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5A377A" w14:textId="3428EFE5" w:rsidR="007A730D" w:rsidRDefault="007A730D" w:rsidP="007A730D">
      <w:pPr>
        <w:rPr>
          <w:rStyle w:val="normaltextrun"/>
        </w:rPr>
      </w:pPr>
      <w:r>
        <w:rPr>
          <w:rStyle w:val="normaltextrun"/>
        </w:rPr>
        <w:t>Supplementary Material</w:t>
      </w:r>
      <w:r w:rsidR="00DC59DF">
        <w:rPr>
          <w:rStyle w:val="normaltextrun"/>
        </w:rPr>
        <w:t>, accompanying</w:t>
      </w:r>
    </w:p>
    <w:p w14:paraId="1A10C564" w14:textId="11AD3719" w:rsidR="007A730D" w:rsidRDefault="007A730D" w:rsidP="007A730D">
      <w:pPr>
        <w:pStyle w:val="Title"/>
        <w:rPr>
          <w:rStyle w:val="eop"/>
        </w:rPr>
      </w:pPr>
      <w:r w:rsidRPr="6E0A0D7F">
        <w:rPr>
          <w:rStyle w:val="normaltextrun"/>
        </w:rPr>
        <w:t xml:space="preserve">Theoretically-informed </w:t>
      </w:r>
      <w:r w:rsidR="22DEEF21" w:rsidRPr="6E0A0D7F">
        <w:rPr>
          <w:rStyle w:val="normaltextrun"/>
        </w:rPr>
        <w:t xml:space="preserve">vs standard </w:t>
      </w:r>
      <w:r w:rsidRPr="6E0A0D7F">
        <w:rPr>
          <w:rStyle w:val="normaltextrun"/>
        </w:rPr>
        <w:t xml:space="preserve">cover letter to improve participant response to mailed questionnaire: results of an embedded randomised retention trial </w:t>
      </w:r>
    </w:p>
    <w:p w14:paraId="16D6EFC2" w14:textId="6B4EE460" w:rsidR="0693DBC9" w:rsidRDefault="0693DBC9" w:rsidP="6E0A0D7F">
      <w:r>
        <w:t>Colin C Everett, Sarah T Brown, Joanna L Dennett, Howard Collier, Claire L Davies, Frances Game, E Andrea Nelson.</w:t>
      </w:r>
    </w:p>
    <w:p w14:paraId="0E0CBE3F" w14:textId="2A495DBA" w:rsidR="6E0A0D7F" w:rsidRDefault="6E0A0D7F" w:rsidP="6E0A0D7F"/>
    <w:p w14:paraId="2D32D9BB" w14:textId="38B653EF" w:rsidR="007A730D" w:rsidRDefault="4F7E0BC4" w:rsidP="004A372A">
      <w:pPr>
        <w:rPr>
          <w:b/>
          <w:bCs/>
          <w:sz w:val="32"/>
          <w:szCs w:val="32"/>
        </w:rPr>
      </w:pPr>
      <w:r w:rsidRPr="7DFEE2F7">
        <w:rPr>
          <w:b/>
          <w:bCs/>
          <w:sz w:val="32"/>
          <w:szCs w:val="32"/>
        </w:rPr>
        <w:t xml:space="preserve">Supplementary Appendix 3: </w:t>
      </w:r>
      <w:r w:rsidR="007A450A">
        <w:rPr>
          <w:b/>
          <w:bCs/>
          <w:sz w:val="32"/>
          <w:szCs w:val="32"/>
        </w:rPr>
        <w:t>SMS and Email reminders sent to participants</w:t>
      </w:r>
    </w:p>
    <w:p w14:paraId="4C583156" w14:textId="77777777" w:rsidR="004954DD" w:rsidRDefault="004954DD" w:rsidP="000830A5"/>
    <w:p w14:paraId="473411B4" w14:textId="12F14106" w:rsidR="004A372A" w:rsidRDefault="004A372A" w:rsidP="004A372A">
      <w:pPr>
        <w:pStyle w:val="Heading2"/>
      </w:pPr>
      <w:r>
        <w:t>Introduction</w:t>
      </w:r>
    </w:p>
    <w:p w14:paraId="6B2A5726" w14:textId="36533373" w:rsidR="009D72E4" w:rsidRDefault="00CC5F49" w:rsidP="0036339B">
      <w:pPr>
        <w:rPr>
          <w:rFonts w:eastAsia="Times New Roman"/>
          <w:kern w:val="0"/>
          <w:lang w:eastAsia="en-GB"/>
          <w14:ligatures w14:val="none"/>
        </w:rPr>
      </w:pPr>
      <w:r>
        <w:rPr>
          <w:rFonts w:eastAsia="Times New Roman"/>
          <w:kern w:val="0"/>
          <w:lang w:eastAsia="en-GB"/>
          <w14:ligatures w14:val="none"/>
        </w:rPr>
        <w:t xml:space="preserve">For those participants who opted in to electronic reminders, </w:t>
      </w:r>
      <w:r w:rsidR="00CC69D9">
        <w:rPr>
          <w:rFonts w:eastAsia="Times New Roman"/>
          <w:kern w:val="0"/>
          <w:lang w:eastAsia="en-GB"/>
          <w14:ligatures w14:val="none"/>
        </w:rPr>
        <w:t xml:space="preserve">the CODIFI2 trial issued SMS and / or email </w:t>
      </w:r>
      <w:r w:rsidR="000830A5">
        <w:rPr>
          <w:rFonts w:eastAsia="Times New Roman"/>
          <w:kern w:val="0"/>
          <w:lang w:eastAsia="en-GB"/>
          <w14:ligatures w14:val="none"/>
        </w:rPr>
        <w:t xml:space="preserve">reminders. The contents of these reminders </w:t>
      </w:r>
      <w:r w:rsidR="00B3151F">
        <w:rPr>
          <w:rFonts w:eastAsia="Times New Roman"/>
          <w:kern w:val="0"/>
          <w:lang w:eastAsia="en-GB"/>
          <w14:ligatures w14:val="none"/>
        </w:rPr>
        <w:t>(with phone numbers</w:t>
      </w:r>
      <w:r w:rsidR="00D515B7">
        <w:rPr>
          <w:rFonts w:eastAsia="Times New Roman"/>
          <w:kern w:val="0"/>
          <w:lang w:eastAsia="en-GB"/>
          <w14:ligatures w14:val="none"/>
        </w:rPr>
        <w:t xml:space="preserve"> and trial email addresses </w:t>
      </w:r>
      <w:r w:rsidR="00B3151F">
        <w:rPr>
          <w:rFonts w:eastAsia="Times New Roman"/>
          <w:kern w:val="0"/>
          <w:lang w:eastAsia="en-GB"/>
          <w14:ligatures w14:val="none"/>
        </w:rPr>
        <w:t xml:space="preserve">redacted from this supplement) </w:t>
      </w:r>
      <w:r w:rsidR="000830A5">
        <w:rPr>
          <w:rFonts w:eastAsia="Times New Roman"/>
          <w:kern w:val="0"/>
          <w:lang w:eastAsia="en-GB"/>
          <w14:ligatures w14:val="none"/>
        </w:rPr>
        <w:t>were as follows:</w:t>
      </w:r>
    </w:p>
    <w:p w14:paraId="23223D47" w14:textId="77777777" w:rsidR="000830A5" w:rsidRDefault="000830A5" w:rsidP="0036339B">
      <w:pPr>
        <w:rPr>
          <w:rFonts w:eastAsia="Times New Roman"/>
          <w:kern w:val="0"/>
          <w:lang w:eastAsia="en-GB"/>
          <w14:ligatures w14:val="none"/>
        </w:rPr>
      </w:pPr>
    </w:p>
    <w:p w14:paraId="0B6A2234" w14:textId="0EBC05C4" w:rsidR="004F5697" w:rsidRDefault="004F5697" w:rsidP="004F5697">
      <w:pPr>
        <w:pStyle w:val="Heading2"/>
      </w:pPr>
      <w:r>
        <w:t>Email</w:t>
      </w:r>
      <w:r>
        <w:t xml:space="preserve"> Reminder Message</w:t>
      </w:r>
    </w:p>
    <w:p w14:paraId="70D1A570" w14:textId="508B9419" w:rsidR="004F5697" w:rsidRDefault="004F5697" w:rsidP="004F5697">
      <w:r>
        <w:t xml:space="preserve">Sender Email: </w:t>
      </w:r>
      <w:r w:rsidR="00D515B7">
        <w:t>XXXXXXXXXX</w:t>
      </w:r>
      <w:r>
        <w:t>@leeds.ac.uk</w:t>
      </w:r>
    </w:p>
    <w:p w14:paraId="35C49BC5" w14:textId="77777777" w:rsidR="004F5697" w:rsidRDefault="004F5697" w:rsidP="004F5697">
      <w:r>
        <w:t>Subject: CODIFI 2 Quality of Life questionnaires</w:t>
      </w:r>
    </w:p>
    <w:p w14:paraId="5298A590" w14:textId="77777777" w:rsidR="004F5697" w:rsidRDefault="004F5697" w:rsidP="004F5697"/>
    <w:p w14:paraId="45146CB7" w14:textId="77777777" w:rsidR="004F5697" w:rsidRDefault="004F5697" w:rsidP="004F5697">
      <w:r>
        <w:t>Dear Participant</w:t>
      </w:r>
    </w:p>
    <w:p w14:paraId="3B9B756F" w14:textId="77777777" w:rsidR="004F5697" w:rsidRDefault="004F5697" w:rsidP="004F5697"/>
    <w:p w14:paraId="55F4EBB4" w14:textId="77777777" w:rsidR="004F5697" w:rsidRDefault="004F5697" w:rsidP="004F5697">
      <w:r>
        <w:t>You have kindly agreed to take part in the CODIFI 2 study. This is a very important study looking at sampling methods for infected diabetic foot ulcers and the effect a diabetic foot ulcer has on people's quality of life.</w:t>
      </w:r>
    </w:p>
    <w:p w14:paraId="30034410" w14:textId="77777777" w:rsidR="004F5697" w:rsidRDefault="004F5697" w:rsidP="004F5697">
      <w:r>
        <w:t>We recently sent you a questionnaire pack to complete but unfortunately we have not received the completed questionnaires back as yet. We would be very grateful if you could complete and return them as soon as possible.</w:t>
      </w:r>
    </w:p>
    <w:p w14:paraId="0856F454" w14:textId="77777777" w:rsidR="004F5697" w:rsidRDefault="004F5697" w:rsidP="004F5697"/>
    <w:p w14:paraId="0AE7FE2E" w14:textId="77777777" w:rsidR="004F5697" w:rsidRDefault="004F5697" w:rsidP="004F5697">
      <w:r>
        <w:t>To return the questionnaires please use the stamped address envelope that was enclosed in the pack.</w:t>
      </w:r>
    </w:p>
    <w:p w14:paraId="010EDF04" w14:textId="77777777" w:rsidR="004F5697" w:rsidRDefault="004F5697" w:rsidP="004F5697"/>
    <w:p w14:paraId="328E47B0" w14:textId="573129EB" w:rsidR="004F5697" w:rsidRDefault="004F5697" w:rsidP="004F5697">
      <w:r>
        <w:lastRenderedPageBreak/>
        <w:t xml:space="preserve">If you have changed address recently or have not received the questionnaire pack, please contact us on </w:t>
      </w:r>
      <w:r w:rsidR="00D515B7">
        <w:t>XXXX XXX XXXX</w:t>
      </w:r>
      <w:r>
        <w:t xml:space="preserve"> or email </w:t>
      </w:r>
      <w:r w:rsidR="00D515B7">
        <w:t>XXXXXXXXXX</w:t>
      </w:r>
      <w:r>
        <w:t>@leeds.ac.uk</w:t>
      </w:r>
    </w:p>
    <w:p w14:paraId="1760FD5D" w14:textId="77777777" w:rsidR="004F5697" w:rsidRDefault="004F5697" w:rsidP="004F5697"/>
    <w:p w14:paraId="7EE49044" w14:textId="77777777" w:rsidR="004F5697" w:rsidRDefault="004F5697" w:rsidP="004F5697">
      <w:r>
        <w:t>Thank you for your help with this important study, it is greatly appreciated.</w:t>
      </w:r>
    </w:p>
    <w:p w14:paraId="217F8118" w14:textId="77777777" w:rsidR="004F5697" w:rsidRDefault="004F5697" w:rsidP="004F5697"/>
    <w:p w14:paraId="338845AB" w14:textId="77777777" w:rsidR="004F5697" w:rsidRDefault="004F5697" w:rsidP="004F5697">
      <w:r>
        <w:t>Yours Sincerely</w:t>
      </w:r>
    </w:p>
    <w:p w14:paraId="0DE583B2" w14:textId="77777777" w:rsidR="004F5697" w:rsidRDefault="004F5697" w:rsidP="004F5697"/>
    <w:p w14:paraId="3EBF91D3" w14:textId="38F9FD96" w:rsidR="004F5697" w:rsidRDefault="004F5697" w:rsidP="004F5697">
      <w:r>
        <w:t>CODIFI 2 research team</w:t>
      </w:r>
    </w:p>
    <w:p w14:paraId="4594DED8" w14:textId="77777777" w:rsidR="00B3151F" w:rsidRDefault="00B3151F" w:rsidP="004F5697"/>
    <w:p w14:paraId="77A2699C" w14:textId="77777777" w:rsidR="00B3151F" w:rsidRDefault="00B3151F" w:rsidP="00B3151F">
      <w:pPr>
        <w:pStyle w:val="Heading2"/>
      </w:pPr>
      <w:r>
        <w:t>SMS Reminder Message</w:t>
      </w:r>
    </w:p>
    <w:p w14:paraId="2CBA8A4C" w14:textId="76C9BD75" w:rsidR="00B3151F" w:rsidRDefault="00B3151F" w:rsidP="00B3151F">
      <w:r w:rsidRPr="004F5697">
        <w:t xml:space="preserve">We recently sent you a questionnaire, if you have not received it please contact us on </w:t>
      </w:r>
      <w:r w:rsidR="00D515B7">
        <w:t>XXXX XXX XXXX</w:t>
      </w:r>
      <w:r w:rsidRPr="004F5697">
        <w:t>.  Your questionnaire responses are important to us.</w:t>
      </w:r>
    </w:p>
    <w:p w14:paraId="5ACCA352" w14:textId="77777777" w:rsidR="00B3151F" w:rsidRPr="006B750A" w:rsidRDefault="00B3151F" w:rsidP="004F5697"/>
    <w:sectPr w:rsidR="00B3151F" w:rsidRPr="006B750A" w:rsidSect="007A450A">
      <w:headerReference w:type="default" r:id="rId10"/>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F2215A" w14:textId="77777777" w:rsidR="009E6B0B" w:rsidRDefault="009E6B0B" w:rsidP="00AE573E">
      <w:pPr>
        <w:spacing w:before="0" w:line="240" w:lineRule="auto"/>
      </w:pPr>
      <w:r>
        <w:separator/>
      </w:r>
    </w:p>
  </w:endnote>
  <w:endnote w:type="continuationSeparator" w:id="0">
    <w:p w14:paraId="284BFED6" w14:textId="77777777" w:rsidR="009E6B0B" w:rsidRDefault="009E6B0B" w:rsidP="00AE573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266688" w14:textId="77777777" w:rsidR="009E6B0B" w:rsidRDefault="009E6B0B" w:rsidP="00AE573E">
      <w:pPr>
        <w:spacing w:before="0" w:line="240" w:lineRule="auto"/>
      </w:pPr>
      <w:r>
        <w:separator/>
      </w:r>
    </w:p>
  </w:footnote>
  <w:footnote w:type="continuationSeparator" w:id="0">
    <w:p w14:paraId="44D78220" w14:textId="77777777" w:rsidR="009E6B0B" w:rsidRDefault="009E6B0B" w:rsidP="00AE573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9634449"/>
      <w:docPartObj>
        <w:docPartGallery w:val="Page Numbers (Top of Page)"/>
        <w:docPartUnique/>
      </w:docPartObj>
    </w:sdtPr>
    <w:sdtEndPr>
      <w:rPr>
        <w:noProof/>
      </w:rPr>
    </w:sdtEndPr>
    <w:sdtContent>
      <w:p w14:paraId="22234871" w14:textId="10D30ED7" w:rsidR="00AE573E" w:rsidRDefault="00AE573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0AD4880" w14:textId="77777777" w:rsidR="00AE573E" w:rsidRDefault="00AE57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15E78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96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D2C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FE02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2034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02CF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109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26A5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2B6882"/>
    <w:multiLevelType w:val="multilevel"/>
    <w:tmpl w:val="048E14C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99141A7"/>
    <w:multiLevelType w:val="hybridMultilevel"/>
    <w:tmpl w:val="F86275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80EF5"/>
    <w:multiLevelType w:val="multilevel"/>
    <w:tmpl w:val="1C4E62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7EAF5194"/>
    <w:multiLevelType w:val="hybridMultilevel"/>
    <w:tmpl w:val="22C2F3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6444121">
    <w:abstractNumId w:val="9"/>
  </w:num>
  <w:num w:numId="2" w16cid:durableId="1123422345">
    <w:abstractNumId w:val="8"/>
  </w:num>
  <w:num w:numId="3" w16cid:durableId="174153765">
    <w:abstractNumId w:val="7"/>
  </w:num>
  <w:num w:numId="4" w16cid:durableId="1606231448">
    <w:abstractNumId w:val="6"/>
  </w:num>
  <w:num w:numId="5" w16cid:durableId="91244501">
    <w:abstractNumId w:val="5"/>
  </w:num>
  <w:num w:numId="6" w16cid:durableId="825628664">
    <w:abstractNumId w:val="4"/>
  </w:num>
  <w:num w:numId="7" w16cid:durableId="1152217583">
    <w:abstractNumId w:val="3"/>
  </w:num>
  <w:num w:numId="8" w16cid:durableId="797604159">
    <w:abstractNumId w:val="2"/>
  </w:num>
  <w:num w:numId="9" w16cid:durableId="1745567367">
    <w:abstractNumId w:val="1"/>
  </w:num>
  <w:num w:numId="10" w16cid:durableId="37366263">
    <w:abstractNumId w:val="0"/>
  </w:num>
  <w:num w:numId="11" w16cid:durableId="1952711456">
    <w:abstractNumId w:val="13"/>
  </w:num>
  <w:num w:numId="12" w16cid:durableId="763646814">
    <w:abstractNumId w:val="11"/>
  </w:num>
  <w:num w:numId="13" w16cid:durableId="1088037815">
    <w:abstractNumId w:val="12"/>
  </w:num>
  <w:num w:numId="14" w16cid:durableId="1250575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30D"/>
    <w:rsid w:val="000076B9"/>
    <w:rsid w:val="00010668"/>
    <w:rsid w:val="00021D70"/>
    <w:rsid w:val="000404B6"/>
    <w:rsid w:val="000405E7"/>
    <w:rsid w:val="0004175D"/>
    <w:rsid w:val="00047890"/>
    <w:rsid w:val="00052817"/>
    <w:rsid w:val="00057974"/>
    <w:rsid w:val="00060740"/>
    <w:rsid w:val="00066988"/>
    <w:rsid w:val="00073694"/>
    <w:rsid w:val="0007610F"/>
    <w:rsid w:val="00080857"/>
    <w:rsid w:val="00081962"/>
    <w:rsid w:val="000830A5"/>
    <w:rsid w:val="00090D04"/>
    <w:rsid w:val="00091FC5"/>
    <w:rsid w:val="00092B1F"/>
    <w:rsid w:val="000A2881"/>
    <w:rsid w:val="000A3893"/>
    <w:rsid w:val="000A395C"/>
    <w:rsid w:val="000B0982"/>
    <w:rsid w:val="000B266E"/>
    <w:rsid w:val="000B6E47"/>
    <w:rsid w:val="000C1A14"/>
    <w:rsid w:val="000C1DDE"/>
    <w:rsid w:val="000C4743"/>
    <w:rsid w:val="000C5A02"/>
    <w:rsid w:val="000C68F4"/>
    <w:rsid w:val="000D3005"/>
    <w:rsid w:val="000E021B"/>
    <w:rsid w:val="000F00D9"/>
    <w:rsid w:val="000F0164"/>
    <w:rsid w:val="000F67CA"/>
    <w:rsid w:val="000F6928"/>
    <w:rsid w:val="000F6984"/>
    <w:rsid w:val="001037E7"/>
    <w:rsid w:val="001038FC"/>
    <w:rsid w:val="001068DA"/>
    <w:rsid w:val="00122F19"/>
    <w:rsid w:val="001262AA"/>
    <w:rsid w:val="00131A6F"/>
    <w:rsid w:val="001346A8"/>
    <w:rsid w:val="0014161D"/>
    <w:rsid w:val="00147E38"/>
    <w:rsid w:val="00150AB6"/>
    <w:rsid w:val="00156017"/>
    <w:rsid w:val="00156C78"/>
    <w:rsid w:val="001570FB"/>
    <w:rsid w:val="0016061F"/>
    <w:rsid w:val="001630FA"/>
    <w:rsid w:val="00163C98"/>
    <w:rsid w:val="00164D80"/>
    <w:rsid w:val="00164EAF"/>
    <w:rsid w:val="00165388"/>
    <w:rsid w:val="001668A5"/>
    <w:rsid w:val="0017105D"/>
    <w:rsid w:val="00172AF8"/>
    <w:rsid w:val="00176ABE"/>
    <w:rsid w:val="00180767"/>
    <w:rsid w:val="0019052F"/>
    <w:rsid w:val="001A0AB4"/>
    <w:rsid w:val="001A5A9A"/>
    <w:rsid w:val="001A5B85"/>
    <w:rsid w:val="001B1535"/>
    <w:rsid w:val="001B5412"/>
    <w:rsid w:val="001C2F45"/>
    <w:rsid w:val="001C4001"/>
    <w:rsid w:val="001C5506"/>
    <w:rsid w:val="001D33AF"/>
    <w:rsid w:val="001D5ED7"/>
    <w:rsid w:val="001E13DC"/>
    <w:rsid w:val="001E1569"/>
    <w:rsid w:val="001F1762"/>
    <w:rsid w:val="001F1F9D"/>
    <w:rsid w:val="001F28E2"/>
    <w:rsid w:val="001F5E57"/>
    <w:rsid w:val="002000F1"/>
    <w:rsid w:val="00200967"/>
    <w:rsid w:val="0020297D"/>
    <w:rsid w:val="002078CE"/>
    <w:rsid w:val="00212D1D"/>
    <w:rsid w:val="00214DAF"/>
    <w:rsid w:val="00217AD2"/>
    <w:rsid w:val="00222C53"/>
    <w:rsid w:val="00222D40"/>
    <w:rsid w:val="00223BB6"/>
    <w:rsid w:val="00223EC4"/>
    <w:rsid w:val="0023597D"/>
    <w:rsid w:val="00251A47"/>
    <w:rsid w:val="00257EF5"/>
    <w:rsid w:val="002612AB"/>
    <w:rsid w:val="00263071"/>
    <w:rsid w:val="0026489F"/>
    <w:rsid w:val="00267E5C"/>
    <w:rsid w:val="002703DB"/>
    <w:rsid w:val="002708B3"/>
    <w:rsid w:val="00273123"/>
    <w:rsid w:val="002744AB"/>
    <w:rsid w:val="00277E5A"/>
    <w:rsid w:val="002828A1"/>
    <w:rsid w:val="00283999"/>
    <w:rsid w:val="00284371"/>
    <w:rsid w:val="002876F6"/>
    <w:rsid w:val="002A237B"/>
    <w:rsid w:val="002B64D5"/>
    <w:rsid w:val="002B6735"/>
    <w:rsid w:val="002C1921"/>
    <w:rsid w:val="002D060F"/>
    <w:rsid w:val="002D0B87"/>
    <w:rsid w:val="002D24AE"/>
    <w:rsid w:val="002D2F61"/>
    <w:rsid w:val="002E07C9"/>
    <w:rsid w:val="002E1517"/>
    <w:rsid w:val="002E2F03"/>
    <w:rsid w:val="002E35AF"/>
    <w:rsid w:val="002E5C15"/>
    <w:rsid w:val="002F27C1"/>
    <w:rsid w:val="002F4ABB"/>
    <w:rsid w:val="002F6CBC"/>
    <w:rsid w:val="003016C4"/>
    <w:rsid w:val="00304CF4"/>
    <w:rsid w:val="003147D4"/>
    <w:rsid w:val="00314B2C"/>
    <w:rsid w:val="0032106E"/>
    <w:rsid w:val="00325EDD"/>
    <w:rsid w:val="00327F18"/>
    <w:rsid w:val="00330467"/>
    <w:rsid w:val="0033601A"/>
    <w:rsid w:val="003367ED"/>
    <w:rsid w:val="003400F1"/>
    <w:rsid w:val="003401FE"/>
    <w:rsid w:val="003409B0"/>
    <w:rsid w:val="003456DA"/>
    <w:rsid w:val="00346156"/>
    <w:rsid w:val="00347518"/>
    <w:rsid w:val="00351034"/>
    <w:rsid w:val="003512C2"/>
    <w:rsid w:val="00352A27"/>
    <w:rsid w:val="00354BC8"/>
    <w:rsid w:val="00357C84"/>
    <w:rsid w:val="0036339B"/>
    <w:rsid w:val="00364A2F"/>
    <w:rsid w:val="00371AEA"/>
    <w:rsid w:val="00376719"/>
    <w:rsid w:val="00385BAE"/>
    <w:rsid w:val="003939B9"/>
    <w:rsid w:val="00396C82"/>
    <w:rsid w:val="00397776"/>
    <w:rsid w:val="003B7BE8"/>
    <w:rsid w:val="003C2032"/>
    <w:rsid w:val="003C6F6E"/>
    <w:rsid w:val="003D15BA"/>
    <w:rsid w:val="003D2644"/>
    <w:rsid w:val="003D305D"/>
    <w:rsid w:val="003D30C7"/>
    <w:rsid w:val="003D3DB8"/>
    <w:rsid w:val="003D7079"/>
    <w:rsid w:val="003E0330"/>
    <w:rsid w:val="003E1962"/>
    <w:rsid w:val="003E5D95"/>
    <w:rsid w:val="003E5ECF"/>
    <w:rsid w:val="0040125B"/>
    <w:rsid w:val="004037D6"/>
    <w:rsid w:val="00403A5D"/>
    <w:rsid w:val="00404948"/>
    <w:rsid w:val="00404E20"/>
    <w:rsid w:val="0040617D"/>
    <w:rsid w:val="00411A02"/>
    <w:rsid w:val="00412CF1"/>
    <w:rsid w:val="004154A1"/>
    <w:rsid w:val="00416154"/>
    <w:rsid w:val="00416AA0"/>
    <w:rsid w:val="0042038D"/>
    <w:rsid w:val="004232E7"/>
    <w:rsid w:val="00423FC6"/>
    <w:rsid w:val="00424CB1"/>
    <w:rsid w:val="004322CA"/>
    <w:rsid w:val="0043256D"/>
    <w:rsid w:val="00432748"/>
    <w:rsid w:val="00437409"/>
    <w:rsid w:val="00437DC8"/>
    <w:rsid w:val="00440E1A"/>
    <w:rsid w:val="00443F38"/>
    <w:rsid w:val="00446B93"/>
    <w:rsid w:val="00453362"/>
    <w:rsid w:val="00453B2E"/>
    <w:rsid w:val="00460A35"/>
    <w:rsid w:val="00461313"/>
    <w:rsid w:val="00462236"/>
    <w:rsid w:val="004630D2"/>
    <w:rsid w:val="0046734C"/>
    <w:rsid w:val="00475569"/>
    <w:rsid w:val="00477FB2"/>
    <w:rsid w:val="00482F4E"/>
    <w:rsid w:val="004837ED"/>
    <w:rsid w:val="00493F2C"/>
    <w:rsid w:val="004954DD"/>
    <w:rsid w:val="0049564A"/>
    <w:rsid w:val="00496C3A"/>
    <w:rsid w:val="004A372A"/>
    <w:rsid w:val="004A3D6F"/>
    <w:rsid w:val="004A45F9"/>
    <w:rsid w:val="004B05A1"/>
    <w:rsid w:val="004B0C1E"/>
    <w:rsid w:val="004B2A5B"/>
    <w:rsid w:val="004B5F29"/>
    <w:rsid w:val="004C07B9"/>
    <w:rsid w:val="004C11A6"/>
    <w:rsid w:val="004C2517"/>
    <w:rsid w:val="004C2A14"/>
    <w:rsid w:val="004C3449"/>
    <w:rsid w:val="004C6BDF"/>
    <w:rsid w:val="004D18AE"/>
    <w:rsid w:val="004D2672"/>
    <w:rsid w:val="004D66B3"/>
    <w:rsid w:val="004E0E4A"/>
    <w:rsid w:val="004E1281"/>
    <w:rsid w:val="004F5697"/>
    <w:rsid w:val="00501163"/>
    <w:rsid w:val="005022B3"/>
    <w:rsid w:val="0050435C"/>
    <w:rsid w:val="0050456A"/>
    <w:rsid w:val="00505CE7"/>
    <w:rsid w:val="00506839"/>
    <w:rsid w:val="0052125E"/>
    <w:rsid w:val="005222A0"/>
    <w:rsid w:val="00522B8C"/>
    <w:rsid w:val="005254E7"/>
    <w:rsid w:val="005309CC"/>
    <w:rsid w:val="005348B5"/>
    <w:rsid w:val="00535483"/>
    <w:rsid w:val="0055612B"/>
    <w:rsid w:val="005575B1"/>
    <w:rsid w:val="0056264E"/>
    <w:rsid w:val="0056600B"/>
    <w:rsid w:val="00566B1B"/>
    <w:rsid w:val="00570727"/>
    <w:rsid w:val="00572A2C"/>
    <w:rsid w:val="005740AE"/>
    <w:rsid w:val="00575FBB"/>
    <w:rsid w:val="00576280"/>
    <w:rsid w:val="00586269"/>
    <w:rsid w:val="005947CD"/>
    <w:rsid w:val="00595536"/>
    <w:rsid w:val="00595907"/>
    <w:rsid w:val="005B05C8"/>
    <w:rsid w:val="005B084A"/>
    <w:rsid w:val="005B0D14"/>
    <w:rsid w:val="005B2AEE"/>
    <w:rsid w:val="005C161B"/>
    <w:rsid w:val="005C4852"/>
    <w:rsid w:val="005C5316"/>
    <w:rsid w:val="005C612D"/>
    <w:rsid w:val="005C7775"/>
    <w:rsid w:val="005D0D3A"/>
    <w:rsid w:val="005D21A2"/>
    <w:rsid w:val="005D728E"/>
    <w:rsid w:val="005E0245"/>
    <w:rsid w:val="005E60FD"/>
    <w:rsid w:val="005E7721"/>
    <w:rsid w:val="005F69C4"/>
    <w:rsid w:val="005F7469"/>
    <w:rsid w:val="006005FA"/>
    <w:rsid w:val="00602983"/>
    <w:rsid w:val="00603D60"/>
    <w:rsid w:val="00607358"/>
    <w:rsid w:val="00612193"/>
    <w:rsid w:val="00612B54"/>
    <w:rsid w:val="00617662"/>
    <w:rsid w:val="006203B1"/>
    <w:rsid w:val="006220B0"/>
    <w:rsid w:val="00623123"/>
    <w:rsid w:val="00634D52"/>
    <w:rsid w:val="006422C8"/>
    <w:rsid w:val="00643ADF"/>
    <w:rsid w:val="0064526F"/>
    <w:rsid w:val="00645506"/>
    <w:rsid w:val="006460C6"/>
    <w:rsid w:val="00650BCD"/>
    <w:rsid w:val="00653CF3"/>
    <w:rsid w:val="0066086C"/>
    <w:rsid w:val="00662FB0"/>
    <w:rsid w:val="00665102"/>
    <w:rsid w:val="0066553E"/>
    <w:rsid w:val="0066679A"/>
    <w:rsid w:val="006709A8"/>
    <w:rsid w:val="00672D37"/>
    <w:rsid w:val="00673D1A"/>
    <w:rsid w:val="0067582E"/>
    <w:rsid w:val="0068152A"/>
    <w:rsid w:val="00685058"/>
    <w:rsid w:val="00685491"/>
    <w:rsid w:val="006A4D3E"/>
    <w:rsid w:val="006B750A"/>
    <w:rsid w:val="006C104D"/>
    <w:rsid w:val="006C26F8"/>
    <w:rsid w:val="006C5510"/>
    <w:rsid w:val="006C5BA7"/>
    <w:rsid w:val="006C5C95"/>
    <w:rsid w:val="006D19CD"/>
    <w:rsid w:val="006E704F"/>
    <w:rsid w:val="006F163E"/>
    <w:rsid w:val="006F1B30"/>
    <w:rsid w:val="006F263D"/>
    <w:rsid w:val="0070000C"/>
    <w:rsid w:val="0070450C"/>
    <w:rsid w:val="00704900"/>
    <w:rsid w:val="007056AE"/>
    <w:rsid w:val="00706911"/>
    <w:rsid w:val="00707EEF"/>
    <w:rsid w:val="00710DB1"/>
    <w:rsid w:val="007125D2"/>
    <w:rsid w:val="007127BC"/>
    <w:rsid w:val="00722873"/>
    <w:rsid w:val="00743057"/>
    <w:rsid w:val="007435E0"/>
    <w:rsid w:val="00745197"/>
    <w:rsid w:val="007452B3"/>
    <w:rsid w:val="007510B1"/>
    <w:rsid w:val="007550C5"/>
    <w:rsid w:val="00755C94"/>
    <w:rsid w:val="00760517"/>
    <w:rsid w:val="00762793"/>
    <w:rsid w:val="00774E84"/>
    <w:rsid w:val="007932EB"/>
    <w:rsid w:val="007A3F53"/>
    <w:rsid w:val="007A450A"/>
    <w:rsid w:val="007A5436"/>
    <w:rsid w:val="007A56B5"/>
    <w:rsid w:val="007A730D"/>
    <w:rsid w:val="007A75BA"/>
    <w:rsid w:val="007B5C01"/>
    <w:rsid w:val="007B7F29"/>
    <w:rsid w:val="007B7FDB"/>
    <w:rsid w:val="007C1DA0"/>
    <w:rsid w:val="007C21D6"/>
    <w:rsid w:val="007C247D"/>
    <w:rsid w:val="007C29D5"/>
    <w:rsid w:val="007C54B7"/>
    <w:rsid w:val="007C77D6"/>
    <w:rsid w:val="007C7948"/>
    <w:rsid w:val="007D2548"/>
    <w:rsid w:val="007D4496"/>
    <w:rsid w:val="007D7580"/>
    <w:rsid w:val="007E08AD"/>
    <w:rsid w:val="007F1693"/>
    <w:rsid w:val="007F7528"/>
    <w:rsid w:val="007F7DF4"/>
    <w:rsid w:val="008019CC"/>
    <w:rsid w:val="0080469B"/>
    <w:rsid w:val="00804F27"/>
    <w:rsid w:val="00810DB6"/>
    <w:rsid w:val="00811212"/>
    <w:rsid w:val="008163BB"/>
    <w:rsid w:val="00823137"/>
    <w:rsid w:val="0082465A"/>
    <w:rsid w:val="008312CC"/>
    <w:rsid w:val="00835C88"/>
    <w:rsid w:val="00837C5F"/>
    <w:rsid w:val="0084249A"/>
    <w:rsid w:val="00842F35"/>
    <w:rsid w:val="00850FF7"/>
    <w:rsid w:val="00855DCA"/>
    <w:rsid w:val="0086096E"/>
    <w:rsid w:val="008618B4"/>
    <w:rsid w:val="0086293B"/>
    <w:rsid w:val="00864FE3"/>
    <w:rsid w:val="00867F95"/>
    <w:rsid w:val="00873AC3"/>
    <w:rsid w:val="00873D7B"/>
    <w:rsid w:val="00875360"/>
    <w:rsid w:val="00880119"/>
    <w:rsid w:val="00890E90"/>
    <w:rsid w:val="00895B77"/>
    <w:rsid w:val="008A184A"/>
    <w:rsid w:val="008A1C47"/>
    <w:rsid w:val="008A64C8"/>
    <w:rsid w:val="008B174F"/>
    <w:rsid w:val="008B1AB4"/>
    <w:rsid w:val="008B3C2A"/>
    <w:rsid w:val="008B59A1"/>
    <w:rsid w:val="008B6974"/>
    <w:rsid w:val="008C0FF5"/>
    <w:rsid w:val="008C111C"/>
    <w:rsid w:val="008C32C8"/>
    <w:rsid w:val="008C721C"/>
    <w:rsid w:val="008D195C"/>
    <w:rsid w:val="008D1BB0"/>
    <w:rsid w:val="008D38E0"/>
    <w:rsid w:val="008D757A"/>
    <w:rsid w:val="008D79E4"/>
    <w:rsid w:val="008D7F6F"/>
    <w:rsid w:val="008E080D"/>
    <w:rsid w:val="008E2DEF"/>
    <w:rsid w:val="008E4DB7"/>
    <w:rsid w:val="008F01CB"/>
    <w:rsid w:val="008F3C85"/>
    <w:rsid w:val="008F7045"/>
    <w:rsid w:val="00904CC2"/>
    <w:rsid w:val="00907C90"/>
    <w:rsid w:val="0091059B"/>
    <w:rsid w:val="0091457E"/>
    <w:rsid w:val="00914E21"/>
    <w:rsid w:val="00917421"/>
    <w:rsid w:val="00925703"/>
    <w:rsid w:val="00926CC8"/>
    <w:rsid w:val="00930117"/>
    <w:rsid w:val="0093717E"/>
    <w:rsid w:val="00946C26"/>
    <w:rsid w:val="009472F0"/>
    <w:rsid w:val="00947FA3"/>
    <w:rsid w:val="00956F15"/>
    <w:rsid w:val="00961AF2"/>
    <w:rsid w:val="00961F1E"/>
    <w:rsid w:val="00961FDE"/>
    <w:rsid w:val="0096249C"/>
    <w:rsid w:val="00971522"/>
    <w:rsid w:val="00973F6B"/>
    <w:rsid w:val="00975486"/>
    <w:rsid w:val="00994F93"/>
    <w:rsid w:val="009A0AC1"/>
    <w:rsid w:val="009B0D6E"/>
    <w:rsid w:val="009B1A5B"/>
    <w:rsid w:val="009B239E"/>
    <w:rsid w:val="009C3E53"/>
    <w:rsid w:val="009C7531"/>
    <w:rsid w:val="009D099E"/>
    <w:rsid w:val="009D0EB8"/>
    <w:rsid w:val="009D1462"/>
    <w:rsid w:val="009D149D"/>
    <w:rsid w:val="009D440F"/>
    <w:rsid w:val="009D72E4"/>
    <w:rsid w:val="009E0CFC"/>
    <w:rsid w:val="009E571F"/>
    <w:rsid w:val="009E6B0B"/>
    <w:rsid w:val="009F0359"/>
    <w:rsid w:val="009F0917"/>
    <w:rsid w:val="009F2005"/>
    <w:rsid w:val="00A012C5"/>
    <w:rsid w:val="00A01A01"/>
    <w:rsid w:val="00A036F5"/>
    <w:rsid w:val="00A053A0"/>
    <w:rsid w:val="00A063E6"/>
    <w:rsid w:val="00A06451"/>
    <w:rsid w:val="00A14C3C"/>
    <w:rsid w:val="00A16027"/>
    <w:rsid w:val="00A21AFB"/>
    <w:rsid w:val="00A23D38"/>
    <w:rsid w:val="00A307DC"/>
    <w:rsid w:val="00A31A5D"/>
    <w:rsid w:val="00A32194"/>
    <w:rsid w:val="00A33159"/>
    <w:rsid w:val="00A337DF"/>
    <w:rsid w:val="00A36CF5"/>
    <w:rsid w:val="00A36D34"/>
    <w:rsid w:val="00A40385"/>
    <w:rsid w:val="00A46A11"/>
    <w:rsid w:val="00A47A49"/>
    <w:rsid w:val="00A5045E"/>
    <w:rsid w:val="00A50A60"/>
    <w:rsid w:val="00A510FA"/>
    <w:rsid w:val="00A54DB8"/>
    <w:rsid w:val="00A557A9"/>
    <w:rsid w:val="00A62036"/>
    <w:rsid w:val="00A6293C"/>
    <w:rsid w:val="00A65F41"/>
    <w:rsid w:val="00A72047"/>
    <w:rsid w:val="00A7646C"/>
    <w:rsid w:val="00A77ECE"/>
    <w:rsid w:val="00A81E18"/>
    <w:rsid w:val="00A82622"/>
    <w:rsid w:val="00A97854"/>
    <w:rsid w:val="00AA03F5"/>
    <w:rsid w:val="00AA0AA6"/>
    <w:rsid w:val="00AA36B0"/>
    <w:rsid w:val="00AA46C1"/>
    <w:rsid w:val="00AA6E7D"/>
    <w:rsid w:val="00AB0AF9"/>
    <w:rsid w:val="00AB0F40"/>
    <w:rsid w:val="00AB22E1"/>
    <w:rsid w:val="00AC15C2"/>
    <w:rsid w:val="00AC503E"/>
    <w:rsid w:val="00AC5578"/>
    <w:rsid w:val="00AC5DAC"/>
    <w:rsid w:val="00AC7336"/>
    <w:rsid w:val="00AD1B4C"/>
    <w:rsid w:val="00AD2061"/>
    <w:rsid w:val="00AD24FC"/>
    <w:rsid w:val="00AD3173"/>
    <w:rsid w:val="00AD376F"/>
    <w:rsid w:val="00AD41F4"/>
    <w:rsid w:val="00AE2456"/>
    <w:rsid w:val="00AE27AA"/>
    <w:rsid w:val="00AE4EBF"/>
    <w:rsid w:val="00AE573E"/>
    <w:rsid w:val="00AF1823"/>
    <w:rsid w:val="00AF20F9"/>
    <w:rsid w:val="00AF63F1"/>
    <w:rsid w:val="00B00E36"/>
    <w:rsid w:val="00B0743B"/>
    <w:rsid w:val="00B0779D"/>
    <w:rsid w:val="00B11BF0"/>
    <w:rsid w:val="00B23E4E"/>
    <w:rsid w:val="00B3062A"/>
    <w:rsid w:val="00B307BE"/>
    <w:rsid w:val="00B3151F"/>
    <w:rsid w:val="00B33B35"/>
    <w:rsid w:val="00B3772F"/>
    <w:rsid w:val="00B43C0E"/>
    <w:rsid w:val="00B46C2E"/>
    <w:rsid w:val="00B60580"/>
    <w:rsid w:val="00B64A68"/>
    <w:rsid w:val="00B704AE"/>
    <w:rsid w:val="00B73992"/>
    <w:rsid w:val="00B7564E"/>
    <w:rsid w:val="00B80385"/>
    <w:rsid w:val="00B815E0"/>
    <w:rsid w:val="00B8523F"/>
    <w:rsid w:val="00B85DC0"/>
    <w:rsid w:val="00B875EF"/>
    <w:rsid w:val="00B8761E"/>
    <w:rsid w:val="00B87F74"/>
    <w:rsid w:val="00B918F7"/>
    <w:rsid w:val="00B91F21"/>
    <w:rsid w:val="00B94560"/>
    <w:rsid w:val="00B97C87"/>
    <w:rsid w:val="00BA7B52"/>
    <w:rsid w:val="00BB3EC5"/>
    <w:rsid w:val="00BB7D88"/>
    <w:rsid w:val="00BC34CA"/>
    <w:rsid w:val="00BC3972"/>
    <w:rsid w:val="00BD3266"/>
    <w:rsid w:val="00BD4F4A"/>
    <w:rsid w:val="00BD7B58"/>
    <w:rsid w:val="00BE0639"/>
    <w:rsid w:val="00BE1239"/>
    <w:rsid w:val="00BE14FE"/>
    <w:rsid w:val="00BF5C0B"/>
    <w:rsid w:val="00BF7C01"/>
    <w:rsid w:val="00BF7F63"/>
    <w:rsid w:val="00C05C31"/>
    <w:rsid w:val="00C07973"/>
    <w:rsid w:val="00C10A3A"/>
    <w:rsid w:val="00C12AFA"/>
    <w:rsid w:val="00C169D5"/>
    <w:rsid w:val="00C16B2E"/>
    <w:rsid w:val="00C21DA7"/>
    <w:rsid w:val="00C259E8"/>
    <w:rsid w:val="00C32CD9"/>
    <w:rsid w:val="00C3429B"/>
    <w:rsid w:val="00C34FDE"/>
    <w:rsid w:val="00C35692"/>
    <w:rsid w:val="00C37714"/>
    <w:rsid w:val="00C41B7B"/>
    <w:rsid w:val="00C43089"/>
    <w:rsid w:val="00C444BD"/>
    <w:rsid w:val="00C467E8"/>
    <w:rsid w:val="00C504EC"/>
    <w:rsid w:val="00C52861"/>
    <w:rsid w:val="00C538F5"/>
    <w:rsid w:val="00C54407"/>
    <w:rsid w:val="00C5789D"/>
    <w:rsid w:val="00C6105E"/>
    <w:rsid w:val="00C655B0"/>
    <w:rsid w:val="00C672A4"/>
    <w:rsid w:val="00C74E48"/>
    <w:rsid w:val="00C757D3"/>
    <w:rsid w:val="00C7622D"/>
    <w:rsid w:val="00C926F5"/>
    <w:rsid w:val="00CA19CD"/>
    <w:rsid w:val="00CA20EE"/>
    <w:rsid w:val="00CA2B9A"/>
    <w:rsid w:val="00CA2C5F"/>
    <w:rsid w:val="00CA45C3"/>
    <w:rsid w:val="00CA55B2"/>
    <w:rsid w:val="00CB052A"/>
    <w:rsid w:val="00CB1499"/>
    <w:rsid w:val="00CB5345"/>
    <w:rsid w:val="00CC3D78"/>
    <w:rsid w:val="00CC5F49"/>
    <w:rsid w:val="00CC69D9"/>
    <w:rsid w:val="00CC736E"/>
    <w:rsid w:val="00CD34A4"/>
    <w:rsid w:val="00CD3B4C"/>
    <w:rsid w:val="00CD58A1"/>
    <w:rsid w:val="00CE0CD3"/>
    <w:rsid w:val="00CE1FA1"/>
    <w:rsid w:val="00CE34F4"/>
    <w:rsid w:val="00CF0438"/>
    <w:rsid w:val="00CF3091"/>
    <w:rsid w:val="00CF729D"/>
    <w:rsid w:val="00D00D33"/>
    <w:rsid w:val="00D02AC3"/>
    <w:rsid w:val="00D04EEB"/>
    <w:rsid w:val="00D066C6"/>
    <w:rsid w:val="00D10821"/>
    <w:rsid w:val="00D12FB3"/>
    <w:rsid w:val="00D14C2A"/>
    <w:rsid w:val="00D178CA"/>
    <w:rsid w:val="00D2095D"/>
    <w:rsid w:val="00D25041"/>
    <w:rsid w:val="00D32514"/>
    <w:rsid w:val="00D35B56"/>
    <w:rsid w:val="00D36AD0"/>
    <w:rsid w:val="00D43055"/>
    <w:rsid w:val="00D4750A"/>
    <w:rsid w:val="00D4793E"/>
    <w:rsid w:val="00D479EB"/>
    <w:rsid w:val="00D47F58"/>
    <w:rsid w:val="00D515B7"/>
    <w:rsid w:val="00D51D0B"/>
    <w:rsid w:val="00D54D94"/>
    <w:rsid w:val="00D557A6"/>
    <w:rsid w:val="00D700C0"/>
    <w:rsid w:val="00D72A54"/>
    <w:rsid w:val="00D802ED"/>
    <w:rsid w:val="00D805E7"/>
    <w:rsid w:val="00D865CD"/>
    <w:rsid w:val="00D86E97"/>
    <w:rsid w:val="00D87564"/>
    <w:rsid w:val="00D90E62"/>
    <w:rsid w:val="00D96C30"/>
    <w:rsid w:val="00DA0B2C"/>
    <w:rsid w:val="00DB318D"/>
    <w:rsid w:val="00DB32D0"/>
    <w:rsid w:val="00DB5CE4"/>
    <w:rsid w:val="00DB7E73"/>
    <w:rsid w:val="00DC0954"/>
    <w:rsid w:val="00DC3FE5"/>
    <w:rsid w:val="00DC59DF"/>
    <w:rsid w:val="00DD7415"/>
    <w:rsid w:val="00DD78D9"/>
    <w:rsid w:val="00DE0C03"/>
    <w:rsid w:val="00DE1224"/>
    <w:rsid w:val="00DF0A6F"/>
    <w:rsid w:val="00DF2FFC"/>
    <w:rsid w:val="00DF427E"/>
    <w:rsid w:val="00DF581C"/>
    <w:rsid w:val="00DF76FE"/>
    <w:rsid w:val="00E004CA"/>
    <w:rsid w:val="00E0215A"/>
    <w:rsid w:val="00E0553B"/>
    <w:rsid w:val="00E057DF"/>
    <w:rsid w:val="00E14564"/>
    <w:rsid w:val="00E1591A"/>
    <w:rsid w:val="00E16359"/>
    <w:rsid w:val="00E16A86"/>
    <w:rsid w:val="00E209F2"/>
    <w:rsid w:val="00E214E2"/>
    <w:rsid w:val="00E221CF"/>
    <w:rsid w:val="00E4613B"/>
    <w:rsid w:val="00E476DF"/>
    <w:rsid w:val="00E50849"/>
    <w:rsid w:val="00E51EEB"/>
    <w:rsid w:val="00E54CF4"/>
    <w:rsid w:val="00E54EE9"/>
    <w:rsid w:val="00E604C0"/>
    <w:rsid w:val="00E630D2"/>
    <w:rsid w:val="00E705A3"/>
    <w:rsid w:val="00E76668"/>
    <w:rsid w:val="00E77AF3"/>
    <w:rsid w:val="00E80682"/>
    <w:rsid w:val="00E8527C"/>
    <w:rsid w:val="00E86F2A"/>
    <w:rsid w:val="00E87836"/>
    <w:rsid w:val="00E901A2"/>
    <w:rsid w:val="00E958C3"/>
    <w:rsid w:val="00EA04DA"/>
    <w:rsid w:val="00EA1A0E"/>
    <w:rsid w:val="00EA45FF"/>
    <w:rsid w:val="00EA46D6"/>
    <w:rsid w:val="00EA4BAC"/>
    <w:rsid w:val="00EB2EB4"/>
    <w:rsid w:val="00EB32F7"/>
    <w:rsid w:val="00EB3318"/>
    <w:rsid w:val="00EB66B1"/>
    <w:rsid w:val="00EC0E04"/>
    <w:rsid w:val="00EC2CB2"/>
    <w:rsid w:val="00EC4F6D"/>
    <w:rsid w:val="00EC5269"/>
    <w:rsid w:val="00ED2949"/>
    <w:rsid w:val="00ED6C9D"/>
    <w:rsid w:val="00EE2D10"/>
    <w:rsid w:val="00EE409E"/>
    <w:rsid w:val="00EF1A86"/>
    <w:rsid w:val="00EF28D9"/>
    <w:rsid w:val="00EF32B2"/>
    <w:rsid w:val="00EF6D00"/>
    <w:rsid w:val="00F01F4C"/>
    <w:rsid w:val="00F03986"/>
    <w:rsid w:val="00F10325"/>
    <w:rsid w:val="00F107B3"/>
    <w:rsid w:val="00F15C90"/>
    <w:rsid w:val="00F1730D"/>
    <w:rsid w:val="00F22B14"/>
    <w:rsid w:val="00F23F90"/>
    <w:rsid w:val="00F35D89"/>
    <w:rsid w:val="00F367F1"/>
    <w:rsid w:val="00F37272"/>
    <w:rsid w:val="00F419B2"/>
    <w:rsid w:val="00F46F85"/>
    <w:rsid w:val="00F47488"/>
    <w:rsid w:val="00F61DA9"/>
    <w:rsid w:val="00F62336"/>
    <w:rsid w:val="00F657DC"/>
    <w:rsid w:val="00F96A33"/>
    <w:rsid w:val="00FA37E7"/>
    <w:rsid w:val="00FA510C"/>
    <w:rsid w:val="00FA6F10"/>
    <w:rsid w:val="00FA7F17"/>
    <w:rsid w:val="00FB6C4A"/>
    <w:rsid w:val="00FC1A68"/>
    <w:rsid w:val="00FC41AC"/>
    <w:rsid w:val="00FC52CF"/>
    <w:rsid w:val="00FC60BC"/>
    <w:rsid w:val="00FD29BC"/>
    <w:rsid w:val="00FE0C5E"/>
    <w:rsid w:val="00FE6476"/>
    <w:rsid w:val="00FF5385"/>
    <w:rsid w:val="00FF6279"/>
    <w:rsid w:val="0693DBC9"/>
    <w:rsid w:val="22DEEF21"/>
    <w:rsid w:val="4F7E0BC4"/>
    <w:rsid w:val="4FB4CD89"/>
    <w:rsid w:val="6E0A0D7F"/>
    <w:rsid w:val="7DFEE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B7373"/>
  <w15:chartTrackingRefBased/>
  <w15:docId w15:val="{368B4C30-BB98-4A82-9CB5-862E34C31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4"/>
        <w:szCs w:val="24"/>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64E"/>
    <w:pPr>
      <w:spacing w:before="120" w:after="0"/>
    </w:pPr>
  </w:style>
  <w:style w:type="paragraph" w:styleId="Heading1">
    <w:name w:val="heading 1"/>
    <w:basedOn w:val="Normal"/>
    <w:next w:val="Normal"/>
    <w:link w:val="Heading1Char"/>
    <w:autoRedefine/>
    <w:uiPriority w:val="9"/>
    <w:qFormat/>
    <w:rsid w:val="00EB66B1"/>
    <w:pPr>
      <w:keepNext/>
      <w:keepLines/>
      <w:outlineLvl w:val="0"/>
    </w:pPr>
    <w:rPr>
      <w:rFonts w:eastAsiaTheme="majorEastAsia"/>
      <w:b/>
      <w:bCs/>
      <w:sz w:val="36"/>
      <w:szCs w:val="28"/>
    </w:rPr>
  </w:style>
  <w:style w:type="paragraph" w:styleId="Heading2">
    <w:name w:val="heading 2"/>
    <w:basedOn w:val="Normal"/>
    <w:next w:val="Normal"/>
    <w:link w:val="Heading2Char"/>
    <w:autoRedefine/>
    <w:uiPriority w:val="9"/>
    <w:unhideWhenUsed/>
    <w:qFormat/>
    <w:rsid w:val="00EB66B1"/>
    <w:pPr>
      <w:keepNext/>
      <w:keepLines/>
      <w:spacing w:before="240" w:after="120"/>
      <w:outlineLvl w:val="1"/>
    </w:pPr>
    <w:rPr>
      <w:rFonts w:eastAsiaTheme="majorEastAsia"/>
      <w:b/>
      <w:bCs/>
      <w:sz w:val="28"/>
      <w:szCs w:val="26"/>
    </w:rPr>
  </w:style>
  <w:style w:type="paragraph" w:styleId="Heading3">
    <w:name w:val="heading 3"/>
    <w:basedOn w:val="Normal"/>
    <w:next w:val="Normal"/>
    <w:link w:val="Heading3Char"/>
    <w:autoRedefine/>
    <w:uiPriority w:val="9"/>
    <w:unhideWhenUsed/>
    <w:qFormat/>
    <w:rsid w:val="00EB66B1"/>
    <w:pPr>
      <w:keepNext/>
      <w:keepLines/>
      <w:spacing w:before="240" w:after="120"/>
      <w:outlineLvl w:val="2"/>
    </w:pPr>
    <w:rPr>
      <w:rFonts w:eastAsiaTheme="majorEastAsia"/>
      <w:b/>
      <w:bCs/>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eastAsiaTheme="majorEastAsia"/>
      <w:b/>
      <w:bCs/>
      <w:iCs/>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eastAsiaTheme="majorEastAsia"/>
      <w:b/>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eastAsiaTheme="majorEastAsia"/>
      <w:b/>
      <w:iCs/>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eastAsiaTheme="majorEastAsia" w:cstheme="majorBidi"/>
      <w:b/>
      <w:i/>
      <w:iCs/>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eastAsiaTheme="majorEastAsia" w:cstheme="majorBidi"/>
      <w:i/>
      <w:i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line="240" w:lineRule="auto"/>
    </w:pPr>
    <w:rPr>
      <w:b/>
      <w:bCs/>
      <w:szCs w:val="18"/>
    </w:rPr>
  </w:style>
  <w:style w:type="paragraph" w:styleId="Title">
    <w:name w:val="Title"/>
    <w:basedOn w:val="Normal"/>
    <w:next w:val="Normal"/>
    <w:link w:val="TitleChar"/>
    <w:autoRedefine/>
    <w:uiPriority w:val="10"/>
    <w:qFormat/>
    <w:rsid w:val="005B0D14"/>
    <w:pPr>
      <w:keepNext/>
      <w:pBdr>
        <w:bottom w:val="single" w:sz="8" w:space="4" w:color="auto"/>
      </w:pBdr>
      <w:spacing w:before="240" w:after="120" w:line="240" w:lineRule="auto"/>
      <w:contextualSpacing/>
      <w:outlineLvl w:val="0"/>
    </w:pPr>
    <w:rPr>
      <w:rFonts w:eastAsiaTheme="majorEastAsia"/>
      <w:b/>
      <w:spacing w:val="5"/>
      <w:sz w:val="36"/>
      <w:szCs w:val="52"/>
    </w:rPr>
  </w:style>
  <w:style w:type="character" w:customStyle="1" w:styleId="TitleChar">
    <w:name w:val="Title Char"/>
    <w:basedOn w:val="DefaultParagraphFont"/>
    <w:link w:val="Title"/>
    <w:uiPriority w:val="10"/>
    <w:rsid w:val="005B0D14"/>
    <w:rPr>
      <w:rFonts w:eastAsiaTheme="majorEastAsia"/>
      <w:b/>
      <w:spacing w:val="5"/>
      <w:sz w:val="36"/>
      <w:szCs w:val="52"/>
    </w:rPr>
  </w:style>
  <w:style w:type="paragraph" w:styleId="Subtitle">
    <w:name w:val="Subtitle"/>
    <w:basedOn w:val="Normal"/>
    <w:next w:val="Normal"/>
    <w:link w:val="SubtitleChar"/>
    <w:autoRedefine/>
    <w:uiPriority w:val="11"/>
    <w:qFormat/>
    <w:rsid w:val="00EB66B1"/>
    <w:pPr>
      <w:keepNext/>
      <w:numPr>
        <w:ilvl w:val="1"/>
      </w:numPr>
    </w:pPr>
    <w:rPr>
      <w:rFonts w:eastAsiaTheme="majorEastAsia"/>
      <w:iCs/>
      <w:spacing w:val="15"/>
      <w:sz w:val="28"/>
    </w:rPr>
  </w:style>
  <w:style w:type="character" w:customStyle="1" w:styleId="SubtitleChar">
    <w:name w:val="Subtitle Char"/>
    <w:basedOn w:val="DefaultParagraphFont"/>
    <w:link w:val="Subtitle"/>
    <w:uiPriority w:val="11"/>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rsid w:val="00EB66B1"/>
    <w:rPr>
      <w:rFonts w:ascii="Arial" w:eastAsiaTheme="majorEastAsia" w:hAnsi="Arial" w:cs="Arial"/>
      <w:b/>
      <w:bCs/>
      <w:sz w:val="36"/>
      <w:szCs w:val="28"/>
    </w:rPr>
  </w:style>
  <w:style w:type="character" w:customStyle="1" w:styleId="Heading2Char">
    <w:name w:val="Heading 2 Char"/>
    <w:basedOn w:val="DefaultParagraphFont"/>
    <w:link w:val="Heading2"/>
    <w:uiPriority w:val="9"/>
    <w:rsid w:val="00EB66B1"/>
    <w:rPr>
      <w:rFonts w:ascii="Arial" w:eastAsiaTheme="majorEastAsia" w:hAnsi="Arial" w:cs="Arial"/>
      <w:b/>
      <w:bCs/>
      <w:sz w:val="28"/>
      <w:szCs w:val="26"/>
    </w:rPr>
  </w:style>
  <w:style w:type="character" w:customStyle="1" w:styleId="Heading3Char">
    <w:name w:val="Heading 3 Char"/>
    <w:basedOn w:val="DefaultParagraphFont"/>
    <w:link w:val="Heading3"/>
    <w:uiPriority w:val="9"/>
    <w:rsid w:val="00EB66B1"/>
    <w:rPr>
      <w:rFonts w:ascii="Arial" w:eastAsiaTheme="majorEastAsia" w:hAnsi="Arial" w:cs="Arial"/>
      <w:b/>
      <w:bCs/>
      <w:sz w:val="24"/>
    </w:rPr>
  </w:style>
  <w:style w:type="character" w:customStyle="1" w:styleId="Heading4Char">
    <w:name w:val="Heading 4 Char"/>
    <w:basedOn w:val="DefaultParagraphFont"/>
    <w:link w:val="Heading4"/>
    <w:uiPriority w:val="9"/>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rsid w:val="00273123"/>
    <w:rPr>
      <w:rFonts w:ascii="Arial" w:eastAsiaTheme="majorEastAsia" w:hAnsi="Arial" w:cs="Arial"/>
      <w:b/>
      <w:sz w:val="24"/>
    </w:rPr>
  </w:style>
  <w:style w:type="character" w:customStyle="1" w:styleId="Heading6Char">
    <w:name w:val="Heading 6 Char"/>
    <w:basedOn w:val="DefaultParagraphFont"/>
    <w:link w:val="Heading6"/>
    <w:uiPriority w:val="9"/>
    <w:rsid w:val="006F163E"/>
    <w:rPr>
      <w:rFonts w:ascii="Arial" w:eastAsiaTheme="majorEastAsia" w:hAnsi="Arial" w:cs="Arial"/>
      <w:b/>
      <w:iCs/>
      <w:sz w:val="24"/>
    </w:rPr>
  </w:style>
  <w:style w:type="paragraph" w:styleId="Quote">
    <w:name w:val="Quote"/>
    <w:basedOn w:val="Normal"/>
    <w:next w:val="Normal"/>
    <w:link w:val="QuoteChar1"/>
    <w:uiPriority w:val="29"/>
    <w:qFormat/>
    <w:rsid w:val="00AD1B4C"/>
    <w:pPr>
      <w:ind w:left="794" w:right="794"/>
    </w:pPr>
    <w:rPr>
      <w:i/>
      <w:iCs/>
    </w:rPr>
  </w:style>
  <w:style w:type="character" w:customStyle="1" w:styleId="QuoteChar">
    <w:name w:val="Quote Char"/>
    <w:basedOn w:val="DefaultParagraphFont"/>
    <w:uiPriority w:val="29"/>
    <w:rsid w:val="00E209F2"/>
    <w:rPr>
      <w:rFonts w:ascii="Arial" w:hAnsi="Arial" w:cs="Arial"/>
      <w:i/>
      <w:iCs/>
      <w:color w:val="000000" w:themeColor="text1"/>
      <w:sz w:val="28"/>
    </w:rPr>
  </w:style>
  <w:style w:type="character" w:customStyle="1" w:styleId="QuoteChar1">
    <w:name w:val="Quote Char1"/>
    <w:basedOn w:val="DefaultParagraphFont"/>
    <w:link w:val="Quote"/>
    <w:uiPriority w:val="29"/>
    <w:rsid w:val="00AD1B4C"/>
    <w:rPr>
      <w:i/>
      <w:iCs/>
    </w:rPr>
  </w:style>
  <w:style w:type="paragraph" w:styleId="ListBullet">
    <w:name w:val="List Bullet"/>
    <w:basedOn w:val="Normal"/>
    <w:uiPriority w:val="99"/>
    <w:semiHidden/>
    <w:unhideWhenUsed/>
    <w:rsid w:val="00E209F2"/>
    <w:pPr>
      <w:numPr>
        <w:numId w:val="1"/>
      </w:numPr>
      <w:contextualSpacing/>
    </w:pPr>
  </w:style>
  <w:style w:type="paragraph" w:styleId="ListNumber">
    <w:name w:val="List Number"/>
    <w:basedOn w:val="Normal"/>
    <w:uiPriority w:val="99"/>
    <w:semiHidden/>
    <w:unhideWhenUsed/>
    <w:rsid w:val="00E209F2"/>
    <w:pPr>
      <w:numPr>
        <w:numId w:val="2"/>
      </w:numPr>
      <w:contextualSpacing/>
    </w:pPr>
  </w:style>
  <w:style w:type="paragraph" w:styleId="TableofFigures">
    <w:name w:val="table of figures"/>
    <w:basedOn w:val="Normal"/>
    <w:next w:val="Normal"/>
    <w:uiPriority w:val="99"/>
    <w:semiHidden/>
    <w:unhideWhenUsed/>
    <w:rsid w:val="00E209F2"/>
  </w:style>
  <w:style w:type="character" w:styleId="IntenseEmphasis">
    <w:name w:val="Intense Emphasis"/>
    <w:basedOn w:val="DefaultParagraphFont"/>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auto"/>
      <w:u w:val="single"/>
    </w:rPr>
  </w:style>
  <w:style w:type="character" w:customStyle="1" w:styleId="Heading7Char">
    <w:name w:val="Heading 7 Char"/>
    <w:basedOn w:val="DefaultParagraphFont"/>
    <w:link w:val="Heading7"/>
    <w:uiPriority w:val="9"/>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heme="majorBidi"/>
      <w:sz w:val="28"/>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ind w:left="1152" w:right="1152"/>
    </w:pPr>
    <w:rPr>
      <w:rFonts w:eastAsiaTheme="minorEastAsia" w:cstheme="minorBidi"/>
      <w:i/>
      <w:iCs/>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rPr>
      <w:rFonts w:eastAsiaTheme="majorEastAsia" w:cstheme="majorBidi"/>
      <w:b/>
      <w:bCs/>
      <w:sz w:val="28"/>
    </w:rPr>
  </w:style>
  <w:style w:type="paragraph" w:styleId="PlainText">
    <w:name w:val="Plain Text"/>
    <w:basedOn w:val="Normal"/>
    <w:link w:val="PlainTextChar"/>
    <w:uiPriority w:val="99"/>
    <w:semiHidden/>
    <w:unhideWhenUsed/>
    <w:rsid w:val="00330467"/>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after="120"/>
    </w:pPr>
    <w:rPr>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after="120"/>
    </w:p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after="120"/>
      <w:ind w:left="283"/>
    </w:pPr>
    <w:rPr>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before="0" w:line="240" w:lineRule="auto"/>
    </w:pPr>
    <w:rPr>
      <w:rFonts w:cs="Tahoma"/>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before="0" w:line="240" w:lineRule="auto"/>
    </w:pPr>
    <w:rPr>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B3772F"/>
    <w:rPr>
      <w:i/>
      <w:iCs/>
    </w:rPr>
  </w:style>
  <w:style w:type="paragraph" w:styleId="EnvelopeReturn">
    <w:name w:val="envelope return"/>
    <w:basedOn w:val="Normal"/>
    <w:uiPriority w:val="99"/>
    <w:semiHidden/>
    <w:unhideWhenUsed/>
    <w:rsid w:val="00B3772F"/>
    <w:pPr>
      <w:spacing w:before="0" w:line="240" w:lineRule="auto"/>
    </w:pPr>
    <w:rPr>
      <w:rFonts w:eastAsiaTheme="majorEastAsia" w:cstheme="majorBidi"/>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eastAsiaTheme="majorEastAsia" w:cstheme="majorBidi"/>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uiPriority w:val="1"/>
    <w:qFormat/>
    <w:rsid w:val="003400F1"/>
    <w:pPr>
      <w:spacing w:after="0" w:line="240" w:lineRule="auto"/>
    </w:pPr>
  </w:style>
  <w:style w:type="paragraph" w:styleId="NormalWeb">
    <w:name w:val="Normal (Web)"/>
    <w:basedOn w:val="Normal"/>
    <w:uiPriority w:val="99"/>
    <w:semiHidden/>
    <w:unhideWhenUsed/>
    <w:rsid w:val="00930117"/>
    <w:rPr>
      <w:rFonts w:cs="Times New Roman"/>
    </w:rPr>
  </w:style>
  <w:style w:type="paragraph" w:styleId="Index1">
    <w:name w:val="index 1"/>
    <w:basedOn w:val="Normal"/>
    <w:next w:val="Normal"/>
    <w:autoRedefine/>
    <w:uiPriority w:val="99"/>
    <w:semiHidden/>
    <w:unhideWhenUsed/>
    <w:rsid w:val="00873D7B"/>
    <w:pPr>
      <w:spacing w:before="0" w:line="240" w:lineRule="auto"/>
      <w:ind w:left="240" w:hanging="240"/>
    </w:pPr>
  </w:style>
  <w:style w:type="paragraph" w:styleId="IndexHeading">
    <w:name w:val="index heading"/>
    <w:basedOn w:val="Normal"/>
    <w:next w:val="Index1"/>
    <w:uiPriority w:val="99"/>
    <w:semiHidden/>
    <w:unhideWhenUsed/>
    <w:rsid w:val="00873D7B"/>
    <w:rPr>
      <w:rFonts w:eastAsiaTheme="majorEastAsia" w:cstheme="majorBidi"/>
      <w:b/>
      <w:bCs/>
    </w:rPr>
  </w:style>
  <w:style w:type="paragraph" w:customStyle="1" w:styleId="paragraph">
    <w:name w:val="paragraph"/>
    <w:basedOn w:val="Normal"/>
    <w:rsid w:val="007A730D"/>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normaltextrun">
    <w:name w:val="normaltextrun"/>
    <w:basedOn w:val="DefaultParagraphFont"/>
    <w:rsid w:val="007A730D"/>
  </w:style>
  <w:style w:type="character" w:customStyle="1" w:styleId="eop">
    <w:name w:val="eop"/>
    <w:basedOn w:val="DefaultParagraphFont"/>
    <w:rsid w:val="007A730D"/>
  </w:style>
  <w:style w:type="table" w:styleId="TableGrid">
    <w:name w:val="Table Grid"/>
    <w:basedOn w:val="TableNormal"/>
    <w:uiPriority w:val="59"/>
    <w:rsid w:val="009B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0D6E"/>
    <w:pPr>
      <w:ind w:left="720"/>
      <w:contextualSpacing/>
    </w:pPr>
  </w:style>
  <w:style w:type="character" w:customStyle="1" w:styleId="scxw185887445">
    <w:name w:val="scxw185887445"/>
    <w:basedOn w:val="DefaultParagraphFont"/>
    <w:rsid w:val="009D72E4"/>
  </w:style>
  <w:style w:type="paragraph" w:customStyle="1" w:styleId="msonormal0">
    <w:name w:val="msonormal"/>
    <w:basedOn w:val="Normal"/>
    <w:rsid w:val="00FC60B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FC60BC"/>
  </w:style>
  <w:style w:type="character" w:customStyle="1" w:styleId="linebreakblob">
    <w:name w:val="linebreakblob"/>
    <w:basedOn w:val="DefaultParagraphFont"/>
    <w:rsid w:val="00FC60BC"/>
  </w:style>
  <w:style w:type="character" w:customStyle="1" w:styleId="scxw99613363">
    <w:name w:val="scxw99613363"/>
    <w:basedOn w:val="DefaultParagraphFont"/>
    <w:rsid w:val="00FC60BC"/>
  </w:style>
  <w:style w:type="paragraph" w:styleId="Header">
    <w:name w:val="header"/>
    <w:basedOn w:val="Normal"/>
    <w:link w:val="HeaderChar"/>
    <w:uiPriority w:val="99"/>
    <w:unhideWhenUsed/>
    <w:rsid w:val="00AE573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AE573E"/>
  </w:style>
  <w:style w:type="paragraph" w:styleId="Footer">
    <w:name w:val="footer"/>
    <w:basedOn w:val="Normal"/>
    <w:link w:val="FooterChar"/>
    <w:uiPriority w:val="99"/>
    <w:unhideWhenUsed/>
    <w:rsid w:val="00AE573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AE573E"/>
  </w:style>
  <w:style w:type="paragraph" w:styleId="Revision">
    <w:name w:val="Revision"/>
    <w:hidden/>
    <w:uiPriority w:val="99"/>
    <w:semiHidden/>
    <w:rsid w:val="00F22B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1494157">
      <w:bodyDiv w:val="1"/>
      <w:marLeft w:val="0"/>
      <w:marRight w:val="0"/>
      <w:marTop w:val="0"/>
      <w:marBottom w:val="0"/>
      <w:divBdr>
        <w:top w:val="none" w:sz="0" w:space="0" w:color="auto"/>
        <w:left w:val="none" w:sz="0" w:space="0" w:color="auto"/>
        <w:bottom w:val="none" w:sz="0" w:space="0" w:color="auto"/>
        <w:right w:val="none" w:sz="0" w:space="0" w:color="auto"/>
      </w:divBdr>
      <w:divsChild>
        <w:div w:id="971865902">
          <w:marLeft w:val="0"/>
          <w:marRight w:val="0"/>
          <w:marTop w:val="0"/>
          <w:marBottom w:val="0"/>
          <w:divBdr>
            <w:top w:val="none" w:sz="0" w:space="0" w:color="auto"/>
            <w:left w:val="none" w:sz="0" w:space="0" w:color="auto"/>
            <w:bottom w:val="none" w:sz="0" w:space="0" w:color="auto"/>
            <w:right w:val="none" w:sz="0" w:space="0" w:color="auto"/>
          </w:divBdr>
          <w:divsChild>
            <w:div w:id="754404662">
              <w:marLeft w:val="0"/>
              <w:marRight w:val="0"/>
              <w:marTop w:val="0"/>
              <w:marBottom w:val="0"/>
              <w:divBdr>
                <w:top w:val="none" w:sz="0" w:space="0" w:color="auto"/>
                <w:left w:val="none" w:sz="0" w:space="0" w:color="auto"/>
                <w:bottom w:val="none" w:sz="0" w:space="0" w:color="auto"/>
                <w:right w:val="none" w:sz="0" w:space="0" w:color="auto"/>
              </w:divBdr>
            </w:div>
          </w:divsChild>
        </w:div>
        <w:div w:id="368729883">
          <w:marLeft w:val="0"/>
          <w:marRight w:val="0"/>
          <w:marTop w:val="0"/>
          <w:marBottom w:val="0"/>
          <w:divBdr>
            <w:top w:val="none" w:sz="0" w:space="0" w:color="auto"/>
            <w:left w:val="none" w:sz="0" w:space="0" w:color="auto"/>
            <w:bottom w:val="none" w:sz="0" w:space="0" w:color="auto"/>
            <w:right w:val="none" w:sz="0" w:space="0" w:color="auto"/>
          </w:divBdr>
          <w:divsChild>
            <w:div w:id="691885166">
              <w:marLeft w:val="0"/>
              <w:marRight w:val="0"/>
              <w:marTop w:val="0"/>
              <w:marBottom w:val="0"/>
              <w:divBdr>
                <w:top w:val="none" w:sz="0" w:space="0" w:color="auto"/>
                <w:left w:val="none" w:sz="0" w:space="0" w:color="auto"/>
                <w:bottom w:val="none" w:sz="0" w:space="0" w:color="auto"/>
                <w:right w:val="none" w:sz="0" w:space="0" w:color="auto"/>
              </w:divBdr>
            </w:div>
          </w:divsChild>
        </w:div>
        <w:div w:id="594704704">
          <w:marLeft w:val="0"/>
          <w:marRight w:val="0"/>
          <w:marTop w:val="0"/>
          <w:marBottom w:val="0"/>
          <w:divBdr>
            <w:top w:val="none" w:sz="0" w:space="0" w:color="auto"/>
            <w:left w:val="none" w:sz="0" w:space="0" w:color="auto"/>
            <w:bottom w:val="none" w:sz="0" w:space="0" w:color="auto"/>
            <w:right w:val="none" w:sz="0" w:space="0" w:color="auto"/>
          </w:divBdr>
          <w:divsChild>
            <w:div w:id="738096220">
              <w:marLeft w:val="0"/>
              <w:marRight w:val="0"/>
              <w:marTop w:val="0"/>
              <w:marBottom w:val="0"/>
              <w:divBdr>
                <w:top w:val="none" w:sz="0" w:space="0" w:color="auto"/>
                <w:left w:val="none" w:sz="0" w:space="0" w:color="auto"/>
                <w:bottom w:val="none" w:sz="0" w:space="0" w:color="auto"/>
                <w:right w:val="none" w:sz="0" w:space="0" w:color="auto"/>
              </w:divBdr>
            </w:div>
          </w:divsChild>
        </w:div>
        <w:div w:id="56050602">
          <w:marLeft w:val="0"/>
          <w:marRight w:val="0"/>
          <w:marTop w:val="0"/>
          <w:marBottom w:val="0"/>
          <w:divBdr>
            <w:top w:val="none" w:sz="0" w:space="0" w:color="auto"/>
            <w:left w:val="none" w:sz="0" w:space="0" w:color="auto"/>
            <w:bottom w:val="none" w:sz="0" w:space="0" w:color="auto"/>
            <w:right w:val="none" w:sz="0" w:space="0" w:color="auto"/>
          </w:divBdr>
          <w:divsChild>
            <w:div w:id="1264613308">
              <w:marLeft w:val="0"/>
              <w:marRight w:val="0"/>
              <w:marTop w:val="0"/>
              <w:marBottom w:val="0"/>
              <w:divBdr>
                <w:top w:val="none" w:sz="0" w:space="0" w:color="auto"/>
                <w:left w:val="none" w:sz="0" w:space="0" w:color="auto"/>
                <w:bottom w:val="none" w:sz="0" w:space="0" w:color="auto"/>
                <w:right w:val="none" w:sz="0" w:space="0" w:color="auto"/>
              </w:divBdr>
            </w:div>
          </w:divsChild>
        </w:div>
        <w:div w:id="247545582">
          <w:marLeft w:val="0"/>
          <w:marRight w:val="0"/>
          <w:marTop w:val="0"/>
          <w:marBottom w:val="0"/>
          <w:divBdr>
            <w:top w:val="none" w:sz="0" w:space="0" w:color="auto"/>
            <w:left w:val="none" w:sz="0" w:space="0" w:color="auto"/>
            <w:bottom w:val="none" w:sz="0" w:space="0" w:color="auto"/>
            <w:right w:val="none" w:sz="0" w:space="0" w:color="auto"/>
          </w:divBdr>
          <w:divsChild>
            <w:div w:id="1792821590">
              <w:marLeft w:val="0"/>
              <w:marRight w:val="0"/>
              <w:marTop w:val="0"/>
              <w:marBottom w:val="0"/>
              <w:divBdr>
                <w:top w:val="none" w:sz="0" w:space="0" w:color="auto"/>
                <w:left w:val="none" w:sz="0" w:space="0" w:color="auto"/>
                <w:bottom w:val="none" w:sz="0" w:space="0" w:color="auto"/>
                <w:right w:val="none" w:sz="0" w:space="0" w:color="auto"/>
              </w:divBdr>
            </w:div>
          </w:divsChild>
        </w:div>
        <w:div w:id="123157148">
          <w:marLeft w:val="0"/>
          <w:marRight w:val="0"/>
          <w:marTop w:val="0"/>
          <w:marBottom w:val="0"/>
          <w:divBdr>
            <w:top w:val="none" w:sz="0" w:space="0" w:color="auto"/>
            <w:left w:val="none" w:sz="0" w:space="0" w:color="auto"/>
            <w:bottom w:val="none" w:sz="0" w:space="0" w:color="auto"/>
            <w:right w:val="none" w:sz="0" w:space="0" w:color="auto"/>
          </w:divBdr>
          <w:divsChild>
            <w:div w:id="1442802869">
              <w:marLeft w:val="0"/>
              <w:marRight w:val="0"/>
              <w:marTop w:val="0"/>
              <w:marBottom w:val="0"/>
              <w:divBdr>
                <w:top w:val="none" w:sz="0" w:space="0" w:color="auto"/>
                <w:left w:val="none" w:sz="0" w:space="0" w:color="auto"/>
                <w:bottom w:val="none" w:sz="0" w:space="0" w:color="auto"/>
                <w:right w:val="none" w:sz="0" w:space="0" w:color="auto"/>
              </w:divBdr>
            </w:div>
          </w:divsChild>
        </w:div>
        <w:div w:id="1047140290">
          <w:marLeft w:val="0"/>
          <w:marRight w:val="0"/>
          <w:marTop w:val="0"/>
          <w:marBottom w:val="0"/>
          <w:divBdr>
            <w:top w:val="none" w:sz="0" w:space="0" w:color="auto"/>
            <w:left w:val="none" w:sz="0" w:space="0" w:color="auto"/>
            <w:bottom w:val="none" w:sz="0" w:space="0" w:color="auto"/>
            <w:right w:val="none" w:sz="0" w:space="0" w:color="auto"/>
          </w:divBdr>
          <w:divsChild>
            <w:div w:id="57869864">
              <w:marLeft w:val="0"/>
              <w:marRight w:val="0"/>
              <w:marTop w:val="0"/>
              <w:marBottom w:val="0"/>
              <w:divBdr>
                <w:top w:val="none" w:sz="0" w:space="0" w:color="auto"/>
                <w:left w:val="none" w:sz="0" w:space="0" w:color="auto"/>
                <w:bottom w:val="none" w:sz="0" w:space="0" w:color="auto"/>
                <w:right w:val="none" w:sz="0" w:space="0" w:color="auto"/>
              </w:divBdr>
            </w:div>
          </w:divsChild>
        </w:div>
        <w:div w:id="1367634356">
          <w:marLeft w:val="0"/>
          <w:marRight w:val="0"/>
          <w:marTop w:val="0"/>
          <w:marBottom w:val="0"/>
          <w:divBdr>
            <w:top w:val="none" w:sz="0" w:space="0" w:color="auto"/>
            <w:left w:val="none" w:sz="0" w:space="0" w:color="auto"/>
            <w:bottom w:val="none" w:sz="0" w:space="0" w:color="auto"/>
            <w:right w:val="none" w:sz="0" w:space="0" w:color="auto"/>
          </w:divBdr>
          <w:divsChild>
            <w:div w:id="1801459836">
              <w:marLeft w:val="0"/>
              <w:marRight w:val="0"/>
              <w:marTop w:val="0"/>
              <w:marBottom w:val="0"/>
              <w:divBdr>
                <w:top w:val="none" w:sz="0" w:space="0" w:color="auto"/>
                <w:left w:val="none" w:sz="0" w:space="0" w:color="auto"/>
                <w:bottom w:val="none" w:sz="0" w:space="0" w:color="auto"/>
                <w:right w:val="none" w:sz="0" w:space="0" w:color="auto"/>
              </w:divBdr>
            </w:div>
          </w:divsChild>
        </w:div>
        <w:div w:id="2145079953">
          <w:marLeft w:val="0"/>
          <w:marRight w:val="0"/>
          <w:marTop w:val="0"/>
          <w:marBottom w:val="0"/>
          <w:divBdr>
            <w:top w:val="none" w:sz="0" w:space="0" w:color="auto"/>
            <w:left w:val="none" w:sz="0" w:space="0" w:color="auto"/>
            <w:bottom w:val="none" w:sz="0" w:space="0" w:color="auto"/>
            <w:right w:val="none" w:sz="0" w:space="0" w:color="auto"/>
          </w:divBdr>
          <w:divsChild>
            <w:div w:id="609705200">
              <w:marLeft w:val="0"/>
              <w:marRight w:val="0"/>
              <w:marTop w:val="0"/>
              <w:marBottom w:val="0"/>
              <w:divBdr>
                <w:top w:val="none" w:sz="0" w:space="0" w:color="auto"/>
                <w:left w:val="none" w:sz="0" w:space="0" w:color="auto"/>
                <w:bottom w:val="none" w:sz="0" w:space="0" w:color="auto"/>
                <w:right w:val="none" w:sz="0" w:space="0" w:color="auto"/>
              </w:divBdr>
            </w:div>
          </w:divsChild>
        </w:div>
        <w:div w:id="646518409">
          <w:marLeft w:val="0"/>
          <w:marRight w:val="0"/>
          <w:marTop w:val="0"/>
          <w:marBottom w:val="0"/>
          <w:divBdr>
            <w:top w:val="none" w:sz="0" w:space="0" w:color="auto"/>
            <w:left w:val="none" w:sz="0" w:space="0" w:color="auto"/>
            <w:bottom w:val="none" w:sz="0" w:space="0" w:color="auto"/>
            <w:right w:val="none" w:sz="0" w:space="0" w:color="auto"/>
          </w:divBdr>
          <w:divsChild>
            <w:div w:id="476530884">
              <w:marLeft w:val="0"/>
              <w:marRight w:val="0"/>
              <w:marTop w:val="0"/>
              <w:marBottom w:val="0"/>
              <w:divBdr>
                <w:top w:val="none" w:sz="0" w:space="0" w:color="auto"/>
                <w:left w:val="none" w:sz="0" w:space="0" w:color="auto"/>
                <w:bottom w:val="none" w:sz="0" w:space="0" w:color="auto"/>
                <w:right w:val="none" w:sz="0" w:space="0" w:color="auto"/>
              </w:divBdr>
            </w:div>
          </w:divsChild>
        </w:div>
        <w:div w:id="880825646">
          <w:marLeft w:val="0"/>
          <w:marRight w:val="0"/>
          <w:marTop w:val="0"/>
          <w:marBottom w:val="0"/>
          <w:divBdr>
            <w:top w:val="none" w:sz="0" w:space="0" w:color="auto"/>
            <w:left w:val="none" w:sz="0" w:space="0" w:color="auto"/>
            <w:bottom w:val="none" w:sz="0" w:space="0" w:color="auto"/>
            <w:right w:val="none" w:sz="0" w:space="0" w:color="auto"/>
          </w:divBdr>
          <w:divsChild>
            <w:div w:id="212892121">
              <w:marLeft w:val="0"/>
              <w:marRight w:val="0"/>
              <w:marTop w:val="0"/>
              <w:marBottom w:val="0"/>
              <w:divBdr>
                <w:top w:val="none" w:sz="0" w:space="0" w:color="auto"/>
                <w:left w:val="none" w:sz="0" w:space="0" w:color="auto"/>
                <w:bottom w:val="none" w:sz="0" w:space="0" w:color="auto"/>
                <w:right w:val="none" w:sz="0" w:space="0" w:color="auto"/>
              </w:divBdr>
            </w:div>
          </w:divsChild>
        </w:div>
        <w:div w:id="1072851388">
          <w:marLeft w:val="0"/>
          <w:marRight w:val="0"/>
          <w:marTop w:val="0"/>
          <w:marBottom w:val="0"/>
          <w:divBdr>
            <w:top w:val="none" w:sz="0" w:space="0" w:color="auto"/>
            <w:left w:val="none" w:sz="0" w:space="0" w:color="auto"/>
            <w:bottom w:val="none" w:sz="0" w:space="0" w:color="auto"/>
            <w:right w:val="none" w:sz="0" w:space="0" w:color="auto"/>
          </w:divBdr>
          <w:divsChild>
            <w:div w:id="1864124002">
              <w:marLeft w:val="0"/>
              <w:marRight w:val="0"/>
              <w:marTop w:val="0"/>
              <w:marBottom w:val="0"/>
              <w:divBdr>
                <w:top w:val="none" w:sz="0" w:space="0" w:color="auto"/>
                <w:left w:val="none" w:sz="0" w:space="0" w:color="auto"/>
                <w:bottom w:val="none" w:sz="0" w:space="0" w:color="auto"/>
                <w:right w:val="none" w:sz="0" w:space="0" w:color="auto"/>
              </w:divBdr>
            </w:div>
          </w:divsChild>
        </w:div>
        <w:div w:id="1171263401">
          <w:marLeft w:val="0"/>
          <w:marRight w:val="0"/>
          <w:marTop w:val="0"/>
          <w:marBottom w:val="0"/>
          <w:divBdr>
            <w:top w:val="none" w:sz="0" w:space="0" w:color="auto"/>
            <w:left w:val="none" w:sz="0" w:space="0" w:color="auto"/>
            <w:bottom w:val="none" w:sz="0" w:space="0" w:color="auto"/>
            <w:right w:val="none" w:sz="0" w:space="0" w:color="auto"/>
          </w:divBdr>
          <w:divsChild>
            <w:div w:id="1747148275">
              <w:marLeft w:val="0"/>
              <w:marRight w:val="0"/>
              <w:marTop w:val="0"/>
              <w:marBottom w:val="0"/>
              <w:divBdr>
                <w:top w:val="none" w:sz="0" w:space="0" w:color="auto"/>
                <w:left w:val="none" w:sz="0" w:space="0" w:color="auto"/>
                <w:bottom w:val="none" w:sz="0" w:space="0" w:color="auto"/>
                <w:right w:val="none" w:sz="0" w:space="0" w:color="auto"/>
              </w:divBdr>
            </w:div>
          </w:divsChild>
        </w:div>
        <w:div w:id="1931356102">
          <w:marLeft w:val="0"/>
          <w:marRight w:val="0"/>
          <w:marTop w:val="0"/>
          <w:marBottom w:val="0"/>
          <w:divBdr>
            <w:top w:val="none" w:sz="0" w:space="0" w:color="auto"/>
            <w:left w:val="none" w:sz="0" w:space="0" w:color="auto"/>
            <w:bottom w:val="none" w:sz="0" w:space="0" w:color="auto"/>
            <w:right w:val="none" w:sz="0" w:space="0" w:color="auto"/>
          </w:divBdr>
          <w:divsChild>
            <w:div w:id="1481072606">
              <w:marLeft w:val="0"/>
              <w:marRight w:val="0"/>
              <w:marTop w:val="0"/>
              <w:marBottom w:val="0"/>
              <w:divBdr>
                <w:top w:val="none" w:sz="0" w:space="0" w:color="auto"/>
                <w:left w:val="none" w:sz="0" w:space="0" w:color="auto"/>
                <w:bottom w:val="none" w:sz="0" w:space="0" w:color="auto"/>
                <w:right w:val="none" w:sz="0" w:space="0" w:color="auto"/>
              </w:divBdr>
            </w:div>
          </w:divsChild>
        </w:div>
        <w:div w:id="76486900">
          <w:marLeft w:val="0"/>
          <w:marRight w:val="0"/>
          <w:marTop w:val="0"/>
          <w:marBottom w:val="0"/>
          <w:divBdr>
            <w:top w:val="none" w:sz="0" w:space="0" w:color="auto"/>
            <w:left w:val="none" w:sz="0" w:space="0" w:color="auto"/>
            <w:bottom w:val="none" w:sz="0" w:space="0" w:color="auto"/>
            <w:right w:val="none" w:sz="0" w:space="0" w:color="auto"/>
          </w:divBdr>
          <w:divsChild>
            <w:div w:id="1634290767">
              <w:marLeft w:val="0"/>
              <w:marRight w:val="0"/>
              <w:marTop w:val="0"/>
              <w:marBottom w:val="0"/>
              <w:divBdr>
                <w:top w:val="none" w:sz="0" w:space="0" w:color="auto"/>
                <w:left w:val="none" w:sz="0" w:space="0" w:color="auto"/>
                <w:bottom w:val="none" w:sz="0" w:space="0" w:color="auto"/>
                <w:right w:val="none" w:sz="0" w:space="0" w:color="auto"/>
              </w:divBdr>
            </w:div>
          </w:divsChild>
        </w:div>
        <w:div w:id="65424033">
          <w:marLeft w:val="0"/>
          <w:marRight w:val="0"/>
          <w:marTop w:val="0"/>
          <w:marBottom w:val="0"/>
          <w:divBdr>
            <w:top w:val="none" w:sz="0" w:space="0" w:color="auto"/>
            <w:left w:val="none" w:sz="0" w:space="0" w:color="auto"/>
            <w:bottom w:val="none" w:sz="0" w:space="0" w:color="auto"/>
            <w:right w:val="none" w:sz="0" w:space="0" w:color="auto"/>
          </w:divBdr>
          <w:divsChild>
            <w:div w:id="1268538184">
              <w:marLeft w:val="0"/>
              <w:marRight w:val="0"/>
              <w:marTop w:val="0"/>
              <w:marBottom w:val="0"/>
              <w:divBdr>
                <w:top w:val="none" w:sz="0" w:space="0" w:color="auto"/>
                <w:left w:val="none" w:sz="0" w:space="0" w:color="auto"/>
                <w:bottom w:val="none" w:sz="0" w:space="0" w:color="auto"/>
                <w:right w:val="none" w:sz="0" w:space="0" w:color="auto"/>
              </w:divBdr>
            </w:div>
          </w:divsChild>
        </w:div>
        <w:div w:id="905065498">
          <w:marLeft w:val="0"/>
          <w:marRight w:val="0"/>
          <w:marTop w:val="0"/>
          <w:marBottom w:val="0"/>
          <w:divBdr>
            <w:top w:val="none" w:sz="0" w:space="0" w:color="auto"/>
            <w:left w:val="none" w:sz="0" w:space="0" w:color="auto"/>
            <w:bottom w:val="none" w:sz="0" w:space="0" w:color="auto"/>
            <w:right w:val="none" w:sz="0" w:space="0" w:color="auto"/>
          </w:divBdr>
          <w:divsChild>
            <w:div w:id="530266167">
              <w:marLeft w:val="0"/>
              <w:marRight w:val="0"/>
              <w:marTop w:val="0"/>
              <w:marBottom w:val="0"/>
              <w:divBdr>
                <w:top w:val="none" w:sz="0" w:space="0" w:color="auto"/>
                <w:left w:val="none" w:sz="0" w:space="0" w:color="auto"/>
                <w:bottom w:val="none" w:sz="0" w:space="0" w:color="auto"/>
                <w:right w:val="none" w:sz="0" w:space="0" w:color="auto"/>
              </w:divBdr>
            </w:div>
          </w:divsChild>
        </w:div>
        <w:div w:id="473792024">
          <w:marLeft w:val="0"/>
          <w:marRight w:val="0"/>
          <w:marTop w:val="0"/>
          <w:marBottom w:val="0"/>
          <w:divBdr>
            <w:top w:val="none" w:sz="0" w:space="0" w:color="auto"/>
            <w:left w:val="none" w:sz="0" w:space="0" w:color="auto"/>
            <w:bottom w:val="none" w:sz="0" w:space="0" w:color="auto"/>
            <w:right w:val="none" w:sz="0" w:space="0" w:color="auto"/>
          </w:divBdr>
          <w:divsChild>
            <w:div w:id="1785612190">
              <w:marLeft w:val="0"/>
              <w:marRight w:val="0"/>
              <w:marTop w:val="0"/>
              <w:marBottom w:val="0"/>
              <w:divBdr>
                <w:top w:val="none" w:sz="0" w:space="0" w:color="auto"/>
                <w:left w:val="none" w:sz="0" w:space="0" w:color="auto"/>
                <w:bottom w:val="none" w:sz="0" w:space="0" w:color="auto"/>
                <w:right w:val="none" w:sz="0" w:space="0" w:color="auto"/>
              </w:divBdr>
            </w:div>
          </w:divsChild>
        </w:div>
        <w:div w:id="717824077">
          <w:marLeft w:val="0"/>
          <w:marRight w:val="0"/>
          <w:marTop w:val="0"/>
          <w:marBottom w:val="0"/>
          <w:divBdr>
            <w:top w:val="none" w:sz="0" w:space="0" w:color="auto"/>
            <w:left w:val="none" w:sz="0" w:space="0" w:color="auto"/>
            <w:bottom w:val="none" w:sz="0" w:space="0" w:color="auto"/>
            <w:right w:val="none" w:sz="0" w:space="0" w:color="auto"/>
          </w:divBdr>
          <w:divsChild>
            <w:div w:id="232617736">
              <w:marLeft w:val="0"/>
              <w:marRight w:val="0"/>
              <w:marTop w:val="0"/>
              <w:marBottom w:val="0"/>
              <w:divBdr>
                <w:top w:val="none" w:sz="0" w:space="0" w:color="auto"/>
                <w:left w:val="none" w:sz="0" w:space="0" w:color="auto"/>
                <w:bottom w:val="none" w:sz="0" w:space="0" w:color="auto"/>
                <w:right w:val="none" w:sz="0" w:space="0" w:color="auto"/>
              </w:divBdr>
            </w:div>
          </w:divsChild>
        </w:div>
        <w:div w:id="752631804">
          <w:marLeft w:val="0"/>
          <w:marRight w:val="0"/>
          <w:marTop w:val="0"/>
          <w:marBottom w:val="0"/>
          <w:divBdr>
            <w:top w:val="none" w:sz="0" w:space="0" w:color="auto"/>
            <w:left w:val="none" w:sz="0" w:space="0" w:color="auto"/>
            <w:bottom w:val="none" w:sz="0" w:space="0" w:color="auto"/>
            <w:right w:val="none" w:sz="0" w:space="0" w:color="auto"/>
          </w:divBdr>
          <w:divsChild>
            <w:div w:id="1150903287">
              <w:marLeft w:val="0"/>
              <w:marRight w:val="0"/>
              <w:marTop w:val="0"/>
              <w:marBottom w:val="0"/>
              <w:divBdr>
                <w:top w:val="none" w:sz="0" w:space="0" w:color="auto"/>
                <w:left w:val="none" w:sz="0" w:space="0" w:color="auto"/>
                <w:bottom w:val="none" w:sz="0" w:space="0" w:color="auto"/>
                <w:right w:val="none" w:sz="0" w:space="0" w:color="auto"/>
              </w:divBdr>
            </w:div>
          </w:divsChild>
        </w:div>
        <w:div w:id="1189756756">
          <w:marLeft w:val="0"/>
          <w:marRight w:val="0"/>
          <w:marTop w:val="0"/>
          <w:marBottom w:val="0"/>
          <w:divBdr>
            <w:top w:val="none" w:sz="0" w:space="0" w:color="auto"/>
            <w:left w:val="none" w:sz="0" w:space="0" w:color="auto"/>
            <w:bottom w:val="none" w:sz="0" w:space="0" w:color="auto"/>
            <w:right w:val="none" w:sz="0" w:space="0" w:color="auto"/>
          </w:divBdr>
          <w:divsChild>
            <w:div w:id="844707739">
              <w:marLeft w:val="0"/>
              <w:marRight w:val="0"/>
              <w:marTop w:val="0"/>
              <w:marBottom w:val="0"/>
              <w:divBdr>
                <w:top w:val="none" w:sz="0" w:space="0" w:color="auto"/>
                <w:left w:val="none" w:sz="0" w:space="0" w:color="auto"/>
                <w:bottom w:val="none" w:sz="0" w:space="0" w:color="auto"/>
                <w:right w:val="none" w:sz="0" w:space="0" w:color="auto"/>
              </w:divBdr>
            </w:div>
          </w:divsChild>
        </w:div>
        <w:div w:id="596443463">
          <w:marLeft w:val="0"/>
          <w:marRight w:val="0"/>
          <w:marTop w:val="0"/>
          <w:marBottom w:val="0"/>
          <w:divBdr>
            <w:top w:val="none" w:sz="0" w:space="0" w:color="auto"/>
            <w:left w:val="none" w:sz="0" w:space="0" w:color="auto"/>
            <w:bottom w:val="none" w:sz="0" w:space="0" w:color="auto"/>
            <w:right w:val="none" w:sz="0" w:space="0" w:color="auto"/>
          </w:divBdr>
          <w:divsChild>
            <w:div w:id="517350213">
              <w:marLeft w:val="0"/>
              <w:marRight w:val="0"/>
              <w:marTop w:val="0"/>
              <w:marBottom w:val="0"/>
              <w:divBdr>
                <w:top w:val="none" w:sz="0" w:space="0" w:color="auto"/>
                <w:left w:val="none" w:sz="0" w:space="0" w:color="auto"/>
                <w:bottom w:val="none" w:sz="0" w:space="0" w:color="auto"/>
                <w:right w:val="none" w:sz="0" w:space="0" w:color="auto"/>
              </w:divBdr>
            </w:div>
          </w:divsChild>
        </w:div>
        <w:div w:id="48656149">
          <w:marLeft w:val="0"/>
          <w:marRight w:val="0"/>
          <w:marTop w:val="0"/>
          <w:marBottom w:val="0"/>
          <w:divBdr>
            <w:top w:val="none" w:sz="0" w:space="0" w:color="auto"/>
            <w:left w:val="none" w:sz="0" w:space="0" w:color="auto"/>
            <w:bottom w:val="none" w:sz="0" w:space="0" w:color="auto"/>
            <w:right w:val="none" w:sz="0" w:space="0" w:color="auto"/>
          </w:divBdr>
          <w:divsChild>
            <w:div w:id="403528810">
              <w:marLeft w:val="0"/>
              <w:marRight w:val="0"/>
              <w:marTop w:val="0"/>
              <w:marBottom w:val="0"/>
              <w:divBdr>
                <w:top w:val="none" w:sz="0" w:space="0" w:color="auto"/>
                <w:left w:val="none" w:sz="0" w:space="0" w:color="auto"/>
                <w:bottom w:val="none" w:sz="0" w:space="0" w:color="auto"/>
                <w:right w:val="none" w:sz="0" w:space="0" w:color="auto"/>
              </w:divBdr>
            </w:div>
          </w:divsChild>
        </w:div>
        <w:div w:id="1447852546">
          <w:marLeft w:val="0"/>
          <w:marRight w:val="0"/>
          <w:marTop w:val="0"/>
          <w:marBottom w:val="0"/>
          <w:divBdr>
            <w:top w:val="none" w:sz="0" w:space="0" w:color="auto"/>
            <w:left w:val="none" w:sz="0" w:space="0" w:color="auto"/>
            <w:bottom w:val="none" w:sz="0" w:space="0" w:color="auto"/>
            <w:right w:val="none" w:sz="0" w:space="0" w:color="auto"/>
          </w:divBdr>
          <w:divsChild>
            <w:div w:id="791830677">
              <w:marLeft w:val="0"/>
              <w:marRight w:val="0"/>
              <w:marTop w:val="0"/>
              <w:marBottom w:val="0"/>
              <w:divBdr>
                <w:top w:val="none" w:sz="0" w:space="0" w:color="auto"/>
                <w:left w:val="none" w:sz="0" w:space="0" w:color="auto"/>
                <w:bottom w:val="none" w:sz="0" w:space="0" w:color="auto"/>
                <w:right w:val="none" w:sz="0" w:space="0" w:color="auto"/>
              </w:divBdr>
            </w:div>
          </w:divsChild>
        </w:div>
        <w:div w:id="2004311774">
          <w:marLeft w:val="0"/>
          <w:marRight w:val="0"/>
          <w:marTop w:val="0"/>
          <w:marBottom w:val="0"/>
          <w:divBdr>
            <w:top w:val="none" w:sz="0" w:space="0" w:color="auto"/>
            <w:left w:val="none" w:sz="0" w:space="0" w:color="auto"/>
            <w:bottom w:val="none" w:sz="0" w:space="0" w:color="auto"/>
            <w:right w:val="none" w:sz="0" w:space="0" w:color="auto"/>
          </w:divBdr>
          <w:divsChild>
            <w:div w:id="1428965564">
              <w:marLeft w:val="0"/>
              <w:marRight w:val="0"/>
              <w:marTop w:val="0"/>
              <w:marBottom w:val="0"/>
              <w:divBdr>
                <w:top w:val="none" w:sz="0" w:space="0" w:color="auto"/>
                <w:left w:val="none" w:sz="0" w:space="0" w:color="auto"/>
                <w:bottom w:val="none" w:sz="0" w:space="0" w:color="auto"/>
                <w:right w:val="none" w:sz="0" w:space="0" w:color="auto"/>
              </w:divBdr>
            </w:div>
          </w:divsChild>
        </w:div>
        <w:div w:id="634604734">
          <w:marLeft w:val="0"/>
          <w:marRight w:val="0"/>
          <w:marTop w:val="0"/>
          <w:marBottom w:val="0"/>
          <w:divBdr>
            <w:top w:val="none" w:sz="0" w:space="0" w:color="auto"/>
            <w:left w:val="none" w:sz="0" w:space="0" w:color="auto"/>
            <w:bottom w:val="none" w:sz="0" w:space="0" w:color="auto"/>
            <w:right w:val="none" w:sz="0" w:space="0" w:color="auto"/>
          </w:divBdr>
          <w:divsChild>
            <w:div w:id="2113476187">
              <w:marLeft w:val="0"/>
              <w:marRight w:val="0"/>
              <w:marTop w:val="0"/>
              <w:marBottom w:val="0"/>
              <w:divBdr>
                <w:top w:val="none" w:sz="0" w:space="0" w:color="auto"/>
                <w:left w:val="none" w:sz="0" w:space="0" w:color="auto"/>
                <w:bottom w:val="none" w:sz="0" w:space="0" w:color="auto"/>
                <w:right w:val="none" w:sz="0" w:space="0" w:color="auto"/>
              </w:divBdr>
            </w:div>
          </w:divsChild>
        </w:div>
        <w:div w:id="741832504">
          <w:marLeft w:val="0"/>
          <w:marRight w:val="0"/>
          <w:marTop w:val="0"/>
          <w:marBottom w:val="0"/>
          <w:divBdr>
            <w:top w:val="none" w:sz="0" w:space="0" w:color="auto"/>
            <w:left w:val="none" w:sz="0" w:space="0" w:color="auto"/>
            <w:bottom w:val="none" w:sz="0" w:space="0" w:color="auto"/>
            <w:right w:val="none" w:sz="0" w:space="0" w:color="auto"/>
          </w:divBdr>
          <w:divsChild>
            <w:div w:id="1054081759">
              <w:marLeft w:val="0"/>
              <w:marRight w:val="0"/>
              <w:marTop w:val="0"/>
              <w:marBottom w:val="0"/>
              <w:divBdr>
                <w:top w:val="none" w:sz="0" w:space="0" w:color="auto"/>
                <w:left w:val="none" w:sz="0" w:space="0" w:color="auto"/>
                <w:bottom w:val="none" w:sz="0" w:space="0" w:color="auto"/>
                <w:right w:val="none" w:sz="0" w:space="0" w:color="auto"/>
              </w:divBdr>
            </w:div>
          </w:divsChild>
        </w:div>
        <w:div w:id="1234704071">
          <w:marLeft w:val="0"/>
          <w:marRight w:val="0"/>
          <w:marTop w:val="0"/>
          <w:marBottom w:val="0"/>
          <w:divBdr>
            <w:top w:val="none" w:sz="0" w:space="0" w:color="auto"/>
            <w:left w:val="none" w:sz="0" w:space="0" w:color="auto"/>
            <w:bottom w:val="none" w:sz="0" w:space="0" w:color="auto"/>
            <w:right w:val="none" w:sz="0" w:space="0" w:color="auto"/>
          </w:divBdr>
          <w:divsChild>
            <w:div w:id="1531140191">
              <w:marLeft w:val="0"/>
              <w:marRight w:val="0"/>
              <w:marTop w:val="0"/>
              <w:marBottom w:val="0"/>
              <w:divBdr>
                <w:top w:val="none" w:sz="0" w:space="0" w:color="auto"/>
                <w:left w:val="none" w:sz="0" w:space="0" w:color="auto"/>
                <w:bottom w:val="none" w:sz="0" w:space="0" w:color="auto"/>
                <w:right w:val="none" w:sz="0" w:space="0" w:color="auto"/>
              </w:divBdr>
            </w:div>
          </w:divsChild>
        </w:div>
        <w:div w:id="1988974457">
          <w:marLeft w:val="0"/>
          <w:marRight w:val="0"/>
          <w:marTop w:val="0"/>
          <w:marBottom w:val="0"/>
          <w:divBdr>
            <w:top w:val="none" w:sz="0" w:space="0" w:color="auto"/>
            <w:left w:val="none" w:sz="0" w:space="0" w:color="auto"/>
            <w:bottom w:val="none" w:sz="0" w:space="0" w:color="auto"/>
            <w:right w:val="none" w:sz="0" w:space="0" w:color="auto"/>
          </w:divBdr>
          <w:divsChild>
            <w:div w:id="1750230073">
              <w:marLeft w:val="0"/>
              <w:marRight w:val="0"/>
              <w:marTop w:val="0"/>
              <w:marBottom w:val="0"/>
              <w:divBdr>
                <w:top w:val="none" w:sz="0" w:space="0" w:color="auto"/>
                <w:left w:val="none" w:sz="0" w:space="0" w:color="auto"/>
                <w:bottom w:val="none" w:sz="0" w:space="0" w:color="auto"/>
                <w:right w:val="none" w:sz="0" w:space="0" w:color="auto"/>
              </w:divBdr>
            </w:div>
          </w:divsChild>
        </w:div>
        <w:div w:id="2084721811">
          <w:marLeft w:val="0"/>
          <w:marRight w:val="0"/>
          <w:marTop w:val="0"/>
          <w:marBottom w:val="0"/>
          <w:divBdr>
            <w:top w:val="none" w:sz="0" w:space="0" w:color="auto"/>
            <w:left w:val="none" w:sz="0" w:space="0" w:color="auto"/>
            <w:bottom w:val="none" w:sz="0" w:space="0" w:color="auto"/>
            <w:right w:val="none" w:sz="0" w:space="0" w:color="auto"/>
          </w:divBdr>
          <w:divsChild>
            <w:div w:id="1815368516">
              <w:marLeft w:val="0"/>
              <w:marRight w:val="0"/>
              <w:marTop w:val="0"/>
              <w:marBottom w:val="0"/>
              <w:divBdr>
                <w:top w:val="none" w:sz="0" w:space="0" w:color="auto"/>
                <w:left w:val="none" w:sz="0" w:space="0" w:color="auto"/>
                <w:bottom w:val="none" w:sz="0" w:space="0" w:color="auto"/>
                <w:right w:val="none" w:sz="0" w:space="0" w:color="auto"/>
              </w:divBdr>
            </w:div>
          </w:divsChild>
        </w:div>
        <w:div w:id="1123303673">
          <w:marLeft w:val="0"/>
          <w:marRight w:val="0"/>
          <w:marTop w:val="0"/>
          <w:marBottom w:val="0"/>
          <w:divBdr>
            <w:top w:val="none" w:sz="0" w:space="0" w:color="auto"/>
            <w:left w:val="none" w:sz="0" w:space="0" w:color="auto"/>
            <w:bottom w:val="none" w:sz="0" w:space="0" w:color="auto"/>
            <w:right w:val="none" w:sz="0" w:space="0" w:color="auto"/>
          </w:divBdr>
          <w:divsChild>
            <w:div w:id="617614188">
              <w:marLeft w:val="0"/>
              <w:marRight w:val="0"/>
              <w:marTop w:val="0"/>
              <w:marBottom w:val="0"/>
              <w:divBdr>
                <w:top w:val="none" w:sz="0" w:space="0" w:color="auto"/>
                <w:left w:val="none" w:sz="0" w:space="0" w:color="auto"/>
                <w:bottom w:val="none" w:sz="0" w:space="0" w:color="auto"/>
                <w:right w:val="none" w:sz="0" w:space="0" w:color="auto"/>
              </w:divBdr>
            </w:div>
          </w:divsChild>
        </w:div>
        <w:div w:id="836386510">
          <w:marLeft w:val="0"/>
          <w:marRight w:val="0"/>
          <w:marTop w:val="0"/>
          <w:marBottom w:val="0"/>
          <w:divBdr>
            <w:top w:val="none" w:sz="0" w:space="0" w:color="auto"/>
            <w:left w:val="none" w:sz="0" w:space="0" w:color="auto"/>
            <w:bottom w:val="none" w:sz="0" w:space="0" w:color="auto"/>
            <w:right w:val="none" w:sz="0" w:space="0" w:color="auto"/>
          </w:divBdr>
          <w:divsChild>
            <w:div w:id="1034815963">
              <w:marLeft w:val="0"/>
              <w:marRight w:val="0"/>
              <w:marTop w:val="0"/>
              <w:marBottom w:val="0"/>
              <w:divBdr>
                <w:top w:val="none" w:sz="0" w:space="0" w:color="auto"/>
                <w:left w:val="none" w:sz="0" w:space="0" w:color="auto"/>
                <w:bottom w:val="none" w:sz="0" w:space="0" w:color="auto"/>
                <w:right w:val="none" w:sz="0" w:space="0" w:color="auto"/>
              </w:divBdr>
            </w:div>
          </w:divsChild>
        </w:div>
        <w:div w:id="1717704666">
          <w:marLeft w:val="0"/>
          <w:marRight w:val="0"/>
          <w:marTop w:val="0"/>
          <w:marBottom w:val="0"/>
          <w:divBdr>
            <w:top w:val="none" w:sz="0" w:space="0" w:color="auto"/>
            <w:left w:val="none" w:sz="0" w:space="0" w:color="auto"/>
            <w:bottom w:val="none" w:sz="0" w:space="0" w:color="auto"/>
            <w:right w:val="none" w:sz="0" w:space="0" w:color="auto"/>
          </w:divBdr>
          <w:divsChild>
            <w:div w:id="249971953">
              <w:marLeft w:val="0"/>
              <w:marRight w:val="0"/>
              <w:marTop w:val="0"/>
              <w:marBottom w:val="0"/>
              <w:divBdr>
                <w:top w:val="none" w:sz="0" w:space="0" w:color="auto"/>
                <w:left w:val="none" w:sz="0" w:space="0" w:color="auto"/>
                <w:bottom w:val="none" w:sz="0" w:space="0" w:color="auto"/>
                <w:right w:val="none" w:sz="0" w:space="0" w:color="auto"/>
              </w:divBdr>
            </w:div>
          </w:divsChild>
        </w:div>
        <w:div w:id="1394230631">
          <w:marLeft w:val="0"/>
          <w:marRight w:val="0"/>
          <w:marTop w:val="0"/>
          <w:marBottom w:val="0"/>
          <w:divBdr>
            <w:top w:val="none" w:sz="0" w:space="0" w:color="auto"/>
            <w:left w:val="none" w:sz="0" w:space="0" w:color="auto"/>
            <w:bottom w:val="none" w:sz="0" w:space="0" w:color="auto"/>
            <w:right w:val="none" w:sz="0" w:space="0" w:color="auto"/>
          </w:divBdr>
          <w:divsChild>
            <w:div w:id="431633404">
              <w:marLeft w:val="0"/>
              <w:marRight w:val="0"/>
              <w:marTop w:val="0"/>
              <w:marBottom w:val="0"/>
              <w:divBdr>
                <w:top w:val="none" w:sz="0" w:space="0" w:color="auto"/>
                <w:left w:val="none" w:sz="0" w:space="0" w:color="auto"/>
                <w:bottom w:val="none" w:sz="0" w:space="0" w:color="auto"/>
                <w:right w:val="none" w:sz="0" w:space="0" w:color="auto"/>
              </w:divBdr>
            </w:div>
          </w:divsChild>
        </w:div>
        <w:div w:id="802623198">
          <w:marLeft w:val="0"/>
          <w:marRight w:val="0"/>
          <w:marTop w:val="0"/>
          <w:marBottom w:val="0"/>
          <w:divBdr>
            <w:top w:val="none" w:sz="0" w:space="0" w:color="auto"/>
            <w:left w:val="none" w:sz="0" w:space="0" w:color="auto"/>
            <w:bottom w:val="none" w:sz="0" w:space="0" w:color="auto"/>
            <w:right w:val="none" w:sz="0" w:space="0" w:color="auto"/>
          </w:divBdr>
          <w:divsChild>
            <w:div w:id="206796910">
              <w:marLeft w:val="0"/>
              <w:marRight w:val="0"/>
              <w:marTop w:val="0"/>
              <w:marBottom w:val="0"/>
              <w:divBdr>
                <w:top w:val="none" w:sz="0" w:space="0" w:color="auto"/>
                <w:left w:val="none" w:sz="0" w:space="0" w:color="auto"/>
                <w:bottom w:val="none" w:sz="0" w:space="0" w:color="auto"/>
                <w:right w:val="none" w:sz="0" w:space="0" w:color="auto"/>
              </w:divBdr>
            </w:div>
          </w:divsChild>
        </w:div>
        <w:div w:id="1788740561">
          <w:marLeft w:val="0"/>
          <w:marRight w:val="0"/>
          <w:marTop w:val="0"/>
          <w:marBottom w:val="0"/>
          <w:divBdr>
            <w:top w:val="none" w:sz="0" w:space="0" w:color="auto"/>
            <w:left w:val="none" w:sz="0" w:space="0" w:color="auto"/>
            <w:bottom w:val="none" w:sz="0" w:space="0" w:color="auto"/>
            <w:right w:val="none" w:sz="0" w:space="0" w:color="auto"/>
          </w:divBdr>
          <w:divsChild>
            <w:div w:id="1408654122">
              <w:marLeft w:val="0"/>
              <w:marRight w:val="0"/>
              <w:marTop w:val="0"/>
              <w:marBottom w:val="0"/>
              <w:divBdr>
                <w:top w:val="none" w:sz="0" w:space="0" w:color="auto"/>
                <w:left w:val="none" w:sz="0" w:space="0" w:color="auto"/>
                <w:bottom w:val="none" w:sz="0" w:space="0" w:color="auto"/>
                <w:right w:val="none" w:sz="0" w:space="0" w:color="auto"/>
              </w:divBdr>
            </w:div>
          </w:divsChild>
        </w:div>
        <w:div w:id="484474149">
          <w:marLeft w:val="0"/>
          <w:marRight w:val="0"/>
          <w:marTop w:val="0"/>
          <w:marBottom w:val="0"/>
          <w:divBdr>
            <w:top w:val="none" w:sz="0" w:space="0" w:color="auto"/>
            <w:left w:val="none" w:sz="0" w:space="0" w:color="auto"/>
            <w:bottom w:val="none" w:sz="0" w:space="0" w:color="auto"/>
            <w:right w:val="none" w:sz="0" w:space="0" w:color="auto"/>
          </w:divBdr>
          <w:divsChild>
            <w:div w:id="1703242477">
              <w:marLeft w:val="0"/>
              <w:marRight w:val="0"/>
              <w:marTop w:val="0"/>
              <w:marBottom w:val="0"/>
              <w:divBdr>
                <w:top w:val="none" w:sz="0" w:space="0" w:color="auto"/>
                <w:left w:val="none" w:sz="0" w:space="0" w:color="auto"/>
                <w:bottom w:val="none" w:sz="0" w:space="0" w:color="auto"/>
                <w:right w:val="none" w:sz="0" w:space="0" w:color="auto"/>
              </w:divBdr>
            </w:div>
          </w:divsChild>
        </w:div>
        <w:div w:id="2027900979">
          <w:marLeft w:val="0"/>
          <w:marRight w:val="0"/>
          <w:marTop w:val="0"/>
          <w:marBottom w:val="0"/>
          <w:divBdr>
            <w:top w:val="none" w:sz="0" w:space="0" w:color="auto"/>
            <w:left w:val="none" w:sz="0" w:space="0" w:color="auto"/>
            <w:bottom w:val="none" w:sz="0" w:space="0" w:color="auto"/>
            <w:right w:val="none" w:sz="0" w:space="0" w:color="auto"/>
          </w:divBdr>
          <w:divsChild>
            <w:div w:id="790981789">
              <w:marLeft w:val="0"/>
              <w:marRight w:val="0"/>
              <w:marTop w:val="0"/>
              <w:marBottom w:val="0"/>
              <w:divBdr>
                <w:top w:val="none" w:sz="0" w:space="0" w:color="auto"/>
                <w:left w:val="none" w:sz="0" w:space="0" w:color="auto"/>
                <w:bottom w:val="none" w:sz="0" w:space="0" w:color="auto"/>
                <w:right w:val="none" w:sz="0" w:space="0" w:color="auto"/>
              </w:divBdr>
            </w:div>
          </w:divsChild>
        </w:div>
        <w:div w:id="1858810270">
          <w:marLeft w:val="0"/>
          <w:marRight w:val="0"/>
          <w:marTop w:val="0"/>
          <w:marBottom w:val="0"/>
          <w:divBdr>
            <w:top w:val="none" w:sz="0" w:space="0" w:color="auto"/>
            <w:left w:val="none" w:sz="0" w:space="0" w:color="auto"/>
            <w:bottom w:val="none" w:sz="0" w:space="0" w:color="auto"/>
            <w:right w:val="none" w:sz="0" w:space="0" w:color="auto"/>
          </w:divBdr>
          <w:divsChild>
            <w:div w:id="1227496276">
              <w:marLeft w:val="0"/>
              <w:marRight w:val="0"/>
              <w:marTop w:val="0"/>
              <w:marBottom w:val="0"/>
              <w:divBdr>
                <w:top w:val="none" w:sz="0" w:space="0" w:color="auto"/>
                <w:left w:val="none" w:sz="0" w:space="0" w:color="auto"/>
                <w:bottom w:val="none" w:sz="0" w:space="0" w:color="auto"/>
                <w:right w:val="none" w:sz="0" w:space="0" w:color="auto"/>
              </w:divBdr>
            </w:div>
          </w:divsChild>
        </w:div>
        <w:div w:id="1076632533">
          <w:marLeft w:val="0"/>
          <w:marRight w:val="0"/>
          <w:marTop w:val="0"/>
          <w:marBottom w:val="0"/>
          <w:divBdr>
            <w:top w:val="none" w:sz="0" w:space="0" w:color="auto"/>
            <w:left w:val="none" w:sz="0" w:space="0" w:color="auto"/>
            <w:bottom w:val="none" w:sz="0" w:space="0" w:color="auto"/>
            <w:right w:val="none" w:sz="0" w:space="0" w:color="auto"/>
          </w:divBdr>
          <w:divsChild>
            <w:div w:id="530457420">
              <w:marLeft w:val="0"/>
              <w:marRight w:val="0"/>
              <w:marTop w:val="0"/>
              <w:marBottom w:val="0"/>
              <w:divBdr>
                <w:top w:val="none" w:sz="0" w:space="0" w:color="auto"/>
                <w:left w:val="none" w:sz="0" w:space="0" w:color="auto"/>
                <w:bottom w:val="none" w:sz="0" w:space="0" w:color="auto"/>
                <w:right w:val="none" w:sz="0" w:space="0" w:color="auto"/>
              </w:divBdr>
            </w:div>
          </w:divsChild>
        </w:div>
        <w:div w:id="2026054077">
          <w:marLeft w:val="0"/>
          <w:marRight w:val="0"/>
          <w:marTop w:val="0"/>
          <w:marBottom w:val="0"/>
          <w:divBdr>
            <w:top w:val="none" w:sz="0" w:space="0" w:color="auto"/>
            <w:left w:val="none" w:sz="0" w:space="0" w:color="auto"/>
            <w:bottom w:val="none" w:sz="0" w:space="0" w:color="auto"/>
            <w:right w:val="none" w:sz="0" w:space="0" w:color="auto"/>
          </w:divBdr>
          <w:divsChild>
            <w:div w:id="1030379366">
              <w:marLeft w:val="0"/>
              <w:marRight w:val="0"/>
              <w:marTop w:val="0"/>
              <w:marBottom w:val="0"/>
              <w:divBdr>
                <w:top w:val="none" w:sz="0" w:space="0" w:color="auto"/>
                <w:left w:val="none" w:sz="0" w:space="0" w:color="auto"/>
                <w:bottom w:val="none" w:sz="0" w:space="0" w:color="auto"/>
                <w:right w:val="none" w:sz="0" w:space="0" w:color="auto"/>
              </w:divBdr>
            </w:div>
          </w:divsChild>
        </w:div>
        <w:div w:id="2128813284">
          <w:marLeft w:val="0"/>
          <w:marRight w:val="0"/>
          <w:marTop w:val="0"/>
          <w:marBottom w:val="0"/>
          <w:divBdr>
            <w:top w:val="none" w:sz="0" w:space="0" w:color="auto"/>
            <w:left w:val="none" w:sz="0" w:space="0" w:color="auto"/>
            <w:bottom w:val="none" w:sz="0" w:space="0" w:color="auto"/>
            <w:right w:val="none" w:sz="0" w:space="0" w:color="auto"/>
          </w:divBdr>
          <w:divsChild>
            <w:div w:id="1762333887">
              <w:marLeft w:val="0"/>
              <w:marRight w:val="0"/>
              <w:marTop w:val="0"/>
              <w:marBottom w:val="0"/>
              <w:divBdr>
                <w:top w:val="none" w:sz="0" w:space="0" w:color="auto"/>
                <w:left w:val="none" w:sz="0" w:space="0" w:color="auto"/>
                <w:bottom w:val="none" w:sz="0" w:space="0" w:color="auto"/>
                <w:right w:val="none" w:sz="0" w:space="0" w:color="auto"/>
              </w:divBdr>
            </w:div>
          </w:divsChild>
        </w:div>
        <w:div w:id="578828876">
          <w:marLeft w:val="0"/>
          <w:marRight w:val="0"/>
          <w:marTop w:val="0"/>
          <w:marBottom w:val="0"/>
          <w:divBdr>
            <w:top w:val="none" w:sz="0" w:space="0" w:color="auto"/>
            <w:left w:val="none" w:sz="0" w:space="0" w:color="auto"/>
            <w:bottom w:val="none" w:sz="0" w:space="0" w:color="auto"/>
            <w:right w:val="none" w:sz="0" w:space="0" w:color="auto"/>
          </w:divBdr>
          <w:divsChild>
            <w:div w:id="1834636905">
              <w:marLeft w:val="0"/>
              <w:marRight w:val="0"/>
              <w:marTop w:val="0"/>
              <w:marBottom w:val="0"/>
              <w:divBdr>
                <w:top w:val="none" w:sz="0" w:space="0" w:color="auto"/>
                <w:left w:val="none" w:sz="0" w:space="0" w:color="auto"/>
                <w:bottom w:val="none" w:sz="0" w:space="0" w:color="auto"/>
                <w:right w:val="none" w:sz="0" w:space="0" w:color="auto"/>
              </w:divBdr>
            </w:div>
          </w:divsChild>
        </w:div>
        <w:div w:id="503475765">
          <w:marLeft w:val="0"/>
          <w:marRight w:val="0"/>
          <w:marTop w:val="0"/>
          <w:marBottom w:val="0"/>
          <w:divBdr>
            <w:top w:val="none" w:sz="0" w:space="0" w:color="auto"/>
            <w:left w:val="none" w:sz="0" w:space="0" w:color="auto"/>
            <w:bottom w:val="none" w:sz="0" w:space="0" w:color="auto"/>
            <w:right w:val="none" w:sz="0" w:space="0" w:color="auto"/>
          </w:divBdr>
          <w:divsChild>
            <w:div w:id="504365143">
              <w:marLeft w:val="0"/>
              <w:marRight w:val="0"/>
              <w:marTop w:val="0"/>
              <w:marBottom w:val="0"/>
              <w:divBdr>
                <w:top w:val="none" w:sz="0" w:space="0" w:color="auto"/>
                <w:left w:val="none" w:sz="0" w:space="0" w:color="auto"/>
                <w:bottom w:val="none" w:sz="0" w:space="0" w:color="auto"/>
                <w:right w:val="none" w:sz="0" w:space="0" w:color="auto"/>
              </w:divBdr>
            </w:div>
          </w:divsChild>
        </w:div>
        <w:div w:id="831026303">
          <w:marLeft w:val="0"/>
          <w:marRight w:val="0"/>
          <w:marTop w:val="0"/>
          <w:marBottom w:val="0"/>
          <w:divBdr>
            <w:top w:val="none" w:sz="0" w:space="0" w:color="auto"/>
            <w:left w:val="none" w:sz="0" w:space="0" w:color="auto"/>
            <w:bottom w:val="none" w:sz="0" w:space="0" w:color="auto"/>
            <w:right w:val="none" w:sz="0" w:space="0" w:color="auto"/>
          </w:divBdr>
          <w:divsChild>
            <w:div w:id="552082008">
              <w:marLeft w:val="0"/>
              <w:marRight w:val="0"/>
              <w:marTop w:val="0"/>
              <w:marBottom w:val="0"/>
              <w:divBdr>
                <w:top w:val="none" w:sz="0" w:space="0" w:color="auto"/>
                <w:left w:val="none" w:sz="0" w:space="0" w:color="auto"/>
                <w:bottom w:val="none" w:sz="0" w:space="0" w:color="auto"/>
                <w:right w:val="none" w:sz="0" w:space="0" w:color="auto"/>
              </w:divBdr>
            </w:div>
          </w:divsChild>
        </w:div>
        <w:div w:id="705570448">
          <w:marLeft w:val="0"/>
          <w:marRight w:val="0"/>
          <w:marTop w:val="0"/>
          <w:marBottom w:val="0"/>
          <w:divBdr>
            <w:top w:val="none" w:sz="0" w:space="0" w:color="auto"/>
            <w:left w:val="none" w:sz="0" w:space="0" w:color="auto"/>
            <w:bottom w:val="none" w:sz="0" w:space="0" w:color="auto"/>
            <w:right w:val="none" w:sz="0" w:space="0" w:color="auto"/>
          </w:divBdr>
          <w:divsChild>
            <w:div w:id="1647126635">
              <w:marLeft w:val="0"/>
              <w:marRight w:val="0"/>
              <w:marTop w:val="0"/>
              <w:marBottom w:val="0"/>
              <w:divBdr>
                <w:top w:val="none" w:sz="0" w:space="0" w:color="auto"/>
                <w:left w:val="none" w:sz="0" w:space="0" w:color="auto"/>
                <w:bottom w:val="none" w:sz="0" w:space="0" w:color="auto"/>
                <w:right w:val="none" w:sz="0" w:space="0" w:color="auto"/>
              </w:divBdr>
            </w:div>
          </w:divsChild>
        </w:div>
        <w:div w:id="1379012225">
          <w:marLeft w:val="0"/>
          <w:marRight w:val="0"/>
          <w:marTop w:val="0"/>
          <w:marBottom w:val="0"/>
          <w:divBdr>
            <w:top w:val="none" w:sz="0" w:space="0" w:color="auto"/>
            <w:left w:val="none" w:sz="0" w:space="0" w:color="auto"/>
            <w:bottom w:val="none" w:sz="0" w:space="0" w:color="auto"/>
            <w:right w:val="none" w:sz="0" w:space="0" w:color="auto"/>
          </w:divBdr>
          <w:divsChild>
            <w:div w:id="1836069640">
              <w:marLeft w:val="0"/>
              <w:marRight w:val="0"/>
              <w:marTop w:val="0"/>
              <w:marBottom w:val="0"/>
              <w:divBdr>
                <w:top w:val="none" w:sz="0" w:space="0" w:color="auto"/>
                <w:left w:val="none" w:sz="0" w:space="0" w:color="auto"/>
                <w:bottom w:val="none" w:sz="0" w:space="0" w:color="auto"/>
                <w:right w:val="none" w:sz="0" w:space="0" w:color="auto"/>
              </w:divBdr>
            </w:div>
          </w:divsChild>
        </w:div>
        <w:div w:id="1543176246">
          <w:marLeft w:val="0"/>
          <w:marRight w:val="0"/>
          <w:marTop w:val="0"/>
          <w:marBottom w:val="0"/>
          <w:divBdr>
            <w:top w:val="none" w:sz="0" w:space="0" w:color="auto"/>
            <w:left w:val="none" w:sz="0" w:space="0" w:color="auto"/>
            <w:bottom w:val="none" w:sz="0" w:space="0" w:color="auto"/>
            <w:right w:val="none" w:sz="0" w:space="0" w:color="auto"/>
          </w:divBdr>
          <w:divsChild>
            <w:div w:id="1888832993">
              <w:marLeft w:val="0"/>
              <w:marRight w:val="0"/>
              <w:marTop w:val="0"/>
              <w:marBottom w:val="0"/>
              <w:divBdr>
                <w:top w:val="none" w:sz="0" w:space="0" w:color="auto"/>
                <w:left w:val="none" w:sz="0" w:space="0" w:color="auto"/>
                <w:bottom w:val="none" w:sz="0" w:space="0" w:color="auto"/>
                <w:right w:val="none" w:sz="0" w:space="0" w:color="auto"/>
              </w:divBdr>
            </w:div>
          </w:divsChild>
        </w:div>
        <w:div w:id="2130968677">
          <w:marLeft w:val="0"/>
          <w:marRight w:val="0"/>
          <w:marTop w:val="0"/>
          <w:marBottom w:val="0"/>
          <w:divBdr>
            <w:top w:val="none" w:sz="0" w:space="0" w:color="auto"/>
            <w:left w:val="none" w:sz="0" w:space="0" w:color="auto"/>
            <w:bottom w:val="none" w:sz="0" w:space="0" w:color="auto"/>
            <w:right w:val="none" w:sz="0" w:space="0" w:color="auto"/>
          </w:divBdr>
          <w:divsChild>
            <w:div w:id="720598534">
              <w:marLeft w:val="0"/>
              <w:marRight w:val="0"/>
              <w:marTop w:val="0"/>
              <w:marBottom w:val="0"/>
              <w:divBdr>
                <w:top w:val="none" w:sz="0" w:space="0" w:color="auto"/>
                <w:left w:val="none" w:sz="0" w:space="0" w:color="auto"/>
                <w:bottom w:val="none" w:sz="0" w:space="0" w:color="auto"/>
                <w:right w:val="none" w:sz="0" w:space="0" w:color="auto"/>
              </w:divBdr>
            </w:div>
          </w:divsChild>
        </w:div>
        <w:div w:id="1917590104">
          <w:marLeft w:val="0"/>
          <w:marRight w:val="0"/>
          <w:marTop w:val="0"/>
          <w:marBottom w:val="0"/>
          <w:divBdr>
            <w:top w:val="none" w:sz="0" w:space="0" w:color="auto"/>
            <w:left w:val="none" w:sz="0" w:space="0" w:color="auto"/>
            <w:bottom w:val="none" w:sz="0" w:space="0" w:color="auto"/>
            <w:right w:val="none" w:sz="0" w:space="0" w:color="auto"/>
          </w:divBdr>
          <w:divsChild>
            <w:div w:id="939027560">
              <w:marLeft w:val="0"/>
              <w:marRight w:val="0"/>
              <w:marTop w:val="0"/>
              <w:marBottom w:val="0"/>
              <w:divBdr>
                <w:top w:val="none" w:sz="0" w:space="0" w:color="auto"/>
                <w:left w:val="none" w:sz="0" w:space="0" w:color="auto"/>
                <w:bottom w:val="none" w:sz="0" w:space="0" w:color="auto"/>
                <w:right w:val="none" w:sz="0" w:space="0" w:color="auto"/>
              </w:divBdr>
            </w:div>
          </w:divsChild>
        </w:div>
        <w:div w:id="393502535">
          <w:marLeft w:val="0"/>
          <w:marRight w:val="0"/>
          <w:marTop w:val="0"/>
          <w:marBottom w:val="0"/>
          <w:divBdr>
            <w:top w:val="none" w:sz="0" w:space="0" w:color="auto"/>
            <w:left w:val="none" w:sz="0" w:space="0" w:color="auto"/>
            <w:bottom w:val="none" w:sz="0" w:space="0" w:color="auto"/>
            <w:right w:val="none" w:sz="0" w:space="0" w:color="auto"/>
          </w:divBdr>
          <w:divsChild>
            <w:div w:id="998263710">
              <w:marLeft w:val="0"/>
              <w:marRight w:val="0"/>
              <w:marTop w:val="0"/>
              <w:marBottom w:val="0"/>
              <w:divBdr>
                <w:top w:val="none" w:sz="0" w:space="0" w:color="auto"/>
                <w:left w:val="none" w:sz="0" w:space="0" w:color="auto"/>
                <w:bottom w:val="none" w:sz="0" w:space="0" w:color="auto"/>
                <w:right w:val="none" w:sz="0" w:space="0" w:color="auto"/>
              </w:divBdr>
            </w:div>
          </w:divsChild>
        </w:div>
        <w:div w:id="2121416940">
          <w:marLeft w:val="0"/>
          <w:marRight w:val="0"/>
          <w:marTop w:val="0"/>
          <w:marBottom w:val="0"/>
          <w:divBdr>
            <w:top w:val="none" w:sz="0" w:space="0" w:color="auto"/>
            <w:left w:val="none" w:sz="0" w:space="0" w:color="auto"/>
            <w:bottom w:val="none" w:sz="0" w:space="0" w:color="auto"/>
            <w:right w:val="none" w:sz="0" w:space="0" w:color="auto"/>
          </w:divBdr>
          <w:divsChild>
            <w:div w:id="1034624145">
              <w:marLeft w:val="0"/>
              <w:marRight w:val="0"/>
              <w:marTop w:val="0"/>
              <w:marBottom w:val="0"/>
              <w:divBdr>
                <w:top w:val="none" w:sz="0" w:space="0" w:color="auto"/>
                <w:left w:val="none" w:sz="0" w:space="0" w:color="auto"/>
                <w:bottom w:val="none" w:sz="0" w:space="0" w:color="auto"/>
                <w:right w:val="none" w:sz="0" w:space="0" w:color="auto"/>
              </w:divBdr>
            </w:div>
          </w:divsChild>
        </w:div>
        <w:div w:id="2116971772">
          <w:marLeft w:val="0"/>
          <w:marRight w:val="0"/>
          <w:marTop w:val="0"/>
          <w:marBottom w:val="0"/>
          <w:divBdr>
            <w:top w:val="none" w:sz="0" w:space="0" w:color="auto"/>
            <w:left w:val="none" w:sz="0" w:space="0" w:color="auto"/>
            <w:bottom w:val="none" w:sz="0" w:space="0" w:color="auto"/>
            <w:right w:val="none" w:sz="0" w:space="0" w:color="auto"/>
          </w:divBdr>
          <w:divsChild>
            <w:div w:id="694623948">
              <w:marLeft w:val="0"/>
              <w:marRight w:val="0"/>
              <w:marTop w:val="0"/>
              <w:marBottom w:val="0"/>
              <w:divBdr>
                <w:top w:val="none" w:sz="0" w:space="0" w:color="auto"/>
                <w:left w:val="none" w:sz="0" w:space="0" w:color="auto"/>
                <w:bottom w:val="none" w:sz="0" w:space="0" w:color="auto"/>
                <w:right w:val="none" w:sz="0" w:space="0" w:color="auto"/>
              </w:divBdr>
            </w:div>
          </w:divsChild>
        </w:div>
        <w:div w:id="607588519">
          <w:marLeft w:val="0"/>
          <w:marRight w:val="0"/>
          <w:marTop w:val="0"/>
          <w:marBottom w:val="0"/>
          <w:divBdr>
            <w:top w:val="none" w:sz="0" w:space="0" w:color="auto"/>
            <w:left w:val="none" w:sz="0" w:space="0" w:color="auto"/>
            <w:bottom w:val="none" w:sz="0" w:space="0" w:color="auto"/>
            <w:right w:val="none" w:sz="0" w:space="0" w:color="auto"/>
          </w:divBdr>
          <w:divsChild>
            <w:div w:id="394159999">
              <w:marLeft w:val="0"/>
              <w:marRight w:val="0"/>
              <w:marTop w:val="0"/>
              <w:marBottom w:val="0"/>
              <w:divBdr>
                <w:top w:val="none" w:sz="0" w:space="0" w:color="auto"/>
                <w:left w:val="none" w:sz="0" w:space="0" w:color="auto"/>
                <w:bottom w:val="none" w:sz="0" w:space="0" w:color="auto"/>
                <w:right w:val="none" w:sz="0" w:space="0" w:color="auto"/>
              </w:divBdr>
            </w:div>
          </w:divsChild>
        </w:div>
        <w:div w:id="1448743632">
          <w:marLeft w:val="0"/>
          <w:marRight w:val="0"/>
          <w:marTop w:val="0"/>
          <w:marBottom w:val="0"/>
          <w:divBdr>
            <w:top w:val="none" w:sz="0" w:space="0" w:color="auto"/>
            <w:left w:val="none" w:sz="0" w:space="0" w:color="auto"/>
            <w:bottom w:val="none" w:sz="0" w:space="0" w:color="auto"/>
            <w:right w:val="none" w:sz="0" w:space="0" w:color="auto"/>
          </w:divBdr>
          <w:divsChild>
            <w:div w:id="1745449941">
              <w:marLeft w:val="0"/>
              <w:marRight w:val="0"/>
              <w:marTop w:val="0"/>
              <w:marBottom w:val="0"/>
              <w:divBdr>
                <w:top w:val="none" w:sz="0" w:space="0" w:color="auto"/>
                <w:left w:val="none" w:sz="0" w:space="0" w:color="auto"/>
                <w:bottom w:val="none" w:sz="0" w:space="0" w:color="auto"/>
                <w:right w:val="none" w:sz="0" w:space="0" w:color="auto"/>
              </w:divBdr>
            </w:div>
          </w:divsChild>
        </w:div>
        <w:div w:id="2063673371">
          <w:marLeft w:val="0"/>
          <w:marRight w:val="0"/>
          <w:marTop w:val="0"/>
          <w:marBottom w:val="0"/>
          <w:divBdr>
            <w:top w:val="none" w:sz="0" w:space="0" w:color="auto"/>
            <w:left w:val="none" w:sz="0" w:space="0" w:color="auto"/>
            <w:bottom w:val="none" w:sz="0" w:space="0" w:color="auto"/>
            <w:right w:val="none" w:sz="0" w:space="0" w:color="auto"/>
          </w:divBdr>
          <w:divsChild>
            <w:div w:id="1235092683">
              <w:marLeft w:val="0"/>
              <w:marRight w:val="0"/>
              <w:marTop w:val="0"/>
              <w:marBottom w:val="0"/>
              <w:divBdr>
                <w:top w:val="none" w:sz="0" w:space="0" w:color="auto"/>
                <w:left w:val="none" w:sz="0" w:space="0" w:color="auto"/>
                <w:bottom w:val="none" w:sz="0" w:space="0" w:color="auto"/>
                <w:right w:val="none" w:sz="0" w:space="0" w:color="auto"/>
              </w:divBdr>
            </w:div>
          </w:divsChild>
        </w:div>
        <w:div w:id="909732110">
          <w:marLeft w:val="0"/>
          <w:marRight w:val="0"/>
          <w:marTop w:val="0"/>
          <w:marBottom w:val="0"/>
          <w:divBdr>
            <w:top w:val="none" w:sz="0" w:space="0" w:color="auto"/>
            <w:left w:val="none" w:sz="0" w:space="0" w:color="auto"/>
            <w:bottom w:val="none" w:sz="0" w:space="0" w:color="auto"/>
            <w:right w:val="none" w:sz="0" w:space="0" w:color="auto"/>
          </w:divBdr>
          <w:divsChild>
            <w:div w:id="789084056">
              <w:marLeft w:val="0"/>
              <w:marRight w:val="0"/>
              <w:marTop w:val="0"/>
              <w:marBottom w:val="0"/>
              <w:divBdr>
                <w:top w:val="none" w:sz="0" w:space="0" w:color="auto"/>
                <w:left w:val="none" w:sz="0" w:space="0" w:color="auto"/>
                <w:bottom w:val="none" w:sz="0" w:space="0" w:color="auto"/>
                <w:right w:val="none" w:sz="0" w:space="0" w:color="auto"/>
              </w:divBdr>
            </w:div>
          </w:divsChild>
        </w:div>
        <w:div w:id="1381368591">
          <w:marLeft w:val="0"/>
          <w:marRight w:val="0"/>
          <w:marTop w:val="0"/>
          <w:marBottom w:val="0"/>
          <w:divBdr>
            <w:top w:val="none" w:sz="0" w:space="0" w:color="auto"/>
            <w:left w:val="none" w:sz="0" w:space="0" w:color="auto"/>
            <w:bottom w:val="none" w:sz="0" w:space="0" w:color="auto"/>
            <w:right w:val="none" w:sz="0" w:space="0" w:color="auto"/>
          </w:divBdr>
          <w:divsChild>
            <w:div w:id="1512836069">
              <w:marLeft w:val="0"/>
              <w:marRight w:val="0"/>
              <w:marTop w:val="0"/>
              <w:marBottom w:val="0"/>
              <w:divBdr>
                <w:top w:val="none" w:sz="0" w:space="0" w:color="auto"/>
                <w:left w:val="none" w:sz="0" w:space="0" w:color="auto"/>
                <w:bottom w:val="none" w:sz="0" w:space="0" w:color="auto"/>
                <w:right w:val="none" w:sz="0" w:space="0" w:color="auto"/>
              </w:divBdr>
            </w:div>
          </w:divsChild>
        </w:div>
        <w:div w:id="61832900">
          <w:marLeft w:val="0"/>
          <w:marRight w:val="0"/>
          <w:marTop w:val="0"/>
          <w:marBottom w:val="0"/>
          <w:divBdr>
            <w:top w:val="none" w:sz="0" w:space="0" w:color="auto"/>
            <w:left w:val="none" w:sz="0" w:space="0" w:color="auto"/>
            <w:bottom w:val="none" w:sz="0" w:space="0" w:color="auto"/>
            <w:right w:val="none" w:sz="0" w:space="0" w:color="auto"/>
          </w:divBdr>
          <w:divsChild>
            <w:div w:id="1608196308">
              <w:marLeft w:val="0"/>
              <w:marRight w:val="0"/>
              <w:marTop w:val="0"/>
              <w:marBottom w:val="0"/>
              <w:divBdr>
                <w:top w:val="none" w:sz="0" w:space="0" w:color="auto"/>
                <w:left w:val="none" w:sz="0" w:space="0" w:color="auto"/>
                <w:bottom w:val="none" w:sz="0" w:space="0" w:color="auto"/>
                <w:right w:val="none" w:sz="0" w:space="0" w:color="auto"/>
              </w:divBdr>
            </w:div>
          </w:divsChild>
        </w:div>
        <w:div w:id="698817045">
          <w:marLeft w:val="0"/>
          <w:marRight w:val="0"/>
          <w:marTop w:val="0"/>
          <w:marBottom w:val="0"/>
          <w:divBdr>
            <w:top w:val="none" w:sz="0" w:space="0" w:color="auto"/>
            <w:left w:val="none" w:sz="0" w:space="0" w:color="auto"/>
            <w:bottom w:val="none" w:sz="0" w:space="0" w:color="auto"/>
            <w:right w:val="none" w:sz="0" w:space="0" w:color="auto"/>
          </w:divBdr>
          <w:divsChild>
            <w:div w:id="1225992069">
              <w:marLeft w:val="0"/>
              <w:marRight w:val="0"/>
              <w:marTop w:val="0"/>
              <w:marBottom w:val="0"/>
              <w:divBdr>
                <w:top w:val="none" w:sz="0" w:space="0" w:color="auto"/>
                <w:left w:val="none" w:sz="0" w:space="0" w:color="auto"/>
                <w:bottom w:val="none" w:sz="0" w:space="0" w:color="auto"/>
                <w:right w:val="none" w:sz="0" w:space="0" w:color="auto"/>
              </w:divBdr>
            </w:div>
          </w:divsChild>
        </w:div>
        <w:div w:id="992099679">
          <w:marLeft w:val="0"/>
          <w:marRight w:val="0"/>
          <w:marTop w:val="0"/>
          <w:marBottom w:val="0"/>
          <w:divBdr>
            <w:top w:val="none" w:sz="0" w:space="0" w:color="auto"/>
            <w:left w:val="none" w:sz="0" w:space="0" w:color="auto"/>
            <w:bottom w:val="none" w:sz="0" w:space="0" w:color="auto"/>
            <w:right w:val="none" w:sz="0" w:space="0" w:color="auto"/>
          </w:divBdr>
          <w:divsChild>
            <w:div w:id="703408749">
              <w:marLeft w:val="0"/>
              <w:marRight w:val="0"/>
              <w:marTop w:val="0"/>
              <w:marBottom w:val="0"/>
              <w:divBdr>
                <w:top w:val="none" w:sz="0" w:space="0" w:color="auto"/>
                <w:left w:val="none" w:sz="0" w:space="0" w:color="auto"/>
                <w:bottom w:val="none" w:sz="0" w:space="0" w:color="auto"/>
                <w:right w:val="none" w:sz="0" w:space="0" w:color="auto"/>
              </w:divBdr>
            </w:div>
          </w:divsChild>
        </w:div>
        <w:div w:id="1201674802">
          <w:marLeft w:val="0"/>
          <w:marRight w:val="0"/>
          <w:marTop w:val="0"/>
          <w:marBottom w:val="0"/>
          <w:divBdr>
            <w:top w:val="none" w:sz="0" w:space="0" w:color="auto"/>
            <w:left w:val="none" w:sz="0" w:space="0" w:color="auto"/>
            <w:bottom w:val="none" w:sz="0" w:space="0" w:color="auto"/>
            <w:right w:val="none" w:sz="0" w:space="0" w:color="auto"/>
          </w:divBdr>
          <w:divsChild>
            <w:div w:id="1939825362">
              <w:marLeft w:val="0"/>
              <w:marRight w:val="0"/>
              <w:marTop w:val="0"/>
              <w:marBottom w:val="0"/>
              <w:divBdr>
                <w:top w:val="none" w:sz="0" w:space="0" w:color="auto"/>
                <w:left w:val="none" w:sz="0" w:space="0" w:color="auto"/>
                <w:bottom w:val="none" w:sz="0" w:space="0" w:color="auto"/>
                <w:right w:val="none" w:sz="0" w:space="0" w:color="auto"/>
              </w:divBdr>
            </w:div>
          </w:divsChild>
        </w:div>
        <w:div w:id="1723938690">
          <w:marLeft w:val="0"/>
          <w:marRight w:val="0"/>
          <w:marTop w:val="0"/>
          <w:marBottom w:val="0"/>
          <w:divBdr>
            <w:top w:val="none" w:sz="0" w:space="0" w:color="auto"/>
            <w:left w:val="none" w:sz="0" w:space="0" w:color="auto"/>
            <w:bottom w:val="none" w:sz="0" w:space="0" w:color="auto"/>
            <w:right w:val="none" w:sz="0" w:space="0" w:color="auto"/>
          </w:divBdr>
          <w:divsChild>
            <w:div w:id="1872263486">
              <w:marLeft w:val="0"/>
              <w:marRight w:val="0"/>
              <w:marTop w:val="0"/>
              <w:marBottom w:val="0"/>
              <w:divBdr>
                <w:top w:val="none" w:sz="0" w:space="0" w:color="auto"/>
                <w:left w:val="none" w:sz="0" w:space="0" w:color="auto"/>
                <w:bottom w:val="none" w:sz="0" w:space="0" w:color="auto"/>
                <w:right w:val="none" w:sz="0" w:space="0" w:color="auto"/>
              </w:divBdr>
            </w:div>
          </w:divsChild>
        </w:div>
        <w:div w:id="264504523">
          <w:marLeft w:val="0"/>
          <w:marRight w:val="0"/>
          <w:marTop w:val="0"/>
          <w:marBottom w:val="0"/>
          <w:divBdr>
            <w:top w:val="none" w:sz="0" w:space="0" w:color="auto"/>
            <w:left w:val="none" w:sz="0" w:space="0" w:color="auto"/>
            <w:bottom w:val="none" w:sz="0" w:space="0" w:color="auto"/>
            <w:right w:val="none" w:sz="0" w:space="0" w:color="auto"/>
          </w:divBdr>
          <w:divsChild>
            <w:div w:id="556666341">
              <w:marLeft w:val="0"/>
              <w:marRight w:val="0"/>
              <w:marTop w:val="0"/>
              <w:marBottom w:val="0"/>
              <w:divBdr>
                <w:top w:val="none" w:sz="0" w:space="0" w:color="auto"/>
                <w:left w:val="none" w:sz="0" w:space="0" w:color="auto"/>
                <w:bottom w:val="none" w:sz="0" w:space="0" w:color="auto"/>
                <w:right w:val="none" w:sz="0" w:space="0" w:color="auto"/>
              </w:divBdr>
            </w:div>
          </w:divsChild>
        </w:div>
        <w:div w:id="204604822">
          <w:marLeft w:val="0"/>
          <w:marRight w:val="0"/>
          <w:marTop w:val="0"/>
          <w:marBottom w:val="0"/>
          <w:divBdr>
            <w:top w:val="none" w:sz="0" w:space="0" w:color="auto"/>
            <w:left w:val="none" w:sz="0" w:space="0" w:color="auto"/>
            <w:bottom w:val="none" w:sz="0" w:space="0" w:color="auto"/>
            <w:right w:val="none" w:sz="0" w:space="0" w:color="auto"/>
          </w:divBdr>
          <w:divsChild>
            <w:div w:id="2028604163">
              <w:marLeft w:val="0"/>
              <w:marRight w:val="0"/>
              <w:marTop w:val="0"/>
              <w:marBottom w:val="0"/>
              <w:divBdr>
                <w:top w:val="none" w:sz="0" w:space="0" w:color="auto"/>
                <w:left w:val="none" w:sz="0" w:space="0" w:color="auto"/>
                <w:bottom w:val="none" w:sz="0" w:space="0" w:color="auto"/>
                <w:right w:val="none" w:sz="0" w:space="0" w:color="auto"/>
              </w:divBdr>
            </w:div>
          </w:divsChild>
        </w:div>
        <w:div w:id="1202740579">
          <w:marLeft w:val="0"/>
          <w:marRight w:val="0"/>
          <w:marTop w:val="0"/>
          <w:marBottom w:val="0"/>
          <w:divBdr>
            <w:top w:val="none" w:sz="0" w:space="0" w:color="auto"/>
            <w:left w:val="none" w:sz="0" w:space="0" w:color="auto"/>
            <w:bottom w:val="none" w:sz="0" w:space="0" w:color="auto"/>
            <w:right w:val="none" w:sz="0" w:space="0" w:color="auto"/>
          </w:divBdr>
          <w:divsChild>
            <w:div w:id="1602684283">
              <w:marLeft w:val="0"/>
              <w:marRight w:val="0"/>
              <w:marTop w:val="0"/>
              <w:marBottom w:val="0"/>
              <w:divBdr>
                <w:top w:val="none" w:sz="0" w:space="0" w:color="auto"/>
                <w:left w:val="none" w:sz="0" w:space="0" w:color="auto"/>
                <w:bottom w:val="none" w:sz="0" w:space="0" w:color="auto"/>
                <w:right w:val="none" w:sz="0" w:space="0" w:color="auto"/>
              </w:divBdr>
            </w:div>
          </w:divsChild>
        </w:div>
        <w:div w:id="1264654717">
          <w:marLeft w:val="0"/>
          <w:marRight w:val="0"/>
          <w:marTop w:val="0"/>
          <w:marBottom w:val="0"/>
          <w:divBdr>
            <w:top w:val="none" w:sz="0" w:space="0" w:color="auto"/>
            <w:left w:val="none" w:sz="0" w:space="0" w:color="auto"/>
            <w:bottom w:val="none" w:sz="0" w:space="0" w:color="auto"/>
            <w:right w:val="none" w:sz="0" w:space="0" w:color="auto"/>
          </w:divBdr>
          <w:divsChild>
            <w:div w:id="1142769434">
              <w:marLeft w:val="0"/>
              <w:marRight w:val="0"/>
              <w:marTop w:val="0"/>
              <w:marBottom w:val="0"/>
              <w:divBdr>
                <w:top w:val="none" w:sz="0" w:space="0" w:color="auto"/>
                <w:left w:val="none" w:sz="0" w:space="0" w:color="auto"/>
                <w:bottom w:val="none" w:sz="0" w:space="0" w:color="auto"/>
                <w:right w:val="none" w:sz="0" w:space="0" w:color="auto"/>
              </w:divBdr>
            </w:div>
          </w:divsChild>
        </w:div>
        <w:div w:id="1767580858">
          <w:marLeft w:val="0"/>
          <w:marRight w:val="0"/>
          <w:marTop w:val="0"/>
          <w:marBottom w:val="0"/>
          <w:divBdr>
            <w:top w:val="none" w:sz="0" w:space="0" w:color="auto"/>
            <w:left w:val="none" w:sz="0" w:space="0" w:color="auto"/>
            <w:bottom w:val="none" w:sz="0" w:space="0" w:color="auto"/>
            <w:right w:val="none" w:sz="0" w:space="0" w:color="auto"/>
          </w:divBdr>
          <w:divsChild>
            <w:div w:id="1290815532">
              <w:marLeft w:val="0"/>
              <w:marRight w:val="0"/>
              <w:marTop w:val="0"/>
              <w:marBottom w:val="0"/>
              <w:divBdr>
                <w:top w:val="none" w:sz="0" w:space="0" w:color="auto"/>
                <w:left w:val="none" w:sz="0" w:space="0" w:color="auto"/>
                <w:bottom w:val="none" w:sz="0" w:space="0" w:color="auto"/>
                <w:right w:val="none" w:sz="0" w:space="0" w:color="auto"/>
              </w:divBdr>
            </w:div>
          </w:divsChild>
        </w:div>
        <w:div w:id="185875631">
          <w:marLeft w:val="0"/>
          <w:marRight w:val="0"/>
          <w:marTop w:val="0"/>
          <w:marBottom w:val="0"/>
          <w:divBdr>
            <w:top w:val="none" w:sz="0" w:space="0" w:color="auto"/>
            <w:left w:val="none" w:sz="0" w:space="0" w:color="auto"/>
            <w:bottom w:val="none" w:sz="0" w:space="0" w:color="auto"/>
            <w:right w:val="none" w:sz="0" w:space="0" w:color="auto"/>
          </w:divBdr>
          <w:divsChild>
            <w:div w:id="188571548">
              <w:marLeft w:val="0"/>
              <w:marRight w:val="0"/>
              <w:marTop w:val="0"/>
              <w:marBottom w:val="0"/>
              <w:divBdr>
                <w:top w:val="none" w:sz="0" w:space="0" w:color="auto"/>
                <w:left w:val="none" w:sz="0" w:space="0" w:color="auto"/>
                <w:bottom w:val="none" w:sz="0" w:space="0" w:color="auto"/>
                <w:right w:val="none" w:sz="0" w:space="0" w:color="auto"/>
              </w:divBdr>
            </w:div>
          </w:divsChild>
        </w:div>
        <w:div w:id="2076858682">
          <w:marLeft w:val="0"/>
          <w:marRight w:val="0"/>
          <w:marTop w:val="0"/>
          <w:marBottom w:val="0"/>
          <w:divBdr>
            <w:top w:val="none" w:sz="0" w:space="0" w:color="auto"/>
            <w:left w:val="none" w:sz="0" w:space="0" w:color="auto"/>
            <w:bottom w:val="none" w:sz="0" w:space="0" w:color="auto"/>
            <w:right w:val="none" w:sz="0" w:space="0" w:color="auto"/>
          </w:divBdr>
          <w:divsChild>
            <w:div w:id="514224456">
              <w:marLeft w:val="0"/>
              <w:marRight w:val="0"/>
              <w:marTop w:val="0"/>
              <w:marBottom w:val="0"/>
              <w:divBdr>
                <w:top w:val="none" w:sz="0" w:space="0" w:color="auto"/>
                <w:left w:val="none" w:sz="0" w:space="0" w:color="auto"/>
                <w:bottom w:val="none" w:sz="0" w:space="0" w:color="auto"/>
                <w:right w:val="none" w:sz="0" w:space="0" w:color="auto"/>
              </w:divBdr>
            </w:div>
          </w:divsChild>
        </w:div>
        <w:div w:id="1603218247">
          <w:marLeft w:val="0"/>
          <w:marRight w:val="0"/>
          <w:marTop w:val="0"/>
          <w:marBottom w:val="0"/>
          <w:divBdr>
            <w:top w:val="none" w:sz="0" w:space="0" w:color="auto"/>
            <w:left w:val="none" w:sz="0" w:space="0" w:color="auto"/>
            <w:bottom w:val="none" w:sz="0" w:space="0" w:color="auto"/>
            <w:right w:val="none" w:sz="0" w:space="0" w:color="auto"/>
          </w:divBdr>
          <w:divsChild>
            <w:div w:id="669332786">
              <w:marLeft w:val="0"/>
              <w:marRight w:val="0"/>
              <w:marTop w:val="0"/>
              <w:marBottom w:val="0"/>
              <w:divBdr>
                <w:top w:val="none" w:sz="0" w:space="0" w:color="auto"/>
                <w:left w:val="none" w:sz="0" w:space="0" w:color="auto"/>
                <w:bottom w:val="none" w:sz="0" w:space="0" w:color="auto"/>
                <w:right w:val="none" w:sz="0" w:space="0" w:color="auto"/>
              </w:divBdr>
            </w:div>
          </w:divsChild>
        </w:div>
        <w:div w:id="506408378">
          <w:marLeft w:val="0"/>
          <w:marRight w:val="0"/>
          <w:marTop w:val="0"/>
          <w:marBottom w:val="0"/>
          <w:divBdr>
            <w:top w:val="none" w:sz="0" w:space="0" w:color="auto"/>
            <w:left w:val="none" w:sz="0" w:space="0" w:color="auto"/>
            <w:bottom w:val="none" w:sz="0" w:space="0" w:color="auto"/>
            <w:right w:val="none" w:sz="0" w:space="0" w:color="auto"/>
          </w:divBdr>
          <w:divsChild>
            <w:div w:id="1280994439">
              <w:marLeft w:val="0"/>
              <w:marRight w:val="0"/>
              <w:marTop w:val="0"/>
              <w:marBottom w:val="0"/>
              <w:divBdr>
                <w:top w:val="none" w:sz="0" w:space="0" w:color="auto"/>
                <w:left w:val="none" w:sz="0" w:space="0" w:color="auto"/>
                <w:bottom w:val="none" w:sz="0" w:space="0" w:color="auto"/>
                <w:right w:val="none" w:sz="0" w:space="0" w:color="auto"/>
              </w:divBdr>
            </w:div>
          </w:divsChild>
        </w:div>
        <w:div w:id="283385425">
          <w:marLeft w:val="0"/>
          <w:marRight w:val="0"/>
          <w:marTop w:val="0"/>
          <w:marBottom w:val="0"/>
          <w:divBdr>
            <w:top w:val="none" w:sz="0" w:space="0" w:color="auto"/>
            <w:left w:val="none" w:sz="0" w:space="0" w:color="auto"/>
            <w:bottom w:val="none" w:sz="0" w:space="0" w:color="auto"/>
            <w:right w:val="none" w:sz="0" w:space="0" w:color="auto"/>
          </w:divBdr>
          <w:divsChild>
            <w:div w:id="1496796830">
              <w:marLeft w:val="0"/>
              <w:marRight w:val="0"/>
              <w:marTop w:val="0"/>
              <w:marBottom w:val="0"/>
              <w:divBdr>
                <w:top w:val="none" w:sz="0" w:space="0" w:color="auto"/>
                <w:left w:val="none" w:sz="0" w:space="0" w:color="auto"/>
                <w:bottom w:val="none" w:sz="0" w:space="0" w:color="auto"/>
                <w:right w:val="none" w:sz="0" w:space="0" w:color="auto"/>
              </w:divBdr>
            </w:div>
          </w:divsChild>
        </w:div>
        <w:div w:id="1928342329">
          <w:marLeft w:val="0"/>
          <w:marRight w:val="0"/>
          <w:marTop w:val="0"/>
          <w:marBottom w:val="0"/>
          <w:divBdr>
            <w:top w:val="none" w:sz="0" w:space="0" w:color="auto"/>
            <w:left w:val="none" w:sz="0" w:space="0" w:color="auto"/>
            <w:bottom w:val="none" w:sz="0" w:space="0" w:color="auto"/>
            <w:right w:val="none" w:sz="0" w:space="0" w:color="auto"/>
          </w:divBdr>
          <w:divsChild>
            <w:div w:id="636447774">
              <w:marLeft w:val="0"/>
              <w:marRight w:val="0"/>
              <w:marTop w:val="0"/>
              <w:marBottom w:val="0"/>
              <w:divBdr>
                <w:top w:val="none" w:sz="0" w:space="0" w:color="auto"/>
                <w:left w:val="none" w:sz="0" w:space="0" w:color="auto"/>
                <w:bottom w:val="none" w:sz="0" w:space="0" w:color="auto"/>
                <w:right w:val="none" w:sz="0" w:space="0" w:color="auto"/>
              </w:divBdr>
            </w:div>
          </w:divsChild>
        </w:div>
        <w:div w:id="1450775883">
          <w:marLeft w:val="0"/>
          <w:marRight w:val="0"/>
          <w:marTop w:val="0"/>
          <w:marBottom w:val="0"/>
          <w:divBdr>
            <w:top w:val="none" w:sz="0" w:space="0" w:color="auto"/>
            <w:left w:val="none" w:sz="0" w:space="0" w:color="auto"/>
            <w:bottom w:val="none" w:sz="0" w:space="0" w:color="auto"/>
            <w:right w:val="none" w:sz="0" w:space="0" w:color="auto"/>
          </w:divBdr>
          <w:divsChild>
            <w:div w:id="1322586542">
              <w:marLeft w:val="0"/>
              <w:marRight w:val="0"/>
              <w:marTop w:val="0"/>
              <w:marBottom w:val="0"/>
              <w:divBdr>
                <w:top w:val="none" w:sz="0" w:space="0" w:color="auto"/>
                <w:left w:val="none" w:sz="0" w:space="0" w:color="auto"/>
                <w:bottom w:val="none" w:sz="0" w:space="0" w:color="auto"/>
                <w:right w:val="none" w:sz="0" w:space="0" w:color="auto"/>
              </w:divBdr>
            </w:div>
          </w:divsChild>
        </w:div>
        <w:div w:id="153881497">
          <w:marLeft w:val="0"/>
          <w:marRight w:val="0"/>
          <w:marTop w:val="0"/>
          <w:marBottom w:val="0"/>
          <w:divBdr>
            <w:top w:val="none" w:sz="0" w:space="0" w:color="auto"/>
            <w:left w:val="none" w:sz="0" w:space="0" w:color="auto"/>
            <w:bottom w:val="none" w:sz="0" w:space="0" w:color="auto"/>
            <w:right w:val="none" w:sz="0" w:space="0" w:color="auto"/>
          </w:divBdr>
          <w:divsChild>
            <w:div w:id="1552689799">
              <w:marLeft w:val="0"/>
              <w:marRight w:val="0"/>
              <w:marTop w:val="0"/>
              <w:marBottom w:val="0"/>
              <w:divBdr>
                <w:top w:val="none" w:sz="0" w:space="0" w:color="auto"/>
                <w:left w:val="none" w:sz="0" w:space="0" w:color="auto"/>
                <w:bottom w:val="none" w:sz="0" w:space="0" w:color="auto"/>
                <w:right w:val="none" w:sz="0" w:space="0" w:color="auto"/>
              </w:divBdr>
            </w:div>
          </w:divsChild>
        </w:div>
        <w:div w:id="629166349">
          <w:marLeft w:val="0"/>
          <w:marRight w:val="0"/>
          <w:marTop w:val="0"/>
          <w:marBottom w:val="0"/>
          <w:divBdr>
            <w:top w:val="none" w:sz="0" w:space="0" w:color="auto"/>
            <w:left w:val="none" w:sz="0" w:space="0" w:color="auto"/>
            <w:bottom w:val="none" w:sz="0" w:space="0" w:color="auto"/>
            <w:right w:val="none" w:sz="0" w:space="0" w:color="auto"/>
          </w:divBdr>
          <w:divsChild>
            <w:div w:id="1815289739">
              <w:marLeft w:val="0"/>
              <w:marRight w:val="0"/>
              <w:marTop w:val="0"/>
              <w:marBottom w:val="0"/>
              <w:divBdr>
                <w:top w:val="none" w:sz="0" w:space="0" w:color="auto"/>
                <w:left w:val="none" w:sz="0" w:space="0" w:color="auto"/>
                <w:bottom w:val="none" w:sz="0" w:space="0" w:color="auto"/>
                <w:right w:val="none" w:sz="0" w:space="0" w:color="auto"/>
              </w:divBdr>
            </w:div>
          </w:divsChild>
        </w:div>
        <w:div w:id="1412502039">
          <w:marLeft w:val="0"/>
          <w:marRight w:val="0"/>
          <w:marTop w:val="0"/>
          <w:marBottom w:val="0"/>
          <w:divBdr>
            <w:top w:val="none" w:sz="0" w:space="0" w:color="auto"/>
            <w:left w:val="none" w:sz="0" w:space="0" w:color="auto"/>
            <w:bottom w:val="none" w:sz="0" w:space="0" w:color="auto"/>
            <w:right w:val="none" w:sz="0" w:space="0" w:color="auto"/>
          </w:divBdr>
          <w:divsChild>
            <w:div w:id="2011442278">
              <w:marLeft w:val="0"/>
              <w:marRight w:val="0"/>
              <w:marTop w:val="0"/>
              <w:marBottom w:val="0"/>
              <w:divBdr>
                <w:top w:val="none" w:sz="0" w:space="0" w:color="auto"/>
                <w:left w:val="none" w:sz="0" w:space="0" w:color="auto"/>
                <w:bottom w:val="none" w:sz="0" w:space="0" w:color="auto"/>
                <w:right w:val="none" w:sz="0" w:space="0" w:color="auto"/>
              </w:divBdr>
            </w:div>
          </w:divsChild>
        </w:div>
        <w:div w:id="1659377929">
          <w:marLeft w:val="0"/>
          <w:marRight w:val="0"/>
          <w:marTop w:val="0"/>
          <w:marBottom w:val="0"/>
          <w:divBdr>
            <w:top w:val="none" w:sz="0" w:space="0" w:color="auto"/>
            <w:left w:val="none" w:sz="0" w:space="0" w:color="auto"/>
            <w:bottom w:val="none" w:sz="0" w:space="0" w:color="auto"/>
            <w:right w:val="none" w:sz="0" w:space="0" w:color="auto"/>
          </w:divBdr>
          <w:divsChild>
            <w:div w:id="182325875">
              <w:marLeft w:val="0"/>
              <w:marRight w:val="0"/>
              <w:marTop w:val="0"/>
              <w:marBottom w:val="0"/>
              <w:divBdr>
                <w:top w:val="none" w:sz="0" w:space="0" w:color="auto"/>
                <w:left w:val="none" w:sz="0" w:space="0" w:color="auto"/>
                <w:bottom w:val="none" w:sz="0" w:space="0" w:color="auto"/>
                <w:right w:val="none" w:sz="0" w:space="0" w:color="auto"/>
              </w:divBdr>
            </w:div>
          </w:divsChild>
        </w:div>
        <w:div w:id="654066683">
          <w:marLeft w:val="0"/>
          <w:marRight w:val="0"/>
          <w:marTop w:val="0"/>
          <w:marBottom w:val="0"/>
          <w:divBdr>
            <w:top w:val="none" w:sz="0" w:space="0" w:color="auto"/>
            <w:left w:val="none" w:sz="0" w:space="0" w:color="auto"/>
            <w:bottom w:val="none" w:sz="0" w:space="0" w:color="auto"/>
            <w:right w:val="none" w:sz="0" w:space="0" w:color="auto"/>
          </w:divBdr>
          <w:divsChild>
            <w:div w:id="1954362339">
              <w:marLeft w:val="0"/>
              <w:marRight w:val="0"/>
              <w:marTop w:val="0"/>
              <w:marBottom w:val="0"/>
              <w:divBdr>
                <w:top w:val="none" w:sz="0" w:space="0" w:color="auto"/>
                <w:left w:val="none" w:sz="0" w:space="0" w:color="auto"/>
                <w:bottom w:val="none" w:sz="0" w:space="0" w:color="auto"/>
                <w:right w:val="none" w:sz="0" w:space="0" w:color="auto"/>
              </w:divBdr>
            </w:div>
          </w:divsChild>
        </w:div>
        <w:div w:id="1910114991">
          <w:marLeft w:val="0"/>
          <w:marRight w:val="0"/>
          <w:marTop w:val="0"/>
          <w:marBottom w:val="0"/>
          <w:divBdr>
            <w:top w:val="none" w:sz="0" w:space="0" w:color="auto"/>
            <w:left w:val="none" w:sz="0" w:space="0" w:color="auto"/>
            <w:bottom w:val="none" w:sz="0" w:space="0" w:color="auto"/>
            <w:right w:val="none" w:sz="0" w:space="0" w:color="auto"/>
          </w:divBdr>
          <w:divsChild>
            <w:div w:id="539631601">
              <w:marLeft w:val="0"/>
              <w:marRight w:val="0"/>
              <w:marTop w:val="0"/>
              <w:marBottom w:val="0"/>
              <w:divBdr>
                <w:top w:val="none" w:sz="0" w:space="0" w:color="auto"/>
                <w:left w:val="none" w:sz="0" w:space="0" w:color="auto"/>
                <w:bottom w:val="none" w:sz="0" w:space="0" w:color="auto"/>
                <w:right w:val="none" w:sz="0" w:space="0" w:color="auto"/>
              </w:divBdr>
            </w:div>
          </w:divsChild>
        </w:div>
        <w:div w:id="522330355">
          <w:marLeft w:val="0"/>
          <w:marRight w:val="0"/>
          <w:marTop w:val="0"/>
          <w:marBottom w:val="0"/>
          <w:divBdr>
            <w:top w:val="none" w:sz="0" w:space="0" w:color="auto"/>
            <w:left w:val="none" w:sz="0" w:space="0" w:color="auto"/>
            <w:bottom w:val="none" w:sz="0" w:space="0" w:color="auto"/>
            <w:right w:val="none" w:sz="0" w:space="0" w:color="auto"/>
          </w:divBdr>
          <w:divsChild>
            <w:div w:id="1799058684">
              <w:marLeft w:val="0"/>
              <w:marRight w:val="0"/>
              <w:marTop w:val="0"/>
              <w:marBottom w:val="0"/>
              <w:divBdr>
                <w:top w:val="none" w:sz="0" w:space="0" w:color="auto"/>
                <w:left w:val="none" w:sz="0" w:space="0" w:color="auto"/>
                <w:bottom w:val="none" w:sz="0" w:space="0" w:color="auto"/>
                <w:right w:val="none" w:sz="0" w:space="0" w:color="auto"/>
              </w:divBdr>
            </w:div>
          </w:divsChild>
        </w:div>
        <w:div w:id="1554580675">
          <w:marLeft w:val="0"/>
          <w:marRight w:val="0"/>
          <w:marTop w:val="0"/>
          <w:marBottom w:val="0"/>
          <w:divBdr>
            <w:top w:val="none" w:sz="0" w:space="0" w:color="auto"/>
            <w:left w:val="none" w:sz="0" w:space="0" w:color="auto"/>
            <w:bottom w:val="none" w:sz="0" w:space="0" w:color="auto"/>
            <w:right w:val="none" w:sz="0" w:space="0" w:color="auto"/>
          </w:divBdr>
          <w:divsChild>
            <w:div w:id="499582498">
              <w:marLeft w:val="0"/>
              <w:marRight w:val="0"/>
              <w:marTop w:val="0"/>
              <w:marBottom w:val="0"/>
              <w:divBdr>
                <w:top w:val="none" w:sz="0" w:space="0" w:color="auto"/>
                <w:left w:val="none" w:sz="0" w:space="0" w:color="auto"/>
                <w:bottom w:val="none" w:sz="0" w:space="0" w:color="auto"/>
                <w:right w:val="none" w:sz="0" w:space="0" w:color="auto"/>
              </w:divBdr>
            </w:div>
          </w:divsChild>
        </w:div>
        <w:div w:id="182286014">
          <w:marLeft w:val="0"/>
          <w:marRight w:val="0"/>
          <w:marTop w:val="0"/>
          <w:marBottom w:val="0"/>
          <w:divBdr>
            <w:top w:val="none" w:sz="0" w:space="0" w:color="auto"/>
            <w:left w:val="none" w:sz="0" w:space="0" w:color="auto"/>
            <w:bottom w:val="none" w:sz="0" w:space="0" w:color="auto"/>
            <w:right w:val="none" w:sz="0" w:space="0" w:color="auto"/>
          </w:divBdr>
          <w:divsChild>
            <w:div w:id="847184299">
              <w:marLeft w:val="0"/>
              <w:marRight w:val="0"/>
              <w:marTop w:val="0"/>
              <w:marBottom w:val="0"/>
              <w:divBdr>
                <w:top w:val="none" w:sz="0" w:space="0" w:color="auto"/>
                <w:left w:val="none" w:sz="0" w:space="0" w:color="auto"/>
                <w:bottom w:val="none" w:sz="0" w:space="0" w:color="auto"/>
                <w:right w:val="none" w:sz="0" w:space="0" w:color="auto"/>
              </w:divBdr>
            </w:div>
          </w:divsChild>
        </w:div>
        <w:div w:id="1053193722">
          <w:marLeft w:val="0"/>
          <w:marRight w:val="0"/>
          <w:marTop w:val="0"/>
          <w:marBottom w:val="0"/>
          <w:divBdr>
            <w:top w:val="none" w:sz="0" w:space="0" w:color="auto"/>
            <w:left w:val="none" w:sz="0" w:space="0" w:color="auto"/>
            <w:bottom w:val="none" w:sz="0" w:space="0" w:color="auto"/>
            <w:right w:val="none" w:sz="0" w:space="0" w:color="auto"/>
          </w:divBdr>
          <w:divsChild>
            <w:div w:id="230239961">
              <w:marLeft w:val="0"/>
              <w:marRight w:val="0"/>
              <w:marTop w:val="0"/>
              <w:marBottom w:val="0"/>
              <w:divBdr>
                <w:top w:val="none" w:sz="0" w:space="0" w:color="auto"/>
                <w:left w:val="none" w:sz="0" w:space="0" w:color="auto"/>
                <w:bottom w:val="none" w:sz="0" w:space="0" w:color="auto"/>
                <w:right w:val="none" w:sz="0" w:space="0" w:color="auto"/>
              </w:divBdr>
            </w:div>
          </w:divsChild>
        </w:div>
        <w:div w:id="2130121978">
          <w:marLeft w:val="0"/>
          <w:marRight w:val="0"/>
          <w:marTop w:val="0"/>
          <w:marBottom w:val="0"/>
          <w:divBdr>
            <w:top w:val="none" w:sz="0" w:space="0" w:color="auto"/>
            <w:left w:val="none" w:sz="0" w:space="0" w:color="auto"/>
            <w:bottom w:val="none" w:sz="0" w:space="0" w:color="auto"/>
            <w:right w:val="none" w:sz="0" w:space="0" w:color="auto"/>
          </w:divBdr>
          <w:divsChild>
            <w:div w:id="723068734">
              <w:marLeft w:val="0"/>
              <w:marRight w:val="0"/>
              <w:marTop w:val="0"/>
              <w:marBottom w:val="0"/>
              <w:divBdr>
                <w:top w:val="none" w:sz="0" w:space="0" w:color="auto"/>
                <w:left w:val="none" w:sz="0" w:space="0" w:color="auto"/>
                <w:bottom w:val="none" w:sz="0" w:space="0" w:color="auto"/>
                <w:right w:val="none" w:sz="0" w:space="0" w:color="auto"/>
              </w:divBdr>
            </w:div>
          </w:divsChild>
        </w:div>
        <w:div w:id="1181504892">
          <w:marLeft w:val="0"/>
          <w:marRight w:val="0"/>
          <w:marTop w:val="0"/>
          <w:marBottom w:val="0"/>
          <w:divBdr>
            <w:top w:val="none" w:sz="0" w:space="0" w:color="auto"/>
            <w:left w:val="none" w:sz="0" w:space="0" w:color="auto"/>
            <w:bottom w:val="none" w:sz="0" w:space="0" w:color="auto"/>
            <w:right w:val="none" w:sz="0" w:space="0" w:color="auto"/>
          </w:divBdr>
          <w:divsChild>
            <w:div w:id="1026516944">
              <w:marLeft w:val="0"/>
              <w:marRight w:val="0"/>
              <w:marTop w:val="0"/>
              <w:marBottom w:val="0"/>
              <w:divBdr>
                <w:top w:val="none" w:sz="0" w:space="0" w:color="auto"/>
                <w:left w:val="none" w:sz="0" w:space="0" w:color="auto"/>
                <w:bottom w:val="none" w:sz="0" w:space="0" w:color="auto"/>
                <w:right w:val="none" w:sz="0" w:space="0" w:color="auto"/>
              </w:divBdr>
            </w:div>
          </w:divsChild>
        </w:div>
        <w:div w:id="1073625076">
          <w:marLeft w:val="0"/>
          <w:marRight w:val="0"/>
          <w:marTop w:val="0"/>
          <w:marBottom w:val="0"/>
          <w:divBdr>
            <w:top w:val="none" w:sz="0" w:space="0" w:color="auto"/>
            <w:left w:val="none" w:sz="0" w:space="0" w:color="auto"/>
            <w:bottom w:val="none" w:sz="0" w:space="0" w:color="auto"/>
            <w:right w:val="none" w:sz="0" w:space="0" w:color="auto"/>
          </w:divBdr>
          <w:divsChild>
            <w:div w:id="558446180">
              <w:marLeft w:val="0"/>
              <w:marRight w:val="0"/>
              <w:marTop w:val="0"/>
              <w:marBottom w:val="0"/>
              <w:divBdr>
                <w:top w:val="none" w:sz="0" w:space="0" w:color="auto"/>
                <w:left w:val="none" w:sz="0" w:space="0" w:color="auto"/>
                <w:bottom w:val="none" w:sz="0" w:space="0" w:color="auto"/>
                <w:right w:val="none" w:sz="0" w:space="0" w:color="auto"/>
              </w:divBdr>
            </w:div>
          </w:divsChild>
        </w:div>
        <w:div w:id="879167829">
          <w:marLeft w:val="0"/>
          <w:marRight w:val="0"/>
          <w:marTop w:val="0"/>
          <w:marBottom w:val="0"/>
          <w:divBdr>
            <w:top w:val="none" w:sz="0" w:space="0" w:color="auto"/>
            <w:left w:val="none" w:sz="0" w:space="0" w:color="auto"/>
            <w:bottom w:val="none" w:sz="0" w:space="0" w:color="auto"/>
            <w:right w:val="none" w:sz="0" w:space="0" w:color="auto"/>
          </w:divBdr>
          <w:divsChild>
            <w:div w:id="784693955">
              <w:marLeft w:val="0"/>
              <w:marRight w:val="0"/>
              <w:marTop w:val="0"/>
              <w:marBottom w:val="0"/>
              <w:divBdr>
                <w:top w:val="none" w:sz="0" w:space="0" w:color="auto"/>
                <w:left w:val="none" w:sz="0" w:space="0" w:color="auto"/>
                <w:bottom w:val="none" w:sz="0" w:space="0" w:color="auto"/>
                <w:right w:val="none" w:sz="0" w:space="0" w:color="auto"/>
              </w:divBdr>
            </w:div>
          </w:divsChild>
        </w:div>
        <w:div w:id="188615695">
          <w:marLeft w:val="0"/>
          <w:marRight w:val="0"/>
          <w:marTop w:val="0"/>
          <w:marBottom w:val="0"/>
          <w:divBdr>
            <w:top w:val="none" w:sz="0" w:space="0" w:color="auto"/>
            <w:left w:val="none" w:sz="0" w:space="0" w:color="auto"/>
            <w:bottom w:val="none" w:sz="0" w:space="0" w:color="auto"/>
            <w:right w:val="none" w:sz="0" w:space="0" w:color="auto"/>
          </w:divBdr>
          <w:divsChild>
            <w:div w:id="377239306">
              <w:marLeft w:val="0"/>
              <w:marRight w:val="0"/>
              <w:marTop w:val="0"/>
              <w:marBottom w:val="0"/>
              <w:divBdr>
                <w:top w:val="none" w:sz="0" w:space="0" w:color="auto"/>
                <w:left w:val="none" w:sz="0" w:space="0" w:color="auto"/>
                <w:bottom w:val="none" w:sz="0" w:space="0" w:color="auto"/>
                <w:right w:val="none" w:sz="0" w:space="0" w:color="auto"/>
              </w:divBdr>
            </w:div>
          </w:divsChild>
        </w:div>
        <w:div w:id="2102991990">
          <w:marLeft w:val="0"/>
          <w:marRight w:val="0"/>
          <w:marTop w:val="0"/>
          <w:marBottom w:val="0"/>
          <w:divBdr>
            <w:top w:val="none" w:sz="0" w:space="0" w:color="auto"/>
            <w:left w:val="none" w:sz="0" w:space="0" w:color="auto"/>
            <w:bottom w:val="none" w:sz="0" w:space="0" w:color="auto"/>
            <w:right w:val="none" w:sz="0" w:space="0" w:color="auto"/>
          </w:divBdr>
          <w:divsChild>
            <w:div w:id="783620891">
              <w:marLeft w:val="0"/>
              <w:marRight w:val="0"/>
              <w:marTop w:val="0"/>
              <w:marBottom w:val="0"/>
              <w:divBdr>
                <w:top w:val="none" w:sz="0" w:space="0" w:color="auto"/>
                <w:left w:val="none" w:sz="0" w:space="0" w:color="auto"/>
                <w:bottom w:val="none" w:sz="0" w:space="0" w:color="auto"/>
                <w:right w:val="none" w:sz="0" w:space="0" w:color="auto"/>
              </w:divBdr>
            </w:div>
          </w:divsChild>
        </w:div>
        <w:div w:id="1066682485">
          <w:marLeft w:val="0"/>
          <w:marRight w:val="0"/>
          <w:marTop w:val="0"/>
          <w:marBottom w:val="0"/>
          <w:divBdr>
            <w:top w:val="none" w:sz="0" w:space="0" w:color="auto"/>
            <w:left w:val="none" w:sz="0" w:space="0" w:color="auto"/>
            <w:bottom w:val="none" w:sz="0" w:space="0" w:color="auto"/>
            <w:right w:val="none" w:sz="0" w:space="0" w:color="auto"/>
          </w:divBdr>
          <w:divsChild>
            <w:div w:id="1837989288">
              <w:marLeft w:val="0"/>
              <w:marRight w:val="0"/>
              <w:marTop w:val="0"/>
              <w:marBottom w:val="0"/>
              <w:divBdr>
                <w:top w:val="none" w:sz="0" w:space="0" w:color="auto"/>
                <w:left w:val="none" w:sz="0" w:space="0" w:color="auto"/>
                <w:bottom w:val="none" w:sz="0" w:space="0" w:color="auto"/>
                <w:right w:val="none" w:sz="0" w:space="0" w:color="auto"/>
              </w:divBdr>
            </w:div>
          </w:divsChild>
        </w:div>
        <w:div w:id="643510410">
          <w:marLeft w:val="0"/>
          <w:marRight w:val="0"/>
          <w:marTop w:val="0"/>
          <w:marBottom w:val="0"/>
          <w:divBdr>
            <w:top w:val="none" w:sz="0" w:space="0" w:color="auto"/>
            <w:left w:val="none" w:sz="0" w:space="0" w:color="auto"/>
            <w:bottom w:val="none" w:sz="0" w:space="0" w:color="auto"/>
            <w:right w:val="none" w:sz="0" w:space="0" w:color="auto"/>
          </w:divBdr>
          <w:divsChild>
            <w:div w:id="1367945287">
              <w:marLeft w:val="0"/>
              <w:marRight w:val="0"/>
              <w:marTop w:val="0"/>
              <w:marBottom w:val="0"/>
              <w:divBdr>
                <w:top w:val="none" w:sz="0" w:space="0" w:color="auto"/>
                <w:left w:val="none" w:sz="0" w:space="0" w:color="auto"/>
                <w:bottom w:val="none" w:sz="0" w:space="0" w:color="auto"/>
                <w:right w:val="none" w:sz="0" w:space="0" w:color="auto"/>
              </w:divBdr>
            </w:div>
          </w:divsChild>
        </w:div>
        <w:div w:id="1499271570">
          <w:marLeft w:val="0"/>
          <w:marRight w:val="0"/>
          <w:marTop w:val="0"/>
          <w:marBottom w:val="0"/>
          <w:divBdr>
            <w:top w:val="none" w:sz="0" w:space="0" w:color="auto"/>
            <w:left w:val="none" w:sz="0" w:space="0" w:color="auto"/>
            <w:bottom w:val="none" w:sz="0" w:space="0" w:color="auto"/>
            <w:right w:val="none" w:sz="0" w:space="0" w:color="auto"/>
          </w:divBdr>
          <w:divsChild>
            <w:div w:id="596868607">
              <w:marLeft w:val="0"/>
              <w:marRight w:val="0"/>
              <w:marTop w:val="0"/>
              <w:marBottom w:val="0"/>
              <w:divBdr>
                <w:top w:val="none" w:sz="0" w:space="0" w:color="auto"/>
                <w:left w:val="none" w:sz="0" w:space="0" w:color="auto"/>
                <w:bottom w:val="none" w:sz="0" w:space="0" w:color="auto"/>
                <w:right w:val="none" w:sz="0" w:space="0" w:color="auto"/>
              </w:divBdr>
            </w:div>
          </w:divsChild>
        </w:div>
        <w:div w:id="2143115229">
          <w:marLeft w:val="0"/>
          <w:marRight w:val="0"/>
          <w:marTop w:val="0"/>
          <w:marBottom w:val="0"/>
          <w:divBdr>
            <w:top w:val="none" w:sz="0" w:space="0" w:color="auto"/>
            <w:left w:val="none" w:sz="0" w:space="0" w:color="auto"/>
            <w:bottom w:val="none" w:sz="0" w:space="0" w:color="auto"/>
            <w:right w:val="none" w:sz="0" w:space="0" w:color="auto"/>
          </w:divBdr>
          <w:divsChild>
            <w:div w:id="373429139">
              <w:marLeft w:val="0"/>
              <w:marRight w:val="0"/>
              <w:marTop w:val="0"/>
              <w:marBottom w:val="0"/>
              <w:divBdr>
                <w:top w:val="none" w:sz="0" w:space="0" w:color="auto"/>
                <w:left w:val="none" w:sz="0" w:space="0" w:color="auto"/>
                <w:bottom w:val="none" w:sz="0" w:space="0" w:color="auto"/>
                <w:right w:val="none" w:sz="0" w:space="0" w:color="auto"/>
              </w:divBdr>
            </w:div>
          </w:divsChild>
        </w:div>
        <w:div w:id="446438051">
          <w:marLeft w:val="0"/>
          <w:marRight w:val="0"/>
          <w:marTop w:val="0"/>
          <w:marBottom w:val="0"/>
          <w:divBdr>
            <w:top w:val="none" w:sz="0" w:space="0" w:color="auto"/>
            <w:left w:val="none" w:sz="0" w:space="0" w:color="auto"/>
            <w:bottom w:val="none" w:sz="0" w:space="0" w:color="auto"/>
            <w:right w:val="none" w:sz="0" w:space="0" w:color="auto"/>
          </w:divBdr>
          <w:divsChild>
            <w:div w:id="1310013648">
              <w:marLeft w:val="0"/>
              <w:marRight w:val="0"/>
              <w:marTop w:val="0"/>
              <w:marBottom w:val="0"/>
              <w:divBdr>
                <w:top w:val="none" w:sz="0" w:space="0" w:color="auto"/>
                <w:left w:val="none" w:sz="0" w:space="0" w:color="auto"/>
                <w:bottom w:val="none" w:sz="0" w:space="0" w:color="auto"/>
                <w:right w:val="none" w:sz="0" w:space="0" w:color="auto"/>
              </w:divBdr>
            </w:div>
          </w:divsChild>
        </w:div>
        <w:div w:id="23529347">
          <w:marLeft w:val="0"/>
          <w:marRight w:val="0"/>
          <w:marTop w:val="0"/>
          <w:marBottom w:val="0"/>
          <w:divBdr>
            <w:top w:val="none" w:sz="0" w:space="0" w:color="auto"/>
            <w:left w:val="none" w:sz="0" w:space="0" w:color="auto"/>
            <w:bottom w:val="none" w:sz="0" w:space="0" w:color="auto"/>
            <w:right w:val="none" w:sz="0" w:space="0" w:color="auto"/>
          </w:divBdr>
          <w:divsChild>
            <w:div w:id="2043087182">
              <w:marLeft w:val="0"/>
              <w:marRight w:val="0"/>
              <w:marTop w:val="0"/>
              <w:marBottom w:val="0"/>
              <w:divBdr>
                <w:top w:val="none" w:sz="0" w:space="0" w:color="auto"/>
                <w:left w:val="none" w:sz="0" w:space="0" w:color="auto"/>
                <w:bottom w:val="none" w:sz="0" w:space="0" w:color="auto"/>
                <w:right w:val="none" w:sz="0" w:space="0" w:color="auto"/>
              </w:divBdr>
            </w:div>
          </w:divsChild>
        </w:div>
        <w:div w:id="1848983829">
          <w:marLeft w:val="0"/>
          <w:marRight w:val="0"/>
          <w:marTop w:val="0"/>
          <w:marBottom w:val="0"/>
          <w:divBdr>
            <w:top w:val="none" w:sz="0" w:space="0" w:color="auto"/>
            <w:left w:val="none" w:sz="0" w:space="0" w:color="auto"/>
            <w:bottom w:val="none" w:sz="0" w:space="0" w:color="auto"/>
            <w:right w:val="none" w:sz="0" w:space="0" w:color="auto"/>
          </w:divBdr>
          <w:divsChild>
            <w:div w:id="937565856">
              <w:marLeft w:val="0"/>
              <w:marRight w:val="0"/>
              <w:marTop w:val="0"/>
              <w:marBottom w:val="0"/>
              <w:divBdr>
                <w:top w:val="none" w:sz="0" w:space="0" w:color="auto"/>
                <w:left w:val="none" w:sz="0" w:space="0" w:color="auto"/>
                <w:bottom w:val="none" w:sz="0" w:space="0" w:color="auto"/>
                <w:right w:val="none" w:sz="0" w:space="0" w:color="auto"/>
              </w:divBdr>
            </w:div>
          </w:divsChild>
        </w:div>
        <w:div w:id="1889566486">
          <w:marLeft w:val="0"/>
          <w:marRight w:val="0"/>
          <w:marTop w:val="0"/>
          <w:marBottom w:val="0"/>
          <w:divBdr>
            <w:top w:val="none" w:sz="0" w:space="0" w:color="auto"/>
            <w:left w:val="none" w:sz="0" w:space="0" w:color="auto"/>
            <w:bottom w:val="none" w:sz="0" w:space="0" w:color="auto"/>
            <w:right w:val="none" w:sz="0" w:space="0" w:color="auto"/>
          </w:divBdr>
          <w:divsChild>
            <w:div w:id="1390111621">
              <w:marLeft w:val="0"/>
              <w:marRight w:val="0"/>
              <w:marTop w:val="0"/>
              <w:marBottom w:val="0"/>
              <w:divBdr>
                <w:top w:val="none" w:sz="0" w:space="0" w:color="auto"/>
                <w:left w:val="none" w:sz="0" w:space="0" w:color="auto"/>
                <w:bottom w:val="none" w:sz="0" w:space="0" w:color="auto"/>
                <w:right w:val="none" w:sz="0" w:space="0" w:color="auto"/>
              </w:divBdr>
            </w:div>
          </w:divsChild>
        </w:div>
        <w:div w:id="786779330">
          <w:marLeft w:val="0"/>
          <w:marRight w:val="0"/>
          <w:marTop w:val="0"/>
          <w:marBottom w:val="0"/>
          <w:divBdr>
            <w:top w:val="none" w:sz="0" w:space="0" w:color="auto"/>
            <w:left w:val="none" w:sz="0" w:space="0" w:color="auto"/>
            <w:bottom w:val="none" w:sz="0" w:space="0" w:color="auto"/>
            <w:right w:val="none" w:sz="0" w:space="0" w:color="auto"/>
          </w:divBdr>
          <w:divsChild>
            <w:div w:id="331687453">
              <w:marLeft w:val="0"/>
              <w:marRight w:val="0"/>
              <w:marTop w:val="0"/>
              <w:marBottom w:val="0"/>
              <w:divBdr>
                <w:top w:val="none" w:sz="0" w:space="0" w:color="auto"/>
                <w:left w:val="none" w:sz="0" w:space="0" w:color="auto"/>
                <w:bottom w:val="none" w:sz="0" w:space="0" w:color="auto"/>
                <w:right w:val="none" w:sz="0" w:space="0" w:color="auto"/>
              </w:divBdr>
            </w:div>
          </w:divsChild>
        </w:div>
        <w:div w:id="298851635">
          <w:marLeft w:val="0"/>
          <w:marRight w:val="0"/>
          <w:marTop w:val="0"/>
          <w:marBottom w:val="0"/>
          <w:divBdr>
            <w:top w:val="none" w:sz="0" w:space="0" w:color="auto"/>
            <w:left w:val="none" w:sz="0" w:space="0" w:color="auto"/>
            <w:bottom w:val="none" w:sz="0" w:space="0" w:color="auto"/>
            <w:right w:val="none" w:sz="0" w:space="0" w:color="auto"/>
          </w:divBdr>
          <w:divsChild>
            <w:div w:id="1048645100">
              <w:marLeft w:val="0"/>
              <w:marRight w:val="0"/>
              <w:marTop w:val="0"/>
              <w:marBottom w:val="0"/>
              <w:divBdr>
                <w:top w:val="none" w:sz="0" w:space="0" w:color="auto"/>
                <w:left w:val="none" w:sz="0" w:space="0" w:color="auto"/>
                <w:bottom w:val="none" w:sz="0" w:space="0" w:color="auto"/>
                <w:right w:val="none" w:sz="0" w:space="0" w:color="auto"/>
              </w:divBdr>
            </w:div>
          </w:divsChild>
        </w:div>
        <w:div w:id="569004593">
          <w:marLeft w:val="0"/>
          <w:marRight w:val="0"/>
          <w:marTop w:val="0"/>
          <w:marBottom w:val="0"/>
          <w:divBdr>
            <w:top w:val="none" w:sz="0" w:space="0" w:color="auto"/>
            <w:left w:val="none" w:sz="0" w:space="0" w:color="auto"/>
            <w:bottom w:val="none" w:sz="0" w:space="0" w:color="auto"/>
            <w:right w:val="none" w:sz="0" w:space="0" w:color="auto"/>
          </w:divBdr>
          <w:divsChild>
            <w:div w:id="985013014">
              <w:marLeft w:val="0"/>
              <w:marRight w:val="0"/>
              <w:marTop w:val="0"/>
              <w:marBottom w:val="0"/>
              <w:divBdr>
                <w:top w:val="none" w:sz="0" w:space="0" w:color="auto"/>
                <w:left w:val="none" w:sz="0" w:space="0" w:color="auto"/>
                <w:bottom w:val="none" w:sz="0" w:space="0" w:color="auto"/>
                <w:right w:val="none" w:sz="0" w:space="0" w:color="auto"/>
              </w:divBdr>
            </w:div>
          </w:divsChild>
        </w:div>
        <w:div w:id="487785914">
          <w:marLeft w:val="0"/>
          <w:marRight w:val="0"/>
          <w:marTop w:val="0"/>
          <w:marBottom w:val="0"/>
          <w:divBdr>
            <w:top w:val="none" w:sz="0" w:space="0" w:color="auto"/>
            <w:left w:val="none" w:sz="0" w:space="0" w:color="auto"/>
            <w:bottom w:val="none" w:sz="0" w:space="0" w:color="auto"/>
            <w:right w:val="none" w:sz="0" w:space="0" w:color="auto"/>
          </w:divBdr>
          <w:divsChild>
            <w:div w:id="983006524">
              <w:marLeft w:val="0"/>
              <w:marRight w:val="0"/>
              <w:marTop w:val="0"/>
              <w:marBottom w:val="0"/>
              <w:divBdr>
                <w:top w:val="none" w:sz="0" w:space="0" w:color="auto"/>
                <w:left w:val="none" w:sz="0" w:space="0" w:color="auto"/>
                <w:bottom w:val="none" w:sz="0" w:space="0" w:color="auto"/>
                <w:right w:val="none" w:sz="0" w:space="0" w:color="auto"/>
              </w:divBdr>
            </w:div>
          </w:divsChild>
        </w:div>
        <w:div w:id="1935436684">
          <w:marLeft w:val="0"/>
          <w:marRight w:val="0"/>
          <w:marTop w:val="0"/>
          <w:marBottom w:val="0"/>
          <w:divBdr>
            <w:top w:val="none" w:sz="0" w:space="0" w:color="auto"/>
            <w:left w:val="none" w:sz="0" w:space="0" w:color="auto"/>
            <w:bottom w:val="none" w:sz="0" w:space="0" w:color="auto"/>
            <w:right w:val="none" w:sz="0" w:space="0" w:color="auto"/>
          </w:divBdr>
          <w:divsChild>
            <w:div w:id="1047532728">
              <w:marLeft w:val="0"/>
              <w:marRight w:val="0"/>
              <w:marTop w:val="0"/>
              <w:marBottom w:val="0"/>
              <w:divBdr>
                <w:top w:val="none" w:sz="0" w:space="0" w:color="auto"/>
                <w:left w:val="none" w:sz="0" w:space="0" w:color="auto"/>
                <w:bottom w:val="none" w:sz="0" w:space="0" w:color="auto"/>
                <w:right w:val="none" w:sz="0" w:space="0" w:color="auto"/>
              </w:divBdr>
            </w:div>
          </w:divsChild>
        </w:div>
        <w:div w:id="66659851">
          <w:marLeft w:val="0"/>
          <w:marRight w:val="0"/>
          <w:marTop w:val="0"/>
          <w:marBottom w:val="0"/>
          <w:divBdr>
            <w:top w:val="none" w:sz="0" w:space="0" w:color="auto"/>
            <w:left w:val="none" w:sz="0" w:space="0" w:color="auto"/>
            <w:bottom w:val="none" w:sz="0" w:space="0" w:color="auto"/>
            <w:right w:val="none" w:sz="0" w:space="0" w:color="auto"/>
          </w:divBdr>
          <w:divsChild>
            <w:div w:id="43603370">
              <w:marLeft w:val="0"/>
              <w:marRight w:val="0"/>
              <w:marTop w:val="0"/>
              <w:marBottom w:val="0"/>
              <w:divBdr>
                <w:top w:val="none" w:sz="0" w:space="0" w:color="auto"/>
                <w:left w:val="none" w:sz="0" w:space="0" w:color="auto"/>
                <w:bottom w:val="none" w:sz="0" w:space="0" w:color="auto"/>
                <w:right w:val="none" w:sz="0" w:space="0" w:color="auto"/>
              </w:divBdr>
            </w:div>
          </w:divsChild>
        </w:div>
        <w:div w:id="804469540">
          <w:marLeft w:val="0"/>
          <w:marRight w:val="0"/>
          <w:marTop w:val="0"/>
          <w:marBottom w:val="0"/>
          <w:divBdr>
            <w:top w:val="none" w:sz="0" w:space="0" w:color="auto"/>
            <w:left w:val="none" w:sz="0" w:space="0" w:color="auto"/>
            <w:bottom w:val="none" w:sz="0" w:space="0" w:color="auto"/>
            <w:right w:val="none" w:sz="0" w:space="0" w:color="auto"/>
          </w:divBdr>
          <w:divsChild>
            <w:div w:id="426124528">
              <w:marLeft w:val="0"/>
              <w:marRight w:val="0"/>
              <w:marTop w:val="0"/>
              <w:marBottom w:val="0"/>
              <w:divBdr>
                <w:top w:val="none" w:sz="0" w:space="0" w:color="auto"/>
                <w:left w:val="none" w:sz="0" w:space="0" w:color="auto"/>
                <w:bottom w:val="none" w:sz="0" w:space="0" w:color="auto"/>
                <w:right w:val="none" w:sz="0" w:space="0" w:color="auto"/>
              </w:divBdr>
            </w:div>
          </w:divsChild>
        </w:div>
        <w:div w:id="2032144377">
          <w:marLeft w:val="0"/>
          <w:marRight w:val="0"/>
          <w:marTop w:val="0"/>
          <w:marBottom w:val="0"/>
          <w:divBdr>
            <w:top w:val="none" w:sz="0" w:space="0" w:color="auto"/>
            <w:left w:val="none" w:sz="0" w:space="0" w:color="auto"/>
            <w:bottom w:val="none" w:sz="0" w:space="0" w:color="auto"/>
            <w:right w:val="none" w:sz="0" w:space="0" w:color="auto"/>
          </w:divBdr>
          <w:divsChild>
            <w:div w:id="1524784668">
              <w:marLeft w:val="0"/>
              <w:marRight w:val="0"/>
              <w:marTop w:val="0"/>
              <w:marBottom w:val="0"/>
              <w:divBdr>
                <w:top w:val="none" w:sz="0" w:space="0" w:color="auto"/>
                <w:left w:val="none" w:sz="0" w:space="0" w:color="auto"/>
                <w:bottom w:val="none" w:sz="0" w:space="0" w:color="auto"/>
                <w:right w:val="none" w:sz="0" w:space="0" w:color="auto"/>
              </w:divBdr>
            </w:div>
          </w:divsChild>
        </w:div>
        <w:div w:id="1464730972">
          <w:marLeft w:val="0"/>
          <w:marRight w:val="0"/>
          <w:marTop w:val="0"/>
          <w:marBottom w:val="0"/>
          <w:divBdr>
            <w:top w:val="none" w:sz="0" w:space="0" w:color="auto"/>
            <w:left w:val="none" w:sz="0" w:space="0" w:color="auto"/>
            <w:bottom w:val="none" w:sz="0" w:space="0" w:color="auto"/>
            <w:right w:val="none" w:sz="0" w:space="0" w:color="auto"/>
          </w:divBdr>
          <w:divsChild>
            <w:div w:id="1605532910">
              <w:marLeft w:val="0"/>
              <w:marRight w:val="0"/>
              <w:marTop w:val="0"/>
              <w:marBottom w:val="0"/>
              <w:divBdr>
                <w:top w:val="none" w:sz="0" w:space="0" w:color="auto"/>
                <w:left w:val="none" w:sz="0" w:space="0" w:color="auto"/>
                <w:bottom w:val="none" w:sz="0" w:space="0" w:color="auto"/>
                <w:right w:val="none" w:sz="0" w:space="0" w:color="auto"/>
              </w:divBdr>
            </w:div>
          </w:divsChild>
        </w:div>
        <w:div w:id="15012284">
          <w:marLeft w:val="0"/>
          <w:marRight w:val="0"/>
          <w:marTop w:val="0"/>
          <w:marBottom w:val="0"/>
          <w:divBdr>
            <w:top w:val="none" w:sz="0" w:space="0" w:color="auto"/>
            <w:left w:val="none" w:sz="0" w:space="0" w:color="auto"/>
            <w:bottom w:val="none" w:sz="0" w:space="0" w:color="auto"/>
            <w:right w:val="none" w:sz="0" w:space="0" w:color="auto"/>
          </w:divBdr>
          <w:divsChild>
            <w:div w:id="780346097">
              <w:marLeft w:val="0"/>
              <w:marRight w:val="0"/>
              <w:marTop w:val="0"/>
              <w:marBottom w:val="0"/>
              <w:divBdr>
                <w:top w:val="none" w:sz="0" w:space="0" w:color="auto"/>
                <w:left w:val="none" w:sz="0" w:space="0" w:color="auto"/>
                <w:bottom w:val="none" w:sz="0" w:space="0" w:color="auto"/>
                <w:right w:val="none" w:sz="0" w:space="0" w:color="auto"/>
              </w:divBdr>
            </w:div>
          </w:divsChild>
        </w:div>
        <w:div w:id="448934267">
          <w:marLeft w:val="0"/>
          <w:marRight w:val="0"/>
          <w:marTop w:val="0"/>
          <w:marBottom w:val="0"/>
          <w:divBdr>
            <w:top w:val="none" w:sz="0" w:space="0" w:color="auto"/>
            <w:left w:val="none" w:sz="0" w:space="0" w:color="auto"/>
            <w:bottom w:val="none" w:sz="0" w:space="0" w:color="auto"/>
            <w:right w:val="none" w:sz="0" w:space="0" w:color="auto"/>
          </w:divBdr>
          <w:divsChild>
            <w:div w:id="1944074174">
              <w:marLeft w:val="0"/>
              <w:marRight w:val="0"/>
              <w:marTop w:val="0"/>
              <w:marBottom w:val="0"/>
              <w:divBdr>
                <w:top w:val="none" w:sz="0" w:space="0" w:color="auto"/>
                <w:left w:val="none" w:sz="0" w:space="0" w:color="auto"/>
                <w:bottom w:val="none" w:sz="0" w:space="0" w:color="auto"/>
                <w:right w:val="none" w:sz="0" w:space="0" w:color="auto"/>
              </w:divBdr>
            </w:div>
          </w:divsChild>
        </w:div>
        <w:div w:id="2033844546">
          <w:marLeft w:val="0"/>
          <w:marRight w:val="0"/>
          <w:marTop w:val="0"/>
          <w:marBottom w:val="0"/>
          <w:divBdr>
            <w:top w:val="none" w:sz="0" w:space="0" w:color="auto"/>
            <w:left w:val="none" w:sz="0" w:space="0" w:color="auto"/>
            <w:bottom w:val="none" w:sz="0" w:space="0" w:color="auto"/>
            <w:right w:val="none" w:sz="0" w:space="0" w:color="auto"/>
          </w:divBdr>
          <w:divsChild>
            <w:div w:id="1682388849">
              <w:marLeft w:val="0"/>
              <w:marRight w:val="0"/>
              <w:marTop w:val="0"/>
              <w:marBottom w:val="0"/>
              <w:divBdr>
                <w:top w:val="none" w:sz="0" w:space="0" w:color="auto"/>
                <w:left w:val="none" w:sz="0" w:space="0" w:color="auto"/>
                <w:bottom w:val="none" w:sz="0" w:space="0" w:color="auto"/>
                <w:right w:val="none" w:sz="0" w:space="0" w:color="auto"/>
              </w:divBdr>
            </w:div>
          </w:divsChild>
        </w:div>
        <w:div w:id="1060664816">
          <w:marLeft w:val="0"/>
          <w:marRight w:val="0"/>
          <w:marTop w:val="0"/>
          <w:marBottom w:val="0"/>
          <w:divBdr>
            <w:top w:val="none" w:sz="0" w:space="0" w:color="auto"/>
            <w:left w:val="none" w:sz="0" w:space="0" w:color="auto"/>
            <w:bottom w:val="none" w:sz="0" w:space="0" w:color="auto"/>
            <w:right w:val="none" w:sz="0" w:space="0" w:color="auto"/>
          </w:divBdr>
          <w:divsChild>
            <w:div w:id="1063257050">
              <w:marLeft w:val="0"/>
              <w:marRight w:val="0"/>
              <w:marTop w:val="0"/>
              <w:marBottom w:val="0"/>
              <w:divBdr>
                <w:top w:val="none" w:sz="0" w:space="0" w:color="auto"/>
                <w:left w:val="none" w:sz="0" w:space="0" w:color="auto"/>
                <w:bottom w:val="none" w:sz="0" w:space="0" w:color="auto"/>
                <w:right w:val="none" w:sz="0" w:space="0" w:color="auto"/>
              </w:divBdr>
            </w:div>
          </w:divsChild>
        </w:div>
        <w:div w:id="910694298">
          <w:marLeft w:val="0"/>
          <w:marRight w:val="0"/>
          <w:marTop w:val="0"/>
          <w:marBottom w:val="0"/>
          <w:divBdr>
            <w:top w:val="none" w:sz="0" w:space="0" w:color="auto"/>
            <w:left w:val="none" w:sz="0" w:space="0" w:color="auto"/>
            <w:bottom w:val="none" w:sz="0" w:space="0" w:color="auto"/>
            <w:right w:val="none" w:sz="0" w:space="0" w:color="auto"/>
          </w:divBdr>
          <w:divsChild>
            <w:div w:id="377172093">
              <w:marLeft w:val="0"/>
              <w:marRight w:val="0"/>
              <w:marTop w:val="0"/>
              <w:marBottom w:val="0"/>
              <w:divBdr>
                <w:top w:val="none" w:sz="0" w:space="0" w:color="auto"/>
                <w:left w:val="none" w:sz="0" w:space="0" w:color="auto"/>
                <w:bottom w:val="none" w:sz="0" w:space="0" w:color="auto"/>
                <w:right w:val="none" w:sz="0" w:space="0" w:color="auto"/>
              </w:divBdr>
            </w:div>
          </w:divsChild>
        </w:div>
        <w:div w:id="280839536">
          <w:marLeft w:val="0"/>
          <w:marRight w:val="0"/>
          <w:marTop w:val="0"/>
          <w:marBottom w:val="0"/>
          <w:divBdr>
            <w:top w:val="none" w:sz="0" w:space="0" w:color="auto"/>
            <w:left w:val="none" w:sz="0" w:space="0" w:color="auto"/>
            <w:bottom w:val="none" w:sz="0" w:space="0" w:color="auto"/>
            <w:right w:val="none" w:sz="0" w:space="0" w:color="auto"/>
          </w:divBdr>
          <w:divsChild>
            <w:div w:id="98764938">
              <w:marLeft w:val="0"/>
              <w:marRight w:val="0"/>
              <w:marTop w:val="0"/>
              <w:marBottom w:val="0"/>
              <w:divBdr>
                <w:top w:val="none" w:sz="0" w:space="0" w:color="auto"/>
                <w:left w:val="none" w:sz="0" w:space="0" w:color="auto"/>
                <w:bottom w:val="none" w:sz="0" w:space="0" w:color="auto"/>
                <w:right w:val="none" w:sz="0" w:space="0" w:color="auto"/>
              </w:divBdr>
            </w:div>
          </w:divsChild>
        </w:div>
        <w:div w:id="1018504080">
          <w:marLeft w:val="0"/>
          <w:marRight w:val="0"/>
          <w:marTop w:val="0"/>
          <w:marBottom w:val="0"/>
          <w:divBdr>
            <w:top w:val="none" w:sz="0" w:space="0" w:color="auto"/>
            <w:left w:val="none" w:sz="0" w:space="0" w:color="auto"/>
            <w:bottom w:val="none" w:sz="0" w:space="0" w:color="auto"/>
            <w:right w:val="none" w:sz="0" w:space="0" w:color="auto"/>
          </w:divBdr>
          <w:divsChild>
            <w:div w:id="1963223189">
              <w:marLeft w:val="0"/>
              <w:marRight w:val="0"/>
              <w:marTop w:val="0"/>
              <w:marBottom w:val="0"/>
              <w:divBdr>
                <w:top w:val="none" w:sz="0" w:space="0" w:color="auto"/>
                <w:left w:val="none" w:sz="0" w:space="0" w:color="auto"/>
                <w:bottom w:val="none" w:sz="0" w:space="0" w:color="auto"/>
                <w:right w:val="none" w:sz="0" w:space="0" w:color="auto"/>
              </w:divBdr>
            </w:div>
          </w:divsChild>
        </w:div>
        <w:div w:id="1246722546">
          <w:marLeft w:val="0"/>
          <w:marRight w:val="0"/>
          <w:marTop w:val="0"/>
          <w:marBottom w:val="0"/>
          <w:divBdr>
            <w:top w:val="none" w:sz="0" w:space="0" w:color="auto"/>
            <w:left w:val="none" w:sz="0" w:space="0" w:color="auto"/>
            <w:bottom w:val="none" w:sz="0" w:space="0" w:color="auto"/>
            <w:right w:val="none" w:sz="0" w:space="0" w:color="auto"/>
          </w:divBdr>
          <w:divsChild>
            <w:div w:id="1740249929">
              <w:marLeft w:val="0"/>
              <w:marRight w:val="0"/>
              <w:marTop w:val="0"/>
              <w:marBottom w:val="0"/>
              <w:divBdr>
                <w:top w:val="none" w:sz="0" w:space="0" w:color="auto"/>
                <w:left w:val="none" w:sz="0" w:space="0" w:color="auto"/>
                <w:bottom w:val="none" w:sz="0" w:space="0" w:color="auto"/>
                <w:right w:val="none" w:sz="0" w:space="0" w:color="auto"/>
              </w:divBdr>
            </w:div>
          </w:divsChild>
        </w:div>
        <w:div w:id="455609970">
          <w:marLeft w:val="0"/>
          <w:marRight w:val="0"/>
          <w:marTop w:val="0"/>
          <w:marBottom w:val="0"/>
          <w:divBdr>
            <w:top w:val="none" w:sz="0" w:space="0" w:color="auto"/>
            <w:left w:val="none" w:sz="0" w:space="0" w:color="auto"/>
            <w:bottom w:val="none" w:sz="0" w:space="0" w:color="auto"/>
            <w:right w:val="none" w:sz="0" w:space="0" w:color="auto"/>
          </w:divBdr>
          <w:divsChild>
            <w:div w:id="1867407507">
              <w:marLeft w:val="0"/>
              <w:marRight w:val="0"/>
              <w:marTop w:val="0"/>
              <w:marBottom w:val="0"/>
              <w:divBdr>
                <w:top w:val="none" w:sz="0" w:space="0" w:color="auto"/>
                <w:left w:val="none" w:sz="0" w:space="0" w:color="auto"/>
                <w:bottom w:val="none" w:sz="0" w:space="0" w:color="auto"/>
                <w:right w:val="none" w:sz="0" w:space="0" w:color="auto"/>
              </w:divBdr>
            </w:div>
          </w:divsChild>
        </w:div>
        <w:div w:id="343895689">
          <w:marLeft w:val="0"/>
          <w:marRight w:val="0"/>
          <w:marTop w:val="0"/>
          <w:marBottom w:val="0"/>
          <w:divBdr>
            <w:top w:val="none" w:sz="0" w:space="0" w:color="auto"/>
            <w:left w:val="none" w:sz="0" w:space="0" w:color="auto"/>
            <w:bottom w:val="none" w:sz="0" w:space="0" w:color="auto"/>
            <w:right w:val="none" w:sz="0" w:space="0" w:color="auto"/>
          </w:divBdr>
          <w:divsChild>
            <w:div w:id="1159619471">
              <w:marLeft w:val="0"/>
              <w:marRight w:val="0"/>
              <w:marTop w:val="0"/>
              <w:marBottom w:val="0"/>
              <w:divBdr>
                <w:top w:val="none" w:sz="0" w:space="0" w:color="auto"/>
                <w:left w:val="none" w:sz="0" w:space="0" w:color="auto"/>
                <w:bottom w:val="none" w:sz="0" w:space="0" w:color="auto"/>
                <w:right w:val="none" w:sz="0" w:space="0" w:color="auto"/>
              </w:divBdr>
            </w:div>
          </w:divsChild>
        </w:div>
        <w:div w:id="1089737566">
          <w:marLeft w:val="0"/>
          <w:marRight w:val="0"/>
          <w:marTop w:val="0"/>
          <w:marBottom w:val="0"/>
          <w:divBdr>
            <w:top w:val="none" w:sz="0" w:space="0" w:color="auto"/>
            <w:left w:val="none" w:sz="0" w:space="0" w:color="auto"/>
            <w:bottom w:val="none" w:sz="0" w:space="0" w:color="auto"/>
            <w:right w:val="none" w:sz="0" w:space="0" w:color="auto"/>
          </w:divBdr>
          <w:divsChild>
            <w:div w:id="889269626">
              <w:marLeft w:val="0"/>
              <w:marRight w:val="0"/>
              <w:marTop w:val="0"/>
              <w:marBottom w:val="0"/>
              <w:divBdr>
                <w:top w:val="none" w:sz="0" w:space="0" w:color="auto"/>
                <w:left w:val="none" w:sz="0" w:space="0" w:color="auto"/>
                <w:bottom w:val="none" w:sz="0" w:space="0" w:color="auto"/>
                <w:right w:val="none" w:sz="0" w:space="0" w:color="auto"/>
              </w:divBdr>
            </w:div>
          </w:divsChild>
        </w:div>
        <w:div w:id="758987156">
          <w:marLeft w:val="0"/>
          <w:marRight w:val="0"/>
          <w:marTop w:val="0"/>
          <w:marBottom w:val="0"/>
          <w:divBdr>
            <w:top w:val="none" w:sz="0" w:space="0" w:color="auto"/>
            <w:left w:val="none" w:sz="0" w:space="0" w:color="auto"/>
            <w:bottom w:val="none" w:sz="0" w:space="0" w:color="auto"/>
            <w:right w:val="none" w:sz="0" w:space="0" w:color="auto"/>
          </w:divBdr>
          <w:divsChild>
            <w:div w:id="316110550">
              <w:marLeft w:val="0"/>
              <w:marRight w:val="0"/>
              <w:marTop w:val="0"/>
              <w:marBottom w:val="0"/>
              <w:divBdr>
                <w:top w:val="none" w:sz="0" w:space="0" w:color="auto"/>
                <w:left w:val="none" w:sz="0" w:space="0" w:color="auto"/>
                <w:bottom w:val="none" w:sz="0" w:space="0" w:color="auto"/>
                <w:right w:val="none" w:sz="0" w:space="0" w:color="auto"/>
              </w:divBdr>
            </w:div>
          </w:divsChild>
        </w:div>
        <w:div w:id="566037012">
          <w:marLeft w:val="0"/>
          <w:marRight w:val="0"/>
          <w:marTop w:val="0"/>
          <w:marBottom w:val="0"/>
          <w:divBdr>
            <w:top w:val="none" w:sz="0" w:space="0" w:color="auto"/>
            <w:left w:val="none" w:sz="0" w:space="0" w:color="auto"/>
            <w:bottom w:val="none" w:sz="0" w:space="0" w:color="auto"/>
            <w:right w:val="none" w:sz="0" w:space="0" w:color="auto"/>
          </w:divBdr>
          <w:divsChild>
            <w:div w:id="227572152">
              <w:marLeft w:val="0"/>
              <w:marRight w:val="0"/>
              <w:marTop w:val="0"/>
              <w:marBottom w:val="0"/>
              <w:divBdr>
                <w:top w:val="none" w:sz="0" w:space="0" w:color="auto"/>
                <w:left w:val="none" w:sz="0" w:space="0" w:color="auto"/>
                <w:bottom w:val="none" w:sz="0" w:space="0" w:color="auto"/>
                <w:right w:val="none" w:sz="0" w:space="0" w:color="auto"/>
              </w:divBdr>
            </w:div>
          </w:divsChild>
        </w:div>
        <w:div w:id="1438017500">
          <w:marLeft w:val="0"/>
          <w:marRight w:val="0"/>
          <w:marTop w:val="0"/>
          <w:marBottom w:val="0"/>
          <w:divBdr>
            <w:top w:val="none" w:sz="0" w:space="0" w:color="auto"/>
            <w:left w:val="none" w:sz="0" w:space="0" w:color="auto"/>
            <w:bottom w:val="none" w:sz="0" w:space="0" w:color="auto"/>
            <w:right w:val="none" w:sz="0" w:space="0" w:color="auto"/>
          </w:divBdr>
          <w:divsChild>
            <w:div w:id="671614765">
              <w:marLeft w:val="0"/>
              <w:marRight w:val="0"/>
              <w:marTop w:val="0"/>
              <w:marBottom w:val="0"/>
              <w:divBdr>
                <w:top w:val="none" w:sz="0" w:space="0" w:color="auto"/>
                <w:left w:val="none" w:sz="0" w:space="0" w:color="auto"/>
                <w:bottom w:val="none" w:sz="0" w:space="0" w:color="auto"/>
                <w:right w:val="none" w:sz="0" w:space="0" w:color="auto"/>
              </w:divBdr>
            </w:div>
          </w:divsChild>
        </w:div>
        <w:div w:id="1476950461">
          <w:marLeft w:val="0"/>
          <w:marRight w:val="0"/>
          <w:marTop w:val="0"/>
          <w:marBottom w:val="0"/>
          <w:divBdr>
            <w:top w:val="none" w:sz="0" w:space="0" w:color="auto"/>
            <w:left w:val="none" w:sz="0" w:space="0" w:color="auto"/>
            <w:bottom w:val="none" w:sz="0" w:space="0" w:color="auto"/>
            <w:right w:val="none" w:sz="0" w:space="0" w:color="auto"/>
          </w:divBdr>
          <w:divsChild>
            <w:div w:id="309943438">
              <w:marLeft w:val="0"/>
              <w:marRight w:val="0"/>
              <w:marTop w:val="0"/>
              <w:marBottom w:val="0"/>
              <w:divBdr>
                <w:top w:val="none" w:sz="0" w:space="0" w:color="auto"/>
                <w:left w:val="none" w:sz="0" w:space="0" w:color="auto"/>
                <w:bottom w:val="none" w:sz="0" w:space="0" w:color="auto"/>
                <w:right w:val="none" w:sz="0" w:space="0" w:color="auto"/>
              </w:divBdr>
            </w:div>
          </w:divsChild>
        </w:div>
        <w:div w:id="995064531">
          <w:marLeft w:val="0"/>
          <w:marRight w:val="0"/>
          <w:marTop w:val="0"/>
          <w:marBottom w:val="0"/>
          <w:divBdr>
            <w:top w:val="none" w:sz="0" w:space="0" w:color="auto"/>
            <w:left w:val="none" w:sz="0" w:space="0" w:color="auto"/>
            <w:bottom w:val="none" w:sz="0" w:space="0" w:color="auto"/>
            <w:right w:val="none" w:sz="0" w:space="0" w:color="auto"/>
          </w:divBdr>
          <w:divsChild>
            <w:div w:id="2067560057">
              <w:marLeft w:val="0"/>
              <w:marRight w:val="0"/>
              <w:marTop w:val="0"/>
              <w:marBottom w:val="0"/>
              <w:divBdr>
                <w:top w:val="none" w:sz="0" w:space="0" w:color="auto"/>
                <w:left w:val="none" w:sz="0" w:space="0" w:color="auto"/>
                <w:bottom w:val="none" w:sz="0" w:space="0" w:color="auto"/>
                <w:right w:val="none" w:sz="0" w:space="0" w:color="auto"/>
              </w:divBdr>
            </w:div>
          </w:divsChild>
        </w:div>
        <w:div w:id="759256559">
          <w:marLeft w:val="0"/>
          <w:marRight w:val="0"/>
          <w:marTop w:val="0"/>
          <w:marBottom w:val="0"/>
          <w:divBdr>
            <w:top w:val="none" w:sz="0" w:space="0" w:color="auto"/>
            <w:left w:val="none" w:sz="0" w:space="0" w:color="auto"/>
            <w:bottom w:val="none" w:sz="0" w:space="0" w:color="auto"/>
            <w:right w:val="none" w:sz="0" w:space="0" w:color="auto"/>
          </w:divBdr>
          <w:divsChild>
            <w:div w:id="637027831">
              <w:marLeft w:val="0"/>
              <w:marRight w:val="0"/>
              <w:marTop w:val="0"/>
              <w:marBottom w:val="0"/>
              <w:divBdr>
                <w:top w:val="none" w:sz="0" w:space="0" w:color="auto"/>
                <w:left w:val="none" w:sz="0" w:space="0" w:color="auto"/>
                <w:bottom w:val="none" w:sz="0" w:space="0" w:color="auto"/>
                <w:right w:val="none" w:sz="0" w:space="0" w:color="auto"/>
              </w:divBdr>
            </w:div>
          </w:divsChild>
        </w:div>
        <w:div w:id="1824278340">
          <w:marLeft w:val="0"/>
          <w:marRight w:val="0"/>
          <w:marTop w:val="0"/>
          <w:marBottom w:val="0"/>
          <w:divBdr>
            <w:top w:val="none" w:sz="0" w:space="0" w:color="auto"/>
            <w:left w:val="none" w:sz="0" w:space="0" w:color="auto"/>
            <w:bottom w:val="none" w:sz="0" w:space="0" w:color="auto"/>
            <w:right w:val="none" w:sz="0" w:space="0" w:color="auto"/>
          </w:divBdr>
          <w:divsChild>
            <w:div w:id="1177116608">
              <w:marLeft w:val="0"/>
              <w:marRight w:val="0"/>
              <w:marTop w:val="0"/>
              <w:marBottom w:val="0"/>
              <w:divBdr>
                <w:top w:val="none" w:sz="0" w:space="0" w:color="auto"/>
                <w:left w:val="none" w:sz="0" w:space="0" w:color="auto"/>
                <w:bottom w:val="none" w:sz="0" w:space="0" w:color="auto"/>
                <w:right w:val="none" w:sz="0" w:space="0" w:color="auto"/>
              </w:divBdr>
            </w:div>
          </w:divsChild>
        </w:div>
        <w:div w:id="242182711">
          <w:marLeft w:val="0"/>
          <w:marRight w:val="0"/>
          <w:marTop w:val="0"/>
          <w:marBottom w:val="0"/>
          <w:divBdr>
            <w:top w:val="none" w:sz="0" w:space="0" w:color="auto"/>
            <w:left w:val="none" w:sz="0" w:space="0" w:color="auto"/>
            <w:bottom w:val="none" w:sz="0" w:space="0" w:color="auto"/>
            <w:right w:val="none" w:sz="0" w:space="0" w:color="auto"/>
          </w:divBdr>
          <w:divsChild>
            <w:div w:id="272906614">
              <w:marLeft w:val="0"/>
              <w:marRight w:val="0"/>
              <w:marTop w:val="0"/>
              <w:marBottom w:val="0"/>
              <w:divBdr>
                <w:top w:val="none" w:sz="0" w:space="0" w:color="auto"/>
                <w:left w:val="none" w:sz="0" w:space="0" w:color="auto"/>
                <w:bottom w:val="none" w:sz="0" w:space="0" w:color="auto"/>
                <w:right w:val="none" w:sz="0" w:space="0" w:color="auto"/>
              </w:divBdr>
            </w:div>
          </w:divsChild>
        </w:div>
        <w:div w:id="1804272833">
          <w:marLeft w:val="0"/>
          <w:marRight w:val="0"/>
          <w:marTop w:val="0"/>
          <w:marBottom w:val="0"/>
          <w:divBdr>
            <w:top w:val="none" w:sz="0" w:space="0" w:color="auto"/>
            <w:left w:val="none" w:sz="0" w:space="0" w:color="auto"/>
            <w:bottom w:val="none" w:sz="0" w:space="0" w:color="auto"/>
            <w:right w:val="none" w:sz="0" w:space="0" w:color="auto"/>
          </w:divBdr>
          <w:divsChild>
            <w:div w:id="1483353497">
              <w:marLeft w:val="0"/>
              <w:marRight w:val="0"/>
              <w:marTop w:val="0"/>
              <w:marBottom w:val="0"/>
              <w:divBdr>
                <w:top w:val="none" w:sz="0" w:space="0" w:color="auto"/>
                <w:left w:val="none" w:sz="0" w:space="0" w:color="auto"/>
                <w:bottom w:val="none" w:sz="0" w:space="0" w:color="auto"/>
                <w:right w:val="none" w:sz="0" w:space="0" w:color="auto"/>
              </w:divBdr>
            </w:div>
          </w:divsChild>
        </w:div>
        <w:div w:id="1009714532">
          <w:marLeft w:val="0"/>
          <w:marRight w:val="0"/>
          <w:marTop w:val="0"/>
          <w:marBottom w:val="0"/>
          <w:divBdr>
            <w:top w:val="none" w:sz="0" w:space="0" w:color="auto"/>
            <w:left w:val="none" w:sz="0" w:space="0" w:color="auto"/>
            <w:bottom w:val="none" w:sz="0" w:space="0" w:color="auto"/>
            <w:right w:val="none" w:sz="0" w:space="0" w:color="auto"/>
          </w:divBdr>
          <w:divsChild>
            <w:div w:id="1952975551">
              <w:marLeft w:val="0"/>
              <w:marRight w:val="0"/>
              <w:marTop w:val="0"/>
              <w:marBottom w:val="0"/>
              <w:divBdr>
                <w:top w:val="none" w:sz="0" w:space="0" w:color="auto"/>
                <w:left w:val="none" w:sz="0" w:space="0" w:color="auto"/>
                <w:bottom w:val="none" w:sz="0" w:space="0" w:color="auto"/>
                <w:right w:val="none" w:sz="0" w:space="0" w:color="auto"/>
              </w:divBdr>
            </w:div>
          </w:divsChild>
        </w:div>
        <w:div w:id="1861240807">
          <w:marLeft w:val="0"/>
          <w:marRight w:val="0"/>
          <w:marTop w:val="0"/>
          <w:marBottom w:val="0"/>
          <w:divBdr>
            <w:top w:val="none" w:sz="0" w:space="0" w:color="auto"/>
            <w:left w:val="none" w:sz="0" w:space="0" w:color="auto"/>
            <w:bottom w:val="none" w:sz="0" w:space="0" w:color="auto"/>
            <w:right w:val="none" w:sz="0" w:space="0" w:color="auto"/>
          </w:divBdr>
          <w:divsChild>
            <w:div w:id="1615599594">
              <w:marLeft w:val="0"/>
              <w:marRight w:val="0"/>
              <w:marTop w:val="0"/>
              <w:marBottom w:val="0"/>
              <w:divBdr>
                <w:top w:val="none" w:sz="0" w:space="0" w:color="auto"/>
                <w:left w:val="none" w:sz="0" w:space="0" w:color="auto"/>
                <w:bottom w:val="none" w:sz="0" w:space="0" w:color="auto"/>
                <w:right w:val="none" w:sz="0" w:space="0" w:color="auto"/>
              </w:divBdr>
            </w:div>
          </w:divsChild>
        </w:div>
        <w:div w:id="1211721590">
          <w:marLeft w:val="0"/>
          <w:marRight w:val="0"/>
          <w:marTop w:val="0"/>
          <w:marBottom w:val="0"/>
          <w:divBdr>
            <w:top w:val="none" w:sz="0" w:space="0" w:color="auto"/>
            <w:left w:val="none" w:sz="0" w:space="0" w:color="auto"/>
            <w:bottom w:val="none" w:sz="0" w:space="0" w:color="auto"/>
            <w:right w:val="none" w:sz="0" w:space="0" w:color="auto"/>
          </w:divBdr>
          <w:divsChild>
            <w:div w:id="2065789024">
              <w:marLeft w:val="0"/>
              <w:marRight w:val="0"/>
              <w:marTop w:val="0"/>
              <w:marBottom w:val="0"/>
              <w:divBdr>
                <w:top w:val="none" w:sz="0" w:space="0" w:color="auto"/>
                <w:left w:val="none" w:sz="0" w:space="0" w:color="auto"/>
                <w:bottom w:val="none" w:sz="0" w:space="0" w:color="auto"/>
                <w:right w:val="none" w:sz="0" w:space="0" w:color="auto"/>
              </w:divBdr>
            </w:div>
          </w:divsChild>
        </w:div>
        <w:div w:id="507335120">
          <w:marLeft w:val="0"/>
          <w:marRight w:val="0"/>
          <w:marTop w:val="0"/>
          <w:marBottom w:val="0"/>
          <w:divBdr>
            <w:top w:val="none" w:sz="0" w:space="0" w:color="auto"/>
            <w:left w:val="none" w:sz="0" w:space="0" w:color="auto"/>
            <w:bottom w:val="none" w:sz="0" w:space="0" w:color="auto"/>
            <w:right w:val="none" w:sz="0" w:space="0" w:color="auto"/>
          </w:divBdr>
          <w:divsChild>
            <w:div w:id="923997193">
              <w:marLeft w:val="0"/>
              <w:marRight w:val="0"/>
              <w:marTop w:val="0"/>
              <w:marBottom w:val="0"/>
              <w:divBdr>
                <w:top w:val="none" w:sz="0" w:space="0" w:color="auto"/>
                <w:left w:val="none" w:sz="0" w:space="0" w:color="auto"/>
                <w:bottom w:val="none" w:sz="0" w:space="0" w:color="auto"/>
                <w:right w:val="none" w:sz="0" w:space="0" w:color="auto"/>
              </w:divBdr>
            </w:div>
          </w:divsChild>
        </w:div>
        <w:div w:id="1493568842">
          <w:marLeft w:val="0"/>
          <w:marRight w:val="0"/>
          <w:marTop w:val="0"/>
          <w:marBottom w:val="0"/>
          <w:divBdr>
            <w:top w:val="none" w:sz="0" w:space="0" w:color="auto"/>
            <w:left w:val="none" w:sz="0" w:space="0" w:color="auto"/>
            <w:bottom w:val="none" w:sz="0" w:space="0" w:color="auto"/>
            <w:right w:val="none" w:sz="0" w:space="0" w:color="auto"/>
          </w:divBdr>
          <w:divsChild>
            <w:div w:id="834959464">
              <w:marLeft w:val="0"/>
              <w:marRight w:val="0"/>
              <w:marTop w:val="0"/>
              <w:marBottom w:val="0"/>
              <w:divBdr>
                <w:top w:val="none" w:sz="0" w:space="0" w:color="auto"/>
                <w:left w:val="none" w:sz="0" w:space="0" w:color="auto"/>
                <w:bottom w:val="none" w:sz="0" w:space="0" w:color="auto"/>
                <w:right w:val="none" w:sz="0" w:space="0" w:color="auto"/>
              </w:divBdr>
            </w:div>
          </w:divsChild>
        </w:div>
        <w:div w:id="344946973">
          <w:marLeft w:val="0"/>
          <w:marRight w:val="0"/>
          <w:marTop w:val="0"/>
          <w:marBottom w:val="0"/>
          <w:divBdr>
            <w:top w:val="none" w:sz="0" w:space="0" w:color="auto"/>
            <w:left w:val="none" w:sz="0" w:space="0" w:color="auto"/>
            <w:bottom w:val="none" w:sz="0" w:space="0" w:color="auto"/>
            <w:right w:val="none" w:sz="0" w:space="0" w:color="auto"/>
          </w:divBdr>
          <w:divsChild>
            <w:div w:id="1317882692">
              <w:marLeft w:val="0"/>
              <w:marRight w:val="0"/>
              <w:marTop w:val="0"/>
              <w:marBottom w:val="0"/>
              <w:divBdr>
                <w:top w:val="none" w:sz="0" w:space="0" w:color="auto"/>
                <w:left w:val="none" w:sz="0" w:space="0" w:color="auto"/>
                <w:bottom w:val="none" w:sz="0" w:space="0" w:color="auto"/>
                <w:right w:val="none" w:sz="0" w:space="0" w:color="auto"/>
              </w:divBdr>
            </w:div>
          </w:divsChild>
        </w:div>
        <w:div w:id="771440814">
          <w:marLeft w:val="0"/>
          <w:marRight w:val="0"/>
          <w:marTop w:val="0"/>
          <w:marBottom w:val="0"/>
          <w:divBdr>
            <w:top w:val="none" w:sz="0" w:space="0" w:color="auto"/>
            <w:left w:val="none" w:sz="0" w:space="0" w:color="auto"/>
            <w:bottom w:val="none" w:sz="0" w:space="0" w:color="auto"/>
            <w:right w:val="none" w:sz="0" w:space="0" w:color="auto"/>
          </w:divBdr>
          <w:divsChild>
            <w:div w:id="1918634066">
              <w:marLeft w:val="0"/>
              <w:marRight w:val="0"/>
              <w:marTop w:val="0"/>
              <w:marBottom w:val="0"/>
              <w:divBdr>
                <w:top w:val="none" w:sz="0" w:space="0" w:color="auto"/>
                <w:left w:val="none" w:sz="0" w:space="0" w:color="auto"/>
                <w:bottom w:val="none" w:sz="0" w:space="0" w:color="auto"/>
                <w:right w:val="none" w:sz="0" w:space="0" w:color="auto"/>
              </w:divBdr>
            </w:div>
          </w:divsChild>
        </w:div>
        <w:div w:id="1981809590">
          <w:marLeft w:val="0"/>
          <w:marRight w:val="0"/>
          <w:marTop w:val="0"/>
          <w:marBottom w:val="0"/>
          <w:divBdr>
            <w:top w:val="none" w:sz="0" w:space="0" w:color="auto"/>
            <w:left w:val="none" w:sz="0" w:space="0" w:color="auto"/>
            <w:bottom w:val="none" w:sz="0" w:space="0" w:color="auto"/>
            <w:right w:val="none" w:sz="0" w:space="0" w:color="auto"/>
          </w:divBdr>
          <w:divsChild>
            <w:div w:id="1747652866">
              <w:marLeft w:val="0"/>
              <w:marRight w:val="0"/>
              <w:marTop w:val="0"/>
              <w:marBottom w:val="0"/>
              <w:divBdr>
                <w:top w:val="none" w:sz="0" w:space="0" w:color="auto"/>
                <w:left w:val="none" w:sz="0" w:space="0" w:color="auto"/>
                <w:bottom w:val="none" w:sz="0" w:space="0" w:color="auto"/>
                <w:right w:val="none" w:sz="0" w:space="0" w:color="auto"/>
              </w:divBdr>
            </w:div>
          </w:divsChild>
        </w:div>
        <w:div w:id="130169822">
          <w:marLeft w:val="0"/>
          <w:marRight w:val="0"/>
          <w:marTop w:val="0"/>
          <w:marBottom w:val="0"/>
          <w:divBdr>
            <w:top w:val="none" w:sz="0" w:space="0" w:color="auto"/>
            <w:left w:val="none" w:sz="0" w:space="0" w:color="auto"/>
            <w:bottom w:val="none" w:sz="0" w:space="0" w:color="auto"/>
            <w:right w:val="none" w:sz="0" w:space="0" w:color="auto"/>
          </w:divBdr>
          <w:divsChild>
            <w:div w:id="1476869685">
              <w:marLeft w:val="0"/>
              <w:marRight w:val="0"/>
              <w:marTop w:val="0"/>
              <w:marBottom w:val="0"/>
              <w:divBdr>
                <w:top w:val="none" w:sz="0" w:space="0" w:color="auto"/>
                <w:left w:val="none" w:sz="0" w:space="0" w:color="auto"/>
                <w:bottom w:val="none" w:sz="0" w:space="0" w:color="auto"/>
                <w:right w:val="none" w:sz="0" w:space="0" w:color="auto"/>
              </w:divBdr>
            </w:div>
          </w:divsChild>
        </w:div>
        <w:div w:id="1703751824">
          <w:marLeft w:val="0"/>
          <w:marRight w:val="0"/>
          <w:marTop w:val="0"/>
          <w:marBottom w:val="0"/>
          <w:divBdr>
            <w:top w:val="none" w:sz="0" w:space="0" w:color="auto"/>
            <w:left w:val="none" w:sz="0" w:space="0" w:color="auto"/>
            <w:bottom w:val="none" w:sz="0" w:space="0" w:color="auto"/>
            <w:right w:val="none" w:sz="0" w:space="0" w:color="auto"/>
          </w:divBdr>
          <w:divsChild>
            <w:div w:id="1577670301">
              <w:marLeft w:val="0"/>
              <w:marRight w:val="0"/>
              <w:marTop w:val="0"/>
              <w:marBottom w:val="0"/>
              <w:divBdr>
                <w:top w:val="none" w:sz="0" w:space="0" w:color="auto"/>
                <w:left w:val="none" w:sz="0" w:space="0" w:color="auto"/>
                <w:bottom w:val="none" w:sz="0" w:space="0" w:color="auto"/>
                <w:right w:val="none" w:sz="0" w:space="0" w:color="auto"/>
              </w:divBdr>
            </w:div>
          </w:divsChild>
        </w:div>
        <w:div w:id="2115516129">
          <w:marLeft w:val="0"/>
          <w:marRight w:val="0"/>
          <w:marTop w:val="0"/>
          <w:marBottom w:val="0"/>
          <w:divBdr>
            <w:top w:val="none" w:sz="0" w:space="0" w:color="auto"/>
            <w:left w:val="none" w:sz="0" w:space="0" w:color="auto"/>
            <w:bottom w:val="none" w:sz="0" w:space="0" w:color="auto"/>
            <w:right w:val="none" w:sz="0" w:space="0" w:color="auto"/>
          </w:divBdr>
          <w:divsChild>
            <w:div w:id="634263814">
              <w:marLeft w:val="0"/>
              <w:marRight w:val="0"/>
              <w:marTop w:val="0"/>
              <w:marBottom w:val="0"/>
              <w:divBdr>
                <w:top w:val="none" w:sz="0" w:space="0" w:color="auto"/>
                <w:left w:val="none" w:sz="0" w:space="0" w:color="auto"/>
                <w:bottom w:val="none" w:sz="0" w:space="0" w:color="auto"/>
                <w:right w:val="none" w:sz="0" w:space="0" w:color="auto"/>
              </w:divBdr>
            </w:div>
          </w:divsChild>
        </w:div>
        <w:div w:id="1160732288">
          <w:marLeft w:val="0"/>
          <w:marRight w:val="0"/>
          <w:marTop w:val="0"/>
          <w:marBottom w:val="0"/>
          <w:divBdr>
            <w:top w:val="none" w:sz="0" w:space="0" w:color="auto"/>
            <w:left w:val="none" w:sz="0" w:space="0" w:color="auto"/>
            <w:bottom w:val="none" w:sz="0" w:space="0" w:color="auto"/>
            <w:right w:val="none" w:sz="0" w:space="0" w:color="auto"/>
          </w:divBdr>
          <w:divsChild>
            <w:div w:id="1595284590">
              <w:marLeft w:val="0"/>
              <w:marRight w:val="0"/>
              <w:marTop w:val="0"/>
              <w:marBottom w:val="0"/>
              <w:divBdr>
                <w:top w:val="none" w:sz="0" w:space="0" w:color="auto"/>
                <w:left w:val="none" w:sz="0" w:space="0" w:color="auto"/>
                <w:bottom w:val="none" w:sz="0" w:space="0" w:color="auto"/>
                <w:right w:val="none" w:sz="0" w:space="0" w:color="auto"/>
              </w:divBdr>
            </w:div>
          </w:divsChild>
        </w:div>
        <w:div w:id="5374340">
          <w:marLeft w:val="0"/>
          <w:marRight w:val="0"/>
          <w:marTop w:val="0"/>
          <w:marBottom w:val="0"/>
          <w:divBdr>
            <w:top w:val="none" w:sz="0" w:space="0" w:color="auto"/>
            <w:left w:val="none" w:sz="0" w:space="0" w:color="auto"/>
            <w:bottom w:val="none" w:sz="0" w:space="0" w:color="auto"/>
            <w:right w:val="none" w:sz="0" w:space="0" w:color="auto"/>
          </w:divBdr>
          <w:divsChild>
            <w:div w:id="5835830">
              <w:marLeft w:val="0"/>
              <w:marRight w:val="0"/>
              <w:marTop w:val="0"/>
              <w:marBottom w:val="0"/>
              <w:divBdr>
                <w:top w:val="none" w:sz="0" w:space="0" w:color="auto"/>
                <w:left w:val="none" w:sz="0" w:space="0" w:color="auto"/>
                <w:bottom w:val="none" w:sz="0" w:space="0" w:color="auto"/>
                <w:right w:val="none" w:sz="0" w:space="0" w:color="auto"/>
              </w:divBdr>
            </w:div>
          </w:divsChild>
        </w:div>
        <w:div w:id="673650978">
          <w:marLeft w:val="0"/>
          <w:marRight w:val="0"/>
          <w:marTop w:val="0"/>
          <w:marBottom w:val="0"/>
          <w:divBdr>
            <w:top w:val="none" w:sz="0" w:space="0" w:color="auto"/>
            <w:left w:val="none" w:sz="0" w:space="0" w:color="auto"/>
            <w:bottom w:val="none" w:sz="0" w:space="0" w:color="auto"/>
            <w:right w:val="none" w:sz="0" w:space="0" w:color="auto"/>
          </w:divBdr>
          <w:divsChild>
            <w:div w:id="886987426">
              <w:marLeft w:val="0"/>
              <w:marRight w:val="0"/>
              <w:marTop w:val="0"/>
              <w:marBottom w:val="0"/>
              <w:divBdr>
                <w:top w:val="none" w:sz="0" w:space="0" w:color="auto"/>
                <w:left w:val="none" w:sz="0" w:space="0" w:color="auto"/>
                <w:bottom w:val="none" w:sz="0" w:space="0" w:color="auto"/>
                <w:right w:val="none" w:sz="0" w:space="0" w:color="auto"/>
              </w:divBdr>
            </w:div>
          </w:divsChild>
        </w:div>
        <w:div w:id="580794918">
          <w:marLeft w:val="0"/>
          <w:marRight w:val="0"/>
          <w:marTop w:val="0"/>
          <w:marBottom w:val="0"/>
          <w:divBdr>
            <w:top w:val="none" w:sz="0" w:space="0" w:color="auto"/>
            <w:left w:val="none" w:sz="0" w:space="0" w:color="auto"/>
            <w:bottom w:val="none" w:sz="0" w:space="0" w:color="auto"/>
            <w:right w:val="none" w:sz="0" w:space="0" w:color="auto"/>
          </w:divBdr>
          <w:divsChild>
            <w:div w:id="905729301">
              <w:marLeft w:val="0"/>
              <w:marRight w:val="0"/>
              <w:marTop w:val="0"/>
              <w:marBottom w:val="0"/>
              <w:divBdr>
                <w:top w:val="none" w:sz="0" w:space="0" w:color="auto"/>
                <w:left w:val="none" w:sz="0" w:space="0" w:color="auto"/>
                <w:bottom w:val="none" w:sz="0" w:space="0" w:color="auto"/>
                <w:right w:val="none" w:sz="0" w:space="0" w:color="auto"/>
              </w:divBdr>
            </w:div>
          </w:divsChild>
        </w:div>
        <w:div w:id="118837889">
          <w:marLeft w:val="0"/>
          <w:marRight w:val="0"/>
          <w:marTop w:val="0"/>
          <w:marBottom w:val="0"/>
          <w:divBdr>
            <w:top w:val="none" w:sz="0" w:space="0" w:color="auto"/>
            <w:left w:val="none" w:sz="0" w:space="0" w:color="auto"/>
            <w:bottom w:val="none" w:sz="0" w:space="0" w:color="auto"/>
            <w:right w:val="none" w:sz="0" w:space="0" w:color="auto"/>
          </w:divBdr>
          <w:divsChild>
            <w:div w:id="1467627067">
              <w:marLeft w:val="0"/>
              <w:marRight w:val="0"/>
              <w:marTop w:val="0"/>
              <w:marBottom w:val="0"/>
              <w:divBdr>
                <w:top w:val="none" w:sz="0" w:space="0" w:color="auto"/>
                <w:left w:val="none" w:sz="0" w:space="0" w:color="auto"/>
                <w:bottom w:val="none" w:sz="0" w:space="0" w:color="auto"/>
                <w:right w:val="none" w:sz="0" w:space="0" w:color="auto"/>
              </w:divBdr>
            </w:div>
          </w:divsChild>
        </w:div>
        <w:div w:id="1017462891">
          <w:marLeft w:val="0"/>
          <w:marRight w:val="0"/>
          <w:marTop w:val="0"/>
          <w:marBottom w:val="0"/>
          <w:divBdr>
            <w:top w:val="none" w:sz="0" w:space="0" w:color="auto"/>
            <w:left w:val="none" w:sz="0" w:space="0" w:color="auto"/>
            <w:bottom w:val="none" w:sz="0" w:space="0" w:color="auto"/>
            <w:right w:val="none" w:sz="0" w:space="0" w:color="auto"/>
          </w:divBdr>
          <w:divsChild>
            <w:div w:id="827794406">
              <w:marLeft w:val="0"/>
              <w:marRight w:val="0"/>
              <w:marTop w:val="0"/>
              <w:marBottom w:val="0"/>
              <w:divBdr>
                <w:top w:val="none" w:sz="0" w:space="0" w:color="auto"/>
                <w:left w:val="none" w:sz="0" w:space="0" w:color="auto"/>
                <w:bottom w:val="none" w:sz="0" w:space="0" w:color="auto"/>
                <w:right w:val="none" w:sz="0" w:space="0" w:color="auto"/>
              </w:divBdr>
            </w:div>
          </w:divsChild>
        </w:div>
        <w:div w:id="1829713366">
          <w:marLeft w:val="0"/>
          <w:marRight w:val="0"/>
          <w:marTop w:val="0"/>
          <w:marBottom w:val="0"/>
          <w:divBdr>
            <w:top w:val="none" w:sz="0" w:space="0" w:color="auto"/>
            <w:left w:val="none" w:sz="0" w:space="0" w:color="auto"/>
            <w:bottom w:val="none" w:sz="0" w:space="0" w:color="auto"/>
            <w:right w:val="none" w:sz="0" w:space="0" w:color="auto"/>
          </w:divBdr>
          <w:divsChild>
            <w:div w:id="1387754310">
              <w:marLeft w:val="0"/>
              <w:marRight w:val="0"/>
              <w:marTop w:val="0"/>
              <w:marBottom w:val="0"/>
              <w:divBdr>
                <w:top w:val="none" w:sz="0" w:space="0" w:color="auto"/>
                <w:left w:val="none" w:sz="0" w:space="0" w:color="auto"/>
                <w:bottom w:val="none" w:sz="0" w:space="0" w:color="auto"/>
                <w:right w:val="none" w:sz="0" w:space="0" w:color="auto"/>
              </w:divBdr>
            </w:div>
          </w:divsChild>
        </w:div>
        <w:div w:id="1768110006">
          <w:marLeft w:val="0"/>
          <w:marRight w:val="0"/>
          <w:marTop w:val="0"/>
          <w:marBottom w:val="0"/>
          <w:divBdr>
            <w:top w:val="none" w:sz="0" w:space="0" w:color="auto"/>
            <w:left w:val="none" w:sz="0" w:space="0" w:color="auto"/>
            <w:bottom w:val="none" w:sz="0" w:space="0" w:color="auto"/>
            <w:right w:val="none" w:sz="0" w:space="0" w:color="auto"/>
          </w:divBdr>
          <w:divsChild>
            <w:div w:id="1886329133">
              <w:marLeft w:val="0"/>
              <w:marRight w:val="0"/>
              <w:marTop w:val="0"/>
              <w:marBottom w:val="0"/>
              <w:divBdr>
                <w:top w:val="none" w:sz="0" w:space="0" w:color="auto"/>
                <w:left w:val="none" w:sz="0" w:space="0" w:color="auto"/>
                <w:bottom w:val="none" w:sz="0" w:space="0" w:color="auto"/>
                <w:right w:val="none" w:sz="0" w:space="0" w:color="auto"/>
              </w:divBdr>
            </w:div>
          </w:divsChild>
        </w:div>
        <w:div w:id="70086070">
          <w:marLeft w:val="0"/>
          <w:marRight w:val="0"/>
          <w:marTop w:val="0"/>
          <w:marBottom w:val="0"/>
          <w:divBdr>
            <w:top w:val="none" w:sz="0" w:space="0" w:color="auto"/>
            <w:left w:val="none" w:sz="0" w:space="0" w:color="auto"/>
            <w:bottom w:val="none" w:sz="0" w:space="0" w:color="auto"/>
            <w:right w:val="none" w:sz="0" w:space="0" w:color="auto"/>
          </w:divBdr>
          <w:divsChild>
            <w:div w:id="1577742184">
              <w:marLeft w:val="0"/>
              <w:marRight w:val="0"/>
              <w:marTop w:val="0"/>
              <w:marBottom w:val="0"/>
              <w:divBdr>
                <w:top w:val="none" w:sz="0" w:space="0" w:color="auto"/>
                <w:left w:val="none" w:sz="0" w:space="0" w:color="auto"/>
                <w:bottom w:val="none" w:sz="0" w:space="0" w:color="auto"/>
                <w:right w:val="none" w:sz="0" w:space="0" w:color="auto"/>
              </w:divBdr>
            </w:div>
          </w:divsChild>
        </w:div>
        <w:div w:id="195047995">
          <w:marLeft w:val="0"/>
          <w:marRight w:val="0"/>
          <w:marTop w:val="0"/>
          <w:marBottom w:val="0"/>
          <w:divBdr>
            <w:top w:val="none" w:sz="0" w:space="0" w:color="auto"/>
            <w:left w:val="none" w:sz="0" w:space="0" w:color="auto"/>
            <w:bottom w:val="none" w:sz="0" w:space="0" w:color="auto"/>
            <w:right w:val="none" w:sz="0" w:space="0" w:color="auto"/>
          </w:divBdr>
          <w:divsChild>
            <w:div w:id="77094488">
              <w:marLeft w:val="0"/>
              <w:marRight w:val="0"/>
              <w:marTop w:val="0"/>
              <w:marBottom w:val="0"/>
              <w:divBdr>
                <w:top w:val="none" w:sz="0" w:space="0" w:color="auto"/>
                <w:left w:val="none" w:sz="0" w:space="0" w:color="auto"/>
                <w:bottom w:val="none" w:sz="0" w:space="0" w:color="auto"/>
                <w:right w:val="none" w:sz="0" w:space="0" w:color="auto"/>
              </w:divBdr>
            </w:div>
          </w:divsChild>
        </w:div>
        <w:div w:id="212886940">
          <w:marLeft w:val="0"/>
          <w:marRight w:val="0"/>
          <w:marTop w:val="0"/>
          <w:marBottom w:val="0"/>
          <w:divBdr>
            <w:top w:val="none" w:sz="0" w:space="0" w:color="auto"/>
            <w:left w:val="none" w:sz="0" w:space="0" w:color="auto"/>
            <w:bottom w:val="none" w:sz="0" w:space="0" w:color="auto"/>
            <w:right w:val="none" w:sz="0" w:space="0" w:color="auto"/>
          </w:divBdr>
          <w:divsChild>
            <w:div w:id="562562569">
              <w:marLeft w:val="0"/>
              <w:marRight w:val="0"/>
              <w:marTop w:val="0"/>
              <w:marBottom w:val="0"/>
              <w:divBdr>
                <w:top w:val="none" w:sz="0" w:space="0" w:color="auto"/>
                <w:left w:val="none" w:sz="0" w:space="0" w:color="auto"/>
                <w:bottom w:val="none" w:sz="0" w:space="0" w:color="auto"/>
                <w:right w:val="none" w:sz="0" w:space="0" w:color="auto"/>
              </w:divBdr>
            </w:div>
          </w:divsChild>
        </w:div>
        <w:div w:id="780956757">
          <w:marLeft w:val="0"/>
          <w:marRight w:val="0"/>
          <w:marTop w:val="0"/>
          <w:marBottom w:val="0"/>
          <w:divBdr>
            <w:top w:val="none" w:sz="0" w:space="0" w:color="auto"/>
            <w:left w:val="none" w:sz="0" w:space="0" w:color="auto"/>
            <w:bottom w:val="none" w:sz="0" w:space="0" w:color="auto"/>
            <w:right w:val="none" w:sz="0" w:space="0" w:color="auto"/>
          </w:divBdr>
          <w:divsChild>
            <w:div w:id="1163474519">
              <w:marLeft w:val="0"/>
              <w:marRight w:val="0"/>
              <w:marTop w:val="0"/>
              <w:marBottom w:val="0"/>
              <w:divBdr>
                <w:top w:val="none" w:sz="0" w:space="0" w:color="auto"/>
                <w:left w:val="none" w:sz="0" w:space="0" w:color="auto"/>
                <w:bottom w:val="none" w:sz="0" w:space="0" w:color="auto"/>
                <w:right w:val="none" w:sz="0" w:space="0" w:color="auto"/>
              </w:divBdr>
            </w:div>
          </w:divsChild>
        </w:div>
        <w:div w:id="1101950427">
          <w:marLeft w:val="0"/>
          <w:marRight w:val="0"/>
          <w:marTop w:val="0"/>
          <w:marBottom w:val="0"/>
          <w:divBdr>
            <w:top w:val="none" w:sz="0" w:space="0" w:color="auto"/>
            <w:left w:val="none" w:sz="0" w:space="0" w:color="auto"/>
            <w:bottom w:val="none" w:sz="0" w:space="0" w:color="auto"/>
            <w:right w:val="none" w:sz="0" w:space="0" w:color="auto"/>
          </w:divBdr>
          <w:divsChild>
            <w:div w:id="474294770">
              <w:marLeft w:val="0"/>
              <w:marRight w:val="0"/>
              <w:marTop w:val="0"/>
              <w:marBottom w:val="0"/>
              <w:divBdr>
                <w:top w:val="none" w:sz="0" w:space="0" w:color="auto"/>
                <w:left w:val="none" w:sz="0" w:space="0" w:color="auto"/>
                <w:bottom w:val="none" w:sz="0" w:space="0" w:color="auto"/>
                <w:right w:val="none" w:sz="0" w:space="0" w:color="auto"/>
              </w:divBdr>
            </w:div>
          </w:divsChild>
        </w:div>
        <w:div w:id="331302946">
          <w:marLeft w:val="0"/>
          <w:marRight w:val="0"/>
          <w:marTop w:val="0"/>
          <w:marBottom w:val="0"/>
          <w:divBdr>
            <w:top w:val="none" w:sz="0" w:space="0" w:color="auto"/>
            <w:left w:val="none" w:sz="0" w:space="0" w:color="auto"/>
            <w:bottom w:val="none" w:sz="0" w:space="0" w:color="auto"/>
            <w:right w:val="none" w:sz="0" w:space="0" w:color="auto"/>
          </w:divBdr>
          <w:divsChild>
            <w:div w:id="22485561">
              <w:marLeft w:val="0"/>
              <w:marRight w:val="0"/>
              <w:marTop w:val="0"/>
              <w:marBottom w:val="0"/>
              <w:divBdr>
                <w:top w:val="none" w:sz="0" w:space="0" w:color="auto"/>
                <w:left w:val="none" w:sz="0" w:space="0" w:color="auto"/>
                <w:bottom w:val="none" w:sz="0" w:space="0" w:color="auto"/>
                <w:right w:val="none" w:sz="0" w:space="0" w:color="auto"/>
              </w:divBdr>
            </w:div>
          </w:divsChild>
        </w:div>
        <w:div w:id="1119256127">
          <w:marLeft w:val="0"/>
          <w:marRight w:val="0"/>
          <w:marTop w:val="0"/>
          <w:marBottom w:val="0"/>
          <w:divBdr>
            <w:top w:val="none" w:sz="0" w:space="0" w:color="auto"/>
            <w:left w:val="none" w:sz="0" w:space="0" w:color="auto"/>
            <w:bottom w:val="none" w:sz="0" w:space="0" w:color="auto"/>
            <w:right w:val="none" w:sz="0" w:space="0" w:color="auto"/>
          </w:divBdr>
          <w:divsChild>
            <w:div w:id="1622885169">
              <w:marLeft w:val="0"/>
              <w:marRight w:val="0"/>
              <w:marTop w:val="0"/>
              <w:marBottom w:val="0"/>
              <w:divBdr>
                <w:top w:val="none" w:sz="0" w:space="0" w:color="auto"/>
                <w:left w:val="none" w:sz="0" w:space="0" w:color="auto"/>
                <w:bottom w:val="none" w:sz="0" w:space="0" w:color="auto"/>
                <w:right w:val="none" w:sz="0" w:space="0" w:color="auto"/>
              </w:divBdr>
            </w:div>
          </w:divsChild>
        </w:div>
        <w:div w:id="1687831853">
          <w:marLeft w:val="0"/>
          <w:marRight w:val="0"/>
          <w:marTop w:val="0"/>
          <w:marBottom w:val="0"/>
          <w:divBdr>
            <w:top w:val="none" w:sz="0" w:space="0" w:color="auto"/>
            <w:left w:val="none" w:sz="0" w:space="0" w:color="auto"/>
            <w:bottom w:val="none" w:sz="0" w:space="0" w:color="auto"/>
            <w:right w:val="none" w:sz="0" w:space="0" w:color="auto"/>
          </w:divBdr>
          <w:divsChild>
            <w:div w:id="1473793886">
              <w:marLeft w:val="0"/>
              <w:marRight w:val="0"/>
              <w:marTop w:val="0"/>
              <w:marBottom w:val="0"/>
              <w:divBdr>
                <w:top w:val="none" w:sz="0" w:space="0" w:color="auto"/>
                <w:left w:val="none" w:sz="0" w:space="0" w:color="auto"/>
                <w:bottom w:val="none" w:sz="0" w:space="0" w:color="auto"/>
                <w:right w:val="none" w:sz="0" w:space="0" w:color="auto"/>
              </w:divBdr>
            </w:div>
          </w:divsChild>
        </w:div>
        <w:div w:id="184566448">
          <w:marLeft w:val="0"/>
          <w:marRight w:val="0"/>
          <w:marTop w:val="0"/>
          <w:marBottom w:val="0"/>
          <w:divBdr>
            <w:top w:val="none" w:sz="0" w:space="0" w:color="auto"/>
            <w:left w:val="none" w:sz="0" w:space="0" w:color="auto"/>
            <w:bottom w:val="none" w:sz="0" w:space="0" w:color="auto"/>
            <w:right w:val="none" w:sz="0" w:space="0" w:color="auto"/>
          </w:divBdr>
          <w:divsChild>
            <w:div w:id="1613126973">
              <w:marLeft w:val="0"/>
              <w:marRight w:val="0"/>
              <w:marTop w:val="0"/>
              <w:marBottom w:val="0"/>
              <w:divBdr>
                <w:top w:val="none" w:sz="0" w:space="0" w:color="auto"/>
                <w:left w:val="none" w:sz="0" w:space="0" w:color="auto"/>
                <w:bottom w:val="none" w:sz="0" w:space="0" w:color="auto"/>
                <w:right w:val="none" w:sz="0" w:space="0" w:color="auto"/>
              </w:divBdr>
            </w:div>
          </w:divsChild>
        </w:div>
        <w:div w:id="1605648209">
          <w:marLeft w:val="0"/>
          <w:marRight w:val="0"/>
          <w:marTop w:val="0"/>
          <w:marBottom w:val="0"/>
          <w:divBdr>
            <w:top w:val="none" w:sz="0" w:space="0" w:color="auto"/>
            <w:left w:val="none" w:sz="0" w:space="0" w:color="auto"/>
            <w:bottom w:val="none" w:sz="0" w:space="0" w:color="auto"/>
            <w:right w:val="none" w:sz="0" w:space="0" w:color="auto"/>
          </w:divBdr>
          <w:divsChild>
            <w:div w:id="1833325870">
              <w:marLeft w:val="0"/>
              <w:marRight w:val="0"/>
              <w:marTop w:val="0"/>
              <w:marBottom w:val="0"/>
              <w:divBdr>
                <w:top w:val="none" w:sz="0" w:space="0" w:color="auto"/>
                <w:left w:val="none" w:sz="0" w:space="0" w:color="auto"/>
                <w:bottom w:val="none" w:sz="0" w:space="0" w:color="auto"/>
                <w:right w:val="none" w:sz="0" w:space="0" w:color="auto"/>
              </w:divBdr>
            </w:div>
          </w:divsChild>
        </w:div>
        <w:div w:id="1430541546">
          <w:marLeft w:val="0"/>
          <w:marRight w:val="0"/>
          <w:marTop w:val="0"/>
          <w:marBottom w:val="0"/>
          <w:divBdr>
            <w:top w:val="none" w:sz="0" w:space="0" w:color="auto"/>
            <w:left w:val="none" w:sz="0" w:space="0" w:color="auto"/>
            <w:bottom w:val="none" w:sz="0" w:space="0" w:color="auto"/>
            <w:right w:val="none" w:sz="0" w:space="0" w:color="auto"/>
          </w:divBdr>
          <w:divsChild>
            <w:div w:id="763452308">
              <w:marLeft w:val="0"/>
              <w:marRight w:val="0"/>
              <w:marTop w:val="0"/>
              <w:marBottom w:val="0"/>
              <w:divBdr>
                <w:top w:val="none" w:sz="0" w:space="0" w:color="auto"/>
                <w:left w:val="none" w:sz="0" w:space="0" w:color="auto"/>
                <w:bottom w:val="none" w:sz="0" w:space="0" w:color="auto"/>
                <w:right w:val="none" w:sz="0" w:space="0" w:color="auto"/>
              </w:divBdr>
            </w:div>
          </w:divsChild>
        </w:div>
        <w:div w:id="1866168655">
          <w:marLeft w:val="0"/>
          <w:marRight w:val="0"/>
          <w:marTop w:val="0"/>
          <w:marBottom w:val="0"/>
          <w:divBdr>
            <w:top w:val="none" w:sz="0" w:space="0" w:color="auto"/>
            <w:left w:val="none" w:sz="0" w:space="0" w:color="auto"/>
            <w:bottom w:val="none" w:sz="0" w:space="0" w:color="auto"/>
            <w:right w:val="none" w:sz="0" w:space="0" w:color="auto"/>
          </w:divBdr>
          <w:divsChild>
            <w:div w:id="890506584">
              <w:marLeft w:val="0"/>
              <w:marRight w:val="0"/>
              <w:marTop w:val="0"/>
              <w:marBottom w:val="0"/>
              <w:divBdr>
                <w:top w:val="none" w:sz="0" w:space="0" w:color="auto"/>
                <w:left w:val="none" w:sz="0" w:space="0" w:color="auto"/>
                <w:bottom w:val="none" w:sz="0" w:space="0" w:color="auto"/>
                <w:right w:val="none" w:sz="0" w:space="0" w:color="auto"/>
              </w:divBdr>
            </w:div>
          </w:divsChild>
        </w:div>
        <w:div w:id="2091734898">
          <w:marLeft w:val="0"/>
          <w:marRight w:val="0"/>
          <w:marTop w:val="0"/>
          <w:marBottom w:val="0"/>
          <w:divBdr>
            <w:top w:val="none" w:sz="0" w:space="0" w:color="auto"/>
            <w:left w:val="none" w:sz="0" w:space="0" w:color="auto"/>
            <w:bottom w:val="none" w:sz="0" w:space="0" w:color="auto"/>
            <w:right w:val="none" w:sz="0" w:space="0" w:color="auto"/>
          </w:divBdr>
          <w:divsChild>
            <w:div w:id="77218861">
              <w:marLeft w:val="0"/>
              <w:marRight w:val="0"/>
              <w:marTop w:val="0"/>
              <w:marBottom w:val="0"/>
              <w:divBdr>
                <w:top w:val="none" w:sz="0" w:space="0" w:color="auto"/>
                <w:left w:val="none" w:sz="0" w:space="0" w:color="auto"/>
                <w:bottom w:val="none" w:sz="0" w:space="0" w:color="auto"/>
                <w:right w:val="none" w:sz="0" w:space="0" w:color="auto"/>
              </w:divBdr>
            </w:div>
          </w:divsChild>
        </w:div>
        <w:div w:id="93526184">
          <w:marLeft w:val="0"/>
          <w:marRight w:val="0"/>
          <w:marTop w:val="0"/>
          <w:marBottom w:val="0"/>
          <w:divBdr>
            <w:top w:val="none" w:sz="0" w:space="0" w:color="auto"/>
            <w:left w:val="none" w:sz="0" w:space="0" w:color="auto"/>
            <w:bottom w:val="none" w:sz="0" w:space="0" w:color="auto"/>
            <w:right w:val="none" w:sz="0" w:space="0" w:color="auto"/>
          </w:divBdr>
          <w:divsChild>
            <w:div w:id="1384985023">
              <w:marLeft w:val="0"/>
              <w:marRight w:val="0"/>
              <w:marTop w:val="0"/>
              <w:marBottom w:val="0"/>
              <w:divBdr>
                <w:top w:val="none" w:sz="0" w:space="0" w:color="auto"/>
                <w:left w:val="none" w:sz="0" w:space="0" w:color="auto"/>
                <w:bottom w:val="none" w:sz="0" w:space="0" w:color="auto"/>
                <w:right w:val="none" w:sz="0" w:space="0" w:color="auto"/>
              </w:divBdr>
            </w:div>
          </w:divsChild>
        </w:div>
        <w:div w:id="965231919">
          <w:marLeft w:val="0"/>
          <w:marRight w:val="0"/>
          <w:marTop w:val="0"/>
          <w:marBottom w:val="0"/>
          <w:divBdr>
            <w:top w:val="none" w:sz="0" w:space="0" w:color="auto"/>
            <w:left w:val="none" w:sz="0" w:space="0" w:color="auto"/>
            <w:bottom w:val="none" w:sz="0" w:space="0" w:color="auto"/>
            <w:right w:val="none" w:sz="0" w:space="0" w:color="auto"/>
          </w:divBdr>
          <w:divsChild>
            <w:div w:id="1658994717">
              <w:marLeft w:val="0"/>
              <w:marRight w:val="0"/>
              <w:marTop w:val="0"/>
              <w:marBottom w:val="0"/>
              <w:divBdr>
                <w:top w:val="none" w:sz="0" w:space="0" w:color="auto"/>
                <w:left w:val="none" w:sz="0" w:space="0" w:color="auto"/>
                <w:bottom w:val="none" w:sz="0" w:space="0" w:color="auto"/>
                <w:right w:val="none" w:sz="0" w:space="0" w:color="auto"/>
              </w:divBdr>
            </w:div>
          </w:divsChild>
        </w:div>
        <w:div w:id="1215583609">
          <w:marLeft w:val="0"/>
          <w:marRight w:val="0"/>
          <w:marTop w:val="0"/>
          <w:marBottom w:val="0"/>
          <w:divBdr>
            <w:top w:val="none" w:sz="0" w:space="0" w:color="auto"/>
            <w:left w:val="none" w:sz="0" w:space="0" w:color="auto"/>
            <w:bottom w:val="none" w:sz="0" w:space="0" w:color="auto"/>
            <w:right w:val="none" w:sz="0" w:space="0" w:color="auto"/>
          </w:divBdr>
          <w:divsChild>
            <w:div w:id="1092433769">
              <w:marLeft w:val="0"/>
              <w:marRight w:val="0"/>
              <w:marTop w:val="0"/>
              <w:marBottom w:val="0"/>
              <w:divBdr>
                <w:top w:val="none" w:sz="0" w:space="0" w:color="auto"/>
                <w:left w:val="none" w:sz="0" w:space="0" w:color="auto"/>
                <w:bottom w:val="none" w:sz="0" w:space="0" w:color="auto"/>
                <w:right w:val="none" w:sz="0" w:space="0" w:color="auto"/>
              </w:divBdr>
            </w:div>
          </w:divsChild>
        </w:div>
        <w:div w:id="160051224">
          <w:marLeft w:val="0"/>
          <w:marRight w:val="0"/>
          <w:marTop w:val="0"/>
          <w:marBottom w:val="0"/>
          <w:divBdr>
            <w:top w:val="none" w:sz="0" w:space="0" w:color="auto"/>
            <w:left w:val="none" w:sz="0" w:space="0" w:color="auto"/>
            <w:bottom w:val="none" w:sz="0" w:space="0" w:color="auto"/>
            <w:right w:val="none" w:sz="0" w:space="0" w:color="auto"/>
          </w:divBdr>
          <w:divsChild>
            <w:div w:id="550385908">
              <w:marLeft w:val="0"/>
              <w:marRight w:val="0"/>
              <w:marTop w:val="0"/>
              <w:marBottom w:val="0"/>
              <w:divBdr>
                <w:top w:val="none" w:sz="0" w:space="0" w:color="auto"/>
                <w:left w:val="none" w:sz="0" w:space="0" w:color="auto"/>
                <w:bottom w:val="none" w:sz="0" w:space="0" w:color="auto"/>
                <w:right w:val="none" w:sz="0" w:space="0" w:color="auto"/>
              </w:divBdr>
            </w:div>
          </w:divsChild>
        </w:div>
        <w:div w:id="871646015">
          <w:marLeft w:val="0"/>
          <w:marRight w:val="0"/>
          <w:marTop w:val="0"/>
          <w:marBottom w:val="0"/>
          <w:divBdr>
            <w:top w:val="none" w:sz="0" w:space="0" w:color="auto"/>
            <w:left w:val="none" w:sz="0" w:space="0" w:color="auto"/>
            <w:bottom w:val="none" w:sz="0" w:space="0" w:color="auto"/>
            <w:right w:val="none" w:sz="0" w:space="0" w:color="auto"/>
          </w:divBdr>
          <w:divsChild>
            <w:div w:id="453524052">
              <w:marLeft w:val="0"/>
              <w:marRight w:val="0"/>
              <w:marTop w:val="0"/>
              <w:marBottom w:val="0"/>
              <w:divBdr>
                <w:top w:val="none" w:sz="0" w:space="0" w:color="auto"/>
                <w:left w:val="none" w:sz="0" w:space="0" w:color="auto"/>
                <w:bottom w:val="none" w:sz="0" w:space="0" w:color="auto"/>
                <w:right w:val="none" w:sz="0" w:space="0" w:color="auto"/>
              </w:divBdr>
            </w:div>
          </w:divsChild>
        </w:div>
        <w:div w:id="693268815">
          <w:marLeft w:val="0"/>
          <w:marRight w:val="0"/>
          <w:marTop w:val="0"/>
          <w:marBottom w:val="0"/>
          <w:divBdr>
            <w:top w:val="none" w:sz="0" w:space="0" w:color="auto"/>
            <w:left w:val="none" w:sz="0" w:space="0" w:color="auto"/>
            <w:bottom w:val="none" w:sz="0" w:space="0" w:color="auto"/>
            <w:right w:val="none" w:sz="0" w:space="0" w:color="auto"/>
          </w:divBdr>
          <w:divsChild>
            <w:div w:id="1448351576">
              <w:marLeft w:val="0"/>
              <w:marRight w:val="0"/>
              <w:marTop w:val="0"/>
              <w:marBottom w:val="0"/>
              <w:divBdr>
                <w:top w:val="none" w:sz="0" w:space="0" w:color="auto"/>
                <w:left w:val="none" w:sz="0" w:space="0" w:color="auto"/>
                <w:bottom w:val="none" w:sz="0" w:space="0" w:color="auto"/>
                <w:right w:val="none" w:sz="0" w:space="0" w:color="auto"/>
              </w:divBdr>
            </w:div>
          </w:divsChild>
        </w:div>
        <w:div w:id="1285110854">
          <w:marLeft w:val="0"/>
          <w:marRight w:val="0"/>
          <w:marTop w:val="0"/>
          <w:marBottom w:val="0"/>
          <w:divBdr>
            <w:top w:val="none" w:sz="0" w:space="0" w:color="auto"/>
            <w:left w:val="none" w:sz="0" w:space="0" w:color="auto"/>
            <w:bottom w:val="none" w:sz="0" w:space="0" w:color="auto"/>
            <w:right w:val="none" w:sz="0" w:space="0" w:color="auto"/>
          </w:divBdr>
          <w:divsChild>
            <w:div w:id="539590090">
              <w:marLeft w:val="0"/>
              <w:marRight w:val="0"/>
              <w:marTop w:val="0"/>
              <w:marBottom w:val="0"/>
              <w:divBdr>
                <w:top w:val="none" w:sz="0" w:space="0" w:color="auto"/>
                <w:left w:val="none" w:sz="0" w:space="0" w:color="auto"/>
                <w:bottom w:val="none" w:sz="0" w:space="0" w:color="auto"/>
                <w:right w:val="none" w:sz="0" w:space="0" w:color="auto"/>
              </w:divBdr>
            </w:div>
          </w:divsChild>
        </w:div>
        <w:div w:id="824470594">
          <w:marLeft w:val="0"/>
          <w:marRight w:val="0"/>
          <w:marTop w:val="0"/>
          <w:marBottom w:val="0"/>
          <w:divBdr>
            <w:top w:val="none" w:sz="0" w:space="0" w:color="auto"/>
            <w:left w:val="none" w:sz="0" w:space="0" w:color="auto"/>
            <w:bottom w:val="none" w:sz="0" w:space="0" w:color="auto"/>
            <w:right w:val="none" w:sz="0" w:space="0" w:color="auto"/>
          </w:divBdr>
          <w:divsChild>
            <w:div w:id="1600798359">
              <w:marLeft w:val="0"/>
              <w:marRight w:val="0"/>
              <w:marTop w:val="0"/>
              <w:marBottom w:val="0"/>
              <w:divBdr>
                <w:top w:val="none" w:sz="0" w:space="0" w:color="auto"/>
                <w:left w:val="none" w:sz="0" w:space="0" w:color="auto"/>
                <w:bottom w:val="none" w:sz="0" w:space="0" w:color="auto"/>
                <w:right w:val="none" w:sz="0" w:space="0" w:color="auto"/>
              </w:divBdr>
            </w:div>
          </w:divsChild>
        </w:div>
        <w:div w:id="889848312">
          <w:marLeft w:val="0"/>
          <w:marRight w:val="0"/>
          <w:marTop w:val="0"/>
          <w:marBottom w:val="0"/>
          <w:divBdr>
            <w:top w:val="none" w:sz="0" w:space="0" w:color="auto"/>
            <w:left w:val="none" w:sz="0" w:space="0" w:color="auto"/>
            <w:bottom w:val="none" w:sz="0" w:space="0" w:color="auto"/>
            <w:right w:val="none" w:sz="0" w:space="0" w:color="auto"/>
          </w:divBdr>
          <w:divsChild>
            <w:div w:id="1028411415">
              <w:marLeft w:val="0"/>
              <w:marRight w:val="0"/>
              <w:marTop w:val="0"/>
              <w:marBottom w:val="0"/>
              <w:divBdr>
                <w:top w:val="none" w:sz="0" w:space="0" w:color="auto"/>
                <w:left w:val="none" w:sz="0" w:space="0" w:color="auto"/>
                <w:bottom w:val="none" w:sz="0" w:space="0" w:color="auto"/>
                <w:right w:val="none" w:sz="0" w:space="0" w:color="auto"/>
              </w:divBdr>
            </w:div>
          </w:divsChild>
        </w:div>
        <w:div w:id="906112119">
          <w:marLeft w:val="0"/>
          <w:marRight w:val="0"/>
          <w:marTop w:val="0"/>
          <w:marBottom w:val="0"/>
          <w:divBdr>
            <w:top w:val="none" w:sz="0" w:space="0" w:color="auto"/>
            <w:left w:val="none" w:sz="0" w:space="0" w:color="auto"/>
            <w:bottom w:val="none" w:sz="0" w:space="0" w:color="auto"/>
            <w:right w:val="none" w:sz="0" w:space="0" w:color="auto"/>
          </w:divBdr>
          <w:divsChild>
            <w:div w:id="407924675">
              <w:marLeft w:val="0"/>
              <w:marRight w:val="0"/>
              <w:marTop w:val="0"/>
              <w:marBottom w:val="0"/>
              <w:divBdr>
                <w:top w:val="none" w:sz="0" w:space="0" w:color="auto"/>
                <w:left w:val="none" w:sz="0" w:space="0" w:color="auto"/>
                <w:bottom w:val="none" w:sz="0" w:space="0" w:color="auto"/>
                <w:right w:val="none" w:sz="0" w:space="0" w:color="auto"/>
              </w:divBdr>
            </w:div>
          </w:divsChild>
        </w:div>
        <w:div w:id="826672148">
          <w:marLeft w:val="0"/>
          <w:marRight w:val="0"/>
          <w:marTop w:val="0"/>
          <w:marBottom w:val="0"/>
          <w:divBdr>
            <w:top w:val="none" w:sz="0" w:space="0" w:color="auto"/>
            <w:left w:val="none" w:sz="0" w:space="0" w:color="auto"/>
            <w:bottom w:val="none" w:sz="0" w:space="0" w:color="auto"/>
            <w:right w:val="none" w:sz="0" w:space="0" w:color="auto"/>
          </w:divBdr>
          <w:divsChild>
            <w:div w:id="1508205826">
              <w:marLeft w:val="0"/>
              <w:marRight w:val="0"/>
              <w:marTop w:val="0"/>
              <w:marBottom w:val="0"/>
              <w:divBdr>
                <w:top w:val="none" w:sz="0" w:space="0" w:color="auto"/>
                <w:left w:val="none" w:sz="0" w:space="0" w:color="auto"/>
                <w:bottom w:val="none" w:sz="0" w:space="0" w:color="auto"/>
                <w:right w:val="none" w:sz="0" w:space="0" w:color="auto"/>
              </w:divBdr>
            </w:div>
          </w:divsChild>
        </w:div>
        <w:div w:id="2024621312">
          <w:marLeft w:val="0"/>
          <w:marRight w:val="0"/>
          <w:marTop w:val="0"/>
          <w:marBottom w:val="0"/>
          <w:divBdr>
            <w:top w:val="none" w:sz="0" w:space="0" w:color="auto"/>
            <w:left w:val="none" w:sz="0" w:space="0" w:color="auto"/>
            <w:bottom w:val="none" w:sz="0" w:space="0" w:color="auto"/>
            <w:right w:val="none" w:sz="0" w:space="0" w:color="auto"/>
          </w:divBdr>
          <w:divsChild>
            <w:div w:id="11497877">
              <w:marLeft w:val="0"/>
              <w:marRight w:val="0"/>
              <w:marTop w:val="0"/>
              <w:marBottom w:val="0"/>
              <w:divBdr>
                <w:top w:val="none" w:sz="0" w:space="0" w:color="auto"/>
                <w:left w:val="none" w:sz="0" w:space="0" w:color="auto"/>
                <w:bottom w:val="none" w:sz="0" w:space="0" w:color="auto"/>
                <w:right w:val="none" w:sz="0" w:space="0" w:color="auto"/>
              </w:divBdr>
            </w:div>
          </w:divsChild>
        </w:div>
        <w:div w:id="1006131688">
          <w:marLeft w:val="0"/>
          <w:marRight w:val="0"/>
          <w:marTop w:val="0"/>
          <w:marBottom w:val="0"/>
          <w:divBdr>
            <w:top w:val="none" w:sz="0" w:space="0" w:color="auto"/>
            <w:left w:val="none" w:sz="0" w:space="0" w:color="auto"/>
            <w:bottom w:val="none" w:sz="0" w:space="0" w:color="auto"/>
            <w:right w:val="none" w:sz="0" w:space="0" w:color="auto"/>
          </w:divBdr>
          <w:divsChild>
            <w:div w:id="630597910">
              <w:marLeft w:val="0"/>
              <w:marRight w:val="0"/>
              <w:marTop w:val="0"/>
              <w:marBottom w:val="0"/>
              <w:divBdr>
                <w:top w:val="none" w:sz="0" w:space="0" w:color="auto"/>
                <w:left w:val="none" w:sz="0" w:space="0" w:color="auto"/>
                <w:bottom w:val="none" w:sz="0" w:space="0" w:color="auto"/>
                <w:right w:val="none" w:sz="0" w:space="0" w:color="auto"/>
              </w:divBdr>
            </w:div>
          </w:divsChild>
        </w:div>
        <w:div w:id="377360277">
          <w:marLeft w:val="0"/>
          <w:marRight w:val="0"/>
          <w:marTop w:val="0"/>
          <w:marBottom w:val="0"/>
          <w:divBdr>
            <w:top w:val="none" w:sz="0" w:space="0" w:color="auto"/>
            <w:left w:val="none" w:sz="0" w:space="0" w:color="auto"/>
            <w:bottom w:val="none" w:sz="0" w:space="0" w:color="auto"/>
            <w:right w:val="none" w:sz="0" w:space="0" w:color="auto"/>
          </w:divBdr>
          <w:divsChild>
            <w:div w:id="964652447">
              <w:marLeft w:val="0"/>
              <w:marRight w:val="0"/>
              <w:marTop w:val="0"/>
              <w:marBottom w:val="0"/>
              <w:divBdr>
                <w:top w:val="none" w:sz="0" w:space="0" w:color="auto"/>
                <w:left w:val="none" w:sz="0" w:space="0" w:color="auto"/>
                <w:bottom w:val="none" w:sz="0" w:space="0" w:color="auto"/>
                <w:right w:val="none" w:sz="0" w:space="0" w:color="auto"/>
              </w:divBdr>
            </w:div>
          </w:divsChild>
        </w:div>
        <w:div w:id="925726789">
          <w:marLeft w:val="0"/>
          <w:marRight w:val="0"/>
          <w:marTop w:val="0"/>
          <w:marBottom w:val="0"/>
          <w:divBdr>
            <w:top w:val="none" w:sz="0" w:space="0" w:color="auto"/>
            <w:left w:val="none" w:sz="0" w:space="0" w:color="auto"/>
            <w:bottom w:val="none" w:sz="0" w:space="0" w:color="auto"/>
            <w:right w:val="none" w:sz="0" w:space="0" w:color="auto"/>
          </w:divBdr>
          <w:divsChild>
            <w:div w:id="1414739806">
              <w:marLeft w:val="0"/>
              <w:marRight w:val="0"/>
              <w:marTop w:val="0"/>
              <w:marBottom w:val="0"/>
              <w:divBdr>
                <w:top w:val="none" w:sz="0" w:space="0" w:color="auto"/>
                <w:left w:val="none" w:sz="0" w:space="0" w:color="auto"/>
                <w:bottom w:val="none" w:sz="0" w:space="0" w:color="auto"/>
                <w:right w:val="none" w:sz="0" w:space="0" w:color="auto"/>
              </w:divBdr>
            </w:div>
          </w:divsChild>
        </w:div>
        <w:div w:id="1572502102">
          <w:marLeft w:val="0"/>
          <w:marRight w:val="0"/>
          <w:marTop w:val="0"/>
          <w:marBottom w:val="0"/>
          <w:divBdr>
            <w:top w:val="none" w:sz="0" w:space="0" w:color="auto"/>
            <w:left w:val="none" w:sz="0" w:space="0" w:color="auto"/>
            <w:bottom w:val="none" w:sz="0" w:space="0" w:color="auto"/>
            <w:right w:val="none" w:sz="0" w:space="0" w:color="auto"/>
          </w:divBdr>
          <w:divsChild>
            <w:div w:id="219369483">
              <w:marLeft w:val="0"/>
              <w:marRight w:val="0"/>
              <w:marTop w:val="0"/>
              <w:marBottom w:val="0"/>
              <w:divBdr>
                <w:top w:val="none" w:sz="0" w:space="0" w:color="auto"/>
                <w:left w:val="none" w:sz="0" w:space="0" w:color="auto"/>
                <w:bottom w:val="none" w:sz="0" w:space="0" w:color="auto"/>
                <w:right w:val="none" w:sz="0" w:space="0" w:color="auto"/>
              </w:divBdr>
            </w:div>
          </w:divsChild>
        </w:div>
        <w:div w:id="121772532">
          <w:marLeft w:val="0"/>
          <w:marRight w:val="0"/>
          <w:marTop w:val="0"/>
          <w:marBottom w:val="0"/>
          <w:divBdr>
            <w:top w:val="none" w:sz="0" w:space="0" w:color="auto"/>
            <w:left w:val="none" w:sz="0" w:space="0" w:color="auto"/>
            <w:bottom w:val="none" w:sz="0" w:space="0" w:color="auto"/>
            <w:right w:val="none" w:sz="0" w:space="0" w:color="auto"/>
          </w:divBdr>
          <w:divsChild>
            <w:div w:id="1472822217">
              <w:marLeft w:val="0"/>
              <w:marRight w:val="0"/>
              <w:marTop w:val="0"/>
              <w:marBottom w:val="0"/>
              <w:divBdr>
                <w:top w:val="none" w:sz="0" w:space="0" w:color="auto"/>
                <w:left w:val="none" w:sz="0" w:space="0" w:color="auto"/>
                <w:bottom w:val="none" w:sz="0" w:space="0" w:color="auto"/>
                <w:right w:val="none" w:sz="0" w:space="0" w:color="auto"/>
              </w:divBdr>
            </w:div>
          </w:divsChild>
        </w:div>
        <w:div w:id="624428129">
          <w:marLeft w:val="0"/>
          <w:marRight w:val="0"/>
          <w:marTop w:val="0"/>
          <w:marBottom w:val="0"/>
          <w:divBdr>
            <w:top w:val="none" w:sz="0" w:space="0" w:color="auto"/>
            <w:left w:val="none" w:sz="0" w:space="0" w:color="auto"/>
            <w:bottom w:val="none" w:sz="0" w:space="0" w:color="auto"/>
            <w:right w:val="none" w:sz="0" w:space="0" w:color="auto"/>
          </w:divBdr>
          <w:divsChild>
            <w:div w:id="782960108">
              <w:marLeft w:val="0"/>
              <w:marRight w:val="0"/>
              <w:marTop w:val="0"/>
              <w:marBottom w:val="0"/>
              <w:divBdr>
                <w:top w:val="none" w:sz="0" w:space="0" w:color="auto"/>
                <w:left w:val="none" w:sz="0" w:space="0" w:color="auto"/>
                <w:bottom w:val="none" w:sz="0" w:space="0" w:color="auto"/>
                <w:right w:val="none" w:sz="0" w:space="0" w:color="auto"/>
              </w:divBdr>
            </w:div>
          </w:divsChild>
        </w:div>
        <w:div w:id="1742559464">
          <w:marLeft w:val="0"/>
          <w:marRight w:val="0"/>
          <w:marTop w:val="0"/>
          <w:marBottom w:val="0"/>
          <w:divBdr>
            <w:top w:val="none" w:sz="0" w:space="0" w:color="auto"/>
            <w:left w:val="none" w:sz="0" w:space="0" w:color="auto"/>
            <w:bottom w:val="none" w:sz="0" w:space="0" w:color="auto"/>
            <w:right w:val="none" w:sz="0" w:space="0" w:color="auto"/>
          </w:divBdr>
          <w:divsChild>
            <w:div w:id="1995643348">
              <w:marLeft w:val="0"/>
              <w:marRight w:val="0"/>
              <w:marTop w:val="0"/>
              <w:marBottom w:val="0"/>
              <w:divBdr>
                <w:top w:val="none" w:sz="0" w:space="0" w:color="auto"/>
                <w:left w:val="none" w:sz="0" w:space="0" w:color="auto"/>
                <w:bottom w:val="none" w:sz="0" w:space="0" w:color="auto"/>
                <w:right w:val="none" w:sz="0" w:space="0" w:color="auto"/>
              </w:divBdr>
            </w:div>
          </w:divsChild>
        </w:div>
        <w:div w:id="70660450">
          <w:marLeft w:val="0"/>
          <w:marRight w:val="0"/>
          <w:marTop w:val="0"/>
          <w:marBottom w:val="0"/>
          <w:divBdr>
            <w:top w:val="none" w:sz="0" w:space="0" w:color="auto"/>
            <w:left w:val="none" w:sz="0" w:space="0" w:color="auto"/>
            <w:bottom w:val="none" w:sz="0" w:space="0" w:color="auto"/>
            <w:right w:val="none" w:sz="0" w:space="0" w:color="auto"/>
          </w:divBdr>
          <w:divsChild>
            <w:div w:id="1376269806">
              <w:marLeft w:val="0"/>
              <w:marRight w:val="0"/>
              <w:marTop w:val="0"/>
              <w:marBottom w:val="0"/>
              <w:divBdr>
                <w:top w:val="none" w:sz="0" w:space="0" w:color="auto"/>
                <w:left w:val="none" w:sz="0" w:space="0" w:color="auto"/>
                <w:bottom w:val="none" w:sz="0" w:space="0" w:color="auto"/>
                <w:right w:val="none" w:sz="0" w:space="0" w:color="auto"/>
              </w:divBdr>
            </w:div>
          </w:divsChild>
        </w:div>
        <w:div w:id="1401177880">
          <w:marLeft w:val="0"/>
          <w:marRight w:val="0"/>
          <w:marTop w:val="0"/>
          <w:marBottom w:val="0"/>
          <w:divBdr>
            <w:top w:val="none" w:sz="0" w:space="0" w:color="auto"/>
            <w:left w:val="none" w:sz="0" w:space="0" w:color="auto"/>
            <w:bottom w:val="none" w:sz="0" w:space="0" w:color="auto"/>
            <w:right w:val="none" w:sz="0" w:space="0" w:color="auto"/>
          </w:divBdr>
          <w:divsChild>
            <w:div w:id="391663637">
              <w:marLeft w:val="0"/>
              <w:marRight w:val="0"/>
              <w:marTop w:val="0"/>
              <w:marBottom w:val="0"/>
              <w:divBdr>
                <w:top w:val="none" w:sz="0" w:space="0" w:color="auto"/>
                <w:left w:val="none" w:sz="0" w:space="0" w:color="auto"/>
                <w:bottom w:val="none" w:sz="0" w:space="0" w:color="auto"/>
                <w:right w:val="none" w:sz="0" w:space="0" w:color="auto"/>
              </w:divBdr>
            </w:div>
          </w:divsChild>
        </w:div>
        <w:div w:id="126168988">
          <w:marLeft w:val="0"/>
          <w:marRight w:val="0"/>
          <w:marTop w:val="0"/>
          <w:marBottom w:val="0"/>
          <w:divBdr>
            <w:top w:val="none" w:sz="0" w:space="0" w:color="auto"/>
            <w:left w:val="none" w:sz="0" w:space="0" w:color="auto"/>
            <w:bottom w:val="none" w:sz="0" w:space="0" w:color="auto"/>
            <w:right w:val="none" w:sz="0" w:space="0" w:color="auto"/>
          </w:divBdr>
          <w:divsChild>
            <w:div w:id="328018794">
              <w:marLeft w:val="0"/>
              <w:marRight w:val="0"/>
              <w:marTop w:val="0"/>
              <w:marBottom w:val="0"/>
              <w:divBdr>
                <w:top w:val="none" w:sz="0" w:space="0" w:color="auto"/>
                <w:left w:val="none" w:sz="0" w:space="0" w:color="auto"/>
                <w:bottom w:val="none" w:sz="0" w:space="0" w:color="auto"/>
                <w:right w:val="none" w:sz="0" w:space="0" w:color="auto"/>
              </w:divBdr>
            </w:div>
          </w:divsChild>
        </w:div>
        <w:div w:id="1292712893">
          <w:marLeft w:val="0"/>
          <w:marRight w:val="0"/>
          <w:marTop w:val="0"/>
          <w:marBottom w:val="0"/>
          <w:divBdr>
            <w:top w:val="none" w:sz="0" w:space="0" w:color="auto"/>
            <w:left w:val="none" w:sz="0" w:space="0" w:color="auto"/>
            <w:bottom w:val="none" w:sz="0" w:space="0" w:color="auto"/>
            <w:right w:val="none" w:sz="0" w:space="0" w:color="auto"/>
          </w:divBdr>
          <w:divsChild>
            <w:div w:id="149178151">
              <w:marLeft w:val="0"/>
              <w:marRight w:val="0"/>
              <w:marTop w:val="0"/>
              <w:marBottom w:val="0"/>
              <w:divBdr>
                <w:top w:val="none" w:sz="0" w:space="0" w:color="auto"/>
                <w:left w:val="none" w:sz="0" w:space="0" w:color="auto"/>
                <w:bottom w:val="none" w:sz="0" w:space="0" w:color="auto"/>
                <w:right w:val="none" w:sz="0" w:space="0" w:color="auto"/>
              </w:divBdr>
            </w:div>
          </w:divsChild>
        </w:div>
        <w:div w:id="1050227872">
          <w:marLeft w:val="0"/>
          <w:marRight w:val="0"/>
          <w:marTop w:val="0"/>
          <w:marBottom w:val="0"/>
          <w:divBdr>
            <w:top w:val="none" w:sz="0" w:space="0" w:color="auto"/>
            <w:left w:val="none" w:sz="0" w:space="0" w:color="auto"/>
            <w:bottom w:val="none" w:sz="0" w:space="0" w:color="auto"/>
            <w:right w:val="none" w:sz="0" w:space="0" w:color="auto"/>
          </w:divBdr>
          <w:divsChild>
            <w:div w:id="1797141796">
              <w:marLeft w:val="0"/>
              <w:marRight w:val="0"/>
              <w:marTop w:val="0"/>
              <w:marBottom w:val="0"/>
              <w:divBdr>
                <w:top w:val="none" w:sz="0" w:space="0" w:color="auto"/>
                <w:left w:val="none" w:sz="0" w:space="0" w:color="auto"/>
                <w:bottom w:val="none" w:sz="0" w:space="0" w:color="auto"/>
                <w:right w:val="none" w:sz="0" w:space="0" w:color="auto"/>
              </w:divBdr>
            </w:div>
          </w:divsChild>
        </w:div>
        <w:div w:id="1766613818">
          <w:marLeft w:val="0"/>
          <w:marRight w:val="0"/>
          <w:marTop w:val="0"/>
          <w:marBottom w:val="0"/>
          <w:divBdr>
            <w:top w:val="none" w:sz="0" w:space="0" w:color="auto"/>
            <w:left w:val="none" w:sz="0" w:space="0" w:color="auto"/>
            <w:bottom w:val="none" w:sz="0" w:space="0" w:color="auto"/>
            <w:right w:val="none" w:sz="0" w:space="0" w:color="auto"/>
          </w:divBdr>
          <w:divsChild>
            <w:div w:id="109786315">
              <w:marLeft w:val="0"/>
              <w:marRight w:val="0"/>
              <w:marTop w:val="0"/>
              <w:marBottom w:val="0"/>
              <w:divBdr>
                <w:top w:val="none" w:sz="0" w:space="0" w:color="auto"/>
                <w:left w:val="none" w:sz="0" w:space="0" w:color="auto"/>
                <w:bottom w:val="none" w:sz="0" w:space="0" w:color="auto"/>
                <w:right w:val="none" w:sz="0" w:space="0" w:color="auto"/>
              </w:divBdr>
            </w:div>
          </w:divsChild>
        </w:div>
        <w:div w:id="420227277">
          <w:marLeft w:val="0"/>
          <w:marRight w:val="0"/>
          <w:marTop w:val="0"/>
          <w:marBottom w:val="0"/>
          <w:divBdr>
            <w:top w:val="none" w:sz="0" w:space="0" w:color="auto"/>
            <w:left w:val="none" w:sz="0" w:space="0" w:color="auto"/>
            <w:bottom w:val="none" w:sz="0" w:space="0" w:color="auto"/>
            <w:right w:val="none" w:sz="0" w:space="0" w:color="auto"/>
          </w:divBdr>
          <w:divsChild>
            <w:div w:id="1148739571">
              <w:marLeft w:val="0"/>
              <w:marRight w:val="0"/>
              <w:marTop w:val="0"/>
              <w:marBottom w:val="0"/>
              <w:divBdr>
                <w:top w:val="none" w:sz="0" w:space="0" w:color="auto"/>
                <w:left w:val="none" w:sz="0" w:space="0" w:color="auto"/>
                <w:bottom w:val="none" w:sz="0" w:space="0" w:color="auto"/>
                <w:right w:val="none" w:sz="0" w:space="0" w:color="auto"/>
              </w:divBdr>
            </w:div>
          </w:divsChild>
        </w:div>
        <w:div w:id="1086462157">
          <w:marLeft w:val="0"/>
          <w:marRight w:val="0"/>
          <w:marTop w:val="0"/>
          <w:marBottom w:val="0"/>
          <w:divBdr>
            <w:top w:val="none" w:sz="0" w:space="0" w:color="auto"/>
            <w:left w:val="none" w:sz="0" w:space="0" w:color="auto"/>
            <w:bottom w:val="none" w:sz="0" w:space="0" w:color="auto"/>
            <w:right w:val="none" w:sz="0" w:space="0" w:color="auto"/>
          </w:divBdr>
          <w:divsChild>
            <w:div w:id="1120880113">
              <w:marLeft w:val="0"/>
              <w:marRight w:val="0"/>
              <w:marTop w:val="0"/>
              <w:marBottom w:val="0"/>
              <w:divBdr>
                <w:top w:val="none" w:sz="0" w:space="0" w:color="auto"/>
                <w:left w:val="none" w:sz="0" w:space="0" w:color="auto"/>
                <w:bottom w:val="none" w:sz="0" w:space="0" w:color="auto"/>
                <w:right w:val="none" w:sz="0" w:space="0" w:color="auto"/>
              </w:divBdr>
            </w:div>
          </w:divsChild>
        </w:div>
        <w:div w:id="65304275">
          <w:marLeft w:val="0"/>
          <w:marRight w:val="0"/>
          <w:marTop w:val="0"/>
          <w:marBottom w:val="0"/>
          <w:divBdr>
            <w:top w:val="none" w:sz="0" w:space="0" w:color="auto"/>
            <w:left w:val="none" w:sz="0" w:space="0" w:color="auto"/>
            <w:bottom w:val="none" w:sz="0" w:space="0" w:color="auto"/>
            <w:right w:val="none" w:sz="0" w:space="0" w:color="auto"/>
          </w:divBdr>
          <w:divsChild>
            <w:div w:id="77097071">
              <w:marLeft w:val="0"/>
              <w:marRight w:val="0"/>
              <w:marTop w:val="0"/>
              <w:marBottom w:val="0"/>
              <w:divBdr>
                <w:top w:val="none" w:sz="0" w:space="0" w:color="auto"/>
                <w:left w:val="none" w:sz="0" w:space="0" w:color="auto"/>
                <w:bottom w:val="none" w:sz="0" w:space="0" w:color="auto"/>
                <w:right w:val="none" w:sz="0" w:space="0" w:color="auto"/>
              </w:divBdr>
            </w:div>
          </w:divsChild>
        </w:div>
        <w:div w:id="1900632807">
          <w:marLeft w:val="0"/>
          <w:marRight w:val="0"/>
          <w:marTop w:val="0"/>
          <w:marBottom w:val="0"/>
          <w:divBdr>
            <w:top w:val="none" w:sz="0" w:space="0" w:color="auto"/>
            <w:left w:val="none" w:sz="0" w:space="0" w:color="auto"/>
            <w:bottom w:val="none" w:sz="0" w:space="0" w:color="auto"/>
            <w:right w:val="none" w:sz="0" w:space="0" w:color="auto"/>
          </w:divBdr>
          <w:divsChild>
            <w:div w:id="606039047">
              <w:marLeft w:val="0"/>
              <w:marRight w:val="0"/>
              <w:marTop w:val="0"/>
              <w:marBottom w:val="0"/>
              <w:divBdr>
                <w:top w:val="none" w:sz="0" w:space="0" w:color="auto"/>
                <w:left w:val="none" w:sz="0" w:space="0" w:color="auto"/>
                <w:bottom w:val="none" w:sz="0" w:space="0" w:color="auto"/>
                <w:right w:val="none" w:sz="0" w:space="0" w:color="auto"/>
              </w:divBdr>
            </w:div>
          </w:divsChild>
        </w:div>
        <w:div w:id="1308585637">
          <w:marLeft w:val="0"/>
          <w:marRight w:val="0"/>
          <w:marTop w:val="0"/>
          <w:marBottom w:val="0"/>
          <w:divBdr>
            <w:top w:val="none" w:sz="0" w:space="0" w:color="auto"/>
            <w:left w:val="none" w:sz="0" w:space="0" w:color="auto"/>
            <w:bottom w:val="none" w:sz="0" w:space="0" w:color="auto"/>
            <w:right w:val="none" w:sz="0" w:space="0" w:color="auto"/>
          </w:divBdr>
          <w:divsChild>
            <w:div w:id="1723753060">
              <w:marLeft w:val="0"/>
              <w:marRight w:val="0"/>
              <w:marTop w:val="0"/>
              <w:marBottom w:val="0"/>
              <w:divBdr>
                <w:top w:val="none" w:sz="0" w:space="0" w:color="auto"/>
                <w:left w:val="none" w:sz="0" w:space="0" w:color="auto"/>
                <w:bottom w:val="none" w:sz="0" w:space="0" w:color="auto"/>
                <w:right w:val="none" w:sz="0" w:space="0" w:color="auto"/>
              </w:divBdr>
            </w:div>
          </w:divsChild>
        </w:div>
        <w:div w:id="79984082">
          <w:marLeft w:val="0"/>
          <w:marRight w:val="0"/>
          <w:marTop w:val="0"/>
          <w:marBottom w:val="0"/>
          <w:divBdr>
            <w:top w:val="none" w:sz="0" w:space="0" w:color="auto"/>
            <w:left w:val="none" w:sz="0" w:space="0" w:color="auto"/>
            <w:bottom w:val="none" w:sz="0" w:space="0" w:color="auto"/>
            <w:right w:val="none" w:sz="0" w:space="0" w:color="auto"/>
          </w:divBdr>
          <w:divsChild>
            <w:div w:id="1646398738">
              <w:marLeft w:val="0"/>
              <w:marRight w:val="0"/>
              <w:marTop w:val="0"/>
              <w:marBottom w:val="0"/>
              <w:divBdr>
                <w:top w:val="none" w:sz="0" w:space="0" w:color="auto"/>
                <w:left w:val="none" w:sz="0" w:space="0" w:color="auto"/>
                <w:bottom w:val="none" w:sz="0" w:space="0" w:color="auto"/>
                <w:right w:val="none" w:sz="0" w:space="0" w:color="auto"/>
              </w:divBdr>
            </w:div>
          </w:divsChild>
        </w:div>
        <w:div w:id="56248836">
          <w:marLeft w:val="0"/>
          <w:marRight w:val="0"/>
          <w:marTop w:val="0"/>
          <w:marBottom w:val="0"/>
          <w:divBdr>
            <w:top w:val="none" w:sz="0" w:space="0" w:color="auto"/>
            <w:left w:val="none" w:sz="0" w:space="0" w:color="auto"/>
            <w:bottom w:val="none" w:sz="0" w:space="0" w:color="auto"/>
            <w:right w:val="none" w:sz="0" w:space="0" w:color="auto"/>
          </w:divBdr>
          <w:divsChild>
            <w:div w:id="622616329">
              <w:marLeft w:val="0"/>
              <w:marRight w:val="0"/>
              <w:marTop w:val="0"/>
              <w:marBottom w:val="0"/>
              <w:divBdr>
                <w:top w:val="none" w:sz="0" w:space="0" w:color="auto"/>
                <w:left w:val="none" w:sz="0" w:space="0" w:color="auto"/>
                <w:bottom w:val="none" w:sz="0" w:space="0" w:color="auto"/>
                <w:right w:val="none" w:sz="0" w:space="0" w:color="auto"/>
              </w:divBdr>
            </w:div>
          </w:divsChild>
        </w:div>
        <w:div w:id="9184575">
          <w:marLeft w:val="0"/>
          <w:marRight w:val="0"/>
          <w:marTop w:val="0"/>
          <w:marBottom w:val="0"/>
          <w:divBdr>
            <w:top w:val="none" w:sz="0" w:space="0" w:color="auto"/>
            <w:left w:val="none" w:sz="0" w:space="0" w:color="auto"/>
            <w:bottom w:val="none" w:sz="0" w:space="0" w:color="auto"/>
            <w:right w:val="none" w:sz="0" w:space="0" w:color="auto"/>
          </w:divBdr>
          <w:divsChild>
            <w:div w:id="342435349">
              <w:marLeft w:val="0"/>
              <w:marRight w:val="0"/>
              <w:marTop w:val="0"/>
              <w:marBottom w:val="0"/>
              <w:divBdr>
                <w:top w:val="none" w:sz="0" w:space="0" w:color="auto"/>
                <w:left w:val="none" w:sz="0" w:space="0" w:color="auto"/>
                <w:bottom w:val="none" w:sz="0" w:space="0" w:color="auto"/>
                <w:right w:val="none" w:sz="0" w:space="0" w:color="auto"/>
              </w:divBdr>
            </w:div>
          </w:divsChild>
        </w:div>
        <w:div w:id="1494907483">
          <w:marLeft w:val="0"/>
          <w:marRight w:val="0"/>
          <w:marTop w:val="0"/>
          <w:marBottom w:val="0"/>
          <w:divBdr>
            <w:top w:val="none" w:sz="0" w:space="0" w:color="auto"/>
            <w:left w:val="none" w:sz="0" w:space="0" w:color="auto"/>
            <w:bottom w:val="none" w:sz="0" w:space="0" w:color="auto"/>
            <w:right w:val="none" w:sz="0" w:space="0" w:color="auto"/>
          </w:divBdr>
          <w:divsChild>
            <w:div w:id="1902324011">
              <w:marLeft w:val="0"/>
              <w:marRight w:val="0"/>
              <w:marTop w:val="0"/>
              <w:marBottom w:val="0"/>
              <w:divBdr>
                <w:top w:val="none" w:sz="0" w:space="0" w:color="auto"/>
                <w:left w:val="none" w:sz="0" w:space="0" w:color="auto"/>
                <w:bottom w:val="none" w:sz="0" w:space="0" w:color="auto"/>
                <w:right w:val="none" w:sz="0" w:space="0" w:color="auto"/>
              </w:divBdr>
            </w:div>
          </w:divsChild>
        </w:div>
        <w:div w:id="969899559">
          <w:marLeft w:val="0"/>
          <w:marRight w:val="0"/>
          <w:marTop w:val="0"/>
          <w:marBottom w:val="0"/>
          <w:divBdr>
            <w:top w:val="none" w:sz="0" w:space="0" w:color="auto"/>
            <w:left w:val="none" w:sz="0" w:space="0" w:color="auto"/>
            <w:bottom w:val="none" w:sz="0" w:space="0" w:color="auto"/>
            <w:right w:val="none" w:sz="0" w:space="0" w:color="auto"/>
          </w:divBdr>
          <w:divsChild>
            <w:div w:id="569507881">
              <w:marLeft w:val="0"/>
              <w:marRight w:val="0"/>
              <w:marTop w:val="0"/>
              <w:marBottom w:val="0"/>
              <w:divBdr>
                <w:top w:val="none" w:sz="0" w:space="0" w:color="auto"/>
                <w:left w:val="none" w:sz="0" w:space="0" w:color="auto"/>
                <w:bottom w:val="none" w:sz="0" w:space="0" w:color="auto"/>
                <w:right w:val="none" w:sz="0" w:space="0" w:color="auto"/>
              </w:divBdr>
            </w:div>
          </w:divsChild>
        </w:div>
        <w:div w:id="1139349267">
          <w:marLeft w:val="0"/>
          <w:marRight w:val="0"/>
          <w:marTop w:val="0"/>
          <w:marBottom w:val="0"/>
          <w:divBdr>
            <w:top w:val="none" w:sz="0" w:space="0" w:color="auto"/>
            <w:left w:val="none" w:sz="0" w:space="0" w:color="auto"/>
            <w:bottom w:val="none" w:sz="0" w:space="0" w:color="auto"/>
            <w:right w:val="none" w:sz="0" w:space="0" w:color="auto"/>
          </w:divBdr>
          <w:divsChild>
            <w:div w:id="1079794719">
              <w:marLeft w:val="0"/>
              <w:marRight w:val="0"/>
              <w:marTop w:val="0"/>
              <w:marBottom w:val="0"/>
              <w:divBdr>
                <w:top w:val="none" w:sz="0" w:space="0" w:color="auto"/>
                <w:left w:val="none" w:sz="0" w:space="0" w:color="auto"/>
                <w:bottom w:val="none" w:sz="0" w:space="0" w:color="auto"/>
                <w:right w:val="none" w:sz="0" w:space="0" w:color="auto"/>
              </w:divBdr>
            </w:div>
          </w:divsChild>
        </w:div>
        <w:div w:id="1715348859">
          <w:marLeft w:val="0"/>
          <w:marRight w:val="0"/>
          <w:marTop w:val="0"/>
          <w:marBottom w:val="0"/>
          <w:divBdr>
            <w:top w:val="none" w:sz="0" w:space="0" w:color="auto"/>
            <w:left w:val="none" w:sz="0" w:space="0" w:color="auto"/>
            <w:bottom w:val="none" w:sz="0" w:space="0" w:color="auto"/>
            <w:right w:val="none" w:sz="0" w:space="0" w:color="auto"/>
          </w:divBdr>
          <w:divsChild>
            <w:div w:id="921526618">
              <w:marLeft w:val="0"/>
              <w:marRight w:val="0"/>
              <w:marTop w:val="0"/>
              <w:marBottom w:val="0"/>
              <w:divBdr>
                <w:top w:val="none" w:sz="0" w:space="0" w:color="auto"/>
                <w:left w:val="none" w:sz="0" w:space="0" w:color="auto"/>
                <w:bottom w:val="none" w:sz="0" w:space="0" w:color="auto"/>
                <w:right w:val="none" w:sz="0" w:space="0" w:color="auto"/>
              </w:divBdr>
            </w:div>
          </w:divsChild>
        </w:div>
        <w:div w:id="1307783517">
          <w:marLeft w:val="0"/>
          <w:marRight w:val="0"/>
          <w:marTop w:val="0"/>
          <w:marBottom w:val="0"/>
          <w:divBdr>
            <w:top w:val="none" w:sz="0" w:space="0" w:color="auto"/>
            <w:left w:val="none" w:sz="0" w:space="0" w:color="auto"/>
            <w:bottom w:val="none" w:sz="0" w:space="0" w:color="auto"/>
            <w:right w:val="none" w:sz="0" w:space="0" w:color="auto"/>
          </w:divBdr>
          <w:divsChild>
            <w:div w:id="78644727">
              <w:marLeft w:val="0"/>
              <w:marRight w:val="0"/>
              <w:marTop w:val="0"/>
              <w:marBottom w:val="0"/>
              <w:divBdr>
                <w:top w:val="none" w:sz="0" w:space="0" w:color="auto"/>
                <w:left w:val="none" w:sz="0" w:space="0" w:color="auto"/>
                <w:bottom w:val="none" w:sz="0" w:space="0" w:color="auto"/>
                <w:right w:val="none" w:sz="0" w:space="0" w:color="auto"/>
              </w:divBdr>
            </w:div>
          </w:divsChild>
        </w:div>
        <w:div w:id="1508246425">
          <w:marLeft w:val="0"/>
          <w:marRight w:val="0"/>
          <w:marTop w:val="0"/>
          <w:marBottom w:val="0"/>
          <w:divBdr>
            <w:top w:val="none" w:sz="0" w:space="0" w:color="auto"/>
            <w:left w:val="none" w:sz="0" w:space="0" w:color="auto"/>
            <w:bottom w:val="none" w:sz="0" w:space="0" w:color="auto"/>
            <w:right w:val="none" w:sz="0" w:space="0" w:color="auto"/>
          </w:divBdr>
          <w:divsChild>
            <w:div w:id="1658415460">
              <w:marLeft w:val="0"/>
              <w:marRight w:val="0"/>
              <w:marTop w:val="0"/>
              <w:marBottom w:val="0"/>
              <w:divBdr>
                <w:top w:val="none" w:sz="0" w:space="0" w:color="auto"/>
                <w:left w:val="none" w:sz="0" w:space="0" w:color="auto"/>
                <w:bottom w:val="none" w:sz="0" w:space="0" w:color="auto"/>
                <w:right w:val="none" w:sz="0" w:space="0" w:color="auto"/>
              </w:divBdr>
            </w:div>
          </w:divsChild>
        </w:div>
        <w:div w:id="1227834750">
          <w:marLeft w:val="0"/>
          <w:marRight w:val="0"/>
          <w:marTop w:val="0"/>
          <w:marBottom w:val="0"/>
          <w:divBdr>
            <w:top w:val="none" w:sz="0" w:space="0" w:color="auto"/>
            <w:left w:val="none" w:sz="0" w:space="0" w:color="auto"/>
            <w:bottom w:val="none" w:sz="0" w:space="0" w:color="auto"/>
            <w:right w:val="none" w:sz="0" w:space="0" w:color="auto"/>
          </w:divBdr>
          <w:divsChild>
            <w:div w:id="293829996">
              <w:marLeft w:val="0"/>
              <w:marRight w:val="0"/>
              <w:marTop w:val="0"/>
              <w:marBottom w:val="0"/>
              <w:divBdr>
                <w:top w:val="none" w:sz="0" w:space="0" w:color="auto"/>
                <w:left w:val="none" w:sz="0" w:space="0" w:color="auto"/>
                <w:bottom w:val="none" w:sz="0" w:space="0" w:color="auto"/>
                <w:right w:val="none" w:sz="0" w:space="0" w:color="auto"/>
              </w:divBdr>
            </w:div>
          </w:divsChild>
        </w:div>
        <w:div w:id="564296942">
          <w:marLeft w:val="0"/>
          <w:marRight w:val="0"/>
          <w:marTop w:val="0"/>
          <w:marBottom w:val="0"/>
          <w:divBdr>
            <w:top w:val="none" w:sz="0" w:space="0" w:color="auto"/>
            <w:left w:val="none" w:sz="0" w:space="0" w:color="auto"/>
            <w:bottom w:val="none" w:sz="0" w:space="0" w:color="auto"/>
            <w:right w:val="none" w:sz="0" w:space="0" w:color="auto"/>
          </w:divBdr>
          <w:divsChild>
            <w:div w:id="2136368690">
              <w:marLeft w:val="0"/>
              <w:marRight w:val="0"/>
              <w:marTop w:val="0"/>
              <w:marBottom w:val="0"/>
              <w:divBdr>
                <w:top w:val="none" w:sz="0" w:space="0" w:color="auto"/>
                <w:left w:val="none" w:sz="0" w:space="0" w:color="auto"/>
                <w:bottom w:val="none" w:sz="0" w:space="0" w:color="auto"/>
                <w:right w:val="none" w:sz="0" w:space="0" w:color="auto"/>
              </w:divBdr>
            </w:div>
          </w:divsChild>
        </w:div>
        <w:div w:id="549004242">
          <w:marLeft w:val="0"/>
          <w:marRight w:val="0"/>
          <w:marTop w:val="0"/>
          <w:marBottom w:val="0"/>
          <w:divBdr>
            <w:top w:val="none" w:sz="0" w:space="0" w:color="auto"/>
            <w:left w:val="none" w:sz="0" w:space="0" w:color="auto"/>
            <w:bottom w:val="none" w:sz="0" w:space="0" w:color="auto"/>
            <w:right w:val="none" w:sz="0" w:space="0" w:color="auto"/>
          </w:divBdr>
          <w:divsChild>
            <w:div w:id="1984769401">
              <w:marLeft w:val="0"/>
              <w:marRight w:val="0"/>
              <w:marTop w:val="0"/>
              <w:marBottom w:val="0"/>
              <w:divBdr>
                <w:top w:val="none" w:sz="0" w:space="0" w:color="auto"/>
                <w:left w:val="none" w:sz="0" w:space="0" w:color="auto"/>
                <w:bottom w:val="none" w:sz="0" w:space="0" w:color="auto"/>
                <w:right w:val="none" w:sz="0" w:space="0" w:color="auto"/>
              </w:divBdr>
            </w:div>
          </w:divsChild>
        </w:div>
        <w:div w:id="243345917">
          <w:marLeft w:val="0"/>
          <w:marRight w:val="0"/>
          <w:marTop w:val="0"/>
          <w:marBottom w:val="0"/>
          <w:divBdr>
            <w:top w:val="none" w:sz="0" w:space="0" w:color="auto"/>
            <w:left w:val="none" w:sz="0" w:space="0" w:color="auto"/>
            <w:bottom w:val="none" w:sz="0" w:space="0" w:color="auto"/>
            <w:right w:val="none" w:sz="0" w:space="0" w:color="auto"/>
          </w:divBdr>
          <w:divsChild>
            <w:div w:id="1290822660">
              <w:marLeft w:val="0"/>
              <w:marRight w:val="0"/>
              <w:marTop w:val="0"/>
              <w:marBottom w:val="0"/>
              <w:divBdr>
                <w:top w:val="none" w:sz="0" w:space="0" w:color="auto"/>
                <w:left w:val="none" w:sz="0" w:space="0" w:color="auto"/>
                <w:bottom w:val="none" w:sz="0" w:space="0" w:color="auto"/>
                <w:right w:val="none" w:sz="0" w:space="0" w:color="auto"/>
              </w:divBdr>
            </w:div>
          </w:divsChild>
        </w:div>
        <w:div w:id="1346908042">
          <w:marLeft w:val="0"/>
          <w:marRight w:val="0"/>
          <w:marTop w:val="0"/>
          <w:marBottom w:val="0"/>
          <w:divBdr>
            <w:top w:val="none" w:sz="0" w:space="0" w:color="auto"/>
            <w:left w:val="none" w:sz="0" w:space="0" w:color="auto"/>
            <w:bottom w:val="none" w:sz="0" w:space="0" w:color="auto"/>
            <w:right w:val="none" w:sz="0" w:space="0" w:color="auto"/>
          </w:divBdr>
          <w:divsChild>
            <w:div w:id="1366521009">
              <w:marLeft w:val="0"/>
              <w:marRight w:val="0"/>
              <w:marTop w:val="0"/>
              <w:marBottom w:val="0"/>
              <w:divBdr>
                <w:top w:val="none" w:sz="0" w:space="0" w:color="auto"/>
                <w:left w:val="none" w:sz="0" w:space="0" w:color="auto"/>
                <w:bottom w:val="none" w:sz="0" w:space="0" w:color="auto"/>
                <w:right w:val="none" w:sz="0" w:space="0" w:color="auto"/>
              </w:divBdr>
            </w:div>
          </w:divsChild>
        </w:div>
        <w:div w:id="1515461528">
          <w:marLeft w:val="0"/>
          <w:marRight w:val="0"/>
          <w:marTop w:val="0"/>
          <w:marBottom w:val="0"/>
          <w:divBdr>
            <w:top w:val="none" w:sz="0" w:space="0" w:color="auto"/>
            <w:left w:val="none" w:sz="0" w:space="0" w:color="auto"/>
            <w:bottom w:val="none" w:sz="0" w:space="0" w:color="auto"/>
            <w:right w:val="none" w:sz="0" w:space="0" w:color="auto"/>
          </w:divBdr>
          <w:divsChild>
            <w:div w:id="1323779463">
              <w:marLeft w:val="0"/>
              <w:marRight w:val="0"/>
              <w:marTop w:val="0"/>
              <w:marBottom w:val="0"/>
              <w:divBdr>
                <w:top w:val="none" w:sz="0" w:space="0" w:color="auto"/>
                <w:left w:val="none" w:sz="0" w:space="0" w:color="auto"/>
                <w:bottom w:val="none" w:sz="0" w:space="0" w:color="auto"/>
                <w:right w:val="none" w:sz="0" w:space="0" w:color="auto"/>
              </w:divBdr>
            </w:div>
          </w:divsChild>
        </w:div>
        <w:div w:id="466972992">
          <w:marLeft w:val="0"/>
          <w:marRight w:val="0"/>
          <w:marTop w:val="0"/>
          <w:marBottom w:val="0"/>
          <w:divBdr>
            <w:top w:val="none" w:sz="0" w:space="0" w:color="auto"/>
            <w:left w:val="none" w:sz="0" w:space="0" w:color="auto"/>
            <w:bottom w:val="none" w:sz="0" w:space="0" w:color="auto"/>
            <w:right w:val="none" w:sz="0" w:space="0" w:color="auto"/>
          </w:divBdr>
          <w:divsChild>
            <w:div w:id="517619473">
              <w:marLeft w:val="0"/>
              <w:marRight w:val="0"/>
              <w:marTop w:val="0"/>
              <w:marBottom w:val="0"/>
              <w:divBdr>
                <w:top w:val="none" w:sz="0" w:space="0" w:color="auto"/>
                <w:left w:val="none" w:sz="0" w:space="0" w:color="auto"/>
                <w:bottom w:val="none" w:sz="0" w:space="0" w:color="auto"/>
                <w:right w:val="none" w:sz="0" w:space="0" w:color="auto"/>
              </w:divBdr>
            </w:div>
          </w:divsChild>
        </w:div>
        <w:div w:id="1972250942">
          <w:marLeft w:val="0"/>
          <w:marRight w:val="0"/>
          <w:marTop w:val="0"/>
          <w:marBottom w:val="0"/>
          <w:divBdr>
            <w:top w:val="none" w:sz="0" w:space="0" w:color="auto"/>
            <w:left w:val="none" w:sz="0" w:space="0" w:color="auto"/>
            <w:bottom w:val="none" w:sz="0" w:space="0" w:color="auto"/>
            <w:right w:val="none" w:sz="0" w:space="0" w:color="auto"/>
          </w:divBdr>
          <w:divsChild>
            <w:div w:id="1496533664">
              <w:marLeft w:val="0"/>
              <w:marRight w:val="0"/>
              <w:marTop w:val="0"/>
              <w:marBottom w:val="0"/>
              <w:divBdr>
                <w:top w:val="none" w:sz="0" w:space="0" w:color="auto"/>
                <w:left w:val="none" w:sz="0" w:space="0" w:color="auto"/>
                <w:bottom w:val="none" w:sz="0" w:space="0" w:color="auto"/>
                <w:right w:val="none" w:sz="0" w:space="0" w:color="auto"/>
              </w:divBdr>
            </w:div>
          </w:divsChild>
        </w:div>
        <w:div w:id="1150756907">
          <w:marLeft w:val="0"/>
          <w:marRight w:val="0"/>
          <w:marTop w:val="0"/>
          <w:marBottom w:val="0"/>
          <w:divBdr>
            <w:top w:val="none" w:sz="0" w:space="0" w:color="auto"/>
            <w:left w:val="none" w:sz="0" w:space="0" w:color="auto"/>
            <w:bottom w:val="none" w:sz="0" w:space="0" w:color="auto"/>
            <w:right w:val="none" w:sz="0" w:space="0" w:color="auto"/>
          </w:divBdr>
          <w:divsChild>
            <w:div w:id="861359641">
              <w:marLeft w:val="0"/>
              <w:marRight w:val="0"/>
              <w:marTop w:val="0"/>
              <w:marBottom w:val="0"/>
              <w:divBdr>
                <w:top w:val="none" w:sz="0" w:space="0" w:color="auto"/>
                <w:left w:val="none" w:sz="0" w:space="0" w:color="auto"/>
                <w:bottom w:val="none" w:sz="0" w:space="0" w:color="auto"/>
                <w:right w:val="none" w:sz="0" w:space="0" w:color="auto"/>
              </w:divBdr>
            </w:div>
          </w:divsChild>
        </w:div>
        <w:div w:id="1702631607">
          <w:marLeft w:val="0"/>
          <w:marRight w:val="0"/>
          <w:marTop w:val="0"/>
          <w:marBottom w:val="0"/>
          <w:divBdr>
            <w:top w:val="none" w:sz="0" w:space="0" w:color="auto"/>
            <w:left w:val="none" w:sz="0" w:space="0" w:color="auto"/>
            <w:bottom w:val="none" w:sz="0" w:space="0" w:color="auto"/>
            <w:right w:val="none" w:sz="0" w:space="0" w:color="auto"/>
          </w:divBdr>
          <w:divsChild>
            <w:div w:id="375202257">
              <w:marLeft w:val="0"/>
              <w:marRight w:val="0"/>
              <w:marTop w:val="0"/>
              <w:marBottom w:val="0"/>
              <w:divBdr>
                <w:top w:val="none" w:sz="0" w:space="0" w:color="auto"/>
                <w:left w:val="none" w:sz="0" w:space="0" w:color="auto"/>
                <w:bottom w:val="none" w:sz="0" w:space="0" w:color="auto"/>
                <w:right w:val="none" w:sz="0" w:space="0" w:color="auto"/>
              </w:divBdr>
            </w:div>
          </w:divsChild>
        </w:div>
        <w:div w:id="1756978833">
          <w:marLeft w:val="0"/>
          <w:marRight w:val="0"/>
          <w:marTop w:val="0"/>
          <w:marBottom w:val="0"/>
          <w:divBdr>
            <w:top w:val="none" w:sz="0" w:space="0" w:color="auto"/>
            <w:left w:val="none" w:sz="0" w:space="0" w:color="auto"/>
            <w:bottom w:val="none" w:sz="0" w:space="0" w:color="auto"/>
            <w:right w:val="none" w:sz="0" w:space="0" w:color="auto"/>
          </w:divBdr>
          <w:divsChild>
            <w:div w:id="747461034">
              <w:marLeft w:val="0"/>
              <w:marRight w:val="0"/>
              <w:marTop w:val="0"/>
              <w:marBottom w:val="0"/>
              <w:divBdr>
                <w:top w:val="none" w:sz="0" w:space="0" w:color="auto"/>
                <w:left w:val="none" w:sz="0" w:space="0" w:color="auto"/>
                <w:bottom w:val="none" w:sz="0" w:space="0" w:color="auto"/>
                <w:right w:val="none" w:sz="0" w:space="0" w:color="auto"/>
              </w:divBdr>
            </w:div>
          </w:divsChild>
        </w:div>
        <w:div w:id="1156845543">
          <w:marLeft w:val="0"/>
          <w:marRight w:val="0"/>
          <w:marTop w:val="0"/>
          <w:marBottom w:val="0"/>
          <w:divBdr>
            <w:top w:val="none" w:sz="0" w:space="0" w:color="auto"/>
            <w:left w:val="none" w:sz="0" w:space="0" w:color="auto"/>
            <w:bottom w:val="none" w:sz="0" w:space="0" w:color="auto"/>
            <w:right w:val="none" w:sz="0" w:space="0" w:color="auto"/>
          </w:divBdr>
          <w:divsChild>
            <w:div w:id="221912885">
              <w:marLeft w:val="0"/>
              <w:marRight w:val="0"/>
              <w:marTop w:val="0"/>
              <w:marBottom w:val="0"/>
              <w:divBdr>
                <w:top w:val="none" w:sz="0" w:space="0" w:color="auto"/>
                <w:left w:val="none" w:sz="0" w:space="0" w:color="auto"/>
                <w:bottom w:val="none" w:sz="0" w:space="0" w:color="auto"/>
                <w:right w:val="none" w:sz="0" w:space="0" w:color="auto"/>
              </w:divBdr>
            </w:div>
          </w:divsChild>
        </w:div>
        <w:div w:id="1062487367">
          <w:marLeft w:val="0"/>
          <w:marRight w:val="0"/>
          <w:marTop w:val="0"/>
          <w:marBottom w:val="0"/>
          <w:divBdr>
            <w:top w:val="none" w:sz="0" w:space="0" w:color="auto"/>
            <w:left w:val="none" w:sz="0" w:space="0" w:color="auto"/>
            <w:bottom w:val="none" w:sz="0" w:space="0" w:color="auto"/>
            <w:right w:val="none" w:sz="0" w:space="0" w:color="auto"/>
          </w:divBdr>
          <w:divsChild>
            <w:div w:id="629168393">
              <w:marLeft w:val="0"/>
              <w:marRight w:val="0"/>
              <w:marTop w:val="0"/>
              <w:marBottom w:val="0"/>
              <w:divBdr>
                <w:top w:val="none" w:sz="0" w:space="0" w:color="auto"/>
                <w:left w:val="none" w:sz="0" w:space="0" w:color="auto"/>
                <w:bottom w:val="none" w:sz="0" w:space="0" w:color="auto"/>
                <w:right w:val="none" w:sz="0" w:space="0" w:color="auto"/>
              </w:divBdr>
            </w:div>
          </w:divsChild>
        </w:div>
        <w:div w:id="473257350">
          <w:marLeft w:val="0"/>
          <w:marRight w:val="0"/>
          <w:marTop w:val="0"/>
          <w:marBottom w:val="0"/>
          <w:divBdr>
            <w:top w:val="none" w:sz="0" w:space="0" w:color="auto"/>
            <w:left w:val="none" w:sz="0" w:space="0" w:color="auto"/>
            <w:bottom w:val="none" w:sz="0" w:space="0" w:color="auto"/>
            <w:right w:val="none" w:sz="0" w:space="0" w:color="auto"/>
          </w:divBdr>
          <w:divsChild>
            <w:div w:id="1672444167">
              <w:marLeft w:val="0"/>
              <w:marRight w:val="0"/>
              <w:marTop w:val="0"/>
              <w:marBottom w:val="0"/>
              <w:divBdr>
                <w:top w:val="none" w:sz="0" w:space="0" w:color="auto"/>
                <w:left w:val="none" w:sz="0" w:space="0" w:color="auto"/>
                <w:bottom w:val="none" w:sz="0" w:space="0" w:color="auto"/>
                <w:right w:val="none" w:sz="0" w:space="0" w:color="auto"/>
              </w:divBdr>
            </w:div>
          </w:divsChild>
        </w:div>
        <w:div w:id="1002977378">
          <w:marLeft w:val="0"/>
          <w:marRight w:val="0"/>
          <w:marTop w:val="0"/>
          <w:marBottom w:val="0"/>
          <w:divBdr>
            <w:top w:val="none" w:sz="0" w:space="0" w:color="auto"/>
            <w:left w:val="none" w:sz="0" w:space="0" w:color="auto"/>
            <w:bottom w:val="none" w:sz="0" w:space="0" w:color="auto"/>
            <w:right w:val="none" w:sz="0" w:space="0" w:color="auto"/>
          </w:divBdr>
          <w:divsChild>
            <w:div w:id="69665630">
              <w:marLeft w:val="0"/>
              <w:marRight w:val="0"/>
              <w:marTop w:val="0"/>
              <w:marBottom w:val="0"/>
              <w:divBdr>
                <w:top w:val="none" w:sz="0" w:space="0" w:color="auto"/>
                <w:left w:val="none" w:sz="0" w:space="0" w:color="auto"/>
                <w:bottom w:val="none" w:sz="0" w:space="0" w:color="auto"/>
                <w:right w:val="none" w:sz="0" w:space="0" w:color="auto"/>
              </w:divBdr>
            </w:div>
          </w:divsChild>
        </w:div>
        <w:div w:id="1811362273">
          <w:marLeft w:val="0"/>
          <w:marRight w:val="0"/>
          <w:marTop w:val="0"/>
          <w:marBottom w:val="0"/>
          <w:divBdr>
            <w:top w:val="none" w:sz="0" w:space="0" w:color="auto"/>
            <w:left w:val="none" w:sz="0" w:space="0" w:color="auto"/>
            <w:bottom w:val="none" w:sz="0" w:space="0" w:color="auto"/>
            <w:right w:val="none" w:sz="0" w:space="0" w:color="auto"/>
          </w:divBdr>
          <w:divsChild>
            <w:div w:id="267323208">
              <w:marLeft w:val="0"/>
              <w:marRight w:val="0"/>
              <w:marTop w:val="0"/>
              <w:marBottom w:val="0"/>
              <w:divBdr>
                <w:top w:val="none" w:sz="0" w:space="0" w:color="auto"/>
                <w:left w:val="none" w:sz="0" w:space="0" w:color="auto"/>
                <w:bottom w:val="none" w:sz="0" w:space="0" w:color="auto"/>
                <w:right w:val="none" w:sz="0" w:space="0" w:color="auto"/>
              </w:divBdr>
            </w:div>
          </w:divsChild>
        </w:div>
        <w:div w:id="433674197">
          <w:marLeft w:val="0"/>
          <w:marRight w:val="0"/>
          <w:marTop w:val="0"/>
          <w:marBottom w:val="0"/>
          <w:divBdr>
            <w:top w:val="none" w:sz="0" w:space="0" w:color="auto"/>
            <w:left w:val="none" w:sz="0" w:space="0" w:color="auto"/>
            <w:bottom w:val="none" w:sz="0" w:space="0" w:color="auto"/>
            <w:right w:val="none" w:sz="0" w:space="0" w:color="auto"/>
          </w:divBdr>
          <w:divsChild>
            <w:div w:id="259725671">
              <w:marLeft w:val="0"/>
              <w:marRight w:val="0"/>
              <w:marTop w:val="0"/>
              <w:marBottom w:val="0"/>
              <w:divBdr>
                <w:top w:val="none" w:sz="0" w:space="0" w:color="auto"/>
                <w:left w:val="none" w:sz="0" w:space="0" w:color="auto"/>
                <w:bottom w:val="none" w:sz="0" w:space="0" w:color="auto"/>
                <w:right w:val="none" w:sz="0" w:space="0" w:color="auto"/>
              </w:divBdr>
            </w:div>
          </w:divsChild>
        </w:div>
        <w:div w:id="770778311">
          <w:marLeft w:val="0"/>
          <w:marRight w:val="0"/>
          <w:marTop w:val="0"/>
          <w:marBottom w:val="0"/>
          <w:divBdr>
            <w:top w:val="none" w:sz="0" w:space="0" w:color="auto"/>
            <w:left w:val="none" w:sz="0" w:space="0" w:color="auto"/>
            <w:bottom w:val="none" w:sz="0" w:space="0" w:color="auto"/>
            <w:right w:val="none" w:sz="0" w:space="0" w:color="auto"/>
          </w:divBdr>
          <w:divsChild>
            <w:div w:id="559368311">
              <w:marLeft w:val="0"/>
              <w:marRight w:val="0"/>
              <w:marTop w:val="0"/>
              <w:marBottom w:val="0"/>
              <w:divBdr>
                <w:top w:val="none" w:sz="0" w:space="0" w:color="auto"/>
                <w:left w:val="none" w:sz="0" w:space="0" w:color="auto"/>
                <w:bottom w:val="none" w:sz="0" w:space="0" w:color="auto"/>
                <w:right w:val="none" w:sz="0" w:space="0" w:color="auto"/>
              </w:divBdr>
            </w:div>
          </w:divsChild>
        </w:div>
        <w:div w:id="1763137480">
          <w:marLeft w:val="0"/>
          <w:marRight w:val="0"/>
          <w:marTop w:val="0"/>
          <w:marBottom w:val="0"/>
          <w:divBdr>
            <w:top w:val="none" w:sz="0" w:space="0" w:color="auto"/>
            <w:left w:val="none" w:sz="0" w:space="0" w:color="auto"/>
            <w:bottom w:val="none" w:sz="0" w:space="0" w:color="auto"/>
            <w:right w:val="none" w:sz="0" w:space="0" w:color="auto"/>
          </w:divBdr>
          <w:divsChild>
            <w:div w:id="2077390125">
              <w:marLeft w:val="0"/>
              <w:marRight w:val="0"/>
              <w:marTop w:val="0"/>
              <w:marBottom w:val="0"/>
              <w:divBdr>
                <w:top w:val="none" w:sz="0" w:space="0" w:color="auto"/>
                <w:left w:val="none" w:sz="0" w:space="0" w:color="auto"/>
                <w:bottom w:val="none" w:sz="0" w:space="0" w:color="auto"/>
                <w:right w:val="none" w:sz="0" w:space="0" w:color="auto"/>
              </w:divBdr>
            </w:div>
          </w:divsChild>
        </w:div>
        <w:div w:id="862941896">
          <w:marLeft w:val="0"/>
          <w:marRight w:val="0"/>
          <w:marTop w:val="0"/>
          <w:marBottom w:val="0"/>
          <w:divBdr>
            <w:top w:val="none" w:sz="0" w:space="0" w:color="auto"/>
            <w:left w:val="none" w:sz="0" w:space="0" w:color="auto"/>
            <w:bottom w:val="none" w:sz="0" w:space="0" w:color="auto"/>
            <w:right w:val="none" w:sz="0" w:space="0" w:color="auto"/>
          </w:divBdr>
          <w:divsChild>
            <w:div w:id="1081680639">
              <w:marLeft w:val="0"/>
              <w:marRight w:val="0"/>
              <w:marTop w:val="0"/>
              <w:marBottom w:val="0"/>
              <w:divBdr>
                <w:top w:val="none" w:sz="0" w:space="0" w:color="auto"/>
                <w:left w:val="none" w:sz="0" w:space="0" w:color="auto"/>
                <w:bottom w:val="none" w:sz="0" w:space="0" w:color="auto"/>
                <w:right w:val="none" w:sz="0" w:space="0" w:color="auto"/>
              </w:divBdr>
            </w:div>
          </w:divsChild>
        </w:div>
        <w:div w:id="783304544">
          <w:marLeft w:val="0"/>
          <w:marRight w:val="0"/>
          <w:marTop w:val="0"/>
          <w:marBottom w:val="0"/>
          <w:divBdr>
            <w:top w:val="none" w:sz="0" w:space="0" w:color="auto"/>
            <w:left w:val="none" w:sz="0" w:space="0" w:color="auto"/>
            <w:bottom w:val="none" w:sz="0" w:space="0" w:color="auto"/>
            <w:right w:val="none" w:sz="0" w:space="0" w:color="auto"/>
          </w:divBdr>
          <w:divsChild>
            <w:div w:id="445002907">
              <w:marLeft w:val="0"/>
              <w:marRight w:val="0"/>
              <w:marTop w:val="0"/>
              <w:marBottom w:val="0"/>
              <w:divBdr>
                <w:top w:val="none" w:sz="0" w:space="0" w:color="auto"/>
                <w:left w:val="none" w:sz="0" w:space="0" w:color="auto"/>
                <w:bottom w:val="none" w:sz="0" w:space="0" w:color="auto"/>
                <w:right w:val="none" w:sz="0" w:space="0" w:color="auto"/>
              </w:divBdr>
            </w:div>
          </w:divsChild>
        </w:div>
        <w:div w:id="241456337">
          <w:marLeft w:val="0"/>
          <w:marRight w:val="0"/>
          <w:marTop w:val="0"/>
          <w:marBottom w:val="0"/>
          <w:divBdr>
            <w:top w:val="none" w:sz="0" w:space="0" w:color="auto"/>
            <w:left w:val="none" w:sz="0" w:space="0" w:color="auto"/>
            <w:bottom w:val="none" w:sz="0" w:space="0" w:color="auto"/>
            <w:right w:val="none" w:sz="0" w:space="0" w:color="auto"/>
          </w:divBdr>
          <w:divsChild>
            <w:div w:id="1319918342">
              <w:marLeft w:val="0"/>
              <w:marRight w:val="0"/>
              <w:marTop w:val="0"/>
              <w:marBottom w:val="0"/>
              <w:divBdr>
                <w:top w:val="none" w:sz="0" w:space="0" w:color="auto"/>
                <w:left w:val="none" w:sz="0" w:space="0" w:color="auto"/>
                <w:bottom w:val="none" w:sz="0" w:space="0" w:color="auto"/>
                <w:right w:val="none" w:sz="0" w:space="0" w:color="auto"/>
              </w:divBdr>
            </w:div>
          </w:divsChild>
        </w:div>
        <w:div w:id="53043586">
          <w:marLeft w:val="0"/>
          <w:marRight w:val="0"/>
          <w:marTop w:val="0"/>
          <w:marBottom w:val="0"/>
          <w:divBdr>
            <w:top w:val="none" w:sz="0" w:space="0" w:color="auto"/>
            <w:left w:val="none" w:sz="0" w:space="0" w:color="auto"/>
            <w:bottom w:val="none" w:sz="0" w:space="0" w:color="auto"/>
            <w:right w:val="none" w:sz="0" w:space="0" w:color="auto"/>
          </w:divBdr>
          <w:divsChild>
            <w:div w:id="10104685">
              <w:marLeft w:val="0"/>
              <w:marRight w:val="0"/>
              <w:marTop w:val="0"/>
              <w:marBottom w:val="0"/>
              <w:divBdr>
                <w:top w:val="none" w:sz="0" w:space="0" w:color="auto"/>
                <w:left w:val="none" w:sz="0" w:space="0" w:color="auto"/>
                <w:bottom w:val="none" w:sz="0" w:space="0" w:color="auto"/>
                <w:right w:val="none" w:sz="0" w:space="0" w:color="auto"/>
              </w:divBdr>
            </w:div>
          </w:divsChild>
        </w:div>
        <w:div w:id="890963525">
          <w:marLeft w:val="0"/>
          <w:marRight w:val="0"/>
          <w:marTop w:val="0"/>
          <w:marBottom w:val="0"/>
          <w:divBdr>
            <w:top w:val="none" w:sz="0" w:space="0" w:color="auto"/>
            <w:left w:val="none" w:sz="0" w:space="0" w:color="auto"/>
            <w:bottom w:val="none" w:sz="0" w:space="0" w:color="auto"/>
            <w:right w:val="none" w:sz="0" w:space="0" w:color="auto"/>
          </w:divBdr>
          <w:divsChild>
            <w:div w:id="1433817275">
              <w:marLeft w:val="0"/>
              <w:marRight w:val="0"/>
              <w:marTop w:val="0"/>
              <w:marBottom w:val="0"/>
              <w:divBdr>
                <w:top w:val="none" w:sz="0" w:space="0" w:color="auto"/>
                <w:left w:val="none" w:sz="0" w:space="0" w:color="auto"/>
                <w:bottom w:val="none" w:sz="0" w:space="0" w:color="auto"/>
                <w:right w:val="none" w:sz="0" w:space="0" w:color="auto"/>
              </w:divBdr>
            </w:div>
          </w:divsChild>
        </w:div>
        <w:div w:id="852499487">
          <w:marLeft w:val="0"/>
          <w:marRight w:val="0"/>
          <w:marTop w:val="0"/>
          <w:marBottom w:val="0"/>
          <w:divBdr>
            <w:top w:val="none" w:sz="0" w:space="0" w:color="auto"/>
            <w:left w:val="none" w:sz="0" w:space="0" w:color="auto"/>
            <w:bottom w:val="none" w:sz="0" w:space="0" w:color="auto"/>
            <w:right w:val="none" w:sz="0" w:space="0" w:color="auto"/>
          </w:divBdr>
          <w:divsChild>
            <w:div w:id="503204547">
              <w:marLeft w:val="0"/>
              <w:marRight w:val="0"/>
              <w:marTop w:val="0"/>
              <w:marBottom w:val="0"/>
              <w:divBdr>
                <w:top w:val="none" w:sz="0" w:space="0" w:color="auto"/>
                <w:left w:val="none" w:sz="0" w:space="0" w:color="auto"/>
                <w:bottom w:val="none" w:sz="0" w:space="0" w:color="auto"/>
                <w:right w:val="none" w:sz="0" w:space="0" w:color="auto"/>
              </w:divBdr>
            </w:div>
          </w:divsChild>
        </w:div>
        <w:div w:id="1133907288">
          <w:marLeft w:val="0"/>
          <w:marRight w:val="0"/>
          <w:marTop w:val="0"/>
          <w:marBottom w:val="0"/>
          <w:divBdr>
            <w:top w:val="none" w:sz="0" w:space="0" w:color="auto"/>
            <w:left w:val="none" w:sz="0" w:space="0" w:color="auto"/>
            <w:bottom w:val="none" w:sz="0" w:space="0" w:color="auto"/>
            <w:right w:val="none" w:sz="0" w:space="0" w:color="auto"/>
          </w:divBdr>
          <w:divsChild>
            <w:div w:id="1730105385">
              <w:marLeft w:val="0"/>
              <w:marRight w:val="0"/>
              <w:marTop w:val="0"/>
              <w:marBottom w:val="0"/>
              <w:divBdr>
                <w:top w:val="none" w:sz="0" w:space="0" w:color="auto"/>
                <w:left w:val="none" w:sz="0" w:space="0" w:color="auto"/>
                <w:bottom w:val="none" w:sz="0" w:space="0" w:color="auto"/>
                <w:right w:val="none" w:sz="0" w:space="0" w:color="auto"/>
              </w:divBdr>
            </w:div>
          </w:divsChild>
        </w:div>
        <w:div w:id="1660232439">
          <w:marLeft w:val="0"/>
          <w:marRight w:val="0"/>
          <w:marTop w:val="0"/>
          <w:marBottom w:val="0"/>
          <w:divBdr>
            <w:top w:val="none" w:sz="0" w:space="0" w:color="auto"/>
            <w:left w:val="none" w:sz="0" w:space="0" w:color="auto"/>
            <w:bottom w:val="none" w:sz="0" w:space="0" w:color="auto"/>
            <w:right w:val="none" w:sz="0" w:space="0" w:color="auto"/>
          </w:divBdr>
          <w:divsChild>
            <w:div w:id="2093429532">
              <w:marLeft w:val="0"/>
              <w:marRight w:val="0"/>
              <w:marTop w:val="0"/>
              <w:marBottom w:val="0"/>
              <w:divBdr>
                <w:top w:val="none" w:sz="0" w:space="0" w:color="auto"/>
                <w:left w:val="none" w:sz="0" w:space="0" w:color="auto"/>
                <w:bottom w:val="none" w:sz="0" w:space="0" w:color="auto"/>
                <w:right w:val="none" w:sz="0" w:space="0" w:color="auto"/>
              </w:divBdr>
            </w:div>
          </w:divsChild>
        </w:div>
        <w:div w:id="202013925">
          <w:marLeft w:val="0"/>
          <w:marRight w:val="0"/>
          <w:marTop w:val="0"/>
          <w:marBottom w:val="0"/>
          <w:divBdr>
            <w:top w:val="none" w:sz="0" w:space="0" w:color="auto"/>
            <w:left w:val="none" w:sz="0" w:space="0" w:color="auto"/>
            <w:bottom w:val="none" w:sz="0" w:space="0" w:color="auto"/>
            <w:right w:val="none" w:sz="0" w:space="0" w:color="auto"/>
          </w:divBdr>
          <w:divsChild>
            <w:div w:id="1825585823">
              <w:marLeft w:val="0"/>
              <w:marRight w:val="0"/>
              <w:marTop w:val="0"/>
              <w:marBottom w:val="0"/>
              <w:divBdr>
                <w:top w:val="none" w:sz="0" w:space="0" w:color="auto"/>
                <w:left w:val="none" w:sz="0" w:space="0" w:color="auto"/>
                <w:bottom w:val="none" w:sz="0" w:space="0" w:color="auto"/>
                <w:right w:val="none" w:sz="0" w:space="0" w:color="auto"/>
              </w:divBdr>
            </w:div>
          </w:divsChild>
        </w:div>
        <w:div w:id="1173488990">
          <w:marLeft w:val="0"/>
          <w:marRight w:val="0"/>
          <w:marTop w:val="0"/>
          <w:marBottom w:val="0"/>
          <w:divBdr>
            <w:top w:val="none" w:sz="0" w:space="0" w:color="auto"/>
            <w:left w:val="none" w:sz="0" w:space="0" w:color="auto"/>
            <w:bottom w:val="none" w:sz="0" w:space="0" w:color="auto"/>
            <w:right w:val="none" w:sz="0" w:space="0" w:color="auto"/>
          </w:divBdr>
          <w:divsChild>
            <w:div w:id="77605302">
              <w:marLeft w:val="0"/>
              <w:marRight w:val="0"/>
              <w:marTop w:val="0"/>
              <w:marBottom w:val="0"/>
              <w:divBdr>
                <w:top w:val="none" w:sz="0" w:space="0" w:color="auto"/>
                <w:left w:val="none" w:sz="0" w:space="0" w:color="auto"/>
                <w:bottom w:val="none" w:sz="0" w:space="0" w:color="auto"/>
                <w:right w:val="none" w:sz="0" w:space="0" w:color="auto"/>
              </w:divBdr>
            </w:div>
          </w:divsChild>
        </w:div>
        <w:div w:id="745029098">
          <w:marLeft w:val="0"/>
          <w:marRight w:val="0"/>
          <w:marTop w:val="0"/>
          <w:marBottom w:val="0"/>
          <w:divBdr>
            <w:top w:val="none" w:sz="0" w:space="0" w:color="auto"/>
            <w:left w:val="none" w:sz="0" w:space="0" w:color="auto"/>
            <w:bottom w:val="none" w:sz="0" w:space="0" w:color="auto"/>
            <w:right w:val="none" w:sz="0" w:space="0" w:color="auto"/>
          </w:divBdr>
          <w:divsChild>
            <w:div w:id="1802533060">
              <w:marLeft w:val="0"/>
              <w:marRight w:val="0"/>
              <w:marTop w:val="0"/>
              <w:marBottom w:val="0"/>
              <w:divBdr>
                <w:top w:val="none" w:sz="0" w:space="0" w:color="auto"/>
                <w:left w:val="none" w:sz="0" w:space="0" w:color="auto"/>
                <w:bottom w:val="none" w:sz="0" w:space="0" w:color="auto"/>
                <w:right w:val="none" w:sz="0" w:space="0" w:color="auto"/>
              </w:divBdr>
            </w:div>
          </w:divsChild>
        </w:div>
        <w:div w:id="1545437096">
          <w:marLeft w:val="0"/>
          <w:marRight w:val="0"/>
          <w:marTop w:val="0"/>
          <w:marBottom w:val="0"/>
          <w:divBdr>
            <w:top w:val="none" w:sz="0" w:space="0" w:color="auto"/>
            <w:left w:val="none" w:sz="0" w:space="0" w:color="auto"/>
            <w:bottom w:val="none" w:sz="0" w:space="0" w:color="auto"/>
            <w:right w:val="none" w:sz="0" w:space="0" w:color="auto"/>
          </w:divBdr>
          <w:divsChild>
            <w:div w:id="1463035615">
              <w:marLeft w:val="0"/>
              <w:marRight w:val="0"/>
              <w:marTop w:val="0"/>
              <w:marBottom w:val="0"/>
              <w:divBdr>
                <w:top w:val="none" w:sz="0" w:space="0" w:color="auto"/>
                <w:left w:val="none" w:sz="0" w:space="0" w:color="auto"/>
                <w:bottom w:val="none" w:sz="0" w:space="0" w:color="auto"/>
                <w:right w:val="none" w:sz="0" w:space="0" w:color="auto"/>
              </w:divBdr>
            </w:div>
          </w:divsChild>
        </w:div>
        <w:div w:id="970863430">
          <w:marLeft w:val="0"/>
          <w:marRight w:val="0"/>
          <w:marTop w:val="0"/>
          <w:marBottom w:val="0"/>
          <w:divBdr>
            <w:top w:val="none" w:sz="0" w:space="0" w:color="auto"/>
            <w:left w:val="none" w:sz="0" w:space="0" w:color="auto"/>
            <w:bottom w:val="none" w:sz="0" w:space="0" w:color="auto"/>
            <w:right w:val="none" w:sz="0" w:space="0" w:color="auto"/>
          </w:divBdr>
          <w:divsChild>
            <w:div w:id="2130270629">
              <w:marLeft w:val="0"/>
              <w:marRight w:val="0"/>
              <w:marTop w:val="0"/>
              <w:marBottom w:val="0"/>
              <w:divBdr>
                <w:top w:val="none" w:sz="0" w:space="0" w:color="auto"/>
                <w:left w:val="none" w:sz="0" w:space="0" w:color="auto"/>
                <w:bottom w:val="none" w:sz="0" w:space="0" w:color="auto"/>
                <w:right w:val="none" w:sz="0" w:space="0" w:color="auto"/>
              </w:divBdr>
            </w:div>
          </w:divsChild>
        </w:div>
        <w:div w:id="189343011">
          <w:marLeft w:val="0"/>
          <w:marRight w:val="0"/>
          <w:marTop w:val="0"/>
          <w:marBottom w:val="0"/>
          <w:divBdr>
            <w:top w:val="none" w:sz="0" w:space="0" w:color="auto"/>
            <w:left w:val="none" w:sz="0" w:space="0" w:color="auto"/>
            <w:bottom w:val="none" w:sz="0" w:space="0" w:color="auto"/>
            <w:right w:val="none" w:sz="0" w:space="0" w:color="auto"/>
          </w:divBdr>
          <w:divsChild>
            <w:div w:id="394544860">
              <w:marLeft w:val="0"/>
              <w:marRight w:val="0"/>
              <w:marTop w:val="0"/>
              <w:marBottom w:val="0"/>
              <w:divBdr>
                <w:top w:val="none" w:sz="0" w:space="0" w:color="auto"/>
                <w:left w:val="none" w:sz="0" w:space="0" w:color="auto"/>
                <w:bottom w:val="none" w:sz="0" w:space="0" w:color="auto"/>
                <w:right w:val="none" w:sz="0" w:space="0" w:color="auto"/>
              </w:divBdr>
            </w:div>
          </w:divsChild>
        </w:div>
        <w:div w:id="1208642625">
          <w:marLeft w:val="0"/>
          <w:marRight w:val="0"/>
          <w:marTop w:val="0"/>
          <w:marBottom w:val="0"/>
          <w:divBdr>
            <w:top w:val="none" w:sz="0" w:space="0" w:color="auto"/>
            <w:left w:val="none" w:sz="0" w:space="0" w:color="auto"/>
            <w:bottom w:val="none" w:sz="0" w:space="0" w:color="auto"/>
            <w:right w:val="none" w:sz="0" w:space="0" w:color="auto"/>
          </w:divBdr>
          <w:divsChild>
            <w:div w:id="797450611">
              <w:marLeft w:val="0"/>
              <w:marRight w:val="0"/>
              <w:marTop w:val="0"/>
              <w:marBottom w:val="0"/>
              <w:divBdr>
                <w:top w:val="none" w:sz="0" w:space="0" w:color="auto"/>
                <w:left w:val="none" w:sz="0" w:space="0" w:color="auto"/>
                <w:bottom w:val="none" w:sz="0" w:space="0" w:color="auto"/>
                <w:right w:val="none" w:sz="0" w:space="0" w:color="auto"/>
              </w:divBdr>
            </w:div>
          </w:divsChild>
        </w:div>
        <w:div w:id="561061088">
          <w:marLeft w:val="0"/>
          <w:marRight w:val="0"/>
          <w:marTop w:val="0"/>
          <w:marBottom w:val="0"/>
          <w:divBdr>
            <w:top w:val="none" w:sz="0" w:space="0" w:color="auto"/>
            <w:left w:val="none" w:sz="0" w:space="0" w:color="auto"/>
            <w:bottom w:val="none" w:sz="0" w:space="0" w:color="auto"/>
            <w:right w:val="none" w:sz="0" w:space="0" w:color="auto"/>
          </w:divBdr>
          <w:divsChild>
            <w:div w:id="859199788">
              <w:marLeft w:val="0"/>
              <w:marRight w:val="0"/>
              <w:marTop w:val="0"/>
              <w:marBottom w:val="0"/>
              <w:divBdr>
                <w:top w:val="none" w:sz="0" w:space="0" w:color="auto"/>
                <w:left w:val="none" w:sz="0" w:space="0" w:color="auto"/>
                <w:bottom w:val="none" w:sz="0" w:space="0" w:color="auto"/>
                <w:right w:val="none" w:sz="0" w:space="0" w:color="auto"/>
              </w:divBdr>
            </w:div>
          </w:divsChild>
        </w:div>
        <w:div w:id="408043311">
          <w:marLeft w:val="0"/>
          <w:marRight w:val="0"/>
          <w:marTop w:val="0"/>
          <w:marBottom w:val="0"/>
          <w:divBdr>
            <w:top w:val="none" w:sz="0" w:space="0" w:color="auto"/>
            <w:left w:val="none" w:sz="0" w:space="0" w:color="auto"/>
            <w:bottom w:val="none" w:sz="0" w:space="0" w:color="auto"/>
            <w:right w:val="none" w:sz="0" w:space="0" w:color="auto"/>
          </w:divBdr>
          <w:divsChild>
            <w:div w:id="1248425082">
              <w:marLeft w:val="0"/>
              <w:marRight w:val="0"/>
              <w:marTop w:val="0"/>
              <w:marBottom w:val="0"/>
              <w:divBdr>
                <w:top w:val="none" w:sz="0" w:space="0" w:color="auto"/>
                <w:left w:val="none" w:sz="0" w:space="0" w:color="auto"/>
                <w:bottom w:val="none" w:sz="0" w:space="0" w:color="auto"/>
                <w:right w:val="none" w:sz="0" w:space="0" w:color="auto"/>
              </w:divBdr>
            </w:div>
          </w:divsChild>
        </w:div>
        <w:div w:id="2069763916">
          <w:marLeft w:val="0"/>
          <w:marRight w:val="0"/>
          <w:marTop w:val="0"/>
          <w:marBottom w:val="0"/>
          <w:divBdr>
            <w:top w:val="none" w:sz="0" w:space="0" w:color="auto"/>
            <w:left w:val="none" w:sz="0" w:space="0" w:color="auto"/>
            <w:bottom w:val="none" w:sz="0" w:space="0" w:color="auto"/>
            <w:right w:val="none" w:sz="0" w:space="0" w:color="auto"/>
          </w:divBdr>
          <w:divsChild>
            <w:div w:id="377704477">
              <w:marLeft w:val="0"/>
              <w:marRight w:val="0"/>
              <w:marTop w:val="0"/>
              <w:marBottom w:val="0"/>
              <w:divBdr>
                <w:top w:val="none" w:sz="0" w:space="0" w:color="auto"/>
                <w:left w:val="none" w:sz="0" w:space="0" w:color="auto"/>
                <w:bottom w:val="none" w:sz="0" w:space="0" w:color="auto"/>
                <w:right w:val="none" w:sz="0" w:space="0" w:color="auto"/>
              </w:divBdr>
            </w:div>
          </w:divsChild>
        </w:div>
        <w:div w:id="1357972324">
          <w:marLeft w:val="0"/>
          <w:marRight w:val="0"/>
          <w:marTop w:val="0"/>
          <w:marBottom w:val="0"/>
          <w:divBdr>
            <w:top w:val="none" w:sz="0" w:space="0" w:color="auto"/>
            <w:left w:val="none" w:sz="0" w:space="0" w:color="auto"/>
            <w:bottom w:val="none" w:sz="0" w:space="0" w:color="auto"/>
            <w:right w:val="none" w:sz="0" w:space="0" w:color="auto"/>
          </w:divBdr>
          <w:divsChild>
            <w:div w:id="1184442563">
              <w:marLeft w:val="0"/>
              <w:marRight w:val="0"/>
              <w:marTop w:val="0"/>
              <w:marBottom w:val="0"/>
              <w:divBdr>
                <w:top w:val="none" w:sz="0" w:space="0" w:color="auto"/>
                <w:left w:val="none" w:sz="0" w:space="0" w:color="auto"/>
                <w:bottom w:val="none" w:sz="0" w:space="0" w:color="auto"/>
                <w:right w:val="none" w:sz="0" w:space="0" w:color="auto"/>
              </w:divBdr>
            </w:div>
          </w:divsChild>
        </w:div>
        <w:div w:id="491138956">
          <w:marLeft w:val="0"/>
          <w:marRight w:val="0"/>
          <w:marTop w:val="0"/>
          <w:marBottom w:val="0"/>
          <w:divBdr>
            <w:top w:val="none" w:sz="0" w:space="0" w:color="auto"/>
            <w:left w:val="none" w:sz="0" w:space="0" w:color="auto"/>
            <w:bottom w:val="none" w:sz="0" w:space="0" w:color="auto"/>
            <w:right w:val="none" w:sz="0" w:space="0" w:color="auto"/>
          </w:divBdr>
          <w:divsChild>
            <w:div w:id="252205723">
              <w:marLeft w:val="0"/>
              <w:marRight w:val="0"/>
              <w:marTop w:val="0"/>
              <w:marBottom w:val="0"/>
              <w:divBdr>
                <w:top w:val="none" w:sz="0" w:space="0" w:color="auto"/>
                <w:left w:val="none" w:sz="0" w:space="0" w:color="auto"/>
                <w:bottom w:val="none" w:sz="0" w:space="0" w:color="auto"/>
                <w:right w:val="none" w:sz="0" w:space="0" w:color="auto"/>
              </w:divBdr>
            </w:div>
          </w:divsChild>
        </w:div>
        <w:div w:id="1606184665">
          <w:marLeft w:val="0"/>
          <w:marRight w:val="0"/>
          <w:marTop w:val="0"/>
          <w:marBottom w:val="0"/>
          <w:divBdr>
            <w:top w:val="none" w:sz="0" w:space="0" w:color="auto"/>
            <w:left w:val="none" w:sz="0" w:space="0" w:color="auto"/>
            <w:bottom w:val="none" w:sz="0" w:space="0" w:color="auto"/>
            <w:right w:val="none" w:sz="0" w:space="0" w:color="auto"/>
          </w:divBdr>
          <w:divsChild>
            <w:div w:id="619608682">
              <w:marLeft w:val="0"/>
              <w:marRight w:val="0"/>
              <w:marTop w:val="0"/>
              <w:marBottom w:val="0"/>
              <w:divBdr>
                <w:top w:val="none" w:sz="0" w:space="0" w:color="auto"/>
                <w:left w:val="none" w:sz="0" w:space="0" w:color="auto"/>
                <w:bottom w:val="none" w:sz="0" w:space="0" w:color="auto"/>
                <w:right w:val="none" w:sz="0" w:space="0" w:color="auto"/>
              </w:divBdr>
            </w:div>
          </w:divsChild>
        </w:div>
        <w:div w:id="1224635042">
          <w:marLeft w:val="0"/>
          <w:marRight w:val="0"/>
          <w:marTop w:val="0"/>
          <w:marBottom w:val="0"/>
          <w:divBdr>
            <w:top w:val="none" w:sz="0" w:space="0" w:color="auto"/>
            <w:left w:val="none" w:sz="0" w:space="0" w:color="auto"/>
            <w:bottom w:val="none" w:sz="0" w:space="0" w:color="auto"/>
            <w:right w:val="none" w:sz="0" w:space="0" w:color="auto"/>
          </w:divBdr>
          <w:divsChild>
            <w:div w:id="286281625">
              <w:marLeft w:val="0"/>
              <w:marRight w:val="0"/>
              <w:marTop w:val="0"/>
              <w:marBottom w:val="0"/>
              <w:divBdr>
                <w:top w:val="none" w:sz="0" w:space="0" w:color="auto"/>
                <w:left w:val="none" w:sz="0" w:space="0" w:color="auto"/>
                <w:bottom w:val="none" w:sz="0" w:space="0" w:color="auto"/>
                <w:right w:val="none" w:sz="0" w:space="0" w:color="auto"/>
              </w:divBdr>
            </w:div>
          </w:divsChild>
        </w:div>
        <w:div w:id="1157918612">
          <w:marLeft w:val="0"/>
          <w:marRight w:val="0"/>
          <w:marTop w:val="0"/>
          <w:marBottom w:val="0"/>
          <w:divBdr>
            <w:top w:val="none" w:sz="0" w:space="0" w:color="auto"/>
            <w:left w:val="none" w:sz="0" w:space="0" w:color="auto"/>
            <w:bottom w:val="none" w:sz="0" w:space="0" w:color="auto"/>
            <w:right w:val="none" w:sz="0" w:space="0" w:color="auto"/>
          </w:divBdr>
          <w:divsChild>
            <w:div w:id="1547063203">
              <w:marLeft w:val="0"/>
              <w:marRight w:val="0"/>
              <w:marTop w:val="0"/>
              <w:marBottom w:val="0"/>
              <w:divBdr>
                <w:top w:val="none" w:sz="0" w:space="0" w:color="auto"/>
                <w:left w:val="none" w:sz="0" w:space="0" w:color="auto"/>
                <w:bottom w:val="none" w:sz="0" w:space="0" w:color="auto"/>
                <w:right w:val="none" w:sz="0" w:space="0" w:color="auto"/>
              </w:divBdr>
            </w:div>
          </w:divsChild>
        </w:div>
        <w:div w:id="1398744525">
          <w:marLeft w:val="0"/>
          <w:marRight w:val="0"/>
          <w:marTop w:val="0"/>
          <w:marBottom w:val="0"/>
          <w:divBdr>
            <w:top w:val="none" w:sz="0" w:space="0" w:color="auto"/>
            <w:left w:val="none" w:sz="0" w:space="0" w:color="auto"/>
            <w:bottom w:val="none" w:sz="0" w:space="0" w:color="auto"/>
            <w:right w:val="none" w:sz="0" w:space="0" w:color="auto"/>
          </w:divBdr>
          <w:divsChild>
            <w:div w:id="634339318">
              <w:marLeft w:val="0"/>
              <w:marRight w:val="0"/>
              <w:marTop w:val="0"/>
              <w:marBottom w:val="0"/>
              <w:divBdr>
                <w:top w:val="none" w:sz="0" w:space="0" w:color="auto"/>
                <w:left w:val="none" w:sz="0" w:space="0" w:color="auto"/>
                <w:bottom w:val="none" w:sz="0" w:space="0" w:color="auto"/>
                <w:right w:val="none" w:sz="0" w:space="0" w:color="auto"/>
              </w:divBdr>
            </w:div>
          </w:divsChild>
        </w:div>
        <w:div w:id="162745044">
          <w:marLeft w:val="0"/>
          <w:marRight w:val="0"/>
          <w:marTop w:val="0"/>
          <w:marBottom w:val="0"/>
          <w:divBdr>
            <w:top w:val="none" w:sz="0" w:space="0" w:color="auto"/>
            <w:left w:val="none" w:sz="0" w:space="0" w:color="auto"/>
            <w:bottom w:val="none" w:sz="0" w:space="0" w:color="auto"/>
            <w:right w:val="none" w:sz="0" w:space="0" w:color="auto"/>
          </w:divBdr>
          <w:divsChild>
            <w:div w:id="842551856">
              <w:marLeft w:val="0"/>
              <w:marRight w:val="0"/>
              <w:marTop w:val="0"/>
              <w:marBottom w:val="0"/>
              <w:divBdr>
                <w:top w:val="none" w:sz="0" w:space="0" w:color="auto"/>
                <w:left w:val="none" w:sz="0" w:space="0" w:color="auto"/>
                <w:bottom w:val="none" w:sz="0" w:space="0" w:color="auto"/>
                <w:right w:val="none" w:sz="0" w:space="0" w:color="auto"/>
              </w:divBdr>
            </w:div>
          </w:divsChild>
        </w:div>
        <w:div w:id="1052382417">
          <w:marLeft w:val="0"/>
          <w:marRight w:val="0"/>
          <w:marTop w:val="0"/>
          <w:marBottom w:val="0"/>
          <w:divBdr>
            <w:top w:val="none" w:sz="0" w:space="0" w:color="auto"/>
            <w:left w:val="none" w:sz="0" w:space="0" w:color="auto"/>
            <w:bottom w:val="none" w:sz="0" w:space="0" w:color="auto"/>
            <w:right w:val="none" w:sz="0" w:space="0" w:color="auto"/>
          </w:divBdr>
          <w:divsChild>
            <w:div w:id="1158574663">
              <w:marLeft w:val="0"/>
              <w:marRight w:val="0"/>
              <w:marTop w:val="0"/>
              <w:marBottom w:val="0"/>
              <w:divBdr>
                <w:top w:val="none" w:sz="0" w:space="0" w:color="auto"/>
                <w:left w:val="none" w:sz="0" w:space="0" w:color="auto"/>
                <w:bottom w:val="none" w:sz="0" w:space="0" w:color="auto"/>
                <w:right w:val="none" w:sz="0" w:space="0" w:color="auto"/>
              </w:divBdr>
            </w:div>
          </w:divsChild>
        </w:div>
        <w:div w:id="279537563">
          <w:marLeft w:val="0"/>
          <w:marRight w:val="0"/>
          <w:marTop w:val="0"/>
          <w:marBottom w:val="0"/>
          <w:divBdr>
            <w:top w:val="none" w:sz="0" w:space="0" w:color="auto"/>
            <w:left w:val="none" w:sz="0" w:space="0" w:color="auto"/>
            <w:bottom w:val="none" w:sz="0" w:space="0" w:color="auto"/>
            <w:right w:val="none" w:sz="0" w:space="0" w:color="auto"/>
          </w:divBdr>
          <w:divsChild>
            <w:div w:id="695616567">
              <w:marLeft w:val="0"/>
              <w:marRight w:val="0"/>
              <w:marTop w:val="0"/>
              <w:marBottom w:val="0"/>
              <w:divBdr>
                <w:top w:val="none" w:sz="0" w:space="0" w:color="auto"/>
                <w:left w:val="none" w:sz="0" w:space="0" w:color="auto"/>
                <w:bottom w:val="none" w:sz="0" w:space="0" w:color="auto"/>
                <w:right w:val="none" w:sz="0" w:space="0" w:color="auto"/>
              </w:divBdr>
            </w:div>
          </w:divsChild>
        </w:div>
        <w:div w:id="1246459458">
          <w:marLeft w:val="0"/>
          <w:marRight w:val="0"/>
          <w:marTop w:val="0"/>
          <w:marBottom w:val="0"/>
          <w:divBdr>
            <w:top w:val="none" w:sz="0" w:space="0" w:color="auto"/>
            <w:left w:val="none" w:sz="0" w:space="0" w:color="auto"/>
            <w:bottom w:val="none" w:sz="0" w:space="0" w:color="auto"/>
            <w:right w:val="none" w:sz="0" w:space="0" w:color="auto"/>
          </w:divBdr>
          <w:divsChild>
            <w:div w:id="1521430893">
              <w:marLeft w:val="0"/>
              <w:marRight w:val="0"/>
              <w:marTop w:val="0"/>
              <w:marBottom w:val="0"/>
              <w:divBdr>
                <w:top w:val="none" w:sz="0" w:space="0" w:color="auto"/>
                <w:left w:val="none" w:sz="0" w:space="0" w:color="auto"/>
                <w:bottom w:val="none" w:sz="0" w:space="0" w:color="auto"/>
                <w:right w:val="none" w:sz="0" w:space="0" w:color="auto"/>
              </w:divBdr>
            </w:div>
          </w:divsChild>
        </w:div>
        <w:div w:id="423495855">
          <w:marLeft w:val="0"/>
          <w:marRight w:val="0"/>
          <w:marTop w:val="0"/>
          <w:marBottom w:val="0"/>
          <w:divBdr>
            <w:top w:val="none" w:sz="0" w:space="0" w:color="auto"/>
            <w:left w:val="none" w:sz="0" w:space="0" w:color="auto"/>
            <w:bottom w:val="none" w:sz="0" w:space="0" w:color="auto"/>
            <w:right w:val="none" w:sz="0" w:space="0" w:color="auto"/>
          </w:divBdr>
          <w:divsChild>
            <w:div w:id="2039040453">
              <w:marLeft w:val="0"/>
              <w:marRight w:val="0"/>
              <w:marTop w:val="0"/>
              <w:marBottom w:val="0"/>
              <w:divBdr>
                <w:top w:val="none" w:sz="0" w:space="0" w:color="auto"/>
                <w:left w:val="none" w:sz="0" w:space="0" w:color="auto"/>
                <w:bottom w:val="none" w:sz="0" w:space="0" w:color="auto"/>
                <w:right w:val="none" w:sz="0" w:space="0" w:color="auto"/>
              </w:divBdr>
            </w:div>
          </w:divsChild>
        </w:div>
        <w:div w:id="371228439">
          <w:marLeft w:val="0"/>
          <w:marRight w:val="0"/>
          <w:marTop w:val="0"/>
          <w:marBottom w:val="0"/>
          <w:divBdr>
            <w:top w:val="none" w:sz="0" w:space="0" w:color="auto"/>
            <w:left w:val="none" w:sz="0" w:space="0" w:color="auto"/>
            <w:bottom w:val="none" w:sz="0" w:space="0" w:color="auto"/>
            <w:right w:val="none" w:sz="0" w:space="0" w:color="auto"/>
          </w:divBdr>
          <w:divsChild>
            <w:div w:id="972831825">
              <w:marLeft w:val="0"/>
              <w:marRight w:val="0"/>
              <w:marTop w:val="0"/>
              <w:marBottom w:val="0"/>
              <w:divBdr>
                <w:top w:val="none" w:sz="0" w:space="0" w:color="auto"/>
                <w:left w:val="none" w:sz="0" w:space="0" w:color="auto"/>
                <w:bottom w:val="none" w:sz="0" w:space="0" w:color="auto"/>
                <w:right w:val="none" w:sz="0" w:space="0" w:color="auto"/>
              </w:divBdr>
            </w:div>
          </w:divsChild>
        </w:div>
        <w:div w:id="54666171">
          <w:marLeft w:val="0"/>
          <w:marRight w:val="0"/>
          <w:marTop w:val="0"/>
          <w:marBottom w:val="0"/>
          <w:divBdr>
            <w:top w:val="none" w:sz="0" w:space="0" w:color="auto"/>
            <w:left w:val="none" w:sz="0" w:space="0" w:color="auto"/>
            <w:bottom w:val="none" w:sz="0" w:space="0" w:color="auto"/>
            <w:right w:val="none" w:sz="0" w:space="0" w:color="auto"/>
          </w:divBdr>
          <w:divsChild>
            <w:div w:id="816260782">
              <w:marLeft w:val="0"/>
              <w:marRight w:val="0"/>
              <w:marTop w:val="0"/>
              <w:marBottom w:val="0"/>
              <w:divBdr>
                <w:top w:val="none" w:sz="0" w:space="0" w:color="auto"/>
                <w:left w:val="none" w:sz="0" w:space="0" w:color="auto"/>
                <w:bottom w:val="none" w:sz="0" w:space="0" w:color="auto"/>
                <w:right w:val="none" w:sz="0" w:space="0" w:color="auto"/>
              </w:divBdr>
            </w:div>
          </w:divsChild>
        </w:div>
        <w:div w:id="223179317">
          <w:marLeft w:val="0"/>
          <w:marRight w:val="0"/>
          <w:marTop w:val="0"/>
          <w:marBottom w:val="0"/>
          <w:divBdr>
            <w:top w:val="none" w:sz="0" w:space="0" w:color="auto"/>
            <w:left w:val="none" w:sz="0" w:space="0" w:color="auto"/>
            <w:bottom w:val="none" w:sz="0" w:space="0" w:color="auto"/>
            <w:right w:val="none" w:sz="0" w:space="0" w:color="auto"/>
          </w:divBdr>
          <w:divsChild>
            <w:div w:id="1549296173">
              <w:marLeft w:val="0"/>
              <w:marRight w:val="0"/>
              <w:marTop w:val="0"/>
              <w:marBottom w:val="0"/>
              <w:divBdr>
                <w:top w:val="none" w:sz="0" w:space="0" w:color="auto"/>
                <w:left w:val="none" w:sz="0" w:space="0" w:color="auto"/>
                <w:bottom w:val="none" w:sz="0" w:space="0" w:color="auto"/>
                <w:right w:val="none" w:sz="0" w:space="0" w:color="auto"/>
              </w:divBdr>
            </w:div>
          </w:divsChild>
        </w:div>
        <w:div w:id="639381103">
          <w:marLeft w:val="0"/>
          <w:marRight w:val="0"/>
          <w:marTop w:val="0"/>
          <w:marBottom w:val="0"/>
          <w:divBdr>
            <w:top w:val="none" w:sz="0" w:space="0" w:color="auto"/>
            <w:left w:val="none" w:sz="0" w:space="0" w:color="auto"/>
            <w:bottom w:val="none" w:sz="0" w:space="0" w:color="auto"/>
            <w:right w:val="none" w:sz="0" w:space="0" w:color="auto"/>
          </w:divBdr>
          <w:divsChild>
            <w:div w:id="242615224">
              <w:marLeft w:val="0"/>
              <w:marRight w:val="0"/>
              <w:marTop w:val="0"/>
              <w:marBottom w:val="0"/>
              <w:divBdr>
                <w:top w:val="none" w:sz="0" w:space="0" w:color="auto"/>
                <w:left w:val="none" w:sz="0" w:space="0" w:color="auto"/>
                <w:bottom w:val="none" w:sz="0" w:space="0" w:color="auto"/>
                <w:right w:val="none" w:sz="0" w:space="0" w:color="auto"/>
              </w:divBdr>
            </w:div>
          </w:divsChild>
        </w:div>
        <w:div w:id="1195382601">
          <w:marLeft w:val="0"/>
          <w:marRight w:val="0"/>
          <w:marTop w:val="0"/>
          <w:marBottom w:val="0"/>
          <w:divBdr>
            <w:top w:val="none" w:sz="0" w:space="0" w:color="auto"/>
            <w:left w:val="none" w:sz="0" w:space="0" w:color="auto"/>
            <w:bottom w:val="none" w:sz="0" w:space="0" w:color="auto"/>
            <w:right w:val="none" w:sz="0" w:space="0" w:color="auto"/>
          </w:divBdr>
          <w:divsChild>
            <w:div w:id="2059552241">
              <w:marLeft w:val="0"/>
              <w:marRight w:val="0"/>
              <w:marTop w:val="0"/>
              <w:marBottom w:val="0"/>
              <w:divBdr>
                <w:top w:val="none" w:sz="0" w:space="0" w:color="auto"/>
                <w:left w:val="none" w:sz="0" w:space="0" w:color="auto"/>
                <w:bottom w:val="none" w:sz="0" w:space="0" w:color="auto"/>
                <w:right w:val="none" w:sz="0" w:space="0" w:color="auto"/>
              </w:divBdr>
            </w:div>
          </w:divsChild>
        </w:div>
        <w:div w:id="248387663">
          <w:marLeft w:val="0"/>
          <w:marRight w:val="0"/>
          <w:marTop w:val="0"/>
          <w:marBottom w:val="0"/>
          <w:divBdr>
            <w:top w:val="none" w:sz="0" w:space="0" w:color="auto"/>
            <w:left w:val="none" w:sz="0" w:space="0" w:color="auto"/>
            <w:bottom w:val="none" w:sz="0" w:space="0" w:color="auto"/>
            <w:right w:val="none" w:sz="0" w:space="0" w:color="auto"/>
          </w:divBdr>
          <w:divsChild>
            <w:div w:id="1555391639">
              <w:marLeft w:val="0"/>
              <w:marRight w:val="0"/>
              <w:marTop w:val="0"/>
              <w:marBottom w:val="0"/>
              <w:divBdr>
                <w:top w:val="none" w:sz="0" w:space="0" w:color="auto"/>
                <w:left w:val="none" w:sz="0" w:space="0" w:color="auto"/>
                <w:bottom w:val="none" w:sz="0" w:space="0" w:color="auto"/>
                <w:right w:val="none" w:sz="0" w:space="0" w:color="auto"/>
              </w:divBdr>
            </w:div>
          </w:divsChild>
        </w:div>
        <w:div w:id="415441521">
          <w:marLeft w:val="0"/>
          <w:marRight w:val="0"/>
          <w:marTop w:val="0"/>
          <w:marBottom w:val="0"/>
          <w:divBdr>
            <w:top w:val="none" w:sz="0" w:space="0" w:color="auto"/>
            <w:left w:val="none" w:sz="0" w:space="0" w:color="auto"/>
            <w:bottom w:val="none" w:sz="0" w:space="0" w:color="auto"/>
            <w:right w:val="none" w:sz="0" w:space="0" w:color="auto"/>
          </w:divBdr>
          <w:divsChild>
            <w:div w:id="516778209">
              <w:marLeft w:val="0"/>
              <w:marRight w:val="0"/>
              <w:marTop w:val="0"/>
              <w:marBottom w:val="0"/>
              <w:divBdr>
                <w:top w:val="none" w:sz="0" w:space="0" w:color="auto"/>
                <w:left w:val="none" w:sz="0" w:space="0" w:color="auto"/>
                <w:bottom w:val="none" w:sz="0" w:space="0" w:color="auto"/>
                <w:right w:val="none" w:sz="0" w:space="0" w:color="auto"/>
              </w:divBdr>
            </w:div>
          </w:divsChild>
        </w:div>
        <w:div w:id="249972001">
          <w:marLeft w:val="0"/>
          <w:marRight w:val="0"/>
          <w:marTop w:val="0"/>
          <w:marBottom w:val="0"/>
          <w:divBdr>
            <w:top w:val="none" w:sz="0" w:space="0" w:color="auto"/>
            <w:left w:val="none" w:sz="0" w:space="0" w:color="auto"/>
            <w:bottom w:val="none" w:sz="0" w:space="0" w:color="auto"/>
            <w:right w:val="none" w:sz="0" w:space="0" w:color="auto"/>
          </w:divBdr>
          <w:divsChild>
            <w:div w:id="1447652753">
              <w:marLeft w:val="0"/>
              <w:marRight w:val="0"/>
              <w:marTop w:val="0"/>
              <w:marBottom w:val="0"/>
              <w:divBdr>
                <w:top w:val="none" w:sz="0" w:space="0" w:color="auto"/>
                <w:left w:val="none" w:sz="0" w:space="0" w:color="auto"/>
                <w:bottom w:val="none" w:sz="0" w:space="0" w:color="auto"/>
                <w:right w:val="none" w:sz="0" w:space="0" w:color="auto"/>
              </w:divBdr>
            </w:div>
          </w:divsChild>
        </w:div>
        <w:div w:id="1969583020">
          <w:marLeft w:val="0"/>
          <w:marRight w:val="0"/>
          <w:marTop w:val="0"/>
          <w:marBottom w:val="0"/>
          <w:divBdr>
            <w:top w:val="none" w:sz="0" w:space="0" w:color="auto"/>
            <w:left w:val="none" w:sz="0" w:space="0" w:color="auto"/>
            <w:bottom w:val="none" w:sz="0" w:space="0" w:color="auto"/>
            <w:right w:val="none" w:sz="0" w:space="0" w:color="auto"/>
          </w:divBdr>
          <w:divsChild>
            <w:div w:id="363948416">
              <w:marLeft w:val="0"/>
              <w:marRight w:val="0"/>
              <w:marTop w:val="0"/>
              <w:marBottom w:val="0"/>
              <w:divBdr>
                <w:top w:val="none" w:sz="0" w:space="0" w:color="auto"/>
                <w:left w:val="none" w:sz="0" w:space="0" w:color="auto"/>
                <w:bottom w:val="none" w:sz="0" w:space="0" w:color="auto"/>
                <w:right w:val="none" w:sz="0" w:space="0" w:color="auto"/>
              </w:divBdr>
            </w:div>
          </w:divsChild>
        </w:div>
        <w:div w:id="2112160902">
          <w:marLeft w:val="0"/>
          <w:marRight w:val="0"/>
          <w:marTop w:val="0"/>
          <w:marBottom w:val="0"/>
          <w:divBdr>
            <w:top w:val="none" w:sz="0" w:space="0" w:color="auto"/>
            <w:left w:val="none" w:sz="0" w:space="0" w:color="auto"/>
            <w:bottom w:val="none" w:sz="0" w:space="0" w:color="auto"/>
            <w:right w:val="none" w:sz="0" w:space="0" w:color="auto"/>
          </w:divBdr>
          <w:divsChild>
            <w:div w:id="623855647">
              <w:marLeft w:val="0"/>
              <w:marRight w:val="0"/>
              <w:marTop w:val="0"/>
              <w:marBottom w:val="0"/>
              <w:divBdr>
                <w:top w:val="none" w:sz="0" w:space="0" w:color="auto"/>
                <w:left w:val="none" w:sz="0" w:space="0" w:color="auto"/>
                <w:bottom w:val="none" w:sz="0" w:space="0" w:color="auto"/>
                <w:right w:val="none" w:sz="0" w:space="0" w:color="auto"/>
              </w:divBdr>
            </w:div>
          </w:divsChild>
        </w:div>
        <w:div w:id="2020618885">
          <w:marLeft w:val="0"/>
          <w:marRight w:val="0"/>
          <w:marTop w:val="0"/>
          <w:marBottom w:val="0"/>
          <w:divBdr>
            <w:top w:val="none" w:sz="0" w:space="0" w:color="auto"/>
            <w:left w:val="none" w:sz="0" w:space="0" w:color="auto"/>
            <w:bottom w:val="none" w:sz="0" w:space="0" w:color="auto"/>
            <w:right w:val="none" w:sz="0" w:space="0" w:color="auto"/>
          </w:divBdr>
          <w:divsChild>
            <w:div w:id="429862605">
              <w:marLeft w:val="0"/>
              <w:marRight w:val="0"/>
              <w:marTop w:val="0"/>
              <w:marBottom w:val="0"/>
              <w:divBdr>
                <w:top w:val="none" w:sz="0" w:space="0" w:color="auto"/>
                <w:left w:val="none" w:sz="0" w:space="0" w:color="auto"/>
                <w:bottom w:val="none" w:sz="0" w:space="0" w:color="auto"/>
                <w:right w:val="none" w:sz="0" w:space="0" w:color="auto"/>
              </w:divBdr>
            </w:div>
          </w:divsChild>
        </w:div>
        <w:div w:id="1792942921">
          <w:marLeft w:val="0"/>
          <w:marRight w:val="0"/>
          <w:marTop w:val="0"/>
          <w:marBottom w:val="0"/>
          <w:divBdr>
            <w:top w:val="none" w:sz="0" w:space="0" w:color="auto"/>
            <w:left w:val="none" w:sz="0" w:space="0" w:color="auto"/>
            <w:bottom w:val="none" w:sz="0" w:space="0" w:color="auto"/>
            <w:right w:val="none" w:sz="0" w:space="0" w:color="auto"/>
          </w:divBdr>
          <w:divsChild>
            <w:div w:id="476801361">
              <w:marLeft w:val="0"/>
              <w:marRight w:val="0"/>
              <w:marTop w:val="0"/>
              <w:marBottom w:val="0"/>
              <w:divBdr>
                <w:top w:val="none" w:sz="0" w:space="0" w:color="auto"/>
                <w:left w:val="none" w:sz="0" w:space="0" w:color="auto"/>
                <w:bottom w:val="none" w:sz="0" w:space="0" w:color="auto"/>
                <w:right w:val="none" w:sz="0" w:space="0" w:color="auto"/>
              </w:divBdr>
            </w:div>
          </w:divsChild>
        </w:div>
        <w:div w:id="848566040">
          <w:marLeft w:val="0"/>
          <w:marRight w:val="0"/>
          <w:marTop w:val="0"/>
          <w:marBottom w:val="0"/>
          <w:divBdr>
            <w:top w:val="none" w:sz="0" w:space="0" w:color="auto"/>
            <w:left w:val="none" w:sz="0" w:space="0" w:color="auto"/>
            <w:bottom w:val="none" w:sz="0" w:space="0" w:color="auto"/>
            <w:right w:val="none" w:sz="0" w:space="0" w:color="auto"/>
          </w:divBdr>
          <w:divsChild>
            <w:div w:id="684987778">
              <w:marLeft w:val="0"/>
              <w:marRight w:val="0"/>
              <w:marTop w:val="0"/>
              <w:marBottom w:val="0"/>
              <w:divBdr>
                <w:top w:val="none" w:sz="0" w:space="0" w:color="auto"/>
                <w:left w:val="none" w:sz="0" w:space="0" w:color="auto"/>
                <w:bottom w:val="none" w:sz="0" w:space="0" w:color="auto"/>
                <w:right w:val="none" w:sz="0" w:space="0" w:color="auto"/>
              </w:divBdr>
            </w:div>
          </w:divsChild>
        </w:div>
        <w:div w:id="1872375055">
          <w:marLeft w:val="0"/>
          <w:marRight w:val="0"/>
          <w:marTop w:val="0"/>
          <w:marBottom w:val="0"/>
          <w:divBdr>
            <w:top w:val="none" w:sz="0" w:space="0" w:color="auto"/>
            <w:left w:val="none" w:sz="0" w:space="0" w:color="auto"/>
            <w:bottom w:val="none" w:sz="0" w:space="0" w:color="auto"/>
            <w:right w:val="none" w:sz="0" w:space="0" w:color="auto"/>
          </w:divBdr>
          <w:divsChild>
            <w:div w:id="314143004">
              <w:marLeft w:val="0"/>
              <w:marRight w:val="0"/>
              <w:marTop w:val="0"/>
              <w:marBottom w:val="0"/>
              <w:divBdr>
                <w:top w:val="none" w:sz="0" w:space="0" w:color="auto"/>
                <w:left w:val="none" w:sz="0" w:space="0" w:color="auto"/>
                <w:bottom w:val="none" w:sz="0" w:space="0" w:color="auto"/>
                <w:right w:val="none" w:sz="0" w:space="0" w:color="auto"/>
              </w:divBdr>
            </w:div>
          </w:divsChild>
        </w:div>
        <w:div w:id="2088764078">
          <w:marLeft w:val="0"/>
          <w:marRight w:val="0"/>
          <w:marTop w:val="0"/>
          <w:marBottom w:val="0"/>
          <w:divBdr>
            <w:top w:val="none" w:sz="0" w:space="0" w:color="auto"/>
            <w:left w:val="none" w:sz="0" w:space="0" w:color="auto"/>
            <w:bottom w:val="none" w:sz="0" w:space="0" w:color="auto"/>
            <w:right w:val="none" w:sz="0" w:space="0" w:color="auto"/>
          </w:divBdr>
          <w:divsChild>
            <w:div w:id="576596074">
              <w:marLeft w:val="0"/>
              <w:marRight w:val="0"/>
              <w:marTop w:val="0"/>
              <w:marBottom w:val="0"/>
              <w:divBdr>
                <w:top w:val="none" w:sz="0" w:space="0" w:color="auto"/>
                <w:left w:val="none" w:sz="0" w:space="0" w:color="auto"/>
                <w:bottom w:val="none" w:sz="0" w:space="0" w:color="auto"/>
                <w:right w:val="none" w:sz="0" w:space="0" w:color="auto"/>
              </w:divBdr>
            </w:div>
          </w:divsChild>
        </w:div>
        <w:div w:id="1190680875">
          <w:marLeft w:val="0"/>
          <w:marRight w:val="0"/>
          <w:marTop w:val="0"/>
          <w:marBottom w:val="0"/>
          <w:divBdr>
            <w:top w:val="none" w:sz="0" w:space="0" w:color="auto"/>
            <w:left w:val="none" w:sz="0" w:space="0" w:color="auto"/>
            <w:bottom w:val="none" w:sz="0" w:space="0" w:color="auto"/>
            <w:right w:val="none" w:sz="0" w:space="0" w:color="auto"/>
          </w:divBdr>
          <w:divsChild>
            <w:div w:id="1212231882">
              <w:marLeft w:val="0"/>
              <w:marRight w:val="0"/>
              <w:marTop w:val="0"/>
              <w:marBottom w:val="0"/>
              <w:divBdr>
                <w:top w:val="none" w:sz="0" w:space="0" w:color="auto"/>
                <w:left w:val="none" w:sz="0" w:space="0" w:color="auto"/>
                <w:bottom w:val="none" w:sz="0" w:space="0" w:color="auto"/>
                <w:right w:val="none" w:sz="0" w:space="0" w:color="auto"/>
              </w:divBdr>
            </w:div>
          </w:divsChild>
        </w:div>
        <w:div w:id="1160001967">
          <w:marLeft w:val="0"/>
          <w:marRight w:val="0"/>
          <w:marTop w:val="0"/>
          <w:marBottom w:val="0"/>
          <w:divBdr>
            <w:top w:val="none" w:sz="0" w:space="0" w:color="auto"/>
            <w:left w:val="none" w:sz="0" w:space="0" w:color="auto"/>
            <w:bottom w:val="none" w:sz="0" w:space="0" w:color="auto"/>
            <w:right w:val="none" w:sz="0" w:space="0" w:color="auto"/>
          </w:divBdr>
          <w:divsChild>
            <w:div w:id="1550992177">
              <w:marLeft w:val="0"/>
              <w:marRight w:val="0"/>
              <w:marTop w:val="0"/>
              <w:marBottom w:val="0"/>
              <w:divBdr>
                <w:top w:val="none" w:sz="0" w:space="0" w:color="auto"/>
                <w:left w:val="none" w:sz="0" w:space="0" w:color="auto"/>
                <w:bottom w:val="none" w:sz="0" w:space="0" w:color="auto"/>
                <w:right w:val="none" w:sz="0" w:space="0" w:color="auto"/>
              </w:divBdr>
            </w:div>
          </w:divsChild>
        </w:div>
        <w:div w:id="940524775">
          <w:marLeft w:val="0"/>
          <w:marRight w:val="0"/>
          <w:marTop w:val="0"/>
          <w:marBottom w:val="0"/>
          <w:divBdr>
            <w:top w:val="none" w:sz="0" w:space="0" w:color="auto"/>
            <w:left w:val="none" w:sz="0" w:space="0" w:color="auto"/>
            <w:bottom w:val="none" w:sz="0" w:space="0" w:color="auto"/>
            <w:right w:val="none" w:sz="0" w:space="0" w:color="auto"/>
          </w:divBdr>
          <w:divsChild>
            <w:div w:id="2124611852">
              <w:marLeft w:val="0"/>
              <w:marRight w:val="0"/>
              <w:marTop w:val="0"/>
              <w:marBottom w:val="0"/>
              <w:divBdr>
                <w:top w:val="none" w:sz="0" w:space="0" w:color="auto"/>
                <w:left w:val="none" w:sz="0" w:space="0" w:color="auto"/>
                <w:bottom w:val="none" w:sz="0" w:space="0" w:color="auto"/>
                <w:right w:val="none" w:sz="0" w:space="0" w:color="auto"/>
              </w:divBdr>
            </w:div>
          </w:divsChild>
        </w:div>
        <w:div w:id="2060399394">
          <w:marLeft w:val="0"/>
          <w:marRight w:val="0"/>
          <w:marTop w:val="0"/>
          <w:marBottom w:val="0"/>
          <w:divBdr>
            <w:top w:val="none" w:sz="0" w:space="0" w:color="auto"/>
            <w:left w:val="none" w:sz="0" w:space="0" w:color="auto"/>
            <w:bottom w:val="none" w:sz="0" w:space="0" w:color="auto"/>
            <w:right w:val="none" w:sz="0" w:space="0" w:color="auto"/>
          </w:divBdr>
          <w:divsChild>
            <w:div w:id="1913157350">
              <w:marLeft w:val="0"/>
              <w:marRight w:val="0"/>
              <w:marTop w:val="0"/>
              <w:marBottom w:val="0"/>
              <w:divBdr>
                <w:top w:val="none" w:sz="0" w:space="0" w:color="auto"/>
                <w:left w:val="none" w:sz="0" w:space="0" w:color="auto"/>
                <w:bottom w:val="none" w:sz="0" w:space="0" w:color="auto"/>
                <w:right w:val="none" w:sz="0" w:space="0" w:color="auto"/>
              </w:divBdr>
            </w:div>
          </w:divsChild>
        </w:div>
        <w:div w:id="2050258002">
          <w:marLeft w:val="0"/>
          <w:marRight w:val="0"/>
          <w:marTop w:val="0"/>
          <w:marBottom w:val="0"/>
          <w:divBdr>
            <w:top w:val="none" w:sz="0" w:space="0" w:color="auto"/>
            <w:left w:val="none" w:sz="0" w:space="0" w:color="auto"/>
            <w:bottom w:val="none" w:sz="0" w:space="0" w:color="auto"/>
            <w:right w:val="none" w:sz="0" w:space="0" w:color="auto"/>
          </w:divBdr>
          <w:divsChild>
            <w:div w:id="1233538480">
              <w:marLeft w:val="0"/>
              <w:marRight w:val="0"/>
              <w:marTop w:val="0"/>
              <w:marBottom w:val="0"/>
              <w:divBdr>
                <w:top w:val="none" w:sz="0" w:space="0" w:color="auto"/>
                <w:left w:val="none" w:sz="0" w:space="0" w:color="auto"/>
                <w:bottom w:val="none" w:sz="0" w:space="0" w:color="auto"/>
                <w:right w:val="none" w:sz="0" w:space="0" w:color="auto"/>
              </w:divBdr>
            </w:div>
          </w:divsChild>
        </w:div>
        <w:div w:id="1743599582">
          <w:marLeft w:val="0"/>
          <w:marRight w:val="0"/>
          <w:marTop w:val="0"/>
          <w:marBottom w:val="0"/>
          <w:divBdr>
            <w:top w:val="none" w:sz="0" w:space="0" w:color="auto"/>
            <w:left w:val="none" w:sz="0" w:space="0" w:color="auto"/>
            <w:bottom w:val="none" w:sz="0" w:space="0" w:color="auto"/>
            <w:right w:val="none" w:sz="0" w:space="0" w:color="auto"/>
          </w:divBdr>
          <w:divsChild>
            <w:div w:id="526597667">
              <w:marLeft w:val="0"/>
              <w:marRight w:val="0"/>
              <w:marTop w:val="0"/>
              <w:marBottom w:val="0"/>
              <w:divBdr>
                <w:top w:val="none" w:sz="0" w:space="0" w:color="auto"/>
                <w:left w:val="none" w:sz="0" w:space="0" w:color="auto"/>
                <w:bottom w:val="none" w:sz="0" w:space="0" w:color="auto"/>
                <w:right w:val="none" w:sz="0" w:space="0" w:color="auto"/>
              </w:divBdr>
            </w:div>
          </w:divsChild>
        </w:div>
        <w:div w:id="405955695">
          <w:marLeft w:val="0"/>
          <w:marRight w:val="0"/>
          <w:marTop w:val="0"/>
          <w:marBottom w:val="0"/>
          <w:divBdr>
            <w:top w:val="none" w:sz="0" w:space="0" w:color="auto"/>
            <w:left w:val="none" w:sz="0" w:space="0" w:color="auto"/>
            <w:bottom w:val="none" w:sz="0" w:space="0" w:color="auto"/>
            <w:right w:val="none" w:sz="0" w:space="0" w:color="auto"/>
          </w:divBdr>
          <w:divsChild>
            <w:div w:id="1249268729">
              <w:marLeft w:val="0"/>
              <w:marRight w:val="0"/>
              <w:marTop w:val="0"/>
              <w:marBottom w:val="0"/>
              <w:divBdr>
                <w:top w:val="none" w:sz="0" w:space="0" w:color="auto"/>
                <w:left w:val="none" w:sz="0" w:space="0" w:color="auto"/>
                <w:bottom w:val="none" w:sz="0" w:space="0" w:color="auto"/>
                <w:right w:val="none" w:sz="0" w:space="0" w:color="auto"/>
              </w:divBdr>
            </w:div>
          </w:divsChild>
        </w:div>
        <w:div w:id="349188021">
          <w:marLeft w:val="0"/>
          <w:marRight w:val="0"/>
          <w:marTop w:val="0"/>
          <w:marBottom w:val="0"/>
          <w:divBdr>
            <w:top w:val="none" w:sz="0" w:space="0" w:color="auto"/>
            <w:left w:val="none" w:sz="0" w:space="0" w:color="auto"/>
            <w:bottom w:val="none" w:sz="0" w:space="0" w:color="auto"/>
            <w:right w:val="none" w:sz="0" w:space="0" w:color="auto"/>
          </w:divBdr>
          <w:divsChild>
            <w:div w:id="178274693">
              <w:marLeft w:val="0"/>
              <w:marRight w:val="0"/>
              <w:marTop w:val="0"/>
              <w:marBottom w:val="0"/>
              <w:divBdr>
                <w:top w:val="none" w:sz="0" w:space="0" w:color="auto"/>
                <w:left w:val="none" w:sz="0" w:space="0" w:color="auto"/>
                <w:bottom w:val="none" w:sz="0" w:space="0" w:color="auto"/>
                <w:right w:val="none" w:sz="0" w:space="0" w:color="auto"/>
              </w:divBdr>
            </w:div>
          </w:divsChild>
        </w:div>
        <w:div w:id="793906010">
          <w:marLeft w:val="0"/>
          <w:marRight w:val="0"/>
          <w:marTop w:val="0"/>
          <w:marBottom w:val="0"/>
          <w:divBdr>
            <w:top w:val="none" w:sz="0" w:space="0" w:color="auto"/>
            <w:left w:val="none" w:sz="0" w:space="0" w:color="auto"/>
            <w:bottom w:val="none" w:sz="0" w:space="0" w:color="auto"/>
            <w:right w:val="none" w:sz="0" w:space="0" w:color="auto"/>
          </w:divBdr>
          <w:divsChild>
            <w:div w:id="1428843752">
              <w:marLeft w:val="0"/>
              <w:marRight w:val="0"/>
              <w:marTop w:val="0"/>
              <w:marBottom w:val="0"/>
              <w:divBdr>
                <w:top w:val="none" w:sz="0" w:space="0" w:color="auto"/>
                <w:left w:val="none" w:sz="0" w:space="0" w:color="auto"/>
                <w:bottom w:val="none" w:sz="0" w:space="0" w:color="auto"/>
                <w:right w:val="none" w:sz="0" w:space="0" w:color="auto"/>
              </w:divBdr>
            </w:div>
          </w:divsChild>
        </w:div>
        <w:div w:id="1325282817">
          <w:marLeft w:val="0"/>
          <w:marRight w:val="0"/>
          <w:marTop w:val="0"/>
          <w:marBottom w:val="0"/>
          <w:divBdr>
            <w:top w:val="none" w:sz="0" w:space="0" w:color="auto"/>
            <w:left w:val="none" w:sz="0" w:space="0" w:color="auto"/>
            <w:bottom w:val="none" w:sz="0" w:space="0" w:color="auto"/>
            <w:right w:val="none" w:sz="0" w:space="0" w:color="auto"/>
          </w:divBdr>
          <w:divsChild>
            <w:div w:id="344670608">
              <w:marLeft w:val="0"/>
              <w:marRight w:val="0"/>
              <w:marTop w:val="0"/>
              <w:marBottom w:val="0"/>
              <w:divBdr>
                <w:top w:val="none" w:sz="0" w:space="0" w:color="auto"/>
                <w:left w:val="none" w:sz="0" w:space="0" w:color="auto"/>
                <w:bottom w:val="none" w:sz="0" w:space="0" w:color="auto"/>
                <w:right w:val="none" w:sz="0" w:space="0" w:color="auto"/>
              </w:divBdr>
            </w:div>
          </w:divsChild>
        </w:div>
        <w:div w:id="196744064">
          <w:marLeft w:val="0"/>
          <w:marRight w:val="0"/>
          <w:marTop w:val="0"/>
          <w:marBottom w:val="0"/>
          <w:divBdr>
            <w:top w:val="none" w:sz="0" w:space="0" w:color="auto"/>
            <w:left w:val="none" w:sz="0" w:space="0" w:color="auto"/>
            <w:bottom w:val="none" w:sz="0" w:space="0" w:color="auto"/>
            <w:right w:val="none" w:sz="0" w:space="0" w:color="auto"/>
          </w:divBdr>
          <w:divsChild>
            <w:div w:id="1615479763">
              <w:marLeft w:val="0"/>
              <w:marRight w:val="0"/>
              <w:marTop w:val="0"/>
              <w:marBottom w:val="0"/>
              <w:divBdr>
                <w:top w:val="none" w:sz="0" w:space="0" w:color="auto"/>
                <w:left w:val="none" w:sz="0" w:space="0" w:color="auto"/>
                <w:bottom w:val="none" w:sz="0" w:space="0" w:color="auto"/>
                <w:right w:val="none" w:sz="0" w:space="0" w:color="auto"/>
              </w:divBdr>
            </w:div>
          </w:divsChild>
        </w:div>
        <w:div w:id="129909977">
          <w:marLeft w:val="0"/>
          <w:marRight w:val="0"/>
          <w:marTop w:val="0"/>
          <w:marBottom w:val="0"/>
          <w:divBdr>
            <w:top w:val="none" w:sz="0" w:space="0" w:color="auto"/>
            <w:left w:val="none" w:sz="0" w:space="0" w:color="auto"/>
            <w:bottom w:val="none" w:sz="0" w:space="0" w:color="auto"/>
            <w:right w:val="none" w:sz="0" w:space="0" w:color="auto"/>
          </w:divBdr>
          <w:divsChild>
            <w:div w:id="326514865">
              <w:marLeft w:val="0"/>
              <w:marRight w:val="0"/>
              <w:marTop w:val="0"/>
              <w:marBottom w:val="0"/>
              <w:divBdr>
                <w:top w:val="none" w:sz="0" w:space="0" w:color="auto"/>
                <w:left w:val="none" w:sz="0" w:space="0" w:color="auto"/>
                <w:bottom w:val="none" w:sz="0" w:space="0" w:color="auto"/>
                <w:right w:val="none" w:sz="0" w:space="0" w:color="auto"/>
              </w:divBdr>
            </w:div>
          </w:divsChild>
        </w:div>
        <w:div w:id="2097707342">
          <w:marLeft w:val="0"/>
          <w:marRight w:val="0"/>
          <w:marTop w:val="0"/>
          <w:marBottom w:val="0"/>
          <w:divBdr>
            <w:top w:val="none" w:sz="0" w:space="0" w:color="auto"/>
            <w:left w:val="none" w:sz="0" w:space="0" w:color="auto"/>
            <w:bottom w:val="none" w:sz="0" w:space="0" w:color="auto"/>
            <w:right w:val="none" w:sz="0" w:space="0" w:color="auto"/>
          </w:divBdr>
          <w:divsChild>
            <w:div w:id="1228151216">
              <w:marLeft w:val="0"/>
              <w:marRight w:val="0"/>
              <w:marTop w:val="0"/>
              <w:marBottom w:val="0"/>
              <w:divBdr>
                <w:top w:val="none" w:sz="0" w:space="0" w:color="auto"/>
                <w:left w:val="none" w:sz="0" w:space="0" w:color="auto"/>
                <w:bottom w:val="none" w:sz="0" w:space="0" w:color="auto"/>
                <w:right w:val="none" w:sz="0" w:space="0" w:color="auto"/>
              </w:divBdr>
            </w:div>
          </w:divsChild>
        </w:div>
        <w:div w:id="65806952">
          <w:marLeft w:val="0"/>
          <w:marRight w:val="0"/>
          <w:marTop w:val="0"/>
          <w:marBottom w:val="0"/>
          <w:divBdr>
            <w:top w:val="none" w:sz="0" w:space="0" w:color="auto"/>
            <w:left w:val="none" w:sz="0" w:space="0" w:color="auto"/>
            <w:bottom w:val="none" w:sz="0" w:space="0" w:color="auto"/>
            <w:right w:val="none" w:sz="0" w:space="0" w:color="auto"/>
          </w:divBdr>
          <w:divsChild>
            <w:div w:id="1568031695">
              <w:marLeft w:val="0"/>
              <w:marRight w:val="0"/>
              <w:marTop w:val="0"/>
              <w:marBottom w:val="0"/>
              <w:divBdr>
                <w:top w:val="none" w:sz="0" w:space="0" w:color="auto"/>
                <w:left w:val="none" w:sz="0" w:space="0" w:color="auto"/>
                <w:bottom w:val="none" w:sz="0" w:space="0" w:color="auto"/>
                <w:right w:val="none" w:sz="0" w:space="0" w:color="auto"/>
              </w:divBdr>
            </w:div>
          </w:divsChild>
        </w:div>
        <w:div w:id="2058386008">
          <w:marLeft w:val="0"/>
          <w:marRight w:val="0"/>
          <w:marTop w:val="0"/>
          <w:marBottom w:val="0"/>
          <w:divBdr>
            <w:top w:val="none" w:sz="0" w:space="0" w:color="auto"/>
            <w:left w:val="none" w:sz="0" w:space="0" w:color="auto"/>
            <w:bottom w:val="none" w:sz="0" w:space="0" w:color="auto"/>
            <w:right w:val="none" w:sz="0" w:space="0" w:color="auto"/>
          </w:divBdr>
          <w:divsChild>
            <w:div w:id="1860200322">
              <w:marLeft w:val="0"/>
              <w:marRight w:val="0"/>
              <w:marTop w:val="0"/>
              <w:marBottom w:val="0"/>
              <w:divBdr>
                <w:top w:val="none" w:sz="0" w:space="0" w:color="auto"/>
                <w:left w:val="none" w:sz="0" w:space="0" w:color="auto"/>
                <w:bottom w:val="none" w:sz="0" w:space="0" w:color="auto"/>
                <w:right w:val="none" w:sz="0" w:space="0" w:color="auto"/>
              </w:divBdr>
            </w:div>
          </w:divsChild>
        </w:div>
        <w:div w:id="709380270">
          <w:marLeft w:val="0"/>
          <w:marRight w:val="0"/>
          <w:marTop w:val="0"/>
          <w:marBottom w:val="0"/>
          <w:divBdr>
            <w:top w:val="none" w:sz="0" w:space="0" w:color="auto"/>
            <w:left w:val="none" w:sz="0" w:space="0" w:color="auto"/>
            <w:bottom w:val="none" w:sz="0" w:space="0" w:color="auto"/>
            <w:right w:val="none" w:sz="0" w:space="0" w:color="auto"/>
          </w:divBdr>
          <w:divsChild>
            <w:div w:id="696857521">
              <w:marLeft w:val="0"/>
              <w:marRight w:val="0"/>
              <w:marTop w:val="0"/>
              <w:marBottom w:val="0"/>
              <w:divBdr>
                <w:top w:val="none" w:sz="0" w:space="0" w:color="auto"/>
                <w:left w:val="none" w:sz="0" w:space="0" w:color="auto"/>
                <w:bottom w:val="none" w:sz="0" w:space="0" w:color="auto"/>
                <w:right w:val="none" w:sz="0" w:space="0" w:color="auto"/>
              </w:divBdr>
            </w:div>
          </w:divsChild>
        </w:div>
        <w:div w:id="2140996625">
          <w:marLeft w:val="0"/>
          <w:marRight w:val="0"/>
          <w:marTop w:val="0"/>
          <w:marBottom w:val="0"/>
          <w:divBdr>
            <w:top w:val="none" w:sz="0" w:space="0" w:color="auto"/>
            <w:left w:val="none" w:sz="0" w:space="0" w:color="auto"/>
            <w:bottom w:val="none" w:sz="0" w:space="0" w:color="auto"/>
            <w:right w:val="none" w:sz="0" w:space="0" w:color="auto"/>
          </w:divBdr>
          <w:divsChild>
            <w:div w:id="1505242916">
              <w:marLeft w:val="0"/>
              <w:marRight w:val="0"/>
              <w:marTop w:val="0"/>
              <w:marBottom w:val="0"/>
              <w:divBdr>
                <w:top w:val="none" w:sz="0" w:space="0" w:color="auto"/>
                <w:left w:val="none" w:sz="0" w:space="0" w:color="auto"/>
                <w:bottom w:val="none" w:sz="0" w:space="0" w:color="auto"/>
                <w:right w:val="none" w:sz="0" w:space="0" w:color="auto"/>
              </w:divBdr>
            </w:div>
          </w:divsChild>
        </w:div>
        <w:div w:id="1132095392">
          <w:marLeft w:val="0"/>
          <w:marRight w:val="0"/>
          <w:marTop w:val="0"/>
          <w:marBottom w:val="0"/>
          <w:divBdr>
            <w:top w:val="none" w:sz="0" w:space="0" w:color="auto"/>
            <w:left w:val="none" w:sz="0" w:space="0" w:color="auto"/>
            <w:bottom w:val="none" w:sz="0" w:space="0" w:color="auto"/>
            <w:right w:val="none" w:sz="0" w:space="0" w:color="auto"/>
          </w:divBdr>
          <w:divsChild>
            <w:div w:id="441921731">
              <w:marLeft w:val="0"/>
              <w:marRight w:val="0"/>
              <w:marTop w:val="0"/>
              <w:marBottom w:val="0"/>
              <w:divBdr>
                <w:top w:val="none" w:sz="0" w:space="0" w:color="auto"/>
                <w:left w:val="none" w:sz="0" w:space="0" w:color="auto"/>
                <w:bottom w:val="none" w:sz="0" w:space="0" w:color="auto"/>
                <w:right w:val="none" w:sz="0" w:space="0" w:color="auto"/>
              </w:divBdr>
            </w:div>
          </w:divsChild>
        </w:div>
        <w:div w:id="547490840">
          <w:marLeft w:val="0"/>
          <w:marRight w:val="0"/>
          <w:marTop w:val="0"/>
          <w:marBottom w:val="0"/>
          <w:divBdr>
            <w:top w:val="none" w:sz="0" w:space="0" w:color="auto"/>
            <w:left w:val="none" w:sz="0" w:space="0" w:color="auto"/>
            <w:bottom w:val="none" w:sz="0" w:space="0" w:color="auto"/>
            <w:right w:val="none" w:sz="0" w:space="0" w:color="auto"/>
          </w:divBdr>
          <w:divsChild>
            <w:div w:id="23790062">
              <w:marLeft w:val="0"/>
              <w:marRight w:val="0"/>
              <w:marTop w:val="0"/>
              <w:marBottom w:val="0"/>
              <w:divBdr>
                <w:top w:val="none" w:sz="0" w:space="0" w:color="auto"/>
                <w:left w:val="none" w:sz="0" w:space="0" w:color="auto"/>
                <w:bottom w:val="none" w:sz="0" w:space="0" w:color="auto"/>
                <w:right w:val="none" w:sz="0" w:space="0" w:color="auto"/>
              </w:divBdr>
            </w:div>
          </w:divsChild>
        </w:div>
        <w:div w:id="1393195679">
          <w:marLeft w:val="0"/>
          <w:marRight w:val="0"/>
          <w:marTop w:val="0"/>
          <w:marBottom w:val="0"/>
          <w:divBdr>
            <w:top w:val="none" w:sz="0" w:space="0" w:color="auto"/>
            <w:left w:val="none" w:sz="0" w:space="0" w:color="auto"/>
            <w:bottom w:val="none" w:sz="0" w:space="0" w:color="auto"/>
            <w:right w:val="none" w:sz="0" w:space="0" w:color="auto"/>
          </w:divBdr>
          <w:divsChild>
            <w:div w:id="2027826231">
              <w:marLeft w:val="0"/>
              <w:marRight w:val="0"/>
              <w:marTop w:val="0"/>
              <w:marBottom w:val="0"/>
              <w:divBdr>
                <w:top w:val="none" w:sz="0" w:space="0" w:color="auto"/>
                <w:left w:val="none" w:sz="0" w:space="0" w:color="auto"/>
                <w:bottom w:val="none" w:sz="0" w:space="0" w:color="auto"/>
                <w:right w:val="none" w:sz="0" w:space="0" w:color="auto"/>
              </w:divBdr>
            </w:div>
          </w:divsChild>
        </w:div>
        <w:div w:id="19204427">
          <w:marLeft w:val="0"/>
          <w:marRight w:val="0"/>
          <w:marTop w:val="0"/>
          <w:marBottom w:val="0"/>
          <w:divBdr>
            <w:top w:val="none" w:sz="0" w:space="0" w:color="auto"/>
            <w:left w:val="none" w:sz="0" w:space="0" w:color="auto"/>
            <w:bottom w:val="none" w:sz="0" w:space="0" w:color="auto"/>
            <w:right w:val="none" w:sz="0" w:space="0" w:color="auto"/>
          </w:divBdr>
          <w:divsChild>
            <w:div w:id="1125194777">
              <w:marLeft w:val="0"/>
              <w:marRight w:val="0"/>
              <w:marTop w:val="0"/>
              <w:marBottom w:val="0"/>
              <w:divBdr>
                <w:top w:val="none" w:sz="0" w:space="0" w:color="auto"/>
                <w:left w:val="none" w:sz="0" w:space="0" w:color="auto"/>
                <w:bottom w:val="none" w:sz="0" w:space="0" w:color="auto"/>
                <w:right w:val="none" w:sz="0" w:space="0" w:color="auto"/>
              </w:divBdr>
            </w:div>
          </w:divsChild>
        </w:div>
        <w:div w:id="2062903869">
          <w:marLeft w:val="0"/>
          <w:marRight w:val="0"/>
          <w:marTop w:val="0"/>
          <w:marBottom w:val="0"/>
          <w:divBdr>
            <w:top w:val="none" w:sz="0" w:space="0" w:color="auto"/>
            <w:left w:val="none" w:sz="0" w:space="0" w:color="auto"/>
            <w:bottom w:val="none" w:sz="0" w:space="0" w:color="auto"/>
            <w:right w:val="none" w:sz="0" w:space="0" w:color="auto"/>
          </w:divBdr>
          <w:divsChild>
            <w:div w:id="2042322260">
              <w:marLeft w:val="0"/>
              <w:marRight w:val="0"/>
              <w:marTop w:val="0"/>
              <w:marBottom w:val="0"/>
              <w:divBdr>
                <w:top w:val="none" w:sz="0" w:space="0" w:color="auto"/>
                <w:left w:val="none" w:sz="0" w:space="0" w:color="auto"/>
                <w:bottom w:val="none" w:sz="0" w:space="0" w:color="auto"/>
                <w:right w:val="none" w:sz="0" w:space="0" w:color="auto"/>
              </w:divBdr>
            </w:div>
          </w:divsChild>
        </w:div>
        <w:div w:id="1453862519">
          <w:marLeft w:val="0"/>
          <w:marRight w:val="0"/>
          <w:marTop w:val="0"/>
          <w:marBottom w:val="0"/>
          <w:divBdr>
            <w:top w:val="none" w:sz="0" w:space="0" w:color="auto"/>
            <w:left w:val="none" w:sz="0" w:space="0" w:color="auto"/>
            <w:bottom w:val="none" w:sz="0" w:space="0" w:color="auto"/>
            <w:right w:val="none" w:sz="0" w:space="0" w:color="auto"/>
          </w:divBdr>
          <w:divsChild>
            <w:div w:id="1322928385">
              <w:marLeft w:val="0"/>
              <w:marRight w:val="0"/>
              <w:marTop w:val="0"/>
              <w:marBottom w:val="0"/>
              <w:divBdr>
                <w:top w:val="none" w:sz="0" w:space="0" w:color="auto"/>
                <w:left w:val="none" w:sz="0" w:space="0" w:color="auto"/>
                <w:bottom w:val="none" w:sz="0" w:space="0" w:color="auto"/>
                <w:right w:val="none" w:sz="0" w:space="0" w:color="auto"/>
              </w:divBdr>
            </w:div>
          </w:divsChild>
        </w:div>
        <w:div w:id="956257359">
          <w:marLeft w:val="0"/>
          <w:marRight w:val="0"/>
          <w:marTop w:val="0"/>
          <w:marBottom w:val="0"/>
          <w:divBdr>
            <w:top w:val="none" w:sz="0" w:space="0" w:color="auto"/>
            <w:left w:val="none" w:sz="0" w:space="0" w:color="auto"/>
            <w:bottom w:val="none" w:sz="0" w:space="0" w:color="auto"/>
            <w:right w:val="none" w:sz="0" w:space="0" w:color="auto"/>
          </w:divBdr>
          <w:divsChild>
            <w:div w:id="550504683">
              <w:marLeft w:val="0"/>
              <w:marRight w:val="0"/>
              <w:marTop w:val="0"/>
              <w:marBottom w:val="0"/>
              <w:divBdr>
                <w:top w:val="none" w:sz="0" w:space="0" w:color="auto"/>
                <w:left w:val="none" w:sz="0" w:space="0" w:color="auto"/>
                <w:bottom w:val="none" w:sz="0" w:space="0" w:color="auto"/>
                <w:right w:val="none" w:sz="0" w:space="0" w:color="auto"/>
              </w:divBdr>
            </w:div>
          </w:divsChild>
        </w:div>
        <w:div w:id="1948193229">
          <w:marLeft w:val="0"/>
          <w:marRight w:val="0"/>
          <w:marTop w:val="0"/>
          <w:marBottom w:val="0"/>
          <w:divBdr>
            <w:top w:val="none" w:sz="0" w:space="0" w:color="auto"/>
            <w:left w:val="none" w:sz="0" w:space="0" w:color="auto"/>
            <w:bottom w:val="none" w:sz="0" w:space="0" w:color="auto"/>
            <w:right w:val="none" w:sz="0" w:space="0" w:color="auto"/>
          </w:divBdr>
          <w:divsChild>
            <w:div w:id="1932736309">
              <w:marLeft w:val="0"/>
              <w:marRight w:val="0"/>
              <w:marTop w:val="0"/>
              <w:marBottom w:val="0"/>
              <w:divBdr>
                <w:top w:val="none" w:sz="0" w:space="0" w:color="auto"/>
                <w:left w:val="none" w:sz="0" w:space="0" w:color="auto"/>
                <w:bottom w:val="none" w:sz="0" w:space="0" w:color="auto"/>
                <w:right w:val="none" w:sz="0" w:space="0" w:color="auto"/>
              </w:divBdr>
            </w:div>
          </w:divsChild>
        </w:div>
        <w:div w:id="232662360">
          <w:marLeft w:val="0"/>
          <w:marRight w:val="0"/>
          <w:marTop w:val="0"/>
          <w:marBottom w:val="0"/>
          <w:divBdr>
            <w:top w:val="none" w:sz="0" w:space="0" w:color="auto"/>
            <w:left w:val="none" w:sz="0" w:space="0" w:color="auto"/>
            <w:bottom w:val="none" w:sz="0" w:space="0" w:color="auto"/>
            <w:right w:val="none" w:sz="0" w:space="0" w:color="auto"/>
          </w:divBdr>
          <w:divsChild>
            <w:div w:id="1788966754">
              <w:marLeft w:val="0"/>
              <w:marRight w:val="0"/>
              <w:marTop w:val="0"/>
              <w:marBottom w:val="0"/>
              <w:divBdr>
                <w:top w:val="none" w:sz="0" w:space="0" w:color="auto"/>
                <w:left w:val="none" w:sz="0" w:space="0" w:color="auto"/>
                <w:bottom w:val="none" w:sz="0" w:space="0" w:color="auto"/>
                <w:right w:val="none" w:sz="0" w:space="0" w:color="auto"/>
              </w:divBdr>
            </w:div>
          </w:divsChild>
        </w:div>
        <w:div w:id="313799860">
          <w:marLeft w:val="0"/>
          <w:marRight w:val="0"/>
          <w:marTop w:val="0"/>
          <w:marBottom w:val="0"/>
          <w:divBdr>
            <w:top w:val="none" w:sz="0" w:space="0" w:color="auto"/>
            <w:left w:val="none" w:sz="0" w:space="0" w:color="auto"/>
            <w:bottom w:val="none" w:sz="0" w:space="0" w:color="auto"/>
            <w:right w:val="none" w:sz="0" w:space="0" w:color="auto"/>
          </w:divBdr>
          <w:divsChild>
            <w:div w:id="1023746418">
              <w:marLeft w:val="0"/>
              <w:marRight w:val="0"/>
              <w:marTop w:val="0"/>
              <w:marBottom w:val="0"/>
              <w:divBdr>
                <w:top w:val="none" w:sz="0" w:space="0" w:color="auto"/>
                <w:left w:val="none" w:sz="0" w:space="0" w:color="auto"/>
                <w:bottom w:val="none" w:sz="0" w:space="0" w:color="auto"/>
                <w:right w:val="none" w:sz="0" w:space="0" w:color="auto"/>
              </w:divBdr>
            </w:div>
          </w:divsChild>
        </w:div>
        <w:div w:id="72089702">
          <w:marLeft w:val="0"/>
          <w:marRight w:val="0"/>
          <w:marTop w:val="0"/>
          <w:marBottom w:val="0"/>
          <w:divBdr>
            <w:top w:val="none" w:sz="0" w:space="0" w:color="auto"/>
            <w:left w:val="none" w:sz="0" w:space="0" w:color="auto"/>
            <w:bottom w:val="none" w:sz="0" w:space="0" w:color="auto"/>
            <w:right w:val="none" w:sz="0" w:space="0" w:color="auto"/>
          </w:divBdr>
          <w:divsChild>
            <w:div w:id="2040012482">
              <w:marLeft w:val="0"/>
              <w:marRight w:val="0"/>
              <w:marTop w:val="0"/>
              <w:marBottom w:val="0"/>
              <w:divBdr>
                <w:top w:val="none" w:sz="0" w:space="0" w:color="auto"/>
                <w:left w:val="none" w:sz="0" w:space="0" w:color="auto"/>
                <w:bottom w:val="none" w:sz="0" w:space="0" w:color="auto"/>
                <w:right w:val="none" w:sz="0" w:space="0" w:color="auto"/>
              </w:divBdr>
            </w:div>
          </w:divsChild>
        </w:div>
        <w:div w:id="749351784">
          <w:marLeft w:val="0"/>
          <w:marRight w:val="0"/>
          <w:marTop w:val="0"/>
          <w:marBottom w:val="0"/>
          <w:divBdr>
            <w:top w:val="none" w:sz="0" w:space="0" w:color="auto"/>
            <w:left w:val="none" w:sz="0" w:space="0" w:color="auto"/>
            <w:bottom w:val="none" w:sz="0" w:space="0" w:color="auto"/>
            <w:right w:val="none" w:sz="0" w:space="0" w:color="auto"/>
          </w:divBdr>
          <w:divsChild>
            <w:div w:id="1454522330">
              <w:marLeft w:val="0"/>
              <w:marRight w:val="0"/>
              <w:marTop w:val="0"/>
              <w:marBottom w:val="0"/>
              <w:divBdr>
                <w:top w:val="none" w:sz="0" w:space="0" w:color="auto"/>
                <w:left w:val="none" w:sz="0" w:space="0" w:color="auto"/>
                <w:bottom w:val="none" w:sz="0" w:space="0" w:color="auto"/>
                <w:right w:val="none" w:sz="0" w:space="0" w:color="auto"/>
              </w:divBdr>
            </w:div>
          </w:divsChild>
        </w:div>
        <w:div w:id="1649943812">
          <w:marLeft w:val="0"/>
          <w:marRight w:val="0"/>
          <w:marTop w:val="0"/>
          <w:marBottom w:val="0"/>
          <w:divBdr>
            <w:top w:val="none" w:sz="0" w:space="0" w:color="auto"/>
            <w:left w:val="none" w:sz="0" w:space="0" w:color="auto"/>
            <w:bottom w:val="none" w:sz="0" w:space="0" w:color="auto"/>
            <w:right w:val="none" w:sz="0" w:space="0" w:color="auto"/>
          </w:divBdr>
          <w:divsChild>
            <w:div w:id="1136412436">
              <w:marLeft w:val="0"/>
              <w:marRight w:val="0"/>
              <w:marTop w:val="0"/>
              <w:marBottom w:val="0"/>
              <w:divBdr>
                <w:top w:val="none" w:sz="0" w:space="0" w:color="auto"/>
                <w:left w:val="none" w:sz="0" w:space="0" w:color="auto"/>
                <w:bottom w:val="none" w:sz="0" w:space="0" w:color="auto"/>
                <w:right w:val="none" w:sz="0" w:space="0" w:color="auto"/>
              </w:divBdr>
            </w:div>
          </w:divsChild>
        </w:div>
        <w:div w:id="223957889">
          <w:marLeft w:val="0"/>
          <w:marRight w:val="0"/>
          <w:marTop w:val="0"/>
          <w:marBottom w:val="0"/>
          <w:divBdr>
            <w:top w:val="none" w:sz="0" w:space="0" w:color="auto"/>
            <w:left w:val="none" w:sz="0" w:space="0" w:color="auto"/>
            <w:bottom w:val="none" w:sz="0" w:space="0" w:color="auto"/>
            <w:right w:val="none" w:sz="0" w:space="0" w:color="auto"/>
          </w:divBdr>
          <w:divsChild>
            <w:div w:id="768236374">
              <w:marLeft w:val="0"/>
              <w:marRight w:val="0"/>
              <w:marTop w:val="0"/>
              <w:marBottom w:val="0"/>
              <w:divBdr>
                <w:top w:val="none" w:sz="0" w:space="0" w:color="auto"/>
                <w:left w:val="none" w:sz="0" w:space="0" w:color="auto"/>
                <w:bottom w:val="none" w:sz="0" w:space="0" w:color="auto"/>
                <w:right w:val="none" w:sz="0" w:space="0" w:color="auto"/>
              </w:divBdr>
            </w:div>
          </w:divsChild>
        </w:div>
        <w:div w:id="1608192051">
          <w:marLeft w:val="0"/>
          <w:marRight w:val="0"/>
          <w:marTop w:val="0"/>
          <w:marBottom w:val="0"/>
          <w:divBdr>
            <w:top w:val="none" w:sz="0" w:space="0" w:color="auto"/>
            <w:left w:val="none" w:sz="0" w:space="0" w:color="auto"/>
            <w:bottom w:val="none" w:sz="0" w:space="0" w:color="auto"/>
            <w:right w:val="none" w:sz="0" w:space="0" w:color="auto"/>
          </w:divBdr>
          <w:divsChild>
            <w:div w:id="448015709">
              <w:marLeft w:val="0"/>
              <w:marRight w:val="0"/>
              <w:marTop w:val="0"/>
              <w:marBottom w:val="0"/>
              <w:divBdr>
                <w:top w:val="none" w:sz="0" w:space="0" w:color="auto"/>
                <w:left w:val="none" w:sz="0" w:space="0" w:color="auto"/>
                <w:bottom w:val="none" w:sz="0" w:space="0" w:color="auto"/>
                <w:right w:val="none" w:sz="0" w:space="0" w:color="auto"/>
              </w:divBdr>
            </w:div>
          </w:divsChild>
        </w:div>
        <w:div w:id="1307709325">
          <w:marLeft w:val="0"/>
          <w:marRight w:val="0"/>
          <w:marTop w:val="0"/>
          <w:marBottom w:val="0"/>
          <w:divBdr>
            <w:top w:val="none" w:sz="0" w:space="0" w:color="auto"/>
            <w:left w:val="none" w:sz="0" w:space="0" w:color="auto"/>
            <w:bottom w:val="none" w:sz="0" w:space="0" w:color="auto"/>
            <w:right w:val="none" w:sz="0" w:space="0" w:color="auto"/>
          </w:divBdr>
          <w:divsChild>
            <w:div w:id="220094753">
              <w:marLeft w:val="0"/>
              <w:marRight w:val="0"/>
              <w:marTop w:val="0"/>
              <w:marBottom w:val="0"/>
              <w:divBdr>
                <w:top w:val="none" w:sz="0" w:space="0" w:color="auto"/>
                <w:left w:val="none" w:sz="0" w:space="0" w:color="auto"/>
                <w:bottom w:val="none" w:sz="0" w:space="0" w:color="auto"/>
                <w:right w:val="none" w:sz="0" w:space="0" w:color="auto"/>
              </w:divBdr>
            </w:div>
          </w:divsChild>
        </w:div>
        <w:div w:id="1890870845">
          <w:marLeft w:val="0"/>
          <w:marRight w:val="0"/>
          <w:marTop w:val="0"/>
          <w:marBottom w:val="0"/>
          <w:divBdr>
            <w:top w:val="none" w:sz="0" w:space="0" w:color="auto"/>
            <w:left w:val="none" w:sz="0" w:space="0" w:color="auto"/>
            <w:bottom w:val="none" w:sz="0" w:space="0" w:color="auto"/>
            <w:right w:val="none" w:sz="0" w:space="0" w:color="auto"/>
          </w:divBdr>
          <w:divsChild>
            <w:div w:id="546451132">
              <w:marLeft w:val="0"/>
              <w:marRight w:val="0"/>
              <w:marTop w:val="0"/>
              <w:marBottom w:val="0"/>
              <w:divBdr>
                <w:top w:val="none" w:sz="0" w:space="0" w:color="auto"/>
                <w:left w:val="none" w:sz="0" w:space="0" w:color="auto"/>
                <w:bottom w:val="none" w:sz="0" w:space="0" w:color="auto"/>
                <w:right w:val="none" w:sz="0" w:space="0" w:color="auto"/>
              </w:divBdr>
            </w:div>
          </w:divsChild>
        </w:div>
        <w:div w:id="1499542460">
          <w:marLeft w:val="0"/>
          <w:marRight w:val="0"/>
          <w:marTop w:val="0"/>
          <w:marBottom w:val="0"/>
          <w:divBdr>
            <w:top w:val="none" w:sz="0" w:space="0" w:color="auto"/>
            <w:left w:val="none" w:sz="0" w:space="0" w:color="auto"/>
            <w:bottom w:val="none" w:sz="0" w:space="0" w:color="auto"/>
            <w:right w:val="none" w:sz="0" w:space="0" w:color="auto"/>
          </w:divBdr>
          <w:divsChild>
            <w:div w:id="1384938050">
              <w:marLeft w:val="0"/>
              <w:marRight w:val="0"/>
              <w:marTop w:val="0"/>
              <w:marBottom w:val="0"/>
              <w:divBdr>
                <w:top w:val="none" w:sz="0" w:space="0" w:color="auto"/>
                <w:left w:val="none" w:sz="0" w:space="0" w:color="auto"/>
                <w:bottom w:val="none" w:sz="0" w:space="0" w:color="auto"/>
                <w:right w:val="none" w:sz="0" w:space="0" w:color="auto"/>
              </w:divBdr>
            </w:div>
          </w:divsChild>
        </w:div>
        <w:div w:id="32854427">
          <w:marLeft w:val="0"/>
          <w:marRight w:val="0"/>
          <w:marTop w:val="0"/>
          <w:marBottom w:val="0"/>
          <w:divBdr>
            <w:top w:val="none" w:sz="0" w:space="0" w:color="auto"/>
            <w:left w:val="none" w:sz="0" w:space="0" w:color="auto"/>
            <w:bottom w:val="none" w:sz="0" w:space="0" w:color="auto"/>
            <w:right w:val="none" w:sz="0" w:space="0" w:color="auto"/>
          </w:divBdr>
          <w:divsChild>
            <w:div w:id="1350253879">
              <w:marLeft w:val="0"/>
              <w:marRight w:val="0"/>
              <w:marTop w:val="0"/>
              <w:marBottom w:val="0"/>
              <w:divBdr>
                <w:top w:val="none" w:sz="0" w:space="0" w:color="auto"/>
                <w:left w:val="none" w:sz="0" w:space="0" w:color="auto"/>
                <w:bottom w:val="none" w:sz="0" w:space="0" w:color="auto"/>
                <w:right w:val="none" w:sz="0" w:space="0" w:color="auto"/>
              </w:divBdr>
            </w:div>
          </w:divsChild>
        </w:div>
        <w:div w:id="1493790155">
          <w:marLeft w:val="0"/>
          <w:marRight w:val="0"/>
          <w:marTop w:val="0"/>
          <w:marBottom w:val="0"/>
          <w:divBdr>
            <w:top w:val="none" w:sz="0" w:space="0" w:color="auto"/>
            <w:left w:val="none" w:sz="0" w:space="0" w:color="auto"/>
            <w:bottom w:val="none" w:sz="0" w:space="0" w:color="auto"/>
            <w:right w:val="none" w:sz="0" w:space="0" w:color="auto"/>
          </w:divBdr>
          <w:divsChild>
            <w:div w:id="1098646944">
              <w:marLeft w:val="0"/>
              <w:marRight w:val="0"/>
              <w:marTop w:val="0"/>
              <w:marBottom w:val="0"/>
              <w:divBdr>
                <w:top w:val="none" w:sz="0" w:space="0" w:color="auto"/>
                <w:left w:val="none" w:sz="0" w:space="0" w:color="auto"/>
                <w:bottom w:val="none" w:sz="0" w:space="0" w:color="auto"/>
                <w:right w:val="none" w:sz="0" w:space="0" w:color="auto"/>
              </w:divBdr>
            </w:div>
          </w:divsChild>
        </w:div>
        <w:div w:id="1694725772">
          <w:marLeft w:val="0"/>
          <w:marRight w:val="0"/>
          <w:marTop w:val="0"/>
          <w:marBottom w:val="0"/>
          <w:divBdr>
            <w:top w:val="none" w:sz="0" w:space="0" w:color="auto"/>
            <w:left w:val="none" w:sz="0" w:space="0" w:color="auto"/>
            <w:bottom w:val="none" w:sz="0" w:space="0" w:color="auto"/>
            <w:right w:val="none" w:sz="0" w:space="0" w:color="auto"/>
          </w:divBdr>
          <w:divsChild>
            <w:div w:id="514267103">
              <w:marLeft w:val="0"/>
              <w:marRight w:val="0"/>
              <w:marTop w:val="0"/>
              <w:marBottom w:val="0"/>
              <w:divBdr>
                <w:top w:val="none" w:sz="0" w:space="0" w:color="auto"/>
                <w:left w:val="none" w:sz="0" w:space="0" w:color="auto"/>
                <w:bottom w:val="none" w:sz="0" w:space="0" w:color="auto"/>
                <w:right w:val="none" w:sz="0" w:space="0" w:color="auto"/>
              </w:divBdr>
            </w:div>
          </w:divsChild>
        </w:div>
        <w:div w:id="1399747903">
          <w:marLeft w:val="0"/>
          <w:marRight w:val="0"/>
          <w:marTop w:val="0"/>
          <w:marBottom w:val="0"/>
          <w:divBdr>
            <w:top w:val="none" w:sz="0" w:space="0" w:color="auto"/>
            <w:left w:val="none" w:sz="0" w:space="0" w:color="auto"/>
            <w:bottom w:val="none" w:sz="0" w:space="0" w:color="auto"/>
            <w:right w:val="none" w:sz="0" w:space="0" w:color="auto"/>
          </w:divBdr>
          <w:divsChild>
            <w:div w:id="288705927">
              <w:marLeft w:val="0"/>
              <w:marRight w:val="0"/>
              <w:marTop w:val="0"/>
              <w:marBottom w:val="0"/>
              <w:divBdr>
                <w:top w:val="none" w:sz="0" w:space="0" w:color="auto"/>
                <w:left w:val="none" w:sz="0" w:space="0" w:color="auto"/>
                <w:bottom w:val="none" w:sz="0" w:space="0" w:color="auto"/>
                <w:right w:val="none" w:sz="0" w:space="0" w:color="auto"/>
              </w:divBdr>
            </w:div>
          </w:divsChild>
        </w:div>
        <w:div w:id="804853421">
          <w:marLeft w:val="0"/>
          <w:marRight w:val="0"/>
          <w:marTop w:val="0"/>
          <w:marBottom w:val="0"/>
          <w:divBdr>
            <w:top w:val="none" w:sz="0" w:space="0" w:color="auto"/>
            <w:left w:val="none" w:sz="0" w:space="0" w:color="auto"/>
            <w:bottom w:val="none" w:sz="0" w:space="0" w:color="auto"/>
            <w:right w:val="none" w:sz="0" w:space="0" w:color="auto"/>
          </w:divBdr>
          <w:divsChild>
            <w:div w:id="473180427">
              <w:marLeft w:val="0"/>
              <w:marRight w:val="0"/>
              <w:marTop w:val="0"/>
              <w:marBottom w:val="0"/>
              <w:divBdr>
                <w:top w:val="none" w:sz="0" w:space="0" w:color="auto"/>
                <w:left w:val="none" w:sz="0" w:space="0" w:color="auto"/>
                <w:bottom w:val="none" w:sz="0" w:space="0" w:color="auto"/>
                <w:right w:val="none" w:sz="0" w:space="0" w:color="auto"/>
              </w:divBdr>
            </w:div>
          </w:divsChild>
        </w:div>
        <w:div w:id="1940523869">
          <w:marLeft w:val="0"/>
          <w:marRight w:val="0"/>
          <w:marTop w:val="0"/>
          <w:marBottom w:val="0"/>
          <w:divBdr>
            <w:top w:val="none" w:sz="0" w:space="0" w:color="auto"/>
            <w:left w:val="none" w:sz="0" w:space="0" w:color="auto"/>
            <w:bottom w:val="none" w:sz="0" w:space="0" w:color="auto"/>
            <w:right w:val="none" w:sz="0" w:space="0" w:color="auto"/>
          </w:divBdr>
          <w:divsChild>
            <w:div w:id="1857964594">
              <w:marLeft w:val="0"/>
              <w:marRight w:val="0"/>
              <w:marTop w:val="0"/>
              <w:marBottom w:val="0"/>
              <w:divBdr>
                <w:top w:val="none" w:sz="0" w:space="0" w:color="auto"/>
                <w:left w:val="none" w:sz="0" w:space="0" w:color="auto"/>
                <w:bottom w:val="none" w:sz="0" w:space="0" w:color="auto"/>
                <w:right w:val="none" w:sz="0" w:space="0" w:color="auto"/>
              </w:divBdr>
            </w:div>
          </w:divsChild>
        </w:div>
        <w:div w:id="1103843708">
          <w:marLeft w:val="0"/>
          <w:marRight w:val="0"/>
          <w:marTop w:val="0"/>
          <w:marBottom w:val="0"/>
          <w:divBdr>
            <w:top w:val="none" w:sz="0" w:space="0" w:color="auto"/>
            <w:left w:val="none" w:sz="0" w:space="0" w:color="auto"/>
            <w:bottom w:val="none" w:sz="0" w:space="0" w:color="auto"/>
            <w:right w:val="none" w:sz="0" w:space="0" w:color="auto"/>
          </w:divBdr>
          <w:divsChild>
            <w:div w:id="50691209">
              <w:marLeft w:val="0"/>
              <w:marRight w:val="0"/>
              <w:marTop w:val="0"/>
              <w:marBottom w:val="0"/>
              <w:divBdr>
                <w:top w:val="none" w:sz="0" w:space="0" w:color="auto"/>
                <w:left w:val="none" w:sz="0" w:space="0" w:color="auto"/>
                <w:bottom w:val="none" w:sz="0" w:space="0" w:color="auto"/>
                <w:right w:val="none" w:sz="0" w:space="0" w:color="auto"/>
              </w:divBdr>
            </w:div>
          </w:divsChild>
        </w:div>
        <w:div w:id="1052848178">
          <w:marLeft w:val="0"/>
          <w:marRight w:val="0"/>
          <w:marTop w:val="0"/>
          <w:marBottom w:val="0"/>
          <w:divBdr>
            <w:top w:val="none" w:sz="0" w:space="0" w:color="auto"/>
            <w:left w:val="none" w:sz="0" w:space="0" w:color="auto"/>
            <w:bottom w:val="none" w:sz="0" w:space="0" w:color="auto"/>
            <w:right w:val="none" w:sz="0" w:space="0" w:color="auto"/>
          </w:divBdr>
          <w:divsChild>
            <w:div w:id="319576789">
              <w:marLeft w:val="0"/>
              <w:marRight w:val="0"/>
              <w:marTop w:val="0"/>
              <w:marBottom w:val="0"/>
              <w:divBdr>
                <w:top w:val="none" w:sz="0" w:space="0" w:color="auto"/>
                <w:left w:val="none" w:sz="0" w:space="0" w:color="auto"/>
                <w:bottom w:val="none" w:sz="0" w:space="0" w:color="auto"/>
                <w:right w:val="none" w:sz="0" w:space="0" w:color="auto"/>
              </w:divBdr>
            </w:div>
          </w:divsChild>
        </w:div>
        <w:div w:id="931207790">
          <w:marLeft w:val="0"/>
          <w:marRight w:val="0"/>
          <w:marTop w:val="0"/>
          <w:marBottom w:val="0"/>
          <w:divBdr>
            <w:top w:val="none" w:sz="0" w:space="0" w:color="auto"/>
            <w:left w:val="none" w:sz="0" w:space="0" w:color="auto"/>
            <w:bottom w:val="none" w:sz="0" w:space="0" w:color="auto"/>
            <w:right w:val="none" w:sz="0" w:space="0" w:color="auto"/>
          </w:divBdr>
          <w:divsChild>
            <w:div w:id="1996570076">
              <w:marLeft w:val="0"/>
              <w:marRight w:val="0"/>
              <w:marTop w:val="0"/>
              <w:marBottom w:val="0"/>
              <w:divBdr>
                <w:top w:val="none" w:sz="0" w:space="0" w:color="auto"/>
                <w:left w:val="none" w:sz="0" w:space="0" w:color="auto"/>
                <w:bottom w:val="none" w:sz="0" w:space="0" w:color="auto"/>
                <w:right w:val="none" w:sz="0" w:space="0" w:color="auto"/>
              </w:divBdr>
            </w:div>
          </w:divsChild>
        </w:div>
        <w:div w:id="153647143">
          <w:marLeft w:val="0"/>
          <w:marRight w:val="0"/>
          <w:marTop w:val="0"/>
          <w:marBottom w:val="0"/>
          <w:divBdr>
            <w:top w:val="none" w:sz="0" w:space="0" w:color="auto"/>
            <w:left w:val="none" w:sz="0" w:space="0" w:color="auto"/>
            <w:bottom w:val="none" w:sz="0" w:space="0" w:color="auto"/>
            <w:right w:val="none" w:sz="0" w:space="0" w:color="auto"/>
          </w:divBdr>
          <w:divsChild>
            <w:div w:id="1824815473">
              <w:marLeft w:val="0"/>
              <w:marRight w:val="0"/>
              <w:marTop w:val="0"/>
              <w:marBottom w:val="0"/>
              <w:divBdr>
                <w:top w:val="none" w:sz="0" w:space="0" w:color="auto"/>
                <w:left w:val="none" w:sz="0" w:space="0" w:color="auto"/>
                <w:bottom w:val="none" w:sz="0" w:space="0" w:color="auto"/>
                <w:right w:val="none" w:sz="0" w:space="0" w:color="auto"/>
              </w:divBdr>
            </w:div>
          </w:divsChild>
        </w:div>
        <w:div w:id="1207521423">
          <w:marLeft w:val="0"/>
          <w:marRight w:val="0"/>
          <w:marTop w:val="0"/>
          <w:marBottom w:val="0"/>
          <w:divBdr>
            <w:top w:val="none" w:sz="0" w:space="0" w:color="auto"/>
            <w:left w:val="none" w:sz="0" w:space="0" w:color="auto"/>
            <w:bottom w:val="none" w:sz="0" w:space="0" w:color="auto"/>
            <w:right w:val="none" w:sz="0" w:space="0" w:color="auto"/>
          </w:divBdr>
          <w:divsChild>
            <w:div w:id="349573133">
              <w:marLeft w:val="0"/>
              <w:marRight w:val="0"/>
              <w:marTop w:val="0"/>
              <w:marBottom w:val="0"/>
              <w:divBdr>
                <w:top w:val="none" w:sz="0" w:space="0" w:color="auto"/>
                <w:left w:val="none" w:sz="0" w:space="0" w:color="auto"/>
                <w:bottom w:val="none" w:sz="0" w:space="0" w:color="auto"/>
                <w:right w:val="none" w:sz="0" w:space="0" w:color="auto"/>
              </w:divBdr>
            </w:div>
          </w:divsChild>
        </w:div>
        <w:div w:id="1674331991">
          <w:marLeft w:val="0"/>
          <w:marRight w:val="0"/>
          <w:marTop w:val="0"/>
          <w:marBottom w:val="0"/>
          <w:divBdr>
            <w:top w:val="none" w:sz="0" w:space="0" w:color="auto"/>
            <w:left w:val="none" w:sz="0" w:space="0" w:color="auto"/>
            <w:bottom w:val="none" w:sz="0" w:space="0" w:color="auto"/>
            <w:right w:val="none" w:sz="0" w:space="0" w:color="auto"/>
          </w:divBdr>
          <w:divsChild>
            <w:div w:id="641885230">
              <w:marLeft w:val="0"/>
              <w:marRight w:val="0"/>
              <w:marTop w:val="0"/>
              <w:marBottom w:val="0"/>
              <w:divBdr>
                <w:top w:val="none" w:sz="0" w:space="0" w:color="auto"/>
                <w:left w:val="none" w:sz="0" w:space="0" w:color="auto"/>
                <w:bottom w:val="none" w:sz="0" w:space="0" w:color="auto"/>
                <w:right w:val="none" w:sz="0" w:space="0" w:color="auto"/>
              </w:divBdr>
            </w:div>
          </w:divsChild>
        </w:div>
        <w:div w:id="1991134419">
          <w:marLeft w:val="0"/>
          <w:marRight w:val="0"/>
          <w:marTop w:val="0"/>
          <w:marBottom w:val="0"/>
          <w:divBdr>
            <w:top w:val="none" w:sz="0" w:space="0" w:color="auto"/>
            <w:left w:val="none" w:sz="0" w:space="0" w:color="auto"/>
            <w:bottom w:val="none" w:sz="0" w:space="0" w:color="auto"/>
            <w:right w:val="none" w:sz="0" w:space="0" w:color="auto"/>
          </w:divBdr>
          <w:divsChild>
            <w:div w:id="11761896">
              <w:marLeft w:val="0"/>
              <w:marRight w:val="0"/>
              <w:marTop w:val="0"/>
              <w:marBottom w:val="0"/>
              <w:divBdr>
                <w:top w:val="none" w:sz="0" w:space="0" w:color="auto"/>
                <w:left w:val="none" w:sz="0" w:space="0" w:color="auto"/>
                <w:bottom w:val="none" w:sz="0" w:space="0" w:color="auto"/>
                <w:right w:val="none" w:sz="0" w:space="0" w:color="auto"/>
              </w:divBdr>
            </w:div>
          </w:divsChild>
        </w:div>
        <w:div w:id="1555118720">
          <w:marLeft w:val="0"/>
          <w:marRight w:val="0"/>
          <w:marTop w:val="0"/>
          <w:marBottom w:val="0"/>
          <w:divBdr>
            <w:top w:val="none" w:sz="0" w:space="0" w:color="auto"/>
            <w:left w:val="none" w:sz="0" w:space="0" w:color="auto"/>
            <w:bottom w:val="none" w:sz="0" w:space="0" w:color="auto"/>
            <w:right w:val="none" w:sz="0" w:space="0" w:color="auto"/>
          </w:divBdr>
          <w:divsChild>
            <w:div w:id="1514685330">
              <w:marLeft w:val="0"/>
              <w:marRight w:val="0"/>
              <w:marTop w:val="0"/>
              <w:marBottom w:val="0"/>
              <w:divBdr>
                <w:top w:val="none" w:sz="0" w:space="0" w:color="auto"/>
                <w:left w:val="none" w:sz="0" w:space="0" w:color="auto"/>
                <w:bottom w:val="none" w:sz="0" w:space="0" w:color="auto"/>
                <w:right w:val="none" w:sz="0" w:space="0" w:color="auto"/>
              </w:divBdr>
            </w:div>
          </w:divsChild>
        </w:div>
        <w:div w:id="918558594">
          <w:marLeft w:val="0"/>
          <w:marRight w:val="0"/>
          <w:marTop w:val="0"/>
          <w:marBottom w:val="0"/>
          <w:divBdr>
            <w:top w:val="none" w:sz="0" w:space="0" w:color="auto"/>
            <w:left w:val="none" w:sz="0" w:space="0" w:color="auto"/>
            <w:bottom w:val="none" w:sz="0" w:space="0" w:color="auto"/>
            <w:right w:val="none" w:sz="0" w:space="0" w:color="auto"/>
          </w:divBdr>
          <w:divsChild>
            <w:div w:id="1751610187">
              <w:marLeft w:val="0"/>
              <w:marRight w:val="0"/>
              <w:marTop w:val="0"/>
              <w:marBottom w:val="0"/>
              <w:divBdr>
                <w:top w:val="none" w:sz="0" w:space="0" w:color="auto"/>
                <w:left w:val="none" w:sz="0" w:space="0" w:color="auto"/>
                <w:bottom w:val="none" w:sz="0" w:space="0" w:color="auto"/>
                <w:right w:val="none" w:sz="0" w:space="0" w:color="auto"/>
              </w:divBdr>
            </w:div>
          </w:divsChild>
        </w:div>
        <w:div w:id="1927108683">
          <w:marLeft w:val="0"/>
          <w:marRight w:val="0"/>
          <w:marTop w:val="0"/>
          <w:marBottom w:val="0"/>
          <w:divBdr>
            <w:top w:val="none" w:sz="0" w:space="0" w:color="auto"/>
            <w:left w:val="none" w:sz="0" w:space="0" w:color="auto"/>
            <w:bottom w:val="none" w:sz="0" w:space="0" w:color="auto"/>
            <w:right w:val="none" w:sz="0" w:space="0" w:color="auto"/>
          </w:divBdr>
          <w:divsChild>
            <w:div w:id="1498688945">
              <w:marLeft w:val="0"/>
              <w:marRight w:val="0"/>
              <w:marTop w:val="0"/>
              <w:marBottom w:val="0"/>
              <w:divBdr>
                <w:top w:val="none" w:sz="0" w:space="0" w:color="auto"/>
                <w:left w:val="none" w:sz="0" w:space="0" w:color="auto"/>
                <w:bottom w:val="none" w:sz="0" w:space="0" w:color="auto"/>
                <w:right w:val="none" w:sz="0" w:space="0" w:color="auto"/>
              </w:divBdr>
            </w:div>
          </w:divsChild>
        </w:div>
        <w:div w:id="238246533">
          <w:marLeft w:val="0"/>
          <w:marRight w:val="0"/>
          <w:marTop w:val="0"/>
          <w:marBottom w:val="0"/>
          <w:divBdr>
            <w:top w:val="none" w:sz="0" w:space="0" w:color="auto"/>
            <w:left w:val="none" w:sz="0" w:space="0" w:color="auto"/>
            <w:bottom w:val="none" w:sz="0" w:space="0" w:color="auto"/>
            <w:right w:val="none" w:sz="0" w:space="0" w:color="auto"/>
          </w:divBdr>
          <w:divsChild>
            <w:div w:id="1725712503">
              <w:marLeft w:val="0"/>
              <w:marRight w:val="0"/>
              <w:marTop w:val="0"/>
              <w:marBottom w:val="0"/>
              <w:divBdr>
                <w:top w:val="none" w:sz="0" w:space="0" w:color="auto"/>
                <w:left w:val="none" w:sz="0" w:space="0" w:color="auto"/>
                <w:bottom w:val="none" w:sz="0" w:space="0" w:color="auto"/>
                <w:right w:val="none" w:sz="0" w:space="0" w:color="auto"/>
              </w:divBdr>
            </w:div>
          </w:divsChild>
        </w:div>
        <w:div w:id="2147312623">
          <w:marLeft w:val="0"/>
          <w:marRight w:val="0"/>
          <w:marTop w:val="0"/>
          <w:marBottom w:val="0"/>
          <w:divBdr>
            <w:top w:val="none" w:sz="0" w:space="0" w:color="auto"/>
            <w:left w:val="none" w:sz="0" w:space="0" w:color="auto"/>
            <w:bottom w:val="none" w:sz="0" w:space="0" w:color="auto"/>
            <w:right w:val="none" w:sz="0" w:space="0" w:color="auto"/>
          </w:divBdr>
          <w:divsChild>
            <w:div w:id="1114708133">
              <w:marLeft w:val="0"/>
              <w:marRight w:val="0"/>
              <w:marTop w:val="0"/>
              <w:marBottom w:val="0"/>
              <w:divBdr>
                <w:top w:val="none" w:sz="0" w:space="0" w:color="auto"/>
                <w:left w:val="none" w:sz="0" w:space="0" w:color="auto"/>
                <w:bottom w:val="none" w:sz="0" w:space="0" w:color="auto"/>
                <w:right w:val="none" w:sz="0" w:space="0" w:color="auto"/>
              </w:divBdr>
            </w:div>
          </w:divsChild>
        </w:div>
        <w:div w:id="1665738262">
          <w:marLeft w:val="0"/>
          <w:marRight w:val="0"/>
          <w:marTop w:val="0"/>
          <w:marBottom w:val="0"/>
          <w:divBdr>
            <w:top w:val="none" w:sz="0" w:space="0" w:color="auto"/>
            <w:left w:val="none" w:sz="0" w:space="0" w:color="auto"/>
            <w:bottom w:val="none" w:sz="0" w:space="0" w:color="auto"/>
            <w:right w:val="none" w:sz="0" w:space="0" w:color="auto"/>
          </w:divBdr>
          <w:divsChild>
            <w:div w:id="1821650649">
              <w:marLeft w:val="0"/>
              <w:marRight w:val="0"/>
              <w:marTop w:val="0"/>
              <w:marBottom w:val="0"/>
              <w:divBdr>
                <w:top w:val="none" w:sz="0" w:space="0" w:color="auto"/>
                <w:left w:val="none" w:sz="0" w:space="0" w:color="auto"/>
                <w:bottom w:val="none" w:sz="0" w:space="0" w:color="auto"/>
                <w:right w:val="none" w:sz="0" w:space="0" w:color="auto"/>
              </w:divBdr>
            </w:div>
          </w:divsChild>
        </w:div>
        <w:div w:id="958488338">
          <w:marLeft w:val="0"/>
          <w:marRight w:val="0"/>
          <w:marTop w:val="0"/>
          <w:marBottom w:val="0"/>
          <w:divBdr>
            <w:top w:val="none" w:sz="0" w:space="0" w:color="auto"/>
            <w:left w:val="none" w:sz="0" w:space="0" w:color="auto"/>
            <w:bottom w:val="none" w:sz="0" w:space="0" w:color="auto"/>
            <w:right w:val="none" w:sz="0" w:space="0" w:color="auto"/>
          </w:divBdr>
          <w:divsChild>
            <w:div w:id="648631507">
              <w:marLeft w:val="0"/>
              <w:marRight w:val="0"/>
              <w:marTop w:val="0"/>
              <w:marBottom w:val="0"/>
              <w:divBdr>
                <w:top w:val="none" w:sz="0" w:space="0" w:color="auto"/>
                <w:left w:val="none" w:sz="0" w:space="0" w:color="auto"/>
                <w:bottom w:val="none" w:sz="0" w:space="0" w:color="auto"/>
                <w:right w:val="none" w:sz="0" w:space="0" w:color="auto"/>
              </w:divBdr>
            </w:div>
          </w:divsChild>
        </w:div>
        <w:div w:id="461583233">
          <w:marLeft w:val="0"/>
          <w:marRight w:val="0"/>
          <w:marTop w:val="0"/>
          <w:marBottom w:val="0"/>
          <w:divBdr>
            <w:top w:val="none" w:sz="0" w:space="0" w:color="auto"/>
            <w:left w:val="none" w:sz="0" w:space="0" w:color="auto"/>
            <w:bottom w:val="none" w:sz="0" w:space="0" w:color="auto"/>
            <w:right w:val="none" w:sz="0" w:space="0" w:color="auto"/>
          </w:divBdr>
          <w:divsChild>
            <w:div w:id="1639871080">
              <w:marLeft w:val="0"/>
              <w:marRight w:val="0"/>
              <w:marTop w:val="0"/>
              <w:marBottom w:val="0"/>
              <w:divBdr>
                <w:top w:val="none" w:sz="0" w:space="0" w:color="auto"/>
                <w:left w:val="none" w:sz="0" w:space="0" w:color="auto"/>
                <w:bottom w:val="none" w:sz="0" w:space="0" w:color="auto"/>
                <w:right w:val="none" w:sz="0" w:space="0" w:color="auto"/>
              </w:divBdr>
            </w:div>
          </w:divsChild>
        </w:div>
        <w:div w:id="1894271282">
          <w:marLeft w:val="0"/>
          <w:marRight w:val="0"/>
          <w:marTop w:val="0"/>
          <w:marBottom w:val="0"/>
          <w:divBdr>
            <w:top w:val="none" w:sz="0" w:space="0" w:color="auto"/>
            <w:left w:val="none" w:sz="0" w:space="0" w:color="auto"/>
            <w:bottom w:val="none" w:sz="0" w:space="0" w:color="auto"/>
            <w:right w:val="none" w:sz="0" w:space="0" w:color="auto"/>
          </w:divBdr>
          <w:divsChild>
            <w:div w:id="1992715121">
              <w:marLeft w:val="0"/>
              <w:marRight w:val="0"/>
              <w:marTop w:val="0"/>
              <w:marBottom w:val="0"/>
              <w:divBdr>
                <w:top w:val="none" w:sz="0" w:space="0" w:color="auto"/>
                <w:left w:val="none" w:sz="0" w:space="0" w:color="auto"/>
                <w:bottom w:val="none" w:sz="0" w:space="0" w:color="auto"/>
                <w:right w:val="none" w:sz="0" w:space="0" w:color="auto"/>
              </w:divBdr>
            </w:div>
          </w:divsChild>
        </w:div>
        <w:div w:id="1068261165">
          <w:marLeft w:val="0"/>
          <w:marRight w:val="0"/>
          <w:marTop w:val="0"/>
          <w:marBottom w:val="0"/>
          <w:divBdr>
            <w:top w:val="none" w:sz="0" w:space="0" w:color="auto"/>
            <w:left w:val="none" w:sz="0" w:space="0" w:color="auto"/>
            <w:bottom w:val="none" w:sz="0" w:space="0" w:color="auto"/>
            <w:right w:val="none" w:sz="0" w:space="0" w:color="auto"/>
          </w:divBdr>
          <w:divsChild>
            <w:div w:id="327486026">
              <w:marLeft w:val="0"/>
              <w:marRight w:val="0"/>
              <w:marTop w:val="0"/>
              <w:marBottom w:val="0"/>
              <w:divBdr>
                <w:top w:val="none" w:sz="0" w:space="0" w:color="auto"/>
                <w:left w:val="none" w:sz="0" w:space="0" w:color="auto"/>
                <w:bottom w:val="none" w:sz="0" w:space="0" w:color="auto"/>
                <w:right w:val="none" w:sz="0" w:space="0" w:color="auto"/>
              </w:divBdr>
            </w:div>
          </w:divsChild>
        </w:div>
        <w:div w:id="584655723">
          <w:marLeft w:val="0"/>
          <w:marRight w:val="0"/>
          <w:marTop w:val="0"/>
          <w:marBottom w:val="0"/>
          <w:divBdr>
            <w:top w:val="none" w:sz="0" w:space="0" w:color="auto"/>
            <w:left w:val="none" w:sz="0" w:space="0" w:color="auto"/>
            <w:bottom w:val="none" w:sz="0" w:space="0" w:color="auto"/>
            <w:right w:val="none" w:sz="0" w:space="0" w:color="auto"/>
          </w:divBdr>
          <w:divsChild>
            <w:div w:id="1647902847">
              <w:marLeft w:val="0"/>
              <w:marRight w:val="0"/>
              <w:marTop w:val="0"/>
              <w:marBottom w:val="0"/>
              <w:divBdr>
                <w:top w:val="none" w:sz="0" w:space="0" w:color="auto"/>
                <w:left w:val="none" w:sz="0" w:space="0" w:color="auto"/>
                <w:bottom w:val="none" w:sz="0" w:space="0" w:color="auto"/>
                <w:right w:val="none" w:sz="0" w:space="0" w:color="auto"/>
              </w:divBdr>
            </w:div>
          </w:divsChild>
        </w:div>
        <w:div w:id="1378047571">
          <w:marLeft w:val="0"/>
          <w:marRight w:val="0"/>
          <w:marTop w:val="0"/>
          <w:marBottom w:val="0"/>
          <w:divBdr>
            <w:top w:val="none" w:sz="0" w:space="0" w:color="auto"/>
            <w:left w:val="none" w:sz="0" w:space="0" w:color="auto"/>
            <w:bottom w:val="none" w:sz="0" w:space="0" w:color="auto"/>
            <w:right w:val="none" w:sz="0" w:space="0" w:color="auto"/>
          </w:divBdr>
          <w:divsChild>
            <w:div w:id="1142967437">
              <w:marLeft w:val="0"/>
              <w:marRight w:val="0"/>
              <w:marTop w:val="0"/>
              <w:marBottom w:val="0"/>
              <w:divBdr>
                <w:top w:val="none" w:sz="0" w:space="0" w:color="auto"/>
                <w:left w:val="none" w:sz="0" w:space="0" w:color="auto"/>
                <w:bottom w:val="none" w:sz="0" w:space="0" w:color="auto"/>
                <w:right w:val="none" w:sz="0" w:space="0" w:color="auto"/>
              </w:divBdr>
            </w:div>
          </w:divsChild>
        </w:div>
        <w:div w:id="2080059030">
          <w:marLeft w:val="0"/>
          <w:marRight w:val="0"/>
          <w:marTop w:val="0"/>
          <w:marBottom w:val="0"/>
          <w:divBdr>
            <w:top w:val="none" w:sz="0" w:space="0" w:color="auto"/>
            <w:left w:val="none" w:sz="0" w:space="0" w:color="auto"/>
            <w:bottom w:val="none" w:sz="0" w:space="0" w:color="auto"/>
            <w:right w:val="none" w:sz="0" w:space="0" w:color="auto"/>
          </w:divBdr>
          <w:divsChild>
            <w:div w:id="1390151674">
              <w:marLeft w:val="0"/>
              <w:marRight w:val="0"/>
              <w:marTop w:val="0"/>
              <w:marBottom w:val="0"/>
              <w:divBdr>
                <w:top w:val="none" w:sz="0" w:space="0" w:color="auto"/>
                <w:left w:val="none" w:sz="0" w:space="0" w:color="auto"/>
                <w:bottom w:val="none" w:sz="0" w:space="0" w:color="auto"/>
                <w:right w:val="none" w:sz="0" w:space="0" w:color="auto"/>
              </w:divBdr>
            </w:div>
          </w:divsChild>
        </w:div>
        <w:div w:id="2031099460">
          <w:marLeft w:val="0"/>
          <w:marRight w:val="0"/>
          <w:marTop w:val="0"/>
          <w:marBottom w:val="0"/>
          <w:divBdr>
            <w:top w:val="none" w:sz="0" w:space="0" w:color="auto"/>
            <w:left w:val="none" w:sz="0" w:space="0" w:color="auto"/>
            <w:bottom w:val="none" w:sz="0" w:space="0" w:color="auto"/>
            <w:right w:val="none" w:sz="0" w:space="0" w:color="auto"/>
          </w:divBdr>
          <w:divsChild>
            <w:div w:id="1369185015">
              <w:marLeft w:val="0"/>
              <w:marRight w:val="0"/>
              <w:marTop w:val="0"/>
              <w:marBottom w:val="0"/>
              <w:divBdr>
                <w:top w:val="none" w:sz="0" w:space="0" w:color="auto"/>
                <w:left w:val="none" w:sz="0" w:space="0" w:color="auto"/>
                <w:bottom w:val="none" w:sz="0" w:space="0" w:color="auto"/>
                <w:right w:val="none" w:sz="0" w:space="0" w:color="auto"/>
              </w:divBdr>
            </w:div>
          </w:divsChild>
        </w:div>
        <w:div w:id="891162328">
          <w:marLeft w:val="0"/>
          <w:marRight w:val="0"/>
          <w:marTop w:val="0"/>
          <w:marBottom w:val="0"/>
          <w:divBdr>
            <w:top w:val="none" w:sz="0" w:space="0" w:color="auto"/>
            <w:left w:val="none" w:sz="0" w:space="0" w:color="auto"/>
            <w:bottom w:val="none" w:sz="0" w:space="0" w:color="auto"/>
            <w:right w:val="none" w:sz="0" w:space="0" w:color="auto"/>
          </w:divBdr>
          <w:divsChild>
            <w:div w:id="376975682">
              <w:marLeft w:val="0"/>
              <w:marRight w:val="0"/>
              <w:marTop w:val="0"/>
              <w:marBottom w:val="0"/>
              <w:divBdr>
                <w:top w:val="none" w:sz="0" w:space="0" w:color="auto"/>
                <w:left w:val="none" w:sz="0" w:space="0" w:color="auto"/>
                <w:bottom w:val="none" w:sz="0" w:space="0" w:color="auto"/>
                <w:right w:val="none" w:sz="0" w:space="0" w:color="auto"/>
              </w:divBdr>
            </w:div>
          </w:divsChild>
        </w:div>
        <w:div w:id="43414677">
          <w:marLeft w:val="0"/>
          <w:marRight w:val="0"/>
          <w:marTop w:val="0"/>
          <w:marBottom w:val="0"/>
          <w:divBdr>
            <w:top w:val="none" w:sz="0" w:space="0" w:color="auto"/>
            <w:left w:val="none" w:sz="0" w:space="0" w:color="auto"/>
            <w:bottom w:val="none" w:sz="0" w:space="0" w:color="auto"/>
            <w:right w:val="none" w:sz="0" w:space="0" w:color="auto"/>
          </w:divBdr>
          <w:divsChild>
            <w:div w:id="254359793">
              <w:marLeft w:val="0"/>
              <w:marRight w:val="0"/>
              <w:marTop w:val="0"/>
              <w:marBottom w:val="0"/>
              <w:divBdr>
                <w:top w:val="none" w:sz="0" w:space="0" w:color="auto"/>
                <w:left w:val="none" w:sz="0" w:space="0" w:color="auto"/>
                <w:bottom w:val="none" w:sz="0" w:space="0" w:color="auto"/>
                <w:right w:val="none" w:sz="0" w:space="0" w:color="auto"/>
              </w:divBdr>
            </w:div>
          </w:divsChild>
        </w:div>
        <w:div w:id="1192189155">
          <w:marLeft w:val="0"/>
          <w:marRight w:val="0"/>
          <w:marTop w:val="0"/>
          <w:marBottom w:val="0"/>
          <w:divBdr>
            <w:top w:val="none" w:sz="0" w:space="0" w:color="auto"/>
            <w:left w:val="none" w:sz="0" w:space="0" w:color="auto"/>
            <w:bottom w:val="none" w:sz="0" w:space="0" w:color="auto"/>
            <w:right w:val="none" w:sz="0" w:space="0" w:color="auto"/>
          </w:divBdr>
          <w:divsChild>
            <w:div w:id="365329031">
              <w:marLeft w:val="0"/>
              <w:marRight w:val="0"/>
              <w:marTop w:val="0"/>
              <w:marBottom w:val="0"/>
              <w:divBdr>
                <w:top w:val="none" w:sz="0" w:space="0" w:color="auto"/>
                <w:left w:val="none" w:sz="0" w:space="0" w:color="auto"/>
                <w:bottom w:val="none" w:sz="0" w:space="0" w:color="auto"/>
                <w:right w:val="none" w:sz="0" w:space="0" w:color="auto"/>
              </w:divBdr>
            </w:div>
          </w:divsChild>
        </w:div>
        <w:div w:id="1588227262">
          <w:marLeft w:val="0"/>
          <w:marRight w:val="0"/>
          <w:marTop w:val="0"/>
          <w:marBottom w:val="0"/>
          <w:divBdr>
            <w:top w:val="none" w:sz="0" w:space="0" w:color="auto"/>
            <w:left w:val="none" w:sz="0" w:space="0" w:color="auto"/>
            <w:bottom w:val="none" w:sz="0" w:space="0" w:color="auto"/>
            <w:right w:val="none" w:sz="0" w:space="0" w:color="auto"/>
          </w:divBdr>
          <w:divsChild>
            <w:div w:id="213201042">
              <w:marLeft w:val="0"/>
              <w:marRight w:val="0"/>
              <w:marTop w:val="0"/>
              <w:marBottom w:val="0"/>
              <w:divBdr>
                <w:top w:val="none" w:sz="0" w:space="0" w:color="auto"/>
                <w:left w:val="none" w:sz="0" w:space="0" w:color="auto"/>
                <w:bottom w:val="none" w:sz="0" w:space="0" w:color="auto"/>
                <w:right w:val="none" w:sz="0" w:space="0" w:color="auto"/>
              </w:divBdr>
            </w:div>
          </w:divsChild>
        </w:div>
        <w:div w:id="876576687">
          <w:marLeft w:val="0"/>
          <w:marRight w:val="0"/>
          <w:marTop w:val="0"/>
          <w:marBottom w:val="0"/>
          <w:divBdr>
            <w:top w:val="none" w:sz="0" w:space="0" w:color="auto"/>
            <w:left w:val="none" w:sz="0" w:space="0" w:color="auto"/>
            <w:bottom w:val="none" w:sz="0" w:space="0" w:color="auto"/>
            <w:right w:val="none" w:sz="0" w:space="0" w:color="auto"/>
          </w:divBdr>
          <w:divsChild>
            <w:div w:id="1335180914">
              <w:marLeft w:val="0"/>
              <w:marRight w:val="0"/>
              <w:marTop w:val="0"/>
              <w:marBottom w:val="0"/>
              <w:divBdr>
                <w:top w:val="none" w:sz="0" w:space="0" w:color="auto"/>
                <w:left w:val="none" w:sz="0" w:space="0" w:color="auto"/>
                <w:bottom w:val="none" w:sz="0" w:space="0" w:color="auto"/>
                <w:right w:val="none" w:sz="0" w:space="0" w:color="auto"/>
              </w:divBdr>
            </w:div>
          </w:divsChild>
        </w:div>
        <w:div w:id="1947888559">
          <w:marLeft w:val="0"/>
          <w:marRight w:val="0"/>
          <w:marTop w:val="0"/>
          <w:marBottom w:val="0"/>
          <w:divBdr>
            <w:top w:val="none" w:sz="0" w:space="0" w:color="auto"/>
            <w:left w:val="none" w:sz="0" w:space="0" w:color="auto"/>
            <w:bottom w:val="none" w:sz="0" w:space="0" w:color="auto"/>
            <w:right w:val="none" w:sz="0" w:space="0" w:color="auto"/>
          </w:divBdr>
          <w:divsChild>
            <w:div w:id="435290288">
              <w:marLeft w:val="0"/>
              <w:marRight w:val="0"/>
              <w:marTop w:val="0"/>
              <w:marBottom w:val="0"/>
              <w:divBdr>
                <w:top w:val="none" w:sz="0" w:space="0" w:color="auto"/>
                <w:left w:val="none" w:sz="0" w:space="0" w:color="auto"/>
                <w:bottom w:val="none" w:sz="0" w:space="0" w:color="auto"/>
                <w:right w:val="none" w:sz="0" w:space="0" w:color="auto"/>
              </w:divBdr>
            </w:div>
          </w:divsChild>
        </w:div>
        <w:div w:id="596720068">
          <w:marLeft w:val="0"/>
          <w:marRight w:val="0"/>
          <w:marTop w:val="0"/>
          <w:marBottom w:val="0"/>
          <w:divBdr>
            <w:top w:val="none" w:sz="0" w:space="0" w:color="auto"/>
            <w:left w:val="none" w:sz="0" w:space="0" w:color="auto"/>
            <w:bottom w:val="none" w:sz="0" w:space="0" w:color="auto"/>
            <w:right w:val="none" w:sz="0" w:space="0" w:color="auto"/>
          </w:divBdr>
          <w:divsChild>
            <w:div w:id="1165239286">
              <w:marLeft w:val="0"/>
              <w:marRight w:val="0"/>
              <w:marTop w:val="0"/>
              <w:marBottom w:val="0"/>
              <w:divBdr>
                <w:top w:val="none" w:sz="0" w:space="0" w:color="auto"/>
                <w:left w:val="none" w:sz="0" w:space="0" w:color="auto"/>
                <w:bottom w:val="none" w:sz="0" w:space="0" w:color="auto"/>
                <w:right w:val="none" w:sz="0" w:space="0" w:color="auto"/>
              </w:divBdr>
            </w:div>
          </w:divsChild>
        </w:div>
        <w:div w:id="1123230728">
          <w:marLeft w:val="0"/>
          <w:marRight w:val="0"/>
          <w:marTop w:val="0"/>
          <w:marBottom w:val="0"/>
          <w:divBdr>
            <w:top w:val="none" w:sz="0" w:space="0" w:color="auto"/>
            <w:left w:val="none" w:sz="0" w:space="0" w:color="auto"/>
            <w:bottom w:val="none" w:sz="0" w:space="0" w:color="auto"/>
            <w:right w:val="none" w:sz="0" w:space="0" w:color="auto"/>
          </w:divBdr>
          <w:divsChild>
            <w:div w:id="716394590">
              <w:marLeft w:val="0"/>
              <w:marRight w:val="0"/>
              <w:marTop w:val="0"/>
              <w:marBottom w:val="0"/>
              <w:divBdr>
                <w:top w:val="none" w:sz="0" w:space="0" w:color="auto"/>
                <w:left w:val="none" w:sz="0" w:space="0" w:color="auto"/>
                <w:bottom w:val="none" w:sz="0" w:space="0" w:color="auto"/>
                <w:right w:val="none" w:sz="0" w:space="0" w:color="auto"/>
              </w:divBdr>
            </w:div>
          </w:divsChild>
        </w:div>
        <w:div w:id="1287468934">
          <w:marLeft w:val="0"/>
          <w:marRight w:val="0"/>
          <w:marTop w:val="0"/>
          <w:marBottom w:val="0"/>
          <w:divBdr>
            <w:top w:val="none" w:sz="0" w:space="0" w:color="auto"/>
            <w:left w:val="none" w:sz="0" w:space="0" w:color="auto"/>
            <w:bottom w:val="none" w:sz="0" w:space="0" w:color="auto"/>
            <w:right w:val="none" w:sz="0" w:space="0" w:color="auto"/>
          </w:divBdr>
          <w:divsChild>
            <w:div w:id="1540825813">
              <w:marLeft w:val="0"/>
              <w:marRight w:val="0"/>
              <w:marTop w:val="0"/>
              <w:marBottom w:val="0"/>
              <w:divBdr>
                <w:top w:val="none" w:sz="0" w:space="0" w:color="auto"/>
                <w:left w:val="none" w:sz="0" w:space="0" w:color="auto"/>
                <w:bottom w:val="none" w:sz="0" w:space="0" w:color="auto"/>
                <w:right w:val="none" w:sz="0" w:space="0" w:color="auto"/>
              </w:divBdr>
            </w:div>
          </w:divsChild>
        </w:div>
        <w:div w:id="239752783">
          <w:marLeft w:val="0"/>
          <w:marRight w:val="0"/>
          <w:marTop w:val="0"/>
          <w:marBottom w:val="0"/>
          <w:divBdr>
            <w:top w:val="none" w:sz="0" w:space="0" w:color="auto"/>
            <w:left w:val="none" w:sz="0" w:space="0" w:color="auto"/>
            <w:bottom w:val="none" w:sz="0" w:space="0" w:color="auto"/>
            <w:right w:val="none" w:sz="0" w:space="0" w:color="auto"/>
          </w:divBdr>
          <w:divsChild>
            <w:div w:id="664823722">
              <w:marLeft w:val="0"/>
              <w:marRight w:val="0"/>
              <w:marTop w:val="0"/>
              <w:marBottom w:val="0"/>
              <w:divBdr>
                <w:top w:val="none" w:sz="0" w:space="0" w:color="auto"/>
                <w:left w:val="none" w:sz="0" w:space="0" w:color="auto"/>
                <w:bottom w:val="none" w:sz="0" w:space="0" w:color="auto"/>
                <w:right w:val="none" w:sz="0" w:space="0" w:color="auto"/>
              </w:divBdr>
            </w:div>
          </w:divsChild>
        </w:div>
        <w:div w:id="3362149">
          <w:marLeft w:val="0"/>
          <w:marRight w:val="0"/>
          <w:marTop w:val="0"/>
          <w:marBottom w:val="0"/>
          <w:divBdr>
            <w:top w:val="none" w:sz="0" w:space="0" w:color="auto"/>
            <w:left w:val="none" w:sz="0" w:space="0" w:color="auto"/>
            <w:bottom w:val="none" w:sz="0" w:space="0" w:color="auto"/>
            <w:right w:val="none" w:sz="0" w:space="0" w:color="auto"/>
          </w:divBdr>
          <w:divsChild>
            <w:div w:id="689449967">
              <w:marLeft w:val="0"/>
              <w:marRight w:val="0"/>
              <w:marTop w:val="0"/>
              <w:marBottom w:val="0"/>
              <w:divBdr>
                <w:top w:val="none" w:sz="0" w:space="0" w:color="auto"/>
                <w:left w:val="none" w:sz="0" w:space="0" w:color="auto"/>
                <w:bottom w:val="none" w:sz="0" w:space="0" w:color="auto"/>
                <w:right w:val="none" w:sz="0" w:space="0" w:color="auto"/>
              </w:divBdr>
            </w:div>
          </w:divsChild>
        </w:div>
        <w:div w:id="2131970840">
          <w:marLeft w:val="0"/>
          <w:marRight w:val="0"/>
          <w:marTop w:val="0"/>
          <w:marBottom w:val="0"/>
          <w:divBdr>
            <w:top w:val="none" w:sz="0" w:space="0" w:color="auto"/>
            <w:left w:val="none" w:sz="0" w:space="0" w:color="auto"/>
            <w:bottom w:val="none" w:sz="0" w:space="0" w:color="auto"/>
            <w:right w:val="none" w:sz="0" w:space="0" w:color="auto"/>
          </w:divBdr>
          <w:divsChild>
            <w:div w:id="764885133">
              <w:marLeft w:val="0"/>
              <w:marRight w:val="0"/>
              <w:marTop w:val="0"/>
              <w:marBottom w:val="0"/>
              <w:divBdr>
                <w:top w:val="none" w:sz="0" w:space="0" w:color="auto"/>
                <w:left w:val="none" w:sz="0" w:space="0" w:color="auto"/>
                <w:bottom w:val="none" w:sz="0" w:space="0" w:color="auto"/>
                <w:right w:val="none" w:sz="0" w:space="0" w:color="auto"/>
              </w:divBdr>
            </w:div>
          </w:divsChild>
        </w:div>
        <w:div w:id="357392620">
          <w:marLeft w:val="0"/>
          <w:marRight w:val="0"/>
          <w:marTop w:val="0"/>
          <w:marBottom w:val="0"/>
          <w:divBdr>
            <w:top w:val="none" w:sz="0" w:space="0" w:color="auto"/>
            <w:left w:val="none" w:sz="0" w:space="0" w:color="auto"/>
            <w:bottom w:val="none" w:sz="0" w:space="0" w:color="auto"/>
            <w:right w:val="none" w:sz="0" w:space="0" w:color="auto"/>
          </w:divBdr>
          <w:divsChild>
            <w:div w:id="15235057">
              <w:marLeft w:val="0"/>
              <w:marRight w:val="0"/>
              <w:marTop w:val="0"/>
              <w:marBottom w:val="0"/>
              <w:divBdr>
                <w:top w:val="none" w:sz="0" w:space="0" w:color="auto"/>
                <w:left w:val="none" w:sz="0" w:space="0" w:color="auto"/>
                <w:bottom w:val="none" w:sz="0" w:space="0" w:color="auto"/>
                <w:right w:val="none" w:sz="0" w:space="0" w:color="auto"/>
              </w:divBdr>
            </w:div>
          </w:divsChild>
        </w:div>
        <w:div w:id="1460488903">
          <w:marLeft w:val="0"/>
          <w:marRight w:val="0"/>
          <w:marTop w:val="0"/>
          <w:marBottom w:val="0"/>
          <w:divBdr>
            <w:top w:val="none" w:sz="0" w:space="0" w:color="auto"/>
            <w:left w:val="none" w:sz="0" w:space="0" w:color="auto"/>
            <w:bottom w:val="none" w:sz="0" w:space="0" w:color="auto"/>
            <w:right w:val="none" w:sz="0" w:space="0" w:color="auto"/>
          </w:divBdr>
          <w:divsChild>
            <w:div w:id="1352074883">
              <w:marLeft w:val="0"/>
              <w:marRight w:val="0"/>
              <w:marTop w:val="0"/>
              <w:marBottom w:val="0"/>
              <w:divBdr>
                <w:top w:val="none" w:sz="0" w:space="0" w:color="auto"/>
                <w:left w:val="none" w:sz="0" w:space="0" w:color="auto"/>
                <w:bottom w:val="none" w:sz="0" w:space="0" w:color="auto"/>
                <w:right w:val="none" w:sz="0" w:space="0" w:color="auto"/>
              </w:divBdr>
            </w:div>
          </w:divsChild>
        </w:div>
        <w:div w:id="1700203203">
          <w:marLeft w:val="0"/>
          <w:marRight w:val="0"/>
          <w:marTop w:val="0"/>
          <w:marBottom w:val="0"/>
          <w:divBdr>
            <w:top w:val="none" w:sz="0" w:space="0" w:color="auto"/>
            <w:left w:val="none" w:sz="0" w:space="0" w:color="auto"/>
            <w:bottom w:val="none" w:sz="0" w:space="0" w:color="auto"/>
            <w:right w:val="none" w:sz="0" w:space="0" w:color="auto"/>
          </w:divBdr>
          <w:divsChild>
            <w:div w:id="1379085781">
              <w:marLeft w:val="0"/>
              <w:marRight w:val="0"/>
              <w:marTop w:val="0"/>
              <w:marBottom w:val="0"/>
              <w:divBdr>
                <w:top w:val="none" w:sz="0" w:space="0" w:color="auto"/>
                <w:left w:val="none" w:sz="0" w:space="0" w:color="auto"/>
                <w:bottom w:val="none" w:sz="0" w:space="0" w:color="auto"/>
                <w:right w:val="none" w:sz="0" w:space="0" w:color="auto"/>
              </w:divBdr>
            </w:div>
          </w:divsChild>
        </w:div>
        <w:div w:id="1239706799">
          <w:marLeft w:val="0"/>
          <w:marRight w:val="0"/>
          <w:marTop w:val="0"/>
          <w:marBottom w:val="0"/>
          <w:divBdr>
            <w:top w:val="none" w:sz="0" w:space="0" w:color="auto"/>
            <w:left w:val="none" w:sz="0" w:space="0" w:color="auto"/>
            <w:bottom w:val="none" w:sz="0" w:space="0" w:color="auto"/>
            <w:right w:val="none" w:sz="0" w:space="0" w:color="auto"/>
          </w:divBdr>
          <w:divsChild>
            <w:div w:id="1603106646">
              <w:marLeft w:val="0"/>
              <w:marRight w:val="0"/>
              <w:marTop w:val="0"/>
              <w:marBottom w:val="0"/>
              <w:divBdr>
                <w:top w:val="none" w:sz="0" w:space="0" w:color="auto"/>
                <w:left w:val="none" w:sz="0" w:space="0" w:color="auto"/>
                <w:bottom w:val="none" w:sz="0" w:space="0" w:color="auto"/>
                <w:right w:val="none" w:sz="0" w:space="0" w:color="auto"/>
              </w:divBdr>
            </w:div>
          </w:divsChild>
        </w:div>
        <w:div w:id="1799255640">
          <w:marLeft w:val="0"/>
          <w:marRight w:val="0"/>
          <w:marTop w:val="0"/>
          <w:marBottom w:val="0"/>
          <w:divBdr>
            <w:top w:val="none" w:sz="0" w:space="0" w:color="auto"/>
            <w:left w:val="none" w:sz="0" w:space="0" w:color="auto"/>
            <w:bottom w:val="none" w:sz="0" w:space="0" w:color="auto"/>
            <w:right w:val="none" w:sz="0" w:space="0" w:color="auto"/>
          </w:divBdr>
          <w:divsChild>
            <w:div w:id="577136223">
              <w:marLeft w:val="0"/>
              <w:marRight w:val="0"/>
              <w:marTop w:val="0"/>
              <w:marBottom w:val="0"/>
              <w:divBdr>
                <w:top w:val="none" w:sz="0" w:space="0" w:color="auto"/>
                <w:left w:val="none" w:sz="0" w:space="0" w:color="auto"/>
                <w:bottom w:val="none" w:sz="0" w:space="0" w:color="auto"/>
                <w:right w:val="none" w:sz="0" w:space="0" w:color="auto"/>
              </w:divBdr>
            </w:div>
          </w:divsChild>
        </w:div>
        <w:div w:id="2080596651">
          <w:marLeft w:val="0"/>
          <w:marRight w:val="0"/>
          <w:marTop w:val="0"/>
          <w:marBottom w:val="0"/>
          <w:divBdr>
            <w:top w:val="none" w:sz="0" w:space="0" w:color="auto"/>
            <w:left w:val="none" w:sz="0" w:space="0" w:color="auto"/>
            <w:bottom w:val="none" w:sz="0" w:space="0" w:color="auto"/>
            <w:right w:val="none" w:sz="0" w:space="0" w:color="auto"/>
          </w:divBdr>
          <w:divsChild>
            <w:div w:id="1268274949">
              <w:marLeft w:val="0"/>
              <w:marRight w:val="0"/>
              <w:marTop w:val="0"/>
              <w:marBottom w:val="0"/>
              <w:divBdr>
                <w:top w:val="none" w:sz="0" w:space="0" w:color="auto"/>
                <w:left w:val="none" w:sz="0" w:space="0" w:color="auto"/>
                <w:bottom w:val="none" w:sz="0" w:space="0" w:color="auto"/>
                <w:right w:val="none" w:sz="0" w:space="0" w:color="auto"/>
              </w:divBdr>
            </w:div>
          </w:divsChild>
        </w:div>
        <w:div w:id="414595100">
          <w:marLeft w:val="0"/>
          <w:marRight w:val="0"/>
          <w:marTop w:val="0"/>
          <w:marBottom w:val="0"/>
          <w:divBdr>
            <w:top w:val="none" w:sz="0" w:space="0" w:color="auto"/>
            <w:left w:val="none" w:sz="0" w:space="0" w:color="auto"/>
            <w:bottom w:val="none" w:sz="0" w:space="0" w:color="auto"/>
            <w:right w:val="none" w:sz="0" w:space="0" w:color="auto"/>
          </w:divBdr>
          <w:divsChild>
            <w:div w:id="1579561551">
              <w:marLeft w:val="0"/>
              <w:marRight w:val="0"/>
              <w:marTop w:val="0"/>
              <w:marBottom w:val="0"/>
              <w:divBdr>
                <w:top w:val="none" w:sz="0" w:space="0" w:color="auto"/>
                <w:left w:val="none" w:sz="0" w:space="0" w:color="auto"/>
                <w:bottom w:val="none" w:sz="0" w:space="0" w:color="auto"/>
                <w:right w:val="none" w:sz="0" w:space="0" w:color="auto"/>
              </w:divBdr>
            </w:div>
          </w:divsChild>
        </w:div>
        <w:div w:id="355234538">
          <w:marLeft w:val="0"/>
          <w:marRight w:val="0"/>
          <w:marTop w:val="0"/>
          <w:marBottom w:val="0"/>
          <w:divBdr>
            <w:top w:val="none" w:sz="0" w:space="0" w:color="auto"/>
            <w:left w:val="none" w:sz="0" w:space="0" w:color="auto"/>
            <w:bottom w:val="none" w:sz="0" w:space="0" w:color="auto"/>
            <w:right w:val="none" w:sz="0" w:space="0" w:color="auto"/>
          </w:divBdr>
          <w:divsChild>
            <w:div w:id="814378426">
              <w:marLeft w:val="0"/>
              <w:marRight w:val="0"/>
              <w:marTop w:val="0"/>
              <w:marBottom w:val="0"/>
              <w:divBdr>
                <w:top w:val="none" w:sz="0" w:space="0" w:color="auto"/>
                <w:left w:val="none" w:sz="0" w:space="0" w:color="auto"/>
                <w:bottom w:val="none" w:sz="0" w:space="0" w:color="auto"/>
                <w:right w:val="none" w:sz="0" w:space="0" w:color="auto"/>
              </w:divBdr>
            </w:div>
          </w:divsChild>
        </w:div>
        <w:div w:id="365101258">
          <w:marLeft w:val="0"/>
          <w:marRight w:val="0"/>
          <w:marTop w:val="0"/>
          <w:marBottom w:val="0"/>
          <w:divBdr>
            <w:top w:val="none" w:sz="0" w:space="0" w:color="auto"/>
            <w:left w:val="none" w:sz="0" w:space="0" w:color="auto"/>
            <w:bottom w:val="none" w:sz="0" w:space="0" w:color="auto"/>
            <w:right w:val="none" w:sz="0" w:space="0" w:color="auto"/>
          </w:divBdr>
          <w:divsChild>
            <w:div w:id="855115003">
              <w:marLeft w:val="0"/>
              <w:marRight w:val="0"/>
              <w:marTop w:val="0"/>
              <w:marBottom w:val="0"/>
              <w:divBdr>
                <w:top w:val="none" w:sz="0" w:space="0" w:color="auto"/>
                <w:left w:val="none" w:sz="0" w:space="0" w:color="auto"/>
                <w:bottom w:val="none" w:sz="0" w:space="0" w:color="auto"/>
                <w:right w:val="none" w:sz="0" w:space="0" w:color="auto"/>
              </w:divBdr>
            </w:div>
          </w:divsChild>
        </w:div>
        <w:div w:id="1548420315">
          <w:marLeft w:val="0"/>
          <w:marRight w:val="0"/>
          <w:marTop w:val="0"/>
          <w:marBottom w:val="0"/>
          <w:divBdr>
            <w:top w:val="none" w:sz="0" w:space="0" w:color="auto"/>
            <w:left w:val="none" w:sz="0" w:space="0" w:color="auto"/>
            <w:bottom w:val="none" w:sz="0" w:space="0" w:color="auto"/>
            <w:right w:val="none" w:sz="0" w:space="0" w:color="auto"/>
          </w:divBdr>
          <w:divsChild>
            <w:div w:id="1201896789">
              <w:marLeft w:val="0"/>
              <w:marRight w:val="0"/>
              <w:marTop w:val="0"/>
              <w:marBottom w:val="0"/>
              <w:divBdr>
                <w:top w:val="none" w:sz="0" w:space="0" w:color="auto"/>
                <w:left w:val="none" w:sz="0" w:space="0" w:color="auto"/>
                <w:bottom w:val="none" w:sz="0" w:space="0" w:color="auto"/>
                <w:right w:val="none" w:sz="0" w:space="0" w:color="auto"/>
              </w:divBdr>
            </w:div>
          </w:divsChild>
        </w:div>
        <w:div w:id="765687681">
          <w:marLeft w:val="0"/>
          <w:marRight w:val="0"/>
          <w:marTop w:val="0"/>
          <w:marBottom w:val="0"/>
          <w:divBdr>
            <w:top w:val="none" w:sz="0" w:space="0" w:color="auto"/>
            <w:left w:val="none" w:sz="0" w:space="0" w:color="auto"/>
            <w:bottom w:val="none" w:sz="0" w:space="0" w:color="auto"/>
            <w:right w:val="none" w:sz="0" w:space="0" w:color="auto"/>
          </w:divBdr>
          <w:divsChild>
            <w:div w:id="1048993987">
              <w:marLeft w:val="0"/>
              <w:marRight w:val="0"/>
              <w:marTop w:val="0"/>
              <w:marBottom w:val="0"/>
              <w:divBdr>
                <w:top w:val="none" w:sz="0" w:space="0" w:color="auto"/>
                <w:left w:val="none" w:sz="0" w:space="0" w:color="auto"/>
                <w:bottom w:val="none" w:sz="0" w:space="0" w:color="auto"/>
                <w:right w:val="none" w:sz="0" w:space="0" w:color="auto"/>
              </w:divBdr>
            </w:div>
          </w:divsChild>
        </w:div>
        <w:div w:id="861939018">
          <w:marLeft w:val="0"/>
          <w:marRight w:val="0"/>
          <w:marTop w:val="0"/>
          <w:marBottom w:val="0"/>
          <w:divBdr>
            <w:top w:val="none" w:sz="0" w:space="0" w:color="auto"/>
            <w:left w:val="none" w:sz="0" w:space="0" w:color="auto"/>
            <w:bottom w:val="none" w:sz="0" w:space="0" w:color="auto"/>
            <w:right w:val="none" w:sz="0" w:space="0" w:color="auto"/>
          </w:divBdr>
          <w:divsChild>
            <w:div w:id="1238516665">
              <w:marLeft w:val="0"/>
              <w:marRight w:val="0"/>
              <w:marTop w:val="0"/>
              <w:marBottom w:val="0"/>
              <w:divBdr>
                <w:top w:val="none" w:sz="0" w:space="0" w:color="auto"/>
                <w:left w:val="none" w:sz="0" w:space="0" w:color="auto"/>
                <w:bottom w:val="none" w:sz="0" w:space="0" w:color="auto"/>
                <w:right w:val="none" w:sz="0" w:space="0" w:color="auto"/>
              </w:divBdr>
            </w:div>
          </w:divsChild>
        </w:div>
        <w:div w:id="203829320">
          <w:marLeft w:val="0"/>
          <w:marRight w:val="0"/>
          <w:marTop w:val="0"/>
          <w:marBottom w:val="0"/>
          <w:divBdr>
            <w:top w:val="none" w:sz="0" w:space="0" w:color="auto"/>
            <w:left w:val="none" w:sz="0" w:space="0" w:color="auto"/>
            <w:bottom w:val="none" w:sz="0" w:space="0" w:color="auto"/>
            <w:right w:val="none" w:sz="0" w:space="0" w:color="auto"/>
          </w:divBdr>
          <w:divsChild>
            <w:div w:id="369572748">
              <w:marLeft w:val="0"/>
              <w:marRight w:val="0"/>
              <w:marTop w:val="0"/>
              <w:marBottom w:val="0"/>
              <w:divBdr>
                <w:top w:val="none" w:sz="0" w:space="0" w:color="auto"/>
                <w:left w:val="none" w:sz="0" w:space="0" w:color="auto"/>
                <w:bottom w:val="none" w:sz="0" w:space="0" w:color="auto"/>
                <w:right w:val="none" w:sz="0" w:space="0" w:color="auto"/>
              </w:divBdr>
            </w:div>
          </w:divsChild>
        </w:div>
        <w:div w:id="158037766">
          <w:marLeft w:val="0"/>
          <w:marRight w:val="0"/>
          <w:marTop w:val="0"/>
          <w:marBottom w:val="0"/>
          <w:divBdr>
            <w:top w:val="none" w:sz="0" w:space="0" w:color="auto"/>
            <w:left w:val="none" w:sz="0" w:space="0" w:color="auto"/>
            <w:bottom w:val="none" w:sz="0" w:space="0" w:color="auto"/>
            <w:right w:val="none" w:sz="0" w:space="0" w:color="auto"/>
          </w:divBdr>
          <w:divsChild>
            <w:div w:id="1194267329">
              <w:marLeft w:val="0"/>
              <w:marRight w:val="0"/>
              <w:marTop w:val="0"/>
              <w:marBottom w:val="0"/>
              <w:divBdr>
                <w:top w:val="none" w:sz="0" w:space="0" w:color="auto"/>
                <w:left w:val="none" w:sz="0" w:space="0" w:color="auto"/>
                <w:bottom w:val="none" w:sz="0" w:space="0" w:color="auto"/>
                <w:right w:val="none" w:sz="0" w:space="0" w:color="auto"/>
              </w:divBdr>
            </w:div>
          </w:divsChild>
        </w:div>
        <w:div w:id="1574048611">
          <w:marLeft w:val="0"/>
          <w:marRight w:val="0"/>
          <w:marTop w:val="0"/>
          <w:marBottom w:val="0"/>
          <w:divBdr>
            <w:top w:val="none" w:sz="0" w:space="0" w:color="auto"/>
            <w:left w:val="none" w:sz="0" w:space="0" w:color="auto"/>
            <w:bottom w:val="none" w:sz="0" w:space="0" w:color="auto"/>
            <w:right w:val="none" w:sz="0" w:space="0" w:color="auto"/>
          </w:divBdr>
          <w:divsChild>
            <w:div w:id="1494485762">
              <w:marLeft w:val="0"/>
              <w:marRight w:val="0"/>
              <w:marTop w:val="0"/>
              <w:marBottom w:val="0"/>
              <w:divBdr>
                <w:top w:val="none" w:sz="0" w:space="0" w:color="auto"/>
                <w:left w:val="none" w:sz="0" w:space="0" w:color="auto"/>
                <w:bottom w:val="none" w:sz="0" w:space="0" w:color="auto"/>
                <w:right w:val="none" w:sz="0" w:space="0" w:color="auto"/>
              </w:divBdr>
            </w:div>
          </w:divsChild>
        </w:div>
        <w:div w:id="836191585">
          <w:marLeft w:val="0"/>
          <w:marRight w:val="0"/>
          <w:marTop w:val="0"/>
          <w:marBottom w:val="0"/>
          <w:divBdr>
            <w:top w:val="none" w:sz="0" w:space="0" w:color="auto"/>
            <w:left w:val="none" w:sz="0" w:space="0" w:color="auto"/>
            <w:bottom w:val="none" w:sz="0" w:space="0" w:color="auto"/>
            <w:right w:val="none" w:sz="0" w:space="0" w:color="auto"/>
          </w:divBdr>
          <w:divsChild>
            <w:div w:id="1134634955">
              <w:marLeft w:val="0"/>
              <w:marRight w:val="0"/>
              <w:marTop w:val="0"/>
              <w:marBottom w:val="0"/>
              <w:divBdr>
                <w:top w:val="none" w:sz="0" w:space="0" w:color="auto"/>
                <w:left w:val="none" w:sz="0" w:space="0" w:color="auto"/>
                <w:bottom w:val="none" w:sz="0" w:space="0" w:color="auto"/>
                <w:right w:val="none" w:sz="0" w:space="0" w:color="auto"/>
              </w:divBdr>
            </w:div>
          </w:divsChild>
        </w:div>
        <w:div w:id="876160657">
          <w:marLeft w:val="0"/>
          <w:marRight w:val="0"/>
          <w:marTop w:val="0"/>
          <w:marBottom w:val="0"/>
          <w:divBdr>
            <w:top w:val="none" w:sz="0" w:space="0" w:color="auto"/>
            <w:left w:val="none" w:sz="0" w:space="0" w:color="auto"/>
            <w:bottom w:val="none" w:sz="0" w:space="0" w:color="auto"/>
            <w:right w:val="none" w:sz="0" w:space="0" w:color="auto"/>
          </w:divBdr>
          <w:divsChild>
            <w:div w:id="943728110">
              <w:marLeft w:val="0"/>
              <w:marRight w:val="0"/>
              <w:marTop w:val="0"/>
              <w:marBottom w:val="0"/>
              <w:divBdr>
                <w:top w:val="none" w:sz="0" w:space="0" w:color="auto"/>
                <w:left w:val="none" w:sz="0" w:space="0" w:color="auto"/>
                <w:bottom w:val="none" w:sz="0" w:space="0" w:color="auto"/>
                <w:right w:val="none" w:sz="0" w:space="0" w:color="auto"/>
              </w:divBdr>
            </w:div>
          </w:divsChild>
        </w:div>
        <w:div w:id="496967955">
          <w:marLeft w:val="0"/>
          <w:marRight w:val="0"/>
          <w:marTop w:val="0"/>
          <w:marBottom w:val="0"/>
          <w:divBdr>
            <w:top w:val="none" w:sz="0" w:space="0" w:color="auto"/>
            <w:left w:val="none" w:sz="0" w:space="0" w:color="auto"/>
            <w:bottom w:val="none" w:sz="0" w:space="0" w:color="auto"/>
            <w:right w:val="none" w:sz="0" w:space="0" w:color="auto"/>
          </w:divBdr>
          <w:divsChild>
            <w:div w:id="197201621">
              <w:marLeft w:val="0"/>
              <w:marRight w:val="0"/>
              <w:marTop w:val="0"/>
              <w:marBottom w:val="0"/>
              <w:divBdr>
                <w:top w:val="none" w:sz="0" w:space="0" w:color="auto"/>
                <w:left w:val="none" w:sz="0" w:space="0" w:color="auto"/>
                <w:bottom w:val="none" w:sz="0" w:space="0" w:color="auto"/>
                <w:right w:val="none" w:sz="0" w:space="0" w:color="auto"/>
              </w:divBdr>
            </w:div>
          </w:divsChild>
        </w:div>
        <w:div w:id="2141652565">
          <w:marLeft w:val="0"/>
          <w:marRight w:val="0"/>
          <w:marTop w:val="0"/>
          <w:marBottom w:val="0"/>
          <w:divBdr>
            <w:top w:val="none" w:sz="0" w:space="0" w:color="auto"/>
            <w:left w:val="none" w:sz="0" w:space="0" w:color="auto"/>
            <w:bottom w:val="none" w:sz="0" w:space="0" w:color="auto"/>
            <w:right w:val="none" w:sz="0" w:space="0" w:color="auto"/>
          </w:divBdr>
          <w:divsChild>
            <w:div w:id="1542936752">
              <w:marLeft w:val="0"/>
              <w:marRight w:val="0"/>
              <w:marTop w:val="0"/>
              <w:marBottom w:val="0"/>
              <w:divBdr>
                <w:top w:val="none" w:sz="0" w:space="0" w:color="auto"/>
                <w:left w:val="none" w:sz="0" w:space="0" w:color="auto"/>
                <w:bottom w:val="none" w:sz="0" w:space="0" w:color="auto"/>
                <w:right w:val="none" w:sz="0" w:space="0" w:color="auto"/>
              </w:divBdr>
            </w:div>
          </w:divsChild>
        </w:div>
        <w:div w:id="1771075030">
          <w:marLeft w:val="0"/>
          <w:marRight w:val="0"/>
          <w:marTop w:val="0"/>
          <w:marBottom w:val="0"/>
          <w:divBdr>
            <w:top w:val="none" w:sz="0" w:space="0" w:color="auto"/>
            <w:left w:val="none" w:sz="0" w:space="0" w:color="auto"/>
            <w:bottom w:val="none" w:sz="0" w:space="0" w:color="auto"/>
            <w:right w:val="none" w:sz="0" w:space="0" w:color="auto"/>
          </w:divBdr>
          <w:divsChild>
            <w:div w:id="1995332824">
              <w:marLeft w:val="0"/>
              <w:marRight w:val="0"/>
              <w:marTop w:val="0"/>
              <w:marBottom w:val="0"/>
              <w:divBdr>
                <w:top w:val="none" w:sz="0" w:space="0" w:color="auto"/>
                <w:left w:val="none" w:sz="0" w:space="0" w:color="auto"/>
                <w:bottom w:val="none" w:sz="0" w:space="0" w:color="auto"/>
                <w:right w:val="none" w:sz="0" w:space="0" w:color="auto"/>
              </w:divBdr>
            </w:div>
          </w:divsChild>
        </w:div>
        <w:div w:id="186875516">
          <w:marLeft w:val="0"/>
          <w:marRight w:val="0"/>
          <w:marTop w:val="0"/>
          <w:marBottom w:val="0"/>
          <w:divBdr>
            <w:top w:val="none" w:sz="0" w:space="0" w:color="auto"/>
            <w:left w:val="none" w:sz="0" w:space="0" w:color="auto"/>
            <w:bottom w:val="none" w:sz="0" w:space="0" w:color="auto"/>
            <w:right w:val="none" w:sz="0" w:space="0" w:color="auto"/>
          </w:divBdr>
          <w:divsChild>
            <w:div w:id="1219823650">
              <w:marLeft w:val="0"/>
              <w:marRight w:val="0"/>
              <w:marTop w:val="0"/>
              <w:marBottom w:val="0"/>
              <w:divBdr>
                <w:top w:val="none" w:sz="0" w:space="0" w:color="auto"/>
                <w:left w:val="none" w:sz="0" w:space="0" w:color="auto"/>
                <w:bottom w:val="none" w:sz="0" w:space="0" w:color="auto"/>
                <w:right w:val="none" w:sz="0" w:space="0" w:color="auto"/>
              </w:divBdr>
            </w:div>
          </w:divsChild>
        </w:div>
        <w:div w:id="751972397">
          <w:marLeft w:val="0"/>
          <w:marRight w:val="0"/>
          <w:marTop w:val="0"/>
          <w:marBottom w:val="0"/>
          <w:divBdr>
            <w:top w:val="none" w:sz="0" w:space="0" w:color="auto"/>
            <w:left w:val="none" w:sz="0" w:space="0" w:color="auto"/>
            <w:bottom w:val="none" w:sz="0" w:space="0" w:color="auto"/>
            <w:right w:val="none" w:sz="0" w:space="0" w:color="auto"/>
          </w:divBdr>
          <w:divsChild>
            <w:div w:id="371424412">
              <w:marLeft w:val="0"/>
              <w:marRight w:val="0"/>
              <w:marTop w:val="0"/>
              <w:marBottom w:val="0"/>
              <w:divBdr>
                <w:top w:val="none" w:sz="0" w:space="0" w:color="auto"/>
                <w:left w:val="none" w:sz="0" w:space="0" w:color="auto"/>
                <w:bottom w:val="none" w:sz="0" w:space="0" w:color="auto"/>
                <w:right w:val="none" w:sz="0" w:space="0" w:color="auto"/>
              </w:divBdr>
            </w:div>
          </w:divsChild>
        </w:div>
        <w:div w:id="731663263">
          <w:marLeft w:val="0"/>
          <w:marRight w:val="0"/>
          <w:marTop w:val="0"/>
          <w:marBottom w:val="0"/>
          <w:divBdr>
            <w:top w:val="none" w:sz="0" w:space="0" w:color="auto"/>
            <w:left w:val="none" w:sz="0" w:space="0" w:color="auto"/>
            <w:bottom w:val="none" w:sz="0" w:space="0" w:color="auto"/>
            <w:right w:val="none" w:sz="0" w:space="0" w:color="auto"/>
          </w:divBdr>
          <w:divsChild>
            <w:div w:id="899095325">
              <w:marLeft w:val="0"/>
              <w:marRight w:val="0"/>
              <w:marTop w:val="0"/>
              <w:marBottom w:val="0"/>
              <w:divBdr>
                <w:top w:val="none" w:sz="0" w:space="0" w:color="auto"/>
                <w:left w:val="none" w:sz="0" w:space="0" w:color="auto"/>
                <w:bottom w:val="none" w:sz="0" w:space="0" w:color="auto"/>
                <w:right w:val="none" w:sz="0" w:space="0" w:color="auto"/>
              </w:divBdr>
            </w:div>
          </w:divsChild>
        </w:div>
        <w:div w:id="343213817">
          <w:marLeft w:val="0"/>
          <w:marRight w:val="0"/>
          <w:marTop w:val="0"/>
          <w:marBottom w:val="0"/>
          <w:divBdr>
            <w:top w:val="none" w:sz="0" w:space="0" w:color="auto"/>
            <w:left w:val="none" w:sz="0" w:space="0" w:color="auto"/>
            <w:bottom w:val="none" w:sz="0" w:space="0" w:color="auto"/>
            <w:right w:val="none" w:sz="0" w:space="0" w:color="auto"/>
          </w:divBdr>
          <w:divsChild>
            <w:div w:id="827984120">
              <w:marLeft w:val="0"/>
              <w:marRight w:val="0"/>
              <w:marTop w:val="0"/>
              <w:marBottom w:val="0"/>
              <w:divBdr>
                <w:top w:val="none" w:sz="0" w:space="0" w:color="auto"/>
                <w:left w:val="none" w:sz="0" w:space="0" w:color="auto"/>
                <w:bottom w:val="none" w:sz="0" w:space="0" w:color="auto"/>
                <w:right w:val="none" w:sz="0" w:space="0" w:color="auto"/>
              </w:divBdr>
            </w:div>
          </w:divsChild>
        </w:div>
        <w:div w:id="231231865">
          <w:marLeft w:val="0"/>
          <w:marRight w:val="0"/>
          <w:marTop w:val="0"/>
          <w:marBottom w:val="0"/>
          <w:divBdr>
            <w:top w:val="none" w:sz="0" w:space="0" w:color="auto"/>
            <w:left w:val="none" w:sz="0" w:space="0" w:color="auto"/>
            <w:bottom w:val="none" w:sz="0" w:space="0" w:color="auto"/>
            <w:right w:val="none" w:sz="0" w:space="0" w:color="auto"/>
          </w:divBdr>
          <w:divsChild>
            <w:div w:id="19165546">
              <w:marLeft w:val="0"/>
              <w:marRight w:val="0"/>
              <w:marTop w:val="0"/>
              <w:marBottom w:val="0"/>
              <w:divBdr>
                <w:top w:val="none" w:sz="0" w:space="0" w:color="auto"/>
                <w:left w:val="none" w:sz="0" w:space="0" w:color="auto"/>
                <w:bottom w:val="none" w:sz="0" w:space="0" w:color="auto"/>
                <w:right w:val="none" w:sz="0" w:space="0" w:color="auto"/>
              </w:divBdr>
            </w:div>
          </w:divsChild>
        </w:div>
        <w:div w:id="521210879">
          <w:marLeft w:val="0"/>
          <w:marRight w:val="0"/>
          <w:marTop w:val="0"/>
          <w:marBottom w:val="0"/>
          <w:divBdr>
            <w:top w:val="none" w:sz="0" w:space="0" w:color="auto"/>
            <w:left w:val="none" w:sz="0" w:space="0" w:color="auto"/>
            <w:bottom w:val="none" w:sz="0" w:space="0" w:color="auto"/>
            <w:right w:val="none" w:sz="0" w:space="0" w:color="auto"/>
          </w:divBdr>
          <w:divsChild>
            <w:div w:id="622686907">
              <w:marLeft w:val="0"/>
              <w:marRight w:val="0"/>
              <w:marTop w:val="0"/>
              <w:marBottom w:val="0"/>
              <w:divBdr>
                <w:top w:val="none" w:sz="0" w:space="0" w:color="auto"/>
                <w:left w:val="none" w:sz="0" w:space="0" w:color="auto"/>
                <w:bottom w:val="none" w:sz="0" w:space="0" w:color="auto"/>
                <w:right w:val="none" w:sz="0" w:space="0" w:color="auto"/>
              </w:divBdr>
            </w:div>
          </w:divsChild>
        </w:div>
        <w:div w:id="460998070">
          <w:marLeft w:val="0"/>
          <w:marRight w:val="0"/>
          <w:marTop w:val="0"/>
          <w:marBottom w:val="0"/>
          <w:divBdr>
            <w:top w:val="none" w:sz="0" w:space="0" w:color="auto"/>
            <w:left w:val="none" w:sz="0" w:space="0" w:color="auto"/>
            <w:bottom w:val="none" w:sz="0" w:space="0" w:color="auto"/>
            <w:right w:val="none" w:sz="0" w:space="0" w:color="auto"/>
          </w:divBdr>
          <w:divsChild>
            <w:div w:id="952904170">
              <w:marLeft w:val="0"/>
              <w:marRight w:val="0"/>
              <w:marTop w:val="0"/>
              <w:marBottom w:val="0"/>
              <w:divBdr>
                <w:top w:val="none" w:sz="0" w:space="0" w:color="auto"/>
                <w:left w:val="none" w:sz="0" w:space="0" w:color="auto"/>
                <w:bottom w:val="none" w:sz="0" w:space="0" w:color="auto"/>
                <w:right w:val="none" w:sz="0" w:space="0" w:color="auto"/>
              </w:divBdr>
            </w:div>
          </w:divsChild>
        </w:div>
        <w:div w:id="338317571">
          <w:marLeft w:val="0"/>
          <w:marRight w:val="0"/>
          <w:marTop w:val="0"/>
          <w:marBottom w:val="0"/>
          <w:divBdr>
            <w:top w:val="none" w:sz="0" w:space="0" w:color="auto"/>
            <w:left w:val="none" w:sz="0" w:space="0" w:color="auto"/>
            <w:bottom w:val="none" w:sz="0" w:space="0" w:color="auto"/>
            <w:right w:val="none" w:sz="0" w:space="0" w:color="auto"/>
          </w:divBdr>
          <w:divsChild>
            <w:div w:id="17779768">
              <w:marLeft w:val="0"/>
              <w:marRight w:val="0"/>
              <w:marTop w:val="0"/>
              <w:marBottom w:val="0"/>
              <w:divBdr>
                <w:top w:val="none" w:sz="0" w:space="0" w:color="auto"/>
                <w:left w:val="none" w:sz="0" w:space="0" w:color="auto"/>
                <w:bottom w:val="none" w:sz="0" w:space="0" w:color="auto"/>
                <w:right w:val="none" w:sz="0" w:space="0" w:color="auto"/>
              </w:divBdr>
            </w:div>
          </w:divsChild>
        </w:div>
        <w:div w:id="430008708">
          <w:marLeft w:val="0"/>
          <w:marRight w:val="0"/>
          <w:marTop w:val="0"/>
          <w:marBottom w:val="0"/>
          <w:divBdr>
            <w:top w:val="none" w:sz="0" w:space="0" w:color="auto"/>
            <w:left w:val="none" w:sz="0" w:space="0" w:color="auto"/>
            <w:bottom w:val="none" w:sz="0" w:space="0" w:color="auto"/>
            <w:right w:val="none" w:sz="0" w:space="0" w:color="auto"/>
          </w:divBdr>
          <w:divsChild>
            <w:div w:id="2135829825">
              <w:marLeft w:val="0"/>
              <w:marRight w:val="0"/>
              <w:marTop w:val="0"/>
              <w:marBottom w:val="0"/>
              <w:divBdr>
                <w:top w:val="none" w:sz="0" w:space="0" w:color="auto"/>
                <w:left w:val="none" w:sz="0" w:space="0" w:color="auto"/>
                <w:bottom w:val="none" w:sz="0" w:space="0" w:color="auto"/>
                <w:right w:val="none" w:sz="0" w:space="0" w:color="auto"/>
              </w:divBdr>
            </w:div>
          </w:divsChild>
        </w:div>
        <w:div w:id="99110783">
          <w:marLeft w:val="0"/>
          <w:marRight w:val="0"/>
          <w:marTop w:val="0"/>
          <w:marBottom w:val="0"/>
          <w:divBdr>
            <w:top w:val="none" w:sz="0" w:space="0" w:color="auto"/>
            <w:left w:val="none" w:sz="0" w:space="0" w:color="auto"/>
            <w:bottom w:val="none" w:sz="0" w:space="0" w:color="auto"/>
            <w:right w:val="none" w:sz="0" w:space="0" w:color="auto"/>
          </w:divBdr>
          <w:divsChild>
            <w:div w:id="480729351">
              <w:marLeft w:val="0"/>
              <w:marRight w:val="0"/>
              <w:marTop w:val="0"/>
              <w:marBottom w:val="0"/>
              <w:divBdr>
                <w:top w:val="none" w:sz="0" w:space="0" w:color="auto"/>
                <w:left w:val="none" w:sz="0" w:space="0" w:color="auto"/>
                <w:bottom w:val="none" w:sz="0" w:space="0" w:color="auto"/>
                <w:right w:val="none" w:sz="0" w:space="0" w:color="auto"/>
              </w:divBdr>
            </w:div>
          </w:divsChild>
        </w:div>
        <w:div w:id="349993967">
          <w:marLeft w:val="0"/>
          <w:marRight w:val="0"/>
          <w:marTop w:val="0"/>
          <w:marBottom w:val="0"/>
          <w:divBdr>
            <w:top w:val="none" w:sz="0" w:space="0" w:color="auto"/>
            <w:left w:val="none" w:sz="0" w:space="0" w:color="auto"/>
            <w:bottom w:val="none" w:sz="0" w:space="0" w:color="auto"/>
            <w:right w:val="none" w:sz="0" w:space="0" w:color="auto"/>
          </w:divBdr>
          <w:divsChild>
            <w:div w:id="1406026153">
              <w:marLeft w:val="0"/>
              <w:marRight w:val="0"/>
              <w:marTop w:val="0"/>
              <w:marBottom w:val="0"/>
              <w:divBdr>
                <w:top w:val="none" w:sz="0" w:space="0" w:color="auto"/>
                <w:left w:val="none" w:sz="0" w:space="0" w:color="auto"/>
                <w:bottom w:val="none" w:sz="0" w:space="0" w:color="auto"/>
                <w:right w:val="none" w:sz="0" w:space="0" w:color="auto"/>
              </w:divBdr>
            </w:div>
          </w:divsChild>
        </w:div>
        <w:div w:id="1257786583">
          <w:marLeft w:val="0"/>
          <w:marRight w:val="0"/>
          <w:marTop w:val="0"/>
          <w:marBottom w:val="0"/>
          <w:divBdr>
            <w:top w:val="none" w:sz="0" w:space="0" w:color="auto"/>
            <w:left w:val="none" w:sz="0" w:space="0" w:color="auto"/>
            <w:bottom w:val="none" w:sz="0" w:space="0" w:color="auto"/>
            <w:right w:val="none" w:sz="0" w:space="0" w:color="auto"/>
          </w:divBdr>
          <w:divsChild>
            <w:div w:id="644772467">
              <w:marLeft w:val="0"/>
              <w:marRight w:val="0"/>
              <w:marTop w:val="0"/>
              <w:marBottom w:val="0"/>
              <w:divBdr>
                <w:top w:val="none" w:sz="0" w:space="0" w:color="auto"/>
                <w:left w:val="none" w:sz="0" w:space="0" w:color="auto"/>
                <w:bottom w:val="none" w:sz="0" w:space="0" w:color="auto"/>
                <w:right w:val="none" w:sz="0" w:space="0" w:color="auto"/>
              </w:divBdr>
            </w:div>
          </w:divsChild>
        </w:div>
        <w:div w:id="1630551883">
          <w:marLeft w:val="0"/>
          <w:marRight w:val="0"/>
          <w:marTop w:val="0"/>
          <w:marBottom w:val="0"/>
          <w:divBdr>
            <w:top w:val="none" w:sz="0" w:space="0" w:color="auto"/>
            <w:left w:val="none" w:sz="0" w:space="0" w:color="auto"/>
            <w:bottom w:val="none" w:sz="0" w:space="0" w:color="auto"/>
            <w:right w:val="none" w:sz="0" w:space="0" w:color="auto"/>
          </w:divBdr>
          <w:divsChild>
            <w:div w:id="1934361075">
              <w:marLeft w:val="0"/>
              <w:marRight w:val="0"/>
              <w:marTop w:val="0"/>
              <w:marBottom w:val="0"/>
              <w:divBdr>
                <w:top w:val="none" w:sz="0" w:space="0" w:color="auto"/>
                <w:left w:val="none" w:sz="0" w:space="0" w:color="auto"/>
                <w:bottom w:val="none" w:sz="0" w:space="0" w:color="auto"/>
                <w:right w:val="none" w:sz="0" w:space="0" w:color="auto"/>
              </w:divBdr>
            </w:div>
          </w:divsChild>
        </w:div>
        <w:div w:id="518083496">
          <w:marLeft w:val="0"/>
          <w:marRight w:val="0"/>
          <w:marTop w:val="0"/>
          <w:marBottom w:val="0"/>
          <w:divBdr>
            <w:top w:val="none" w:sz="0" w:space="0" w:color="auto"/>
            <w:left w:val="none" w:sz="0" w:space="0" w:color="auto"/>
            <w:bottom w:val="none" w:sz="0" w:space="0" w:color="auto"/>
            <w:right w:val="none" w:sz="0" w:space="0" w:color="auto"/>
          </w:divBdr>
          <w:divsChild>
            <w:div w:id="1273319554">
              <w:marLeft w:val="0"/>
              <w:marRight w:val="0"/>
              <w:marTop w:val="0"/>
              <w:marBottom w:val="0"/>
              <w:divBdr>
                <w:top w:val="none" w:sz="0" w:space="0" w:color="auto"/>
                <w:left w:val="none" w:sz="0" w:space="0" w:color="auto"/>
                <w:bottom w:val="none" w:sz="0" w:space="0" w:color="auto"/>
                <w:right w:val="none" w:sz="0" w:space="0" w:color="auto"/>
              </w:divBdr>
            </w:div>
          </w:divsChild>
        </w:div>
        <w:div w:id="1262689160">
          <w:marLeft w:val="0"/>
          <w:marRight w:val="0"/>
          <w:marTop w:val="0"/>
          <w:marBottom w:val="0"/>
          <w:divBdr>
            <w:top w:val="none" w:sz="0" w:space="0" w:color="auto"/>
            <w:left w:val="none" w:sz="0" w:space="0" w:color="auto"/>
            <w:bottom w:val="none" w:sz="0" w:space="0" w:color="auto"/>
            <w:right w:val="none" w:sz="0" w:space="0" w:color="auto"/>
          </w:divBdr>
          <w:divsChild>
            <w:div w:id="1744060032">
              <w:marLeft w:val="0"/>
              <w:marRight w:val="0"/>
              <w:marTop w:val="0"/>
              <w:marBottom w:val="0"/>
              <w:divBdr>
                <w:top w:val="none" w:sz="0" w:space="0" w:color="auto"/>
                <w:left w:val="none" w:sz="0" w:space="0" w:color="auto"/>
                <w:bottom w:val="none" w:sz="0" w:space="0" w:color="auto"/>
                <w:right w:val="none" w:sz="0" w:space="0" w:color="auto"/>
              </w:divBdr>
            </w:div>
          </w:divsChild>
        </w:div>
        <w:div w:id="1704094684">
          <w:marLeft w:val="0"/>
          <w:marRight w:val="0"/>
          <w:marTop w:val="0"/>
          <w:marBottom w:val="0"/>
          <w:divBdr>
            <w:top w:val="none" w:sz="0" w:space="0" w:color="auto"/>
            <w:left w:val="none" w:sz="0" w:space="0" w:color="auto"/>
            <w:bottom w:val="none" w:sz="0" w:space="0" w:color="auto"/>
            <w:right w:val="none" w:sz="0" w:space="0" w:color="auto"/>
          </w:divBdr>
          <w:divsChild>
            <w:div w:id="1362362661">
              <w:marLeft w:val="0"/>
              <w:marRight w:val="0"/>
              <w:marTop w:val="0"/>
              <w:marBottom w:val="0"/>
              <w:divBdr>
                <w:top w:val="none" w:sz="0" w:space="0" w:color="auto"/>
                <w:left w:val="none" w:sz="0" w:space="0" w:color="auto"/>
                <w:bottom w:val="none" w:sz="0" w:space="0" w:color="auto"/>
                <w:right w:val="none" w:sz="0" w:space="0" w:color="auto"/>
              </w:divBdr>
            </w:div>
          </w:divsChild>
        </w:div>
        <w:div w:id="1440493050">
          <w:marLeft w:val="0"/>
          <w:marRight w:val="0"/>
          <w:marTop w:val="0"/>
          <w:marBottom w:val="0"/>
          <w:divBdr>
            <w:top w:val="none" w:sz="0" w:space="0" w:color="auto"/>
            <w:left w:val="none" w:sz="0" w:space="0" w:color="auto"/>
            <w:bottom w:val="none" w:sz="0" w:space="0" w:color="auto"/>
            <w:right w:val="none" w:sz="0" w:space="0" w:color="auto"/>
          </w:divBdr>
          <w:divsChild>
            <w:div w:id="2097362466">
              <w:marLeft w:val="0"/>
              <w:marRight w:val="0"/>
              <w:marTop w:val="0"/>
              <w:marBottom w:val="0"/>
              <w:divBdr>
                <w:top w:val="none" w:sz="0" w:space="0" w:color="auto"/>
                <w:left w:val="none" w:sz="0" w:space="0" w:color="auto"/>
                <w:bottom w:val="none" w:sz="0" w:space="0" w:color="auto"/>
                <w:right w:val="none" w:sz="0" w:space="0" w:color="auto"/>
              </w:divBdr>
            </w:div>
          </w:divsChild>
        </w:div>
        <w:div w:id="217590967">
          <w:marLeft w:val="0"/>
          <w:marRight w:val="0"/>
          <w:marTop w:val="0"/>
          <w:marBottom w:val="0"/>
          <w:divBdr>
            <w:top w:val="none" w:sz="0" w:space="0" w:color="auto"/>
            <w:left w:val="none" w:sz="0" w:space="0" w:color="auto"/>
            <w:bottom w:val="none" w:sz="0" w:space="0" w:color="auto"/>
            <w:right w:val="none" w:sz="0" w:space="0" w:color="auto"/>
          </w:divBdr>
          <w:divsChild>
            <w:div w:id="1562910222">
              <w:marLeft w:val="0"/>
              <w:marRight w:val="0"/>
              <w:marTop w:val="0"/>
              <w:marBottom w:val="0"/>
              <w:divBdr>
                <w:top w:val="none" w:sz="0" w:space="0" w:color="auto"/>
                <w:left w:val="none" w:sz="0" w:space="0" w:color="auto"/>
                <w:bottom w:val="none" w:sz="0" w:space="0" w:color="auto"/>
                <w:right w:val="none" w:sz="0" w:space="0" w:color="auto"/>
              </w:divBdr>
            </w:div>
          </w:divsChild>
        </w:div>
        <w:div w:id="590697362">
          <w:marLeft w:val="0"/>
          <w:marRight w:val="0"/>
          <w:marTop w:val="0"/>
          <w:marBottom w:val="0"/>
          <w:divBdr>
            <w:top w:val="none" w:sz="0" w:space="0" w:color="auto"/>
            <w:left w:val="none" w:sz="0" w:space="0" w:color="auto"/>
            <w:bottom w:val="none" w:sz="0" w:space="0" w:color="auto"/>
            <w:right w:val="none" w:sz="0" w:space="0" w:color="auto"/>
          </w:divBdr>
          <w:divsChild>
            <w:div w:id="9378602">
              <w:marLeft w:val="0"/>
              <w:marRight w:val="0"/>
              <w:marTop w:val="0"/>
              <w:marBottom w:val="0"/>
              <w:divBdr>
                <w:top w:val="none" w:sz="0" w:space="0" w:color="auto"/>
                <w:left w:val="none" w:sz="0" w:space="0" w:color="auto"/>
                <w:bottom w:val="none" w:sz="0" w:space="0" w:color="auto"/>
                <w:right w:val="none" w:sz="0" w:space="0" w:color="auto"/>
              </w:divBdr>
            </w:div>
          </w:divsChild>
        </w:div>
        <w:div w:id="1735815553">
          <w:marLeft w:val="0"/>
          <w:marRight w:val="0"/>
          <w:marTop w:val="0"/>
          <w:marBottom w:val="0"/>
          <w:divBdr>
            <w:top w:val="none" w:sz="0" w:space="0" w:color="auto"/>
            <w:left w:val="none" w:sz="0" w:space="0" w:color="auto"/>
            <w:bottom w:val="none" w:sz="0" w:space="0" w:color="auto"/>
            <w:right w:val="none" w:sz="0" w:space="0" w:color="auto"/>
          </w:divBdr>
          <w:divsChild>
            <w:div w:id="709845261">
              <w:marLeft w:val="0"/>
              <w:marRight w:val="0"/>
              <w:marTop w:val="0"/>
              <w:marBottom w:val="0"/>
              <w:divBdr>
                <w:top w:val="none" w:sz="0" w:space="0" w:color="auto"/>
                <w:left w:val="none" w:sz="0" w:space="0" w:color="auto"/>
                <w:bottom w:val="none" w:sz="0" w:space="0" w:color="auto"/>
                <w:right w:val="none" w:sz="0" w:space="0" w:color="auto"/>
              </w:divBdr>
            </w:div>
          </w:divsChild>
        </w:div>
        <w:div w:id="2080859812">
          <w:marLeft w:val="0"/>
          <w:marRight w:val="0"/>
          <w:marTop w:val="0"/>
          <w:marBottom w:val="0"/>
          <w:divBdr>
            <w:top w:val="none" w:sz="0" w:space="0" w:color="auto"/>
            <w:left w:val="none" w:sz="0" w:space="0" w:color="auto"/>
            <w:bottom w:val="none" w:sz="0" w:space="0" w:color="auto"/>
            <w:right w:val="none" w:sz="0" w:space="0" w:color="auto"/>
          </w:divBdr>
          <w:divsChild>
            <w:div w:id="2048918158">
              <w:marLeft w:val="0"/>
              <w:marRight w:val="0"/>
              <w:marTop w:val="0"/>
              <w:marBottom w:val="0"/>
              <w:divBdr>
                <w:top w:val="none" w:sz="0" w:space="0" w:color="auto"/>
                <w:left w:val="none" w:sz="0" w:space="0" w:color="auto"/>
                <w:bottom w:val="none" w:sz="0" w:space="0" w:color="auto"/>
                <w:right w:val="none" w:sz="0" w:space="0" w:color="auto"/>
              </w:divBdr>
            </w:div>
          </w:divsChild>
        </w:div>
        <w:div w:id="1339845064">
          <w:marLeft w:val="0"/>
          <w:marRight w:val="0"/>
          <w:marTop w:val="0"/>
          <w:marBottom w:val="0"/>
          <w:divBdr>
            <w:top w:val="none" w:sz="0" w:space="0" w:color="auto"/>
            <w:left w:val="none" w:sz="0" w:space="0" w:color="auto"/>
            <w:bottom w:val="none" w:sz="0" w:space="0" w:color="auto"/>
            <w:right w:val="none" w:sz="0" w:space="0" w:color="auto"/>
          </w:divBdr>
          <w:divsChild>
            <w:div w:id="1290741271">
              <w:marLeft w:val="0"/>
              <w:marRight w:val="0"/>
              <w:marTop w:val="0"/>
              <w:marBottom w:val="0"/>
              <w:divBdr>
                <w:top w:val="none" w:sz="0" w:space="0" w:color="auto"/>
                <w:left w:val="none" w:sz="0" w:space="0" w:color="auto"/>
                <w:bottom w:val="none" w:sz="0" w:space="0" w:color="auto"/>
                <w:right w:val="none" w:sz="0" w:space="0" w:color="auto"/>
              </w:divBdr>
            </w:div>
          </w:divsChild>
        </w:div>
        <w:div w:id="875773585">
          <w:marLeft w:val="0"/>
          <w:marRight w:val="0"/>
          <w:marTop w:val="0"/>
          <w:marBottom w:val="0"/>
          <w:divBdr>
            <w:top w:val="none" w:sz="0" w:space="0" w:color="auto"/>
            <w:left w:val="none" w:sz="0" w:space="0" w:color="auto"/>
            <w:bottom w:val="none" w:sz="0" w:space="0" w:color="auto"/>
            <w:right w:val="none" w:sz="0" w:space="0" w:color="auto"/>
          </w:divBdr>
          <w:divsChild>
            <w:div w:id="1301351453">
              <w:marLeft w:val="0"/>
              <w:marRight w:val="0"/>
              <w:marTop w:val="0"/>
              <w:marBottom w:val="0"/>
              <w:divBdr>
                <w:top w:val="none" w:sz="0" w:space="0" w:color="auto"/>
                <w:left w:val="none" w:sz="0" w:space="0" w:color="auto"/>
                <w:bottom w:val="none" w:sz="0" w:space="0" w:color="auto"/>
                <w:right w:val="none" w:sz="0" w:space="0" w:color="auto"/>
              </w:divBdr>
            </w:div>
          </w:divsChild>
        </w:div>
        <w:div w:id="1588030699">
          <w:marLeft w:val="0"/>
          <w:marRight w:val="0"/>
          <w:marTop w:val="0"/>
          <w:marBottom w:val="0"/>
          <w:divBdr>
            <w:top w:val="none" w:sz="0" w:space="0" w:color="auto"/>
            <w:left w:val="none" w:sz="0" w:space="0" w:color="auto"/>
            <w:bottom w:val="none" w:sz="0" w:space="0" w:color="auto"/>
            <w:right w:val="none" w:sz="0" w:space="0" w:color="auto"/>
          </w:divBdr>
          <w:divsChild>
            <w:div w:id="1765228638">
              <w:marLeft w:val="0"/>
              <w:marRight w:val="0"/>
              <w:marTop w:val="0"/>
              <w:marBottom w:val="0"/>
              <w:divBdr>
                <w:top w:val="none" w:sz="0" w:space="0" w:color="auto"/>
                <w:left w:val="none" w:sz="0" w:space="0" w:color="auto"/>
                <w:bottom w:val="none" w:sz="0" w:space="0" w:color="auto"/>
                <w:right w:val="none" w:sz="0" w:space="0" w:color="auto"/>
              </w:divBdr>
            </w:div>
          </w:divsChild>
        </w:div>
        <w:div w:id="1895847939">
          <w:marLeft w:val="0"/>
          <w:marRight w:val="0"/>
          <w:marTop w:val="0"/>
          <w:marBottom w:val="0"/>
          <w:divBdr>
            <w:top w:val="none" w:sz="0" w:space="0" w:color="auto"/>
            <w:left w:val="none" w:sz="0" w:space="0" w:color="auto"/>
            <w:bottom w:val="none" w:sz="0" w:space="0" w:color="auto"/>
            <w:right w:val="none" w:sz="0" w:space="0" w:color="auto"/>
          </w:divBdr>
          <w:divsChild>
            <w:div w:id="541207001">
              <w:marLeft w:val="0"/>
              <w:marRight w:val="0"/>
              <w:marTop w:val="0"/>
              <w:marBottom w:val="0"/>
              <w:divBdr>
                <w:top w:val="none" w:sz="0" w:space="0" w:color="auto"/>
                <w:left w:val="none" w:sz="0" w:space="0" w:color="auto"/>
                <w:bottom w:val="none" w:sz="0" w:space="0" w:color="auto"/>
                <w:right w:val="none" w:sz="0" w:space="0" w:color="auto"/>
              </w:divBdr>
            </w:div>
          </w:divsChild>
        </w:div>
        <w:div w:id="1073359555">
          <w:marLeft w:val="0"/>
          <w:marRight w:val="0"/>
          <w:marTop w:val="0"/>
          <w:marBottom w:val="0"/>
          <w:divBdr>
            <w:top w:val="none" w:sz="0" w:space="0" w:color="auto"/>
            <w:left w:val="none" w:sz="0" w:space="0" w:color="auto"/>
            <w:bottom w:val="none" w:sz="0" w:space="0" w:color="auto"/>
            <w:right w:val="none" w:sz="0" w:space="0" w:color="auto"/>
          </w:divBdr>
          <w:divsChild>
            <w:div w:id="197092164">
              <w:marLeft w:val="0"/>
              <w:marRight w:val="0"/>
              <w:marTop w:val="0"/>
              <w:marBottom w:val="0"/>
              <w:divBdr>
                <w:top w:val="none" w:sz="0" w:space="0" w:color="auto"/>
                <w:left w:val="none" w:sz="0" w:space="0" w:color="auto"/>
                <w:bottom w:val="none" w:sz="0" w:space="0" w:color="auto"/>
                <w:right w:val="none" w:sz="0" w:space="0" w:color="auto"/>
              </w:divBdr>
            </w:div>
          </w:divsChild>
        </w:div>
        <w:div w:id="779684905">
          <w:marLeft w:val="0"/>
          <w:marRight w:val="0"/>
          <w:marTop w:val="0"/>
          <w:marBottom w:val="0"/>
          <w:divBdr>
            <w:top w:val="none" w:sz="0" w:space="0" w:color="auto"/>
            <w:left w:val="none" w:sz="0" w:space="0" w:color="auto"/>
            <w:bottom w:val="none" w:sz="0" w:space="0" w:color="auto"/>
            <w:right w:val="none" w:sz="0" w:space="0" w:color="auto"/>
          </w:divBdr>
          <w:divsChild>
            <w:div w:id="445082739">
              <w:marLeft w:val="0"/>
              <w:marRight w:val="0"/>
              <w:marTop w:val="0"/>
              <w:marBottom w:val="0"/>
              <w:divBdr>
                <w:top w:val="none" w:sz="0" w:space="0" w:color="auto"/>
                <w:left w:val="none" w:sz="0" w:space="0" w:color="auto"/>
                <w:bottom w:val="none" w:sz="0" w:space="0" w:color="auto"/>
                <w:right w:val="none" w:sz="0" w:space="0" w:color="auto"/>
              </w:divBdr>
            </w:div>
          </w:divsChild>
        </w:div>
        <w:div w:id="1997029506">
          <w:marLeft w:val="0"/>
          <w:marRight w:val="0"/>
          <w:marTop w:val="0"/>
          <w:marBottom w:val="0"/>
          <w:divBdr>
            <w:top w:val="none" w:sz="0" w:space="0" w:color="auto"/>
            <w:left w:val="none" w:sz="0" w:space="0" w:color="auto"/>
            <w:bottom w:val="none" w:sz="0" w:space="0" w:color="auto"/>
            <w:right w:val="none" w:sz="0" w:space="0" w:color="auto"/>
          </w:divBdr>
          <w:divsChild>
            <w:div w:id="380446986">
              <w:marLeft w:val="0"/>
              <w:marRight w:val="0"/>
              <w:marTop w:val="0"/>
              <w:marBottom w:val="0"/>
              <w:divBdr>
                <w:top w:val="none" w:sz="0" w:space="0" w:color="auto"/>
                <w:left w:val="none" w:sz="0" w:space="0" w:color="auto"/>
                <w:bottom w:val="none" w:sz="0" w:space="0" w:color="auto"/>
                <w:right w:val="none" w:sz="0" w:space="0" w:color="auto"/>
              </w:divBdr>
            </w:div>
          </w:divsChild>
        </w:div>
        <w:div w:id="2096201498">
          <w:marLeft w:val="0"/>
          <w:marRight w:val="0"/>
          <w:marTop w:val="0"/>
          <w:marBottom w:val="0"/>
          <w:divBdr>
            <w:top w:val="none" w:sz="0" w:space="0" w:color="auto"/>
            <w:left w:val="none" w:sz="0" w:space="0" w:color="auto"/>
            <w:bottom w:val="none" w:sz="0" w:space="0" w:color="auto"/>
            <w:right w:val="none" w:sz="0" w:space="0" w:color="auto"/>
          </w:divBdr>
          <w:divsChild>
            <w:div w:id="1652246423">
              <w:marLeft w:val="0"/>
              <w:marRight w:val="0"/>
              <w:marTop w:val="0"/>
              <w:marBottom w:val="0"/>
              <w:divBdr>
                <w:top w:val="none" w:sz="0" w:space="0" w:color="auto"/>
                <w:left w:val="none" w:sz="0" w:space="0" w:color="auto"/>
                <w:bottom w:val="none" w:sz="0" w:space="0" w:color="auto"/>
                <w:right w:val="none" w:sz="0" w:space="0" w:color="auto"/>
              </w:divBdr>
            </w:div>
          </w:divsChild>
        </w:div>
        <w:div w:id="1747993609">
          <w:marLeft w:val="0"/>
          <w:marRight w:val="0"/>
          <w:marTop w:val="0"/>
          <w:marBottom w:val="0"/>
          <w:divBdr>
            <w:top w:val="none" w:sz="0" w:space="0" w:color="auto"/>
            <w:left w:val="none" w:sz="0" w:space="0" w:color="auto"/>
            <w:bottom w:val="none" w:sz="0" w:space="0" w:color="auto"/>
            <w:right w:val="none" w:sz="0" w:space="0" w:color="auto"/>
          </w:divBdr>
          <w:divsChild>
            <w:div w:id="913978945">
              <w:marLeft w:val="0"/>
              <w:marRight w:val="0"/>
              <w:marTop w:val="0"/>
              <w:marBottom w:val="0"/>
              <w:divBdr>
                <w:top w:val="none" w:sz="0" w:space="0" w:color="auto"/>
                <w:left w:val="none" w:sz="0" w:space="0" w:color="auto"/>
                <w:bottom w:val="none" w:sz="0" w:space="0" w:color="auto"/>
                <w:right w:val="none" w:sz="0" w:space="0" w:color="auto"/>
              </w:divBdr>
            </w:div>
          </w:divsChild>
        </w:div>
        <w:div w:id="1165820902">
          <w:marLeft w:val="0"/>
          <w:marRight w:val="0"/>
          <w:marTop w:val="0"/>
          <w:marBottom w:val="0"/>
          <w:divBdr>
            <w:top w:val="none" w:sz="0" w:space="0" w:color="auto"/>
            <w:left w:val="none" w:sz="0" w:space="0" w:color="auto"/>
            <w:bottom w:val="none" w:sz="0" w:space="0" w:color="auto"/>
            <w:right w:val="none" w:sz="0" w:space="0" w:color="auto"/>
          </w:divBdr>
          <w:divsChild>
            <w:div w:id="764808615">
              <w:marLeft w:val="0"/>
              <w:marRight w:val="0"/>
              <w:marTop w:val="0"/>
              <w:marBottom w:val="0"/>
              <w:divBdr>
                <w:top w:val="none" w:sz="0" w:space="0" w:color="auto"/>
                <w:left w:val="none" w:sz="0" w:space="0" w:color="auto"/>
                <w:bottom w:val="none" w:sz="0" w:space="0" w:color="auto"/>
                <w:right w:val="none" w:sz="0" w:space="0" w:color="auto"/>
              </w:divBdr>
            </w:div>
          </w:divsChild>
        </w:div>
        <w:div w:id="752237442">
          <w:marLeft w:val="0"/>
          <w:marRight w:val="0"/>
          <w:marTop w:val="0"/>
          <w:marBottom w:val="0"/>
          <w:divBdr>
            <w:top w:val="none" w:sz="0" w:space="0" w:color="auto"/>
            <w:left w:val="none" w:sz="0" w:space="0" w:color="auto"/>
            <w:bottom w:val="none" w:sz="0" w:space="0" w:color="auto"/>
            <w:right w:val="none" w:sz="0" w:space="0" w:color="auto"/>
          </w:divBdr>
          <w:divsChild>
            <w:div w:id="532615921">
              <w:marLeft w:val="0"/>
              <w:marRight w:val="0"/>
              <w:marTop w:val="0"/>
              <w:marBottom w:val="0"/>
              <w:divBdr>
                <w:top w:val="none" w:sz="0" w:space="0" w:color="auto"/>
                <w:left w:val="none" w:sz="0" w:space="0" w:color="auto"/>
                <w:bottom w:val="none" w:sz="0" w:space="0" w:color="auto"/>
                <w:right w:val="none" w:sz="0" w:space="0" w:color="auto"/>
              </w:divBdr>
            </w:div>
          </w:divsChild>
        </w:div>
        <w:div w:id="1036469685">
          <w:marLeft w:val="0"/>
          <w:marRight w:val="0"/>
          <w:marTop w:val="0"/>
          <w:marBottom w:val="0"/>
          <w:divBdr>
            <w:top w:val="none" w:sz="0" w:space="0" w:color="auto"/>
            <w:left w:val="none" w:sz="0" w:space="0" w:color="auto"/>
            <w:bottom w:val="none" w:sz="0" w:space="0" w:color="auto"/>
            <w:right w:val="none" w:sz="0" w:space="0" w:color="auto"/>
          </w:divBdr>
          <w:divsChild>
            <w:div w:id="179779559">
              <w:marLeft w:val="0"/>
              <w:marRight w:val="0"/>
              <w:marTop w:val="0"/>
              <w:marBottom w:val="0"/>
              <w:divBdr>
                <w:top w:val="none" w:sz="0" w:space="0" w:color="auto"/>
                <w:left w:val="none" w:sz="0" w:space="0" w:color="auto"/>
                <w:bottom w:val="none" w:sz="0" w:space="0" w:color="auto"/>
                <w:right w:val="none" w:sz="0" w:space="0" w:color="auto"/>
              </w:divBdr>
            </w:div>
          </w:divsChild>
        </w:div>
        <w:div w:id="1766459502">
          <w:marLeft w:val="0"/>
          <w:marRight w:val="0"/>
          <w:marTop w:val="0"/>
          <w:marBottom w:val="0"/>
          <w:divBdr>
            <w:top w:val="none" w:sz="0" w:space="0" w:color="auto"/>
            <w:left w:val="none" w:sz="0" w:space="0" w:color="auto"/>
            <w:bottom w:val="none" w:sz="0" w:space="0" w:color="auto"/>
            <w:right w:val="none" w:sz="0" w:space="0" w:color="auto"/>
          </w:divBdr>
          <w:divsChild>
            <w:div w:id="1357122854">
              <w:marLeft w:val="0"/>
              <w:marRight w:val="0"/>
              <w:marTop w:val="0"/>
              <w:marBottom w:val="0"/>
              <w:divBdr>
                <w:top w:val="none" w:sz="0" w:space="0" w:color="auto"/>
                <w:left w:val="none" w:sz="0" w:space="0" w:color="auto"/>
                <w:bottom w:val="none" w:sz="0" w:space="0" w:color="auto"/>
                <w:right w:val="none" w:sz="0" w:space="0" w:color="auto"/>
              </w:divBdr>
            </w:div>
          </w:divsChild>
        </w:div>
        <w:div w:id="1663117554">
          <w:marLeft w:val="0"/>
          <w:marRight w:val="0"/>
          <w:marTop w:val="0"/>
          <w:marBottom w:val="0"/>
          <w:divBdr>
            <w:top w:val="none" w:sz="0" w:space="0" w:color="auto"/>
            <w:left w:val="none" w:sz="0" w:space="0" w:color="auto"/>
            <w:bottom w:val="none" w:sz="0" w:space="0" w:color="auto"/>
            <w:right w:val="none" w:sz="0" w:space="0" w:color="auto"/>
          </w:divBdr>
          <w:divsChild>
            <w:div w:id="1947302883">
              <w:marLeft w:val="0"/>
              <w:marRight w:val="0"/>
              <w:marTop w:val="0"/>
              <w:marBottom w:val="0"/>
              <w:divBdr>
                <w:top w:val="none" w:sz="0" w:space="0" w:color="auto"/>
                <w:left w:val="none" w:sz="0" w:space="0" w:color="auto"/>
                <w:bottom w:val="none" w:sz="0" w:space="0" w:color="auto"/>
                <w:right w:val="none" w:sz="0" w:space="0" w:color="auto"/>
              </w:divBdr>
            </w:div>
          </w:divsChild>
        </w:div>
        <w:div w:id="2042439421">
          <w:marLeft w:val="0"/>
          <w:marRight w:val="0"/>
          <w:marTop w:val="0"/>
          <w:marBottom w:val="0"/>
          <w:divBdr>
            <w:top w:val="none" w:sz="0" w:space="0" w:color="auto"/>
            <w:left w:val="none" w:sz="0" w:space="0" w:color="auto"/>
            <w:bottom w:val="none" w:sz="0" w:space="0" w:color="auto"/>
            <w:right w:val="none" w:sz="0" w:space="0" w:color="auto"/>
          </w:divBdr>
          <w:divsChild>
            <w:div w:id="1325477237">
              <w:marLeft w:val="0"/>
              <w:marRight w:val="0"/>
              <w:marTop w:val="0"/>
              <w:marBottom w:val="0"/>
              <w:divBdr>
                <w:top w:val="none" w:sz="0" w:space="0" w:color="auto"/>
                <w:left w:val="none" w:sz="0" w:space="0" w:color="auto"/>
                <w:bottom w:val="none" w:sz="0" w:space="0" w:color="auto"/>
                <w:right w:val="none" w:sz="0" w:space="0" w:color="auto"/>
              </w:divBdr>
            </w:div>
          </w:divsChild>
        </w:div>
        <w:div w:id="1424647693">
          <w:marLeft w:val="0"/>
          <w:marRight w:val="0"/>
          <w:marTop w:val="0"/>
          <w:marBottom w:val="0"/>
          <w:divBdr>
            <w:top w:val="none" w:sz="0" w:space="0" w:color="auto"/>
            <w:left w:val="none" w:sz="0" w:space="0" w:color="auto"/>
            <w:bottom w:val="none" w:sz="0" w:space="0" w:color="auto"/>
            <w:right w:val="none" w:sz="0" w:space="0" w:color="auto"/>
          </w:divBdr>
          <w:divsChild>
            <w:div w:id="979110781">
              <w:marLeft w:val="0"/>
              <w:marRight w:val="0"/>
              <w:marTop w:val="0"/>
              <w:marBottom w:val="0"/>
              <w:divBdr>
                <w:top w:val="none" w:sz="0" w:space="0" w:color="auto"/>
                <w:left w:val="none" w:sz="0" w:space="0" w:color="auto"/>
                <w:bottom w:val="none" w:sz="0" w:space="0" w:color="auto"/>
                <w:right w:val="none" w:sz="0" w:space="0" w:color="auto"/>
              </w:divBdr>
            </w:div>
          </w:divsChild>
        </w:div>
        <w:div w:id="727919705">
          <w:marLeft w:val="0"/>
          <w:marRight w:val="0"/>
          <w:marTop w:val="0"/>
          <w:marBottom w:val="0"/>
          <w:divBdr>
            <w:top w:val="none" w:sz="0" w:space="0" w:color="auto"/>
            <w:left w:val="none" w:sz="0" w:space="0" w:color="auto"/>
            <w:bottom w:val="none" w:sz="0" w:space="0" w:color="auto"/>
            <w:right w:val="none" w:sz="0" w:space="0" w:color="auto"/>
          </w:divBdr>
          <w:divsChild>
            <w:div w:id="834690906">
              <w:marLeft w:val="0"/>
              <w:marRight w:val="0"/>
              <w:marTop w:val="0"/>
              <w:marBottom w:val="0"/>
              <w:divBdr>
                <w:top w:val="none" w:sz="0" w:space="0" w:color="auto"/>
                <w:left w:val="none" w:sz="0" w:space="0" w:color="auto"/>
                <w:bottom w:val="none" w:sz="0" w:space="0" w:color="auto"/>
                <w:right w:val="none" w:sz="0" w:space="0" w:color="auto"/>
              </w:divBdr>
            </w:div>
          </w:divsChild>
        </w:div>
        <w:div w:id="345788119">
          <w:marLeft w:val="0"/>
          <w:marRight w:val="0"/>
          <w:marTop w:val="0"/>
          <w:marBottom w:val="0"/>
          <w:divBdr>
            <w:top w:val="none" w:sz="0" w:space="0" w:color="auto"/>
            <w:left w:val="none" w:sz="0" w:space="0" w:color="auto"/>
            <w:bottom w:val="none" w:sz="0" w:space="0" w:color="auto"/>
            <w:right w:val="none" w:sz="0" w:space="0" w:color="auto"/>
          </w:divBdr>
          <w:divsChild>
            <w:div w:id="1737390095">
              <w:marLeft w:val="0"/>
              <w:marRight w:val="0"/>
              <w:marTop w:val="0"/>
              <w:marBottom w:val="0"/>
              <w:divBdr>
                <w:top w:val="none" w:sz="0" w:space="0" w:color="auto"/>
                <w:left w:val="none" w:sz="0" w:space="0" w:color="auto"/>
                <w:bottom w:val="none" w:sz="0" w:space="0" w:color="auto"/>
                <w:right w:val="none" w:sz="0" w:space="0" w:color="auto"/>
              </w:divBdr>
            </w:div>
          </w:divsChild>
        </w:div>
        <w:div w:id="1361396948">
          <w:marLeft w:val="0"/>
          <w:marRight w:val="0"/>
          <w:marTop w:val="0"/>
          <w:marBottom w:val="0"/>
          <w:divBdr>
            <w:top w:val="none" w:sz="0" w:space="0" w:color="auto"/>
            <w:left w:val="none" w:sz="0" w:space="0" w:color="auto"/>
            <w:bottom w:val="none" w:sz="0" w:space="0" w:color="auto"/>
            <w:right w:val="none" w:sz="0" w:space="0" w:color="auto"/>
          </w:divBdr>
          <w:divsChild>
            <w:div w:id="878319820">
              <w:marLeft w:val="0"/>
              <w:marRight w:val="0"/>
              <w:marTop w:val="0"/>
              <w:marBottom w:val="0"/>
              <w:divBdr>
                <w:top w:val="none" w:sz="0" w:space="0" w:color="auto"/>
                <w:left w:val="none" w:sz="0" w:space="0" w:color="auto"/>
                <w:bottom w:val="none" w:sz="0" w:space="0" w:color="auto"/>
                <w:right w:val="none" w:sz="0" w:space="0" w:color="auto"/>
              </w:divBdr>
            </w:div>
          </w:divsChild>
        </w:div>
        <w:div w:id="1964116798">
          <w:marLeft w:val="0"/>
          <w:marRight w:val="0"/>
          <w:marTop w:val="0"/>
          <w:marBottom w:val="0"/>
          <w:divBdr>
            <w:top w:val="none" w:sz="0" w:space="0" w:color="auto"/>
            <w:left w:val="none" w:sz="0" w:space="0" w:color="auto"/>
            <w:bottom w:val="none" w:sz="0" w:space="0" w:color="auto"/>
            <w:right w:val="none" w:sz="0" w:space="0" w:color="auto"/>
          </w:divBdr>
          <w:divsChild>
            <w:div w:id="348339881">
              <w:marLeft w:val="0"/>
              <w:marRight w:val="0"/>
              <w:marTop w:val="0"/>
              <w:marBottom w:val="0"/>
              <w:divBdr>
                <w:top w:val="none" w:sz="0" w:space="0" w:color="auto"/>
                <w:left w:val="none" w:sz="0" w:space="0" w:color="auto"/>
                <w:bottom w:val="none" w:sz="0" w:space="0" w:color="auto"/>
                <w:right w:val="none" w:sz="0" w:space="0" w:color="auto"/>
              </w:divBdr>
            </w:div>
          </w:divsChild>
        </w:div>
        <w:div w:id="685056180">
          <w:marLeft w:val="0"/>
          <w:marRight w:val="0"/>
          <w:marTop w:val="0"/>
          <w:marBottom w:val="0"/>
          <w:divBdr>
            <w:top w:val="none" w:sz="0" w:space="0" w:color="auto"/>
            <w:left w:val="none" w:sz="0" w:space="0" w:color="auto"/>
            <w:bottom w:val="none" w:sz="0" w:space="0" w:color="auto"/>
            <w:right w:val="none" w:sz="0" w:space="0" w:color="auto"/>
          </w:divBdr>
          <w:divsChild>
            <w:div w:id="1590625118">
              <w:marLeft w:val="0"/>
              <w:marRight w:val="0"/>
              <w:marTop w:val="0"/>
              <w:marBottom w:val="0"/>
              <w:divBdr>
                <w:top w:val="none" w:sz="0" w:space="0" w:color="auto"/>
                <w:left w:val="none" w:sz="0" w:space="0" w:color="auto"/>
                <w:bottom w:val="none" w:sz="0" w:space="0" w:color="auto"/>
                <w:right w:val="none" w:sz="0" w:space="0" w:color="auto"/>
              </w:divBdr>
            </w:div>
          </w:divsChild>
        </w:div>
        <w:div w:id="1704135536">
          <w:marLeft w:val="0"/>
          <w:marRight w:val="0"/>
          <w:marTop w:val="0"/>
          <w:marBottom w:val="0"/>
          <w:divBdr>
            <w:top w:val="none" w:sz="0" w:space="0" w:color="auto"/>
            <w:left w:val="none" w:sz="0" w:space="0" w:color="auto"/>
            <w:bottom w:val="none" w:sz="0" w:space="0" w:color="auto"/>
            <w:right w:val="none" w:sz="0" w:space="0" w:color="auto"/>
          </w:divBdr>
          <w:divsChild>
            <w:div w:id="901133408">
              <w:marLeft w:val="0"/>
              <w:marRight w:val="0"/>
              <w:marTop w:val="0"/>
              <w:marBottom w:val="0"/>
              <w:divBdr>
                <w:top w:val="none" w:sz="0" w:space="0" w:color="auto"/>
                <w:left w:val="none" w:sz="0" w:space="0" w:color="auto"/>
                <w:bottom w:val="none" w:sz="0" w:space="0" w:color="auto"/>
                <w:right w:val="none" w:sz="0" w:space="0" w:color="auto"/>
              </w:divBdr>
            </w:div>
          </w:divsChild>
        </w:div>
        <w:div w:id="949700991">
          <w:marLeft w:val="0"/>
          <w:marRight w:val="0"/>
          <w:marTop w:val="0"/>
          <w:marBottom w:val="0"/>
          <w:divBdr>
            <w:top w:val="none" w:sz="0" w:space="0" w:color="auto"/>
            <w:left w:val="none" w:sz="0" w:space="0" w:color="auto"/>
            <w:bottom w:val="none" w:sz="0" w:space="0" w:color="auto"/>
            <w:right w:val="none" w:sz="0" w:space="0" w:color="auto"/>
          </w:divBdr>
          <w:divsChild>
            <w:div w:id="1665816784">
              <w:marLeft w:val="0"/>
              <w:marRight w:val="0"/>
              <w:marTop w:val="0"/>
              <w:marBottom w:val="0"/>
              <w:divBdr>
                <w:top w:val="none" w:sz="0" w:space="0" w:color="auto"/>
                <w:left w:val="none" w:sz="0" w:space="0" w:color="auto"/>
                <w:bottom w:val="none" w:sz="0" w:space="0" w:color="auto"/>
                <w:right w:val="none" w:sz="0" w:space="0" w:color="auto"/>
              </w:divBdr>
            </w:div>
          </w:divsChild>
        </w:div>
        <w:div w:id="324557196">
          <w:marLeft w:val="0"/>
          <w:marRight w:val="0"/>
          <w:marTop w:val="0"/>
          <w:marBottom w:val="0"/>
          <w:divBdr>
            <w:top w:val="none" w:sz="0" w:space="0" w:color="auto"/>
            <w:left w:val="none" w:sz="0" w:space="0" w:color="auto"/>
            <w:bottom w:val="none" w:sz="0" w:space="0" w:color="auto"/>
            <w:right w:val="none" w:sz="0" w:space="0" w:color="auto"/>
          </w:divBdr>
          <w:divsChild>
            <w:div w:id="949506921">
              <w:marLeft w:val="0"/>
              <w:marRight w:val="0"/>
              <w:marTop w:val="0"/>
              <w:marBottom w:val="0"/>
              <w:divBdr>
                <w:top w:val="none" w:sz="0" w:space="0" w:color="auto"/>
                <w:left w:val="none" w:sz="0" w:space="0" w:color="auto"/>
                <w:bottom w:val="none" w:sz="0" w:space="0" w:color="auto"/>
                <w:right w:val="none" w:sz="0" w:space="0" w:color="auto"/>
              </w:divBdr>
            </w:div>
          </w:divsChild>
        </w:div>
        <w:div w:id="888957443">
          <w:marLeft w:val="0"/>
          <w:marRight w:val="0"/>
          <w:marTop w:val="0"/>
          <w:marBottom w:val="0"/>
          <w:divBdr>
            <w:top w:val="none" w:sz="0" w:space="0" w:color="auto"/>
            <w:left w:val="none" w:sz="0" w:space="0" w:color="auto"/>
            <w:bottom w:val="none" w:sz="0" w:space="0" w:color="auto"/>
            <w:right w:val="none" w:sz="0" w:space="0" w:color="auto"/>
          </w:divBdr>
          <w:divsChild>
            <w:div w:id="1983998881">
              <w:marLeft w:val="0"/>
              <w:marRight w:val="0"/>
              <w:marTop w:val="0"/>
              <w:marBottom w:val="0"/>
              <w:divBdr>
                <w:top w:val="none" w:sz="0" w:space="0" w:color="auto"/>
                <w:left w:val="none" w:sz="0" w:space="0" w:color="auto"/>
                <w:bottom w:val="none" w:sz="0" w:space="0" w:color="auto"/>
                <w:right w:val="none" w:sz="0" w:space="0" w:color="auto"/>
              </w:divBdr>
            </w:div>
          </w:divsChild>
        </w:div>
        <w:div w:id="529991932">
          <w:marLeft w:val="0"/>
          <w:marRight w:val="0"/>
          <w:marTop w:val="0"/>
          <w:marBottom w:val="0"/>
          <w:divBdr>
            <w:top w:val="none" w:sz="0" w:space="0" w:color="auto"/>
            <w:left w:val="none" w:sz="0" w:space="0" w:color="auto"/>
            <w:bottom w:val="none" w:sz="0" w:space="0" w:color="auto"/>
            <w:right w:val="none" w:sz="0" w:space="0" w:color="auto"/>
          </w:divBdr>
          <w:divsChild>
            <w:div w:id="497039755">
              <w:marLeft w:val="0"/>
              <w:marRight w:val="0"/>
              <w:marTop w:val="0"/>
              <w:marBottom w:val="0"/>
              <w:divBdr>
                <w:top w:val="none" w:sz="0" w:space="0" w:color="auto"/>
                <w:left w:val="none" w:sz="0" w:space="0" w:color="auto"/>
                <w:bottom w:val="none" w:sz="0" w:space="0" w:color="auto"/>
                <w:right w:val="none" w:sz="0" w:space="0" w:color="auto"/>
              </w:divBdr>
            </w:div>
          </w:divsChild>
        </w:div>
        <w:div w:id="68819386">
          <w:marLeft w:val="0"/>
          <w:marRight w:val="0"/>
          <w:marTop w:val="0"/>
          <w:marBottom w:val="0"/>
          <w:divBdr>
            <w:top w:val="none" w:sz="0" w:space="0" w:color="auto"/>
            <w:left w:val="none" w:sz="0" w:space="0" w:color="auto"/>
            <w:bottom w:val="none" w:sz="0" w:space="0" w:color="auto"/>
            <w:right w:val="none" w:sz="0" w:space="0" w:color="auto"/>
          </w:divBdr>
          <w:divsChild>
            <w:div w:id="1070158056">
              <w:marLeft w:val="0"/>
              <w:marRight w:val="0"/>
              <w:marTop w:val="0"/>
              <w:marBottom w:val="0"/>
              <w:divBdr>
                <w:top w:val="none" w:sz="0" w:space="0" w:color="auto"/>
                <w:left w:val="none" w:sz="0" w:space="0" w:color="auto"/>
                <w:bottom w:val="none" w:sz="0" w:space="0" w:color="auto"/>
                <w:right w:val="none" w:sz="0" w:space="0" w:color="auto"/>
              </w:divBdr>
            </w:div>
          </w:divsChild>
        </w:div>
        <w:div w:id="275329284">
          <w:marLeft w:val="0"/>
          <w:marRight w:val="0"/>
          <w:marTop w:val="0"/>
          <w:marBottom w:val="0"/>
          <w:divBdr>
            <w:top w:val="none" w:sz="0" w:space="0" w:color="auto"/>
            <w:left w:val="none" w:sz="0" w:space="0" w:color="auto"/>
            <w:bottom w:val="none" w:sz="0" w:space="0" w:color="auto"/>
            <w:right w:val="none" w:sz="0" w:space="0" w:color="auto"/>
          </w:divBdr>
          <w:divsChild>
            <w:div w:id="66270792">
              <w:marLeft w:val="0"/>
              <w:marRight w:val="0"/>
              <w:marTop w:val="0"/>
              <w:marBottom w:val="0"/>
              <w:divBdr>
                <w:top w:val="none" w:sz="0" w:space="0" w:color="auto"/>
                <w:left w:val="none" w:sz="0" w:space="0" w:color="auto"/>
                <w:bottom w:val="none" w:sz="0" w:space="0" w:color="auto"/>
                <w:right w:val="none" w:sz="0" w:space="0" w:color="auto"/>
              </w:divBdr>
            </w:div>
          </w:divsChild>
        </w:div>
        <w:div w:id="1381980808">
          <w:marLeft w:val="0"/>
          <w:marRight w:val="0"/>
          <w:marTop w:val="0"/>
          <w:marBottom w:val="0"/>
          <w:divBdr>
            <w:top w:val="none" w:sz="0" w:space="0" w:color="auto"/>
            <w:left w:val="none" w:sz="0" w:space="0" w:color="auto"/>
            <w:bottom w:val="none" w:sz="0" w:space="0" w:color="auto"/>
            <w:right w:val="none" w:sz="0" w:space="0" w:color="auto"/>
          </w:divBdr>
          <w:divsChild>
            <w:div w:id="1967929747">
              <w:marLeft w:val="0"/>
              <w:marRight w:val="0"/>
              <w:marTop w:val="0"/>
              <w:marBottom w:val="0"/>
              <w:divBdr>
                <w:top w:val="none" w:sz="0" w:space="0" w:color="auto"/>
                <w:left w:val="none" w:sz="0" w:space="0" w:color="auto"/>
                <w:bottom w:val="none" w:sz="0" w:space="0" w:color="auto"/>
                <w:right w:val="none" w:sz="0" w:space="0" w:color="auto"/>
              </w:divBdr>
            </w:div>
          </w:divsChild>
        </w:div>
        <w:div w:id="1175530869">
          <w:marLeft w:val="0"/>
          <w:marRight w:val="0"/>
          <w:marTop w:val="0"/>
          <w:marBottom w:val="0"/>
          <w:divBdr>
            <w:top w:val="none" w:sz="0" w:space="0" w:color="auto"/>
            <w:left w:val="none" w:sz="0" w:space="0" w:color="auto"/>
            <w:bottom w:val="none" w:sz="0" w:space="0" w:color="auto"/>
            <w:right w:val="none" w:sz="0" w:space="0" w:color="auto"/>
          </w:divBdr>
          <w:divsChild>
            <w:div w:id="985158620">
              <w:marLeft w:val="0"/>
              <w:marRight w:val="0"/>
              <w:marTop w:val="0"/>
              <w:marBottom w:val="0"/>
              <w:divBdr>
                <w:top w:val="none" w:sz="0" w:space="0" w:color="auto"/>
                <w:left w:val="none" w:sz="0" w:space="0" w:color="auto"/>
                <w:bottom w:val="none" w:sz="0" w:space="0" w:color="auto"/>
                <w:right w:val="none" w:sz="0" w:space="0" w:color="auto"/>
              </w:divBdr>
            </w:div>
          </w:divsChild>
        </w:div>
        <w:div w:id="2105833060">
          <w:marLeft w:val="0"/>
          <w:marRight w:val="0"/>
          <w:marTop w:val="0"/>
          <w:marBottom w:val="0"/>
          <w:divBdr>
            <w:top w:val="none" w:sz="0" w:space="0" w:color="auto"/>
            <w:left w:val="none" w:sz="0" w:space="0" w:color="auto"/>
            <w:bottom w:val="none" w:sz="0" w:space="0" w:color="auto"/>
            <w:right w:val="none" w:sz="0" w:space="0" w:color="auto"/>
          </w:divBdr>
          <w:divsChild>
            <w:div w:id="865133">
              <w:marLeft w:val="0"/>
              <w:marRight w:val="0"/>
              <w:marTop w:val="0"/>
              <w:marBottom w:val="0"/>
              <w:divBdr>
                <w:top w:val="none" w:sz="0" w:space="0" w:color="auto"/>
                <w:left w:val="none" w:sz="0" w:space="0" w:color="auto"/>
                <w:bottom w:val="none" w:sz="0" w:space="0" w:color="auto"/>
                <w:right w:val="none" w:sz="0" w:space="0" w:color="auto"/>
              </w:divBdr>
            </w:div>
          </w:divsChild>
        </w:div>
        <w:div w:id="36207060">
          <w:marLeft w:val="0"/>
          <w:marRight w:val="0"/>
          <w:marTop w:val="0"/>
          <w:marBottom w:val="0"/>
          <w:divBdr>
            <w:top w:val="none" w:sz="0" w:space="0" w:color="auto"/>
            <w:left w:val="none" w:sz="0" w:space="0" w:color="auto"/>
            <w:bottom w:val="none" w:sz="0" w:space="0" w:color="auto"/>
            <w:right w:val="none" w:sz="0" w:space="0" w:color="auto"/>
          </w:divBdr>
          <w:divsChild>
            <w:div w:id="2010520494">
              <w:marLeft w:val="0"/>
              <w:marRight w:val="0"/>
              <w:marTop w:val="0"/>
              <w:marBottom w:val="0"/>
              <w:divBdr>
                <w:top w:val="none" w:sz="0" w:space="0" w:color="auto"/>
                <w:left w:val="none" w:sz="0" w:space="0" w:color="auto"/>
                <w:bottom w:val="none" w:sz="0" w:space="0" w:color="auto"/>
                <w:right w:val="none" w:sz="0" w:space="0" w:color="auto"/>
              </w:divBdr>
            </w:div>
          </w:divsChild>
        </w:div>
        <w:div w:id="222564237">
          <w:marLeft w:val="0"/>
          <w:marRight w:val="0"/>
          <w:marTop w:val="0"/>
          <w:marBottom w:val="0"/>
          <w:divBdr>
            <w:top w:val="none" w:sz="0" w:space="0" w:color="auto"/>
            <w:left w:val="none" w:sz="0" w:space="0" w:color="auto"/>
            <w:bottom w:val="none" w:sz="0" w:space="0" w:color="auto"/>
            <w:right w:val="none" w:sz="0" w:space="0" w:color="auto"/>
          </w:divBdr>
          <w:divsChild>
            <w:div w:id="1890455343">
              <w:marLeft w:val="0"/>
              <w:marRight w:val="0"/>
              <w:marTop w:val="0"/>
              <w:marBottom w:val="0"/>
              <w:divBdr>
                <w:top w:val="none" w:sz="0" w:space="0" w:color="auto"/>
                <w:left w:val="none" w:sz="0" w:space="0" w:color="auto"/>
                <w:bottom w:val="none" w:sz="0" w:space="0" w:color="auto"/>
                <w:right w:val="none" w:sz="0" w:space="0" w:color="auto"/>
              </w:divBdr>
            </w:div>
          </w:divsChild>
        </w:div>
        <w:div w:id="2136828096">
          <w:marLeft w:val="0"/>
          <w:marRight w:val="0"/>
          <w:marTop w:val="0"/>
          <w:marBottom w:val="0"/>
          <w:divBdr>
            <w:top w:val="none" w:sz="0" w:space="0" w:color="auto"/>
            <w:left w:val="none" w:sz="0" w:space="0" w:color="auto"/>
            <w:bottom w:val="none" w:sz="0" w:space="0" w:color="auto"/>
            <w:right w:val="none" w:sz="0" w:space="0" w:color="auto"/>
          </w:divBdr>
          <w:divsChild>
            <w:div w:id="309753290">
              <w:marLeft w:val="0"/>
              <w:marRight w:val="0"/>
              <w:marTop w:val="0"/>
              <w:marBottom w:val="0"/>
              <w:divBdr>
                <w:top w:val="none" w:sz="0" w:space="0" w:color="auto"/>
                <w:left w:val="none" w:sz="0" w:space="0" w:color="auto"/>
                <w:bottom w:val="none" w:sz="0" w:space="0" w:color="auto"/>
                <w:right w:val="none" w:sz="0" w:space="0" w:color="auto"/>
              </w:divBdr>
            </w:div>
          </w:divsChild>
        </w:div>
        <w:div w:id="1724448870">
          <w:marLeft w:val="0"/>
          <w:marRight w:val="0"/>
          <w:marTop w:val="0"/>
          <w:marBottom w:val="0"/>
          <w:divBdr>
            <w:top w:val="none" w:sz="0" w:space="0" w:color="auto"/>
            <w:left w:val="none" w:sz="0" w:space="0" w:color="auto"/>
            <w:bottom w:val="none" w:sz="0" w:space="0" w:color="auto"/>
            <w:right w:val="none" w:sz="0" w:space="0" w:color="auto"/>
          </w:divBdr>
          <w:divsChild>
            <w:div w:id="611471822">
              <w:marLeft w:val="0"/>
              <w:marRight w:val="0"/>
              <w:marTop w:val="0"/>
              <w:marBottom w:val="0"/>
              <w:divBdr>
                <w:top w:val="none" w:sz="0" w:space="0" w:color="auto"/>
                <w:left w:val="none" w:sz="0" w:space="0" w:color="auto"/>
                <w:bottom w:val="none" w:sz="0" w:space="0" w:color="auto"/>
                <w:right w:val="none" w:sz="0" w:space="0" w:color="auto"/>
              </w:divBdr>
            </w:div>
          </w:divsChild>
        </w:div>
        <w:div w:id="1133056347">
          <w:marLeft w:val="0"/>
          <w:marRight w:val="0"/>
          <w:marTop w:val="0"/>
          <w:marBottom w:val="0"/>
          <w:divBdr>
            <w:top w:val="none" w:sz="0" w:space="0" w:color="auto"/>
            <w:left w:val="none" w:sz="0" w:space="0" w:color="auto"/>
            <w:bottom w:val="none" w:sz="0" w:space="0" w:color="auto"/>
            <w:right w:val="none" w:sz="0" w:space="0" w:color="auto"/>
          </w:divBdr>
          <w:divsChild>
            <w:div w:id="1167553429">
              <w:marLeft w:val="0"/>
              <w:marRight w:val="0"/>
              <w:marTop w:val="0"/>
              <w:marBottom w:val="0"/>
              <w:divBdr>
                <w:top w:val="none" w:sz="0" w:space="0" w:color="auto"/>
                <w:left w:val="none" w:sz="0" w:space="0" w:color="auto"/>
                <w:bottom w:val="none" w:sz="0" w:space="0" w:color="auto"/>
                <w:right w:val="none" w:sz="0" w:space="0" w:color="auto"/>
              </w:divBdr>
            </w:div>
          </w:divsChild>
        </w:div>
        <w:div w:id="1157376116">
          <w:marLeft w:val="0"/>
          <w:marRight w:val="0"/>
          <w:marTop w:val="0"/>
          <w:marBottom w:val="0"/>
          <w:divBdr>
            <w:top w:val="none" w:sz="0" w:space="0" w:color="auto"/>
            <w:left w:val="none" w:sz="0" w:space="0" w:color="auto"/>
            <w:bottom w:val="none" w:sz="0" w:space="0" w:color="auto"/>
            <w:right w:val="none" w:sz="0" w:space="0" w:color="auto"/>
          </w:divBdr>
          <w:divsChild>
            <w:div w:id="1878201027">
              <w:marLeft w:val="0"/>
              <w:marRight w:val="0"/>
              <w:marTop w:val="0"/>
              <w:marBottom w:val="0"/>
              <w:divBdr>
                <w:top w:val="none" w:sz="0" w:space="0" w:color="auto"/>
                <w:left w:val="none" w:sz="0" w:space="0" w:color="auto"/>
                <w:bottom w:val="none" w:sz="0" w:space="0" w:color="auto"/>
                <w:right w:val="none" w:sz="0" w:space="0" w:color="auto"/>
              </w:divBdr>
            </w:div>
          </w:divsChild>
        </w:div>
        <w:div w:id="1275555322">
          <w:marLeft w:val="0"/>
          <w:marRight w:val="0"/>
          <w:marTop w:val="0"/>
          <w:marBottom w:val="0"/>
          <w:divBdr>
            <w:top w:val="none" w:sz="0" w:space="0" w:color="auto"/>
            <w:left w:val="none" w:sz="0" w:space="0" w:color="auto"/>
            <w:bottom w:val="none" w:sz="0" w:space="0" w:color="auto"/>
            <w:right w:val="none" w:sz="0" w:space="0" w:color="auto"/>
          </w:divBdr>
          <w:divsChild>
            <w:div w:id="135804216">
              <w:marLeft w:val="0"/>
              <w:marRight w:val="0"/>
              <w:marTop w:val="0"/>
              <w:marBottom w:val="0"/>
              <w:divBdr>
                <w:top w:val="none" w:sz="0" w:space="0" w:color="auto"/>
                <w:left w:val="none" w:sz="0" w:space="0" w:color="auto"/>
                <w:bottom w:val="none" w:sz="0" w:space="0" w:color="auto"/>
                <w:right w:val="none" w:sz="0" w:space="0" w:color="auto"/>
              </w:divBdr>
            </w:div>
          </w:divsChild>
        </w:div>
        <w:div w:id="274753362">
          <w:marLeft w:val="0"/>
          <w:marRight w:val="0"/>
          <w:marTop w:val="0"/>
          <w:marBottom w:val="0"/>
          <w:divBdr>
            <w:top w:val="none" w:sz="0" w:space="0" w:color="auto"/>
            <w:left w:val="none" w:sz="0" w:space="0" w:color="auto"/>
            <w:bottom w:val="none" w:sz="0" w:space="0" w:color="auto"/>
            <w:right w:val="none" w:sz="0" w:space="0" w:color="auto"/>
          </w:divBdr>
          <w:divsChild>
            <w:div w:id="1164512858">
              <w:marLeft w:val="0"/>
              <w:marRight w:val="0"/>
              <w:marTop w:val="0"/>
              <w:marBottom w:val="0"/>
              <w:divBdr>
                <w:top w:val="none" w:sz="0" w:space="0" w:color="auto"/>
                <w:left w:val="none" w:sz="0" w:space="0" w:color="auto"/>
                <w:bottom w:val="none" w:sz="0" w:space="0" w:color="auto"/>
                <w:right w:val="none" w:sz="0" w:space="0" w:color="auto"/>
              </w:divBdr>
            </w:div>
          </w:divsChild>
        </w:div>
        <w:div w:id="2139489012">
          <w:marLeft w:val="0"/>
          <w:marRight w:val="0"/>
          <w:marTop w:val="0"/>
          <w:marBottom w:val="0"/>
          <w:divBdr>
            <w:top w:val="none" w:sz="0" w:space="0" w:color="auto"/>
            <w:left w:val="none" w:sz="0" w:space="0" w:color="auto"/>
            <w:bottom w:val="none" w:sz="0" w:space="0" w:color="auto"/>
            <w:right w:val="none" w:sz="0" w:space="0" w:color="auto"/>
          </w:divBdr>
          <w:divsChild>
            <w:div w:id="1406486970">
              <w:marLeft w:val="0"/>
              <w:marRight w:val="0"/>
              <w:marTop w:val="0"/>
              <w:marBottom w:val="0"/>
              <w:divBdr>
                <w:top w:val="none" w:sz="0" w:space="0" w:color="auto"/>
                <w:left w:val="none" w:sz="0" w:space="0" w:color="auto"/>
                <w:bottom w:val="none" w:sz="0" w:space="0" w:color="auto"/>
                <w:right w:val="none" w:sz="0" w:space="0" w:color="auto"/>
              </w:divBdr>
            </w:div>
          </w:divsChild>
        </w:div>
        <w:div w:id="1317419144">
          <w:marLeft w:val="0"/>
          <w:marRight w:val="0"/>
          <w:marTop w:val="0"/>
          <w:marBottom w:val="0"/>
          <w:divBdr>
            <w:top w:val="none" w:sz="0" w:space="0" w:color="auto"/>
            <w:left w:val="none" w:sz="0" w:space="0" w:color="auto"/>
            <w:bottom w:val="none" w:sz="0" w:space="0" w:color="auto"/>
            <w:right w:val="none" w:sz="0" w:space="0" w:color="auto"/>
          </w:divBdr>
          <w:divsChild>
            <w:div w:id="1685522341">
              <w:marLeft w:val="0"/>
              <w:marRight w:val="0"/>
              <w:marTop w:val="0"/>
              <w:marBottom w:val="0"/>
              <w:divBdr>
                <w:top w:val="none" w:sz="0" w:space="0" w:color="auto"/>
                <w:left w:val="none" w:sz="0" w:space="0" w:color="auto"/>
                <w:bottom w:val="none" w:sz="0" w:space="0" w:color="auto"/>
                <w:right w:val="none" w:sz="0" w:space="0" w:color="auto"/>
              </w:divBdr>
            </w:div>
          </w:divsChild>
        </w:div>
        <w:div w:id="1597515138">
          <w:marLeft w:val="0"/>
          <w:marRight w:val="0"/>
          <w:marTop w:val="0"/>
          <w:marBottom w:val="0"/>
          <w:divBdr>
            <w:top w:val="none" w:sz="0" w:space="0" w:color="auto"/>
            <w:left w:val="none" w:sz="0" w:space="0" w:color="auto"/>
            <w:bottom w:val="none" w:sz="0" w:space="0" w:color="auto"/>
            <w:right w:val="none" w:sz="0" w:space="0" w:color="auto"/>
          </w:divBdr>
          <w:divsChild>
            <w:div w:id="1644307868">
              <w:marLeft w:val="0"/>
              <w:marRight w:val="0"/>
              <w:marTop w:val="0"/>
              <w:marBottom w:val="0"/>
              <w:divBdr>
                <w:top w:val="none" w:sz="0" w:space="0" w:color="auto"/>
                <w:left w:val="none" w:sz="0" w:space="0" w:color="auto"/>
                <w:bottom w:val="none" w:sz="0" w:space="0" w:color="auto"/>
                <w:right w:val="none" w:sz="0" w:space="0" w:color="auto"/>
              </w:divBdr>
            </w:div>
          </w:divsChild>
        </w:div>
        <w:div w:id="2098553356">
          <w:marLeft w:val="0"/>
          <w:marRight w:val="0"/>
          <w:marTop w:val="0"/>
          <w:marBottom w:val="0"/>
          <w:divBdr>
            <w:top w:val="none" w:sz="0" w:space="0" w:color="auto"/>
            <w:left w:val="none" w:sz="0" w:space="0" w:color="auto"/>
            <w:bottom w:val="none" w:sz="0" w:space="0" w:color="auto"/>
            <w:right w:val="none" w:sz="0" w:space="0" w:color="auto"/>
          </w:divBdr>
          <w:divsChild>
            <w:div w:id="2059696750">
              <w:marLeft w:val="0"/>
              <w:marRight w:val="0"/>
              <w:marTop w:val="0"/>
              <w:marBottom w:val="0"/>
              <w:divBdr>
                <w:top w:val="none" w:sz="0" w:space="0" w:color="auto"/>
                <w:left w:val="none" w:sz="0" w:space="0" w:color="auto"/>
                <w:bottom w:val="none" w:sz="0" w:space="0" w:color="auto"/>
                <w:right w:val="none" w:sz="0" w:space="0" w:color="auto"/>
              </w:divBdr>
            </w:div>
          </w:divsChild>
        </w:div>
        <w:div w:id="1442410630">
          <w:marLeft w:val="0"/>
          <w:marRight w:val="0"/>
          <w:marTop w:val="0"/>
          <w:marBottom w:val="0"/>
          <w:divBdr>
            <w:top w:val="none" w:sz="0" w:space="0" w:color="auto"/>
            <w:left w:val="none" w:sz="0" w:space="0" w:color="auto"/>
            <w:bottom w:val="none" w:sz="0" w:space="0" w:color="auto"/>
            <w:right w:val="none" w:sz="0" w:space="0" w:color="auto"/>
          </w:divBdr>
          <w:divsChild>
            <w:div w:id="128674649">
              <w:marLeft w:val="0"/>
              <w:marRight w:val="0"/>
              <w:marTop w:val="0"/>
              <w:marBottom w:val="0"/>
              <w:divBdr>
                <w:top w:val="none" w:sz="0" w:space="0" w:color="auto"/>
                <w:left w:val="none" w:sz="0" w:space="0" w:color="auto"/>
                <w:bottom w:val="none" w:sz="0" w:space="0" w:color="auto"/>
                <w:right w:val="none" w:sz="0" w:space="0" w:color="auto"/>
              </w:divBdr>
            </w:div>
          </w:divsChild>
        </w:div>
        <w:div w:id="1826238748">
          <w:marLeft w:val="0"/>
          <w:marRight w:val="0"/>
          <w:marTop w:val="0"/>
          <w:marBottom w:val="0"/>
          <w:divBdr>
            <w:top w:val="none" w:sz="0" w:space="0" w:color="auto"/>
            <w:left w:val="none" w:sz="0" w:space="0" w:color="auto"/>
            <w:bottom w:val="none" w:sz="0" w:space="0" w:color="auto"/>
            <w:right w:val="none" w:sz="0" w:space="0" w:color="auto"/>
          </w:divBdr>
          <w:divsChild>
            <w:div w:id="1666203652">
              <w:marLeft w:val="0"/>
              <w:marRight w:val="0"/>
              <w:marTop w:val="0"/>
              <w:marBottom w:val="0"/>
              <w:divBdr>
                <w:top w:val="none" w:sz="0" w:space="0" w:color="auto"/>
                <w:left w:val="none" w:sz="0" w:space="0" w:color="auto"/>
                <w:bottom w:val="none" w:sz="0" w:space="0" w:color="auto"/>
                <w:right w:val="none" w:sz="0" w:space="0" w:color="auto"/>
              </w:divBdr>
            </w:div>
          </w:divsChild>
        </w:div>
        <w:div w:id="112136867">
          <w:marLeft w:val="0"/>
          <w:marRight w:val="0"/>
          <w:marTop w:val="0"/>
          <w:marBottom w:val="0"/>
          <w:divBdr>
            <w:top w:val="none" w:sz="0" w:space="0" w:color="auto"/>
            <w:left w:val="none" w:sz="0" w:space="0" w:color="auto"/>
            <w:bottom w:val="none" w:sz="0" w:space="0" w:color="auto"/>
            <w:right w:val="none" w:sz="0" w:space="0" w:color="auto"/>
          </w:divBdr>
          <w:divsChild>
            <w:div w:id="667906323">
              <w:marLeft w:val="0"/>
              <w:marRight w:val="0"/>
              <w:marTop w:val="0"/>
              <w:marBottom w:val="0"/>
              <w:divBdr>
                <w:top w:val="none" w:sz="0" w:space="0" w:color="auto"/>
                <w:left w:val="none" w:sz="0" w:space="0" w:color="auto"/>
                <w:bottom w:val="none" w:sz="0" w:space="0" w:color="auto"/>
                <w:right w:val="none" w:sz="0" w:space="0" w:color="auto"/>
              </w:divBdr>
            </w:div>
          </w:divsChild>
        </w:div>
        <w:div w:id="1348479098">
          <w:marLeft w:val="0"/>
          <w:marRight w:val="0"/>
          <w:marTop w:val="0"/>
          <w:marBottom w:val="0"/>
          <w:divBdr>
            <w:top w:val="none" w:sz="0" w:space="0" w:color="auto"/>
            <w:left w:val="none" w:sz="0" w:space="0" w:color="auto"/>
            <w:bottom w:val="none" w:sz="0" w:space="0" w:color="auto"/>
            <w:right w:val="none" w:sz="0" w:space="0" w:color="auto"/>
          </w:divBdr>
          <w:divsChild>
            <w:div w:id="214853941">
              <w:marLeft w:val="0"/>
              <w:marRight w:val="0"/>
              <w:marTop w:val="0"/>
              <w:marBottom w:val="0"/>
              <w:divBdr>
                <w:top w:val="none" w:sz="0" w:space="0" w:color="auto"/>
                <w:left w:val="none" w:sz="0" w:space="0" w:color="auto"/>
                <w:bottom w:val="none" w:sz="0" w:space="0" w:color="auto"/>
                <w:right w:val="none" w:sz="0" w:space="0" w:color="auto"/>
              </w:divBdr>
            </w:div>
          </w:divsChild>
        </w:div>
        <w:div w:id="376900395">
          <w:marLeft w:val="0"/>
          <w:marRight w:val="0"/>
          <w:marTop w:val="0"/>
          <w:marBottom w:val="0"/>
          <w:divBdr>
            <w:top w:val="none" w:sz="0" w:space="0" w:color="auto"/>
            <w:left w:val="none" w:sz="0" w:space="0" w:color="auto"/>
            <w:bottom w:val="none" w:sz="0" w:space="0" w:color="auto"/>
            <w:right w:val="none" w:sz="0" w:space="0" w:color="auto"/>
          </w:divBdr>
          <w:divsChild>
            <w:div w:id="1625386015">
              <w:marLeft w:val="0"/>
              <w:marRight w:val="0"/>
              <w:marTop w:val="0"/>
              <w:marBottom w:val="0"/>
              <w:divBdr>
                <w:top w:val="none" w:sz="0" w:space="0" w:color="auto"/>
                <w:left w:val="none" w:sz="0" w:space="0" w:color="auto"/>
                <w:bottom w:val="none" w:sz="0" w:space="0" w:color="auto"/>
                <w:right w:val="none" w:sz="0" w:space="0" w:color="auto"/>
              </w:divBdr>
            </w:div>
          </w:divsChild>
        </w:div>
        <w:div w:id="778332354">
          <w:marLeft w:val="0"/>
          <w:marRight w:val="0"/>
          <w:marTop w:val="0"/>
          <w:marBottom w:val="0"/>
          <w:divBdr>
            <w:top w:val="none" w:sz="0" w:space="0" w:color="auto"/>
            <w:left w:val="none" w:sz="0" w:space="0" w:color="auto"/>
            <w:bottom w:val="none" w:sz="0" w:space="0" w:color="auto"/>
            <w:right w:val="none" w:sz="0" w:space="0" w:color="auto"/>
          </w:divBdr>
          <w:divsChild>
            <w:div w:id="1796017457">
              <w:marLeft w:val="0"/>
              <w:marRight w:val="0"/>
              <w:marTop w:val="0"/>
              <w:marBottom w:val="0"/>
              <w:divBdr>
                <w:top w:val="none" w:sz="0" w:space="0" w:color="auto"/>
                <w:left w:val="none" w:sz="0" w:space="0" w:color="auto"/>
                <w:bottom w:val="none" w:sz="0" w:space="0" w:color="auto"/>
                <w:right w:val="none" w:sz="0" w:space="0" w:color="auto"/>
              </w:divBdr>
            </w:div>
          </w:divsChild>
        </w:div>
        <w:div w:id="1447119877">
          <w:marLeft w:val="0"/>
          <w:marRight w:val="0"/>
          <w:marTop w:val="0"/>
          <w:marBottom w:val="0"/>
          <w:divBdr>
            <w:top w:val="none" w:sz="0" w:space="0" w:color="auto"/>
            <w:left w:val="none" w:sz="0" w:space="0" w:color="auto"/>
            <w:bottom w:val="none" w:sz="0" w:space="0" w:color="auto"/>
            <w:right w:val="none" w:sz="0" w:space="0" w:color="auto"/>
          </w:divBdr>
          <w:divsChild>
            <w:div w:id="2122407795">
              <w:marLeft w:val="0"/>
              <w:marRight w:val="0"/>
              <w:marTop w:val="0"/>
              <w:marBottom w:val="0"/>
              <w:divBdr>
                <w:top w:val="none" w:sz="0" w:space="0" w:color="auto"/>
                <w:left w:val="none" w:sz="0" w:space="0" w:color="auto"/>
                <w:bottom w:val="none" w:sz="0" w:space="0" w:color="auto"/>
                <w:right w:val="none" w:sz="0" w:space="0" w:color="auto"/>
              </w:divBdr>
            </w:div>
          </w:divsChild>
        </w:div>
        <w:div w:id="1024944295">
          <w:marLeft w:val="0"/>
          <w:marRight w:val="0"/>
          <w:marTop w:val="0"/>
          <w:marBottom w:val="0"/>
          <w:divBdr>
            <w:top w:val="none" w:sz="0" w:space="0" w:color="auto"/>
            <w:left w:val="none" w:sz="0" w:space="0" w:color="auto"/>
            <w:bottom w:val="none" w:sz="0" w:space="0" w:color="auto"/>
            <w:right w:val="none" w:sz="0" w:space="0" w:color="auto"/>
          </w:divBdr>
          <w:divsChild>
            <w:div w:id="167260372">
              <w:marLeft w:val="0"/>
              <w:marRight w:val="0"/>
              <w:marTop w:val="0"/>
              <w:marBottom w:val="0"/>
              <w:divBdr>
                <w:top w:val="none" w:sz="0" w:space="0" w:color="auto"/>
                <w:left w:val="none" w:sz="0" w:space="0" w:color="auto"/>
                <w:bottom w:val="none" w:sz="0" w:space="0" w:color="auto"/>
                <w:right w:val="none" w:sz="0" w:space="0" w:color="auto"/>
              </w:divBdr>
            </w:div>
          </w:divsChild>
        </w:div>
        <w:div w:id="33384083">
          <w:marLeft w:val="0"/>
          <w:marRight w:val="0"/>
          <w:marTop w:val="0"/>
          <w:marBottom w:val="0"/>
          <w:divBdr>
            <w:top w:val="none" w:sz="0" w:space="0" w:color="auto"/>
            <w:left w:val="none" w:sz="0" w:space="0" w:color="auto"/>
            <w:bottom w:val="none" w:sz="0" w:space="0" w:color="auto"/>
            <w:right w:val="none" w:sz="0" w:space="0" w:color="auto"/>
          </w:divBdr>
          <w:divsChild>
            <w:div w:id="100734284">
              <w:marLeft w:val="0"/>
              <w:marRight w:val="0"/>
              <w:marTop w:val="0"/>
              <w:marBottom w:val="0"/>
              <w:divBdr>
                <w:top w:val="none" w:sz="0" w:space="0" w:color="auto"/>
                <w:left w:val="none" w:sz="0" w:space="0" w:color="auto"/>
                <w:bottom w:val="none" w:sz="0" w:space="0" w:color="auto"/>
                <w:right w:val="none" w:sz="0" w:space="0" w:color="auto"/>
              </w:divBdr>
            </w:div>
          </w:divsChild>
        </w:div>
        <w:div w:id="801268457">
          <w:marLeft w:val="0"/>
          <w:marRight w:val="0"/>
          <w:marTop w:val="0"/>
          <w:marBottom w:val="0"/>
          <w:divBdr>
            <w:top w:val="none" w:sz="0" w:space="0" w:color="auto"/>
            <w:left w:val="none" w:sz="0" w:space="0" w:color="auto"/>
            <w:bottom w:val="none" w:sz="0" w:space="0" w:color="auto"/>
            <w:right w:val="none" w:sz="0" w:space="0" w:color="auto"/>
          </w:divBdr>
          <w:divsChild>
            <w:div w:id="855191880">
              <w:marLeft w:val="0"/>
              <w:marRight w:val="0"/>
              <w:marTop w:val="0"/>
              <w:marBottom w:val="0"/>
              <w:divBdr>
                <w:top w:val="none" w:sz="0" w:space="0" w:color="auto"/>
                <w:left w:val="none" w:sz="0" w:space="0" w:color="auto"/>
                <w:bottom w:val="none" w:sz="0" w:space="0" w:color="auto"/>
                <w:right w:val="none" w:sz="0" w:space="0" w:color="auto"/>
              </w:divBdr>
            </w:div>
          </w:divsChild>
        </w:div>
        <w:div w:id="624627420">
          <w:marLeft w:val="0"/>
          <w:marRight w:val="0"/>
          <w:marTop w:val="0"/>
          <w:marBottom w:val="0"/>
          <w:divBdr>
            <w:top w:val="none" w:sz="0" w:space="0" w:color="auto"/>
            <w:left w:val="none" w:sz="0" w:space="0" w:color="auto"/>
            <w:bottom w:val="none" w:sz="0" w:space="0" w:color="auto"/>
            <w:right w:val="none" w:sz="0" w:space="0" w:color="auto"/>
          </w:divBdr>
          <w:divsChild>
            <w:div w:id="460996476">
              <w:marLeft w:val="0"/>
              <w:marRight w:val="0"/>
              <w:marTop w:val="0"/>
              <w:marBottom w:val="0"/>
              <w:divBdr>
                <w:top w:val="none" w:sz="0" w:space="0" w:color="auto"/>
                <w:left w:val="none" w:sz="0" w:space="0" w:color="auto"/>
                <w:bottom w:val="none" w:sz="0" w:space="0" w:color="auto"/>
                <w:right w:val="none" w:sz="0" w:space="0" w:color="auto"/>
              </w:divBdr>
            </w:div>
          </w:divsChild>
        </w:div>
        <w:div w:id="506017532">
          <w:marLeft w:val="0"/>
          <w:marRight w:val="0"/>
          <w:marTop w:val="0"/>
          <w:marBottom w:val="0"/>
          <w:divBdr>
            <w:top w:val="none" w:sz="0" w:space="0" w:color="auto"/>
            <w:left w:val="none" w:sz="0" w:space="0" w:color="auto"/>
            <w:bottom w:val="none" w:sz="0" w:space="0" w:color="auto"/>
            <w:right w:val="none" w:sz="0" w:space="0" w:color="auto"/>
          </w:divBdr>
          <w:divsChild>
            <w:div w:id="504711484">
              <w:marLeft w:val="0"/>
              <w:marRight w:val="0"/>
              <w:marTop w:val="0"/>
              <w:marBottom w:val="0"/>
              <w:divBdr>
                <w:top w:val="none" w:sz="0" w:space="0" w:color="auto"/>
                <w:left w:val="none" w:sz="0" w:space="0" w:color="auto"/>
                <w:bottom w:val="none" w:sz="0" w:space="0" w:color="auto"/>
                <w:right w:val="none" w:sz="0" w:space="0" w:color="auto"/>
              </w:divBdr>
            </w:div>
          </w:divsChild>
        </w:div>
        <w:div w:id="2015766297">
          <w:marLeft w:val="0"/>
          <w:marRight w:val="0"/>
          <w:marTop w:val="0"/>
          <w:marBottom w:val="0"/>
          <w:divBdr>
            <w:top w:val="none" w:sz="0" w:space="0" w:color="auto"/>
            <w:left w:val="none" w:sz="0" w:space="0" w:color="auto"/>
            <w:bottom w:val="none" w:sz="0" w:space="0" w:color="auto"/>
            <w:right w:val="none" w:sz="0" w:space="0" w:color="auto"/>
          </w:divBdr>
          <w:divsChild>
            <w:div w:id="194931149">
              <w:marLeft w:val="0"/>
              <w:marRight w:val="0"/>
              <w:marTop w:val="0"/>
              <w:marBottom w:val="0"/>
              <w:divBdr>
                <w:top w:val="none" w:sz="0" w:space="0" w:color="auto"/>
                <w:left w:val="none" w:sz="0" w:space="0" w:color="auto"/>
                <w:bottom w:val="none" w:sz="0" w:space="0" w:color="auto"/>
                <w:right w:val="none" w:sz="0" w:space="0" w:color="auto"/>
              </w:divBdr>
            </w:div>
          </w:divsChild>
        </w:div>
        <w:div w:id="930436057">
          <w:marLeft w:val="0"/>
          <w:marRight w:val="0"/>
          <w:marTop w:val="0"/>
          <w:marBottom w:val="0"/>
          <w:divBdr>
            <w:top w:val="none" w:sz="0" w:space="0" w:color="auto"/>
            <w:left w:val="none" w:sz="0" w:space="0" w:color="auto"/>
            <w:bottom w:val="none" w:sz="0" w:space="0" w:color="auto"/>
            <w:right w:val="none" w:sz="0" w:space="0" w:color="auto"/>
          </w:divBdr>
          <w:divsChild>
            <w:div w:id="1881626648">
              <w:marLeft w:val="0"/>
              <w:marRight w:val="0"/>
              <w:marTop w:val="0"/>
              <w:marBottom w:val="0"/>
              <w:divBdr>
                <w:top w:val="none" w:sz="0" w:space="0" w:color="auto"/>
                <w:left w:val="none" w:sz="0" w:space="0" w:color="auto"/>
                <w:bottom w:val="none" w:sz="0" w:space="0" w:color="auto"/>
                <w:right w:val="none" w:sz="0" w:space="0" w:color="auto"/>
              </w:divBdr>
            </w:div>
          </w:divsChild>
        </w:div>
        <w:div w:id="2023630871">
          <w:marLeft w:val="0"/>
          <w:marRight w:val="0"/>
          <w:marTop w:val="0"/>
          <w:marBottom w:val="0"/>
          <w:divBdr>
            <w:top w:val="none" w:sz="0" w:space="0" w:color="auto"/>
            <w:left w:val="none" w:sz="0" w:space="0" w:color="auto"/>
            <w:bottom w:val="none" w:sz="0" w:space="0" w:color="auto"/>
            <w:right w:val="none" w:sz="0" w:space="0" w:color="auto"/>
          </w:divBdr>
          <w:divsChild>
            <w:div w:id="1534879651">
              <w:marLeft w:val="0"/>
              <w:marRight w:val="0"/>
              <w:marTop w:val="0"/>
              <w:marBottom w:val="0"/>
              <w:divBdr>
                <w:top w:val="none" w:sz="0" w:space="0" w:color="auto"/>
                <w:left w:val="none" w:sz="0" w:space="0" w:color="auto"/>
                <w:bottom w:val="none" w:sz="0" w:space="0" w:color="auto"/>
                <w:right w:val="none" w:sz="0" w:space="0" w:color="auto"/>
              </w:divBdr>
            </w:div>
          </w:divsChild>
        </w:div>
        <w:div w:id="689837801">
          <w:marLeft w:val="0"/>
          <w:marRight w:val="0"/>
          <w:marTop w:val="0"/>
          <w:marBottom w:val="0"/>
          <w:divBdr>
            <w:top w:val="none" w:sz="0" w:space="0" w:color="auto"/>
            <w:left w:val="none" w:sz="0" w:space="0" w:color="auto"/>
            <w:bottom w:val="none" w:sz="0" w:space="0" w:color="auto"/>
            <w:right w:val="none" w:sz="0" w:space="0" w:color="auto"/>
          </w:divBdr>
          <w:divsChild>
            <w:div w:id="215050849">
              <w:marLeft w:val="0"/>
              <w:marRight w:val="0"/>
              <w:marTop w:val="0"/>
              <w:marBottom w:val="0"/>
              <w:divBdr>
                <w:top w:val="none" w:sz="0" w:space="0" w:color="auto"/>
                <w:left w:val="none" w:sz="0" w:space="0" w:color="auto"/>
                <w:bottom w:val="none" w:sz="0" w:space="0" w:color="auto"/>
                <w:right w:val="none" w:sz="0" w:space="0" w:color="auto"/>
              </w:divBdr>
            </w:div>
          </w:divsChild>
        </w:div>
        <w:div w:id="621694598">
          <w:marLeft w:val="0"/>
          <w:marRight w:val="0"/>
          <w:marTop w:val="0"/>
          <w:marBottom w:val="0"/>
          <w:divBdr>
            <w:top w:val="none" w:sz="0" w:space="0" w:color="auto"/>
            <w:left w:val="none" w:sz="0" w:space="0" w:color="auto"/>
            <w:bottom w:val="none" w:sz="0" w:space="0" w:color="auto"/>
            <w:right w:val="none" w:sz="0" w:space="0" w:color="auto"/>
          </w:divBdr>
          <w:divsChild>
            <w:div w:id="167646397">
              <w:marLeft w:val="0"/>
              <w:marRight w:val="0"/>
              <w:marTop w:val="0"/>
              <w:marBottom w:val="0"/>
              <w:divBdr>
                <w:top w:val="none" w:sz="0" w:space="0" w:color="auto"/>
                <w:left w:val="none" w:sz="0" w:space="0" w:color="auto"/>
                <w:bottom w:val="none" w:sz="0" w:space="0" w:color="auto"/>
                <w:right w:val="none" w:sz="0" w:space="0" w:color="auto"/>
              </w:divBdr>
            </w:div>
          </w:divsChild>
        </w:div>
        <w:div w:id="1149981400">
          <w:marLeft w:val="0"/>
          <w:marRight w:val="0"/>
          <w:marTop w:val="0"/>
          <w:marBottom w:val="0"/>
          <w:divBdr>
            <w:top w:val="none" w:sz="0" w:space="0" w:color="auto"/>
            <w:left w:val="none" w:sz="0" w:space="0" w:color="auto"/>
            <w:bottom w:val="none" w:sz="0" w:space="0" w:color="auto"/>
            <w:right w:val="none" w:sz="0" w:space="0" w:color="auto"/>
          </w:divBdr>
          <w:divsChild>
            <w:div w:id="2067025934">
              <w:marLeft w:val="0"/>
              <w:marRight w:val="0"/>
              <w:marTop w:val="0"/>
              <w:marBottom w:val="0"/>
              <w:divBdr>
                <w:top w:val="none" w:sz="0" w:space="0" w:color="auto"/>
                <w:left w:val="none" w:sz="0" w:space="0" w:color="auto"/>
                <w:bottom w:val="none" w:sz="0" w:space="0" w:color="auto"/>
                <w:right w:val="none" w:sz="0" w:space="0" w:color="auto"/>
              </w:divBdr>
            </w:div>
          </w:divsChild>
        </w:div>
        <w:div w:id="1510146288">
          <w:marLeft w:val="0"/>
          <w:marRight w:val="0"/>
          <w:marTop w:val="0"/>
          <w:marBottom w:val="0"/>
          <w:divBdr>
            <w:top w:val="none" w:sz="0" w:space="0" w:color="auto"/>
            <w:left w:val="none" w:sz="0" w:space="0" w:color="auto"/>
            <w:bottom w:val="none" w:sz="0" w:space="0" w:color="auto"/>
            <w:right w:val="none" w:sz="0" w:space="0" w:color="auto"/>
          </w:divBdr>
          <w:divsChild>
            <w:div w:id="1120802593">
              <w:marLeft w:val="0"/>
              <w:marRight w:val="0"/>
              <w:marTop w:val="0"/>
              <w:marBottom w:val="0"/>
              <w:divBdr>
                <w:top w:val="none" w:sz="0" w:space="0" w:color="auto"/>
                <w:left w:val="none" w:sz="0" w:space="0" w:color="auto"/>
                <w:bottom w:val="none" w:sz="0" w:space="0" w:color="auto"/>
                <w:right w:val="none" w:sz="0" w:space="0" w:color="auto"/>
              </w:divBdr>
            </w:div>
          </w:divsChild>
        </w:div>
        <w:div w:id="1396514784">
          <w:marLeft w:val="0"/>
          <w:marRight w:val="0"/>
          <w:marTop w:val="0"/>
          <w:marBottom w:val="0"/>
          <w:divBdr>
            <w:top w:val="none" w:sz="0" w:space="0" w:color="auto"/>
            <w:left w:val="none" w:sz="0" w:space="0" w:color="auto"/>
            <w:bottom w:val="none" w:sz="0" w:space="0" w:color="auto"/>
            <w:right w:val="none" w:sz="0" w:space="0" w:color="auto"/>
          </w:divBdr>
          <w:divsChild>
            <w:div w:id="1968732954">
              <w:marLeft w:val="0"/>
              <w:marRight w:val="0"/>
              <w:marTop w:val="0"/>
              <w:marBottom w:val="0"/>
              <w:divBdr>
                <w:top w:val="none" w:sz="0" w:space="0" w:color="auto"/>
                <w:left w:val="none" w:sz="0" w:space="0" w:color="auto"/>
                <w:bottom w:val="none" w:sz="0" w:space="0" w:color="auto"/>
                <w:right w:val="none" w:sz="0" w:space="0" w:color="auto"/>
              </w:divBdr>
            </w:div>
          </w:divsChild>
        </w:div>
        <w:div w:id="1393040537">
          <w:marLeft w:val="0"/>
          <w:marRight w:val="0"/>
          <w:marTop w:val="0"/>
          <w:marBottom w:val="0"/>
          <w:divBdr>
            <w:top w:val="none" w:sz="0" w:space="0" w:color="auto"/>
            <w:left w:val="none" w:sz="0" w:space="0" w:color="auto"/>
            <w:bottom w:val="none" w:sz="0" w:space="0" w:color="auto"/>
            <w:right w:val="none" w:sz="0" w:space="0" w:color="auto"/>
          </w:divBdr>
          <w:divsChild>
            <w:div w:id="1812550090">
              <w:marLeft w:val="0"/>
              <w:marRight w:val="0"/>
              <w:marTop w:val="0"/>
              <w:marBottom w:val="0"/>
              <w:divBdr>
                <w:top w:val="none" w:sz="0" w:space="0" w:color="auto"/>
                <w:left w:val="none" w:sz="0" w:space="0" w:color="auto"/>
                <w:bottom w:val="none" w:sz="0" w:space="0" w:color="auto"/>
                <w:right w:val="none" w:sz="0" w:space="0" w:color="auto"/>
              </w:divBdr>
            </w:div>
          </w:divsChild>
        </w:div>
        <w:div w:id="69888382">
          <w:marLeft w:val="0"/>
          <w:marRight w:val="0"/>
          <w:marTop w:val="0"/>
          <w:marBottom w:val="0"/>
          <w:divBdr>
            <w:top w:val="none" w:sz="0" w:space="0" w:color="auto"/>
            <w:left w:val="none" w:sz="0" w:space="0" w:color="auto"/>
            <w:bottom w:val="none" w:sz="0" w:space="0" w:color="auto"/>
            <w:right w:val="none" w:sz="0" w:space="0" w:color="auto"/>
          </w:divBdr>
          <w:divsChild>
            <w:div w:id="868883505">
              <w:marLeft w:val="0"/>
              <w:marRight w:val="0"/>
              <w:marTop w:val="0"/>
              <w:marBottom w:val="0"/>
              <w:divBdr>
                <w:top w:val="none" w:sz="0" w:space="0" w:color="auto"/>
                <w:left w:val="none" w:sz="0" w:space="0" w:color="auto"/>
                <w:bottom w:val="none" w:sz="0" w:space="0" w:color="auto"/>
                <w:right w:val="none" w:sz="0" w:space="0" w:color="auto"/>
              </w:divBdr>
            </w:div>
          </w:divsChild>
        </w:div>
        <w:div w:id="1585456185">
          <w:marLeft w:val="0"/>
          <w:marRight w:val="0"/>
          <w:marTop w:val="0"/>
          <w:marBottom w:val="0"/>
          <w:divBdr>
            <w:top w:val="none" w:sz="0" w:space="0" w:color="auto"/>
            <w:left w:val="none" w:sz="0" w:space="0" w:color="auto"/>
            <w:bottom w:val="none" w:sz="0" w:space="0" w:color="auto"/>
            <w:right w:val="none" w:sz="0" w:space="0" w:color="auto"/>
          </w:divBdr>
          <w:divsChild>
            <w:div w:id="522280952">
              <w:marLeft w:val="0"/>
              <w:marRight w:val="0"/>
              <w:marTop w:val="0"/>
              <w:marBottom w:val="0"/>
              <w:divBdr>
                <w:top w:val="none" w:sz="0" w:space="0" w:color="auto"/>
                <w:left w:val="none" w:sz="0" w:space="0" w:color="auto"/>
                <w:bottom w:val="none" w:sz="0" w:space="0" w:color="auto"/>
                <w:right w:val="none" w:sz="0" w:space="0" w:color="auto"/>
              </w:divBdr>
            </w:div>
          </w:divsChild>
        </w:div>
        <w:div w:id="1428234131">
          <w:marLeft w:val="0"/>
          <w:marRight w:val="0"/>
          <w:marTop w:val="0"/>
          <w:marBottom w:val="0"/>
          <w:divBdr>
            <w:top w:val="none" w:sz="0" w:space="0" w:color="auto"/>
            <w:left w:val="none" w:sz="0" w:space="0" w:color="auto"/>
            <w:bottom w:val="none" w:sz="0" w:space="0" w:color="auto"/>
            <w:right w:val="none" w:sz="0" w:space="0" w:color="auto"/>
          </w:divBdr>
          <w:divsChild>
            <w:div w:id="886601215">
              <w:marLeft w:val="0"/>
              <w:marRight w:val="0"/>
              <w:marTop w:val="0"/>
              <w:marBottom w:val="0"/>
              <w:divBdr>
                <w:top w:val="none" w:sz="0" w:space="0" w:color="auto"/>
                <w:left w:val="none" w:sz="0" w:space="0" w:color="auto"/>
                <w:bottom w:val="none" w:sz="0" w:space="0" w:color="auto"/>
                <w:right w:val="none" w:sz="0" w:space="0" w:color="auto"/>
              </w:divBdr>
            </w:div>
          </w:divsChild>
        </w:div>
        <w:div w:id="852306723">
          <w:marLeft w:val="0"/>
          <w:marRight w:val="0"/>
          <w:marTop w:val="0"/>
          <w:marBottom w:val="0"/>
          <w:divBdr>
            <w:top w:val="none" w:sz="0" w:space="0" w:color="auto"/>
            <w:left w:val="none" w:sz="0" w:space="0" w:color="auto"/>
            <w:bottom w:val="none" w:sz="0" w:space="0" w:color="auto"/>
            <w:right w:val="none" w:sz="0" w:space="0" w:color="auto"/>
          </w:divBdr>
          <w:divsChild>
            <w:div w:id="1468743666">
              <w:marLeft w:val="0"/>
              <w:marRight w:val="0"/>
              <w:marTop w:val="0"/>
              <w:marBottom w:val="0"/>
              <w:divBdr>
                <w:top w:val="none" w:sz="0" w:space="0" w:color="auto"/>
                <w:left w:val="none" w:sz="0" w:space="0" w:color="auto"/>
                <w:bottom w:val="none" w:sz="0" w:space="0" w:color="auto"/>
                <w:right w:val="none" w:sz="0" w:space="0" w:color="auto"/>
              </w:divBdr>
            </w:div>
          </w:divsChild>
        </w:div>
        <w:div w:id="2146240092">
          <w:marLeft w:val="0"/>
          <w:marRight w:val="0"/>
          <w:marTop w:val="0"/>
          <w:marBottom w:val="0"/>
          <w:divBdr>
            <w:top w:val="none" w:sz="0" w:space="0" w:color="auto"/>
            <w:left w:val="none" w:sz="0" w:space="0" w:color="auto"/>
            <w:bottom w:val="none" w:sz="0" w:space="0" w:color="auto"/>
            <w:right w:val="none" w:sz="0" w:space="0" w:color="auto"/>
          </w:divBdr>
          <w:divsChild>
            <w:div w:id="1864827781">
              <w:marLeft w:val="0"/>
              <w:marRight w:val="0"/>
              <w:marTop w:val="0"/>
              <w:marBottom w:val="0"/>
              <w:divBdr>
                <w:top w:val="none" w:sz="0" w:space="0" w:color="auto"/>
                <w:left w:val="none" w:sz="0" w:space="0" w:color="auto"/>
                <w:bottom w:val="none" w:sz="0" w:space="0" w:color="auto"/>
                <w:right w:val="none" w:sz="0" w:space="0" w:color="auto"/>
              </w:divBdr>
            </w:div>
          </w:divsChild>
        </w:div>
        <w:div w:id="1474374277">
          <w:marLeft w:val="0"/>
          <w:marRight w:val="0"/>
          <w:marTop w:val="0"/>
          <w:marBottom w:val="0"/>
          <w:divBdr>
            <w:top w:val="none" w:sz="0" w:space="0" w:color="auto"/>
            <w:left w:val="none" w:sz="0" w:space="0" w:color="auto"/>
            <w:bottom w:val="none" w:sz="0" w:space="0" w:color="auto"/>
            <w:right w:val="none" w:sz="0" w:space="0" w:color="auto"/>
          </w:divBdr>
          <w:divsChild>
            <w:div w:id="1932932522">
              <w:marLeft w:val="0"/>
              <w:marRight w:val="0"/>
              <w:marTop w:val="0"/>
              <w:marBottom w:val="0"/>
              <w:divBdr>
                <w:top w:val="none" w:sz="0" w:space="0" w:color="auto"/>
                <w:left w:val="none" w:sz="0" w:space="0" w:color="auto"/>
                <w:bottom w:val="none" w:sz="0" w:space="0" w:color="auto"/>
                <w:right w:val="none" w:sz="0" w:space="0" w:color="auto"/>
              </w:divBdr>
            </w:div>
          </w:divsChild>
        </w:div>
        <w:div w:id="670106485">
          <w:marLeft w:val="0"/>
          <w:marRight w:val="0"/>
          <w:marTop w:val="0"/>
          <w:marBottom w:val="0"/>
          <w:divBdr>
            <w:top w:val="none" w:sz="0" w:space="0" w:color="auto"/>
            <w:left w:val="none" w:sz="0" w:space="0" w:color="auto"/>
            <w:bottom w:val="none" w:sz="0" w:space="0" w:color="auto"/>
            <w:right w:val="none" w:sz="0" w:space="0" w:color="auto"/>
          </w:divBdr>
          <w:divsChild>
            <w:div w:id="1008949879">
              <w:marLeft w:val="0"/>
              <w:marRight w:val="0"/>
              <w:marTop w:val="0"/>
              <w:marBottom w:val="0"/>
              <w:divBdr>
                <w:top w:val="none" w:sz="0" w:space="0" w:color="auto"/>
                <w:left w:val="none" w:sz="0" w:space="0" w:color="auto"/>
                <w:bottom w:val="none" w:sz="0" w:space="0" w:color="auto"/>
                <w:right w:val="none" w:sz="0" w:space="0" w:color="auto"/>
              </w:divBdr>
            </w:div>
          </w:divsChild>
        </w:div>
        <w:div w:id="103885301">
          <w:marLeft w:val="0"/>
          <w:marRight w:val="0"/>
          <w:marTop w:val="0"/>
          <w:marBottom w:val="0"/>
          <w:divBdr>
            <w:top w:val="none" w:sz="0" w:space="0" w:color="auto"/>
            <w:left w:val="none" w:sz="0" w:space="0" w:color="auto"/>
            <w:bottom w:val="none" w:sz="0" w:space="0" w:color="auto"/>
            <w:right w:val="none" w:sz="0" w:space="0" w:color="auto"/>
          </w:divBdr>
          <w:divsChild>
            <w:div w:id="475537771">
              <w:marLeft w:val="0"/>
              <w:marRight w:val="0"/>
              <w:marTop w:val="0"/>
              <w:marBottom w:val="0"/>
              <w:divBdr>
                <w:top w:val="none" w:sz="0" w:space="0" w:color="auto"/>
                <w:left w:val="none" w:sz="0" w:space="0" w:color="auto"/>
                <w:bottom w:val="none" w:sz="0" w:space="0" w:color="auto"/>
                <w:right w:val="none" w:sz="0" w:space="0" w:color="auto"/>
              </w:divBdr>
            </w:div>
          </w:divsChild>
        </w:div>
        <w:div w:id="879323631">
          <w:marLeft w:val="0"/>
          <w:marRight w:val="0"/>
          <w:marTop w:val="0"/>
          <w:marBottom w:val="0"/>
          <w:divBdr>
            <w:top w:val="none" w:sz="0" w:space="0" w:color="auto"/>
            <w:left w:val="none" w:sz="0" w:space="0" w:color="auto"/>
            <w:bottom w:val="none" w:sz="0" w:space="0" w:color="auto"/>
            <w:right w:val="none" w:sz="0" w:space="0" w:color="auto"/>
          </w:divBdr>
          <w:divsChild>
            <w:div w:id="723603866">
              <w:marLeft w:val="0"/>
              <w:marRight w:val="0"/>
              <w:marTop w:val="0"/>
              <w:marBottom w:val="0"/>
              <w:divBdr>
                <w:top w:val="none" w:sz="0" w:space="0" w:color="auto"/>
                <w:left w:val="none" w:sz="0" w:space="0" w:color="auto"/>
                <w:bottom w:val="none" w:sz="0" w:space="0" w:color="auto"/>
                <w:right w:val="none" w:sz="0" w:space="0" w:color="auto"/>
              </w:divBdr>
            </w:div>
          </w:divsChild>
        </w:div>
        <w:div w:id="670445958">
          <w:marLeft w:val="0"/>
          <w:marRight w:val="0"/>
          <w:marTop w:val="0"/>
          <w:marBottom w:val="0"/>
          <w:divBdr>
            <w:top w:val="none" w:sz="0" w:space="0" w:color="auto"/>
            <w:left w:val="none" w:sz="0" w:space="0" w:color="auto"/>
            <w:bottom w:val="none" w:sz="0" w:space="0" w:color="auto"/>
            <w:right w:val="none" w:sz="0" w:space="0" w:color="auto"/>
          </w:divBdr>
          <w:divsChild>
            <w:div w:id="308440333">
              <w:marLeft w:val="0"/>
              <w:marRight w:val="0"/>
              <w:marTop w:val="0"/>
              <w:marBottom w:val="0"/>
              <w:divBdr>
                <w:top w:val="none" w:sz="0" w:space="0" w:color="auto"/>
                <w:left w:val="none" w:sz="0" w:space="0" w:color="auto"/>
                <w:bottom w:val="none" w:sz="0" w:space="0" w:color="auto"/>
                <w:right w:val="none" w:sz="0" w:space="0" w:color="auto"/>
              </w:divBdr>
            </w:div>
          </w:divsChild>
        </w:div>
        <w:div w:id="1220480410">
          <w:marLeft w:val="0"/>
          <w:marRight w:val="0"/>
          <w:marTop w:val="0"/>
          <w:marBottom w:val="0"/>
          <w:divBdr>
            <w:top w:val="none" w:sz="0" w:space="0" w:color="auto"/>
            <w:left w:val="none" w:sz="0" w:space="0" w:color="auto"/>
            <w:bottom w:val="none" w:sz="0" w:space="0" w:color="auto"/>
            <w:right w:val="none" w:sz="0" w:space="0" w:color="auto"/>
          </w:divBdr>
          <w:divsChild>
            <w:div w:id="1948388935">
              <w:marLeft w:val="0"/>
              <w:marRight w:val="0"/>
              <w:marTop w:val="0"/>
              <w:marBottom w:val="0"/>
              <w:divBdr>
                <w:top w:val="none" w:sz="0" w:space="0" w:color="auto"/>
                <w:left w:val="none" w:sz="0" w:space="0" w:color="auto"/>
                <w:bottom w:val="none" w:sz="0" w:space="0" w:color="auto"/>
                <w:right w:val="none" w:sz="0" w:space="0" w:color="auto"/>
              </w:divBdr>
            </w:div>
          </w:divsChild>
        </w:div>
        <w:div w:id="1088965992">
          <w:marLeft w:val="0"/>
          <w:marRight w:val="0"/>
          <w:marTop w:val="0"/>
          <w:marBottom w:val="0"/>
          <w:divBdr>
            <w:top w:val="none" w:sz="0" w:space="0" w:color="auto"/>
            <w:left w:val="none" w:sz="0" w:space="0" w:color="auto"/>
            <w:bottom w:val="none" w:sz="0" w:space="0" w:color="auto"/>
            <w:right w:val="none" w:sz="0" w:space="0" w:color="auto"/>
          </w:divBdr>
          <w:divsChild>
            <w:div w:id="1312521763">
              <w:marLeft w:val="0"/>
              <w:marRight w:val="0"/>
              <w:marTop w:val="0"/>
              <w:marBottom w:val="0"/>
              <w:divBdr>
                <w:top w:val="none" w:sz="0" w:space="0" w:color="auto"/>
                <w:left w:val="none" w:sz="0" w:space="0" w:color="auto"/>
                <w:bottom w:val="none" w:sz="0" w:space="0" w:color="auto"/>
                <w:right w:val="none" w:sz="0" w:space="0" w:color="auto"/>
              </w:divBdr>
            </w:div>
          </w:divsChild>
        </w:div>
        <w:div w:id="3556911">
          <w:marLeft w:val="0"/>
          <w:marRight w:val="0"/>
          <w:marTop w:val="0"/>
          <w:marBottom w:val="0"/>
          <w:divBdr>
            <w:top w:val="none" w:sz="0" w:space="0" w:color="auto"/>
            <w:left w:val="none" w:sz="0" w:space="0" w:color="auto"/>
            <w:bottom w:val="none" w:sz="0" w:space="0" w:color="auto"/>
            <w:right w:val="none" w:sz="0" w:space="0" w:color="auto"/>
          </w:divBdr>
          <w:divsChild>
            <w:div w:id="667056333">
              <w:marLeft w:val="0"/>
              <w:marRight w:val="0"/>
              <w:marTop w:val="0"/>
              <w:marBottom w:val="0"/>
              <w:divBdr>
                <w:top w:val="none" w:sz="0" w:space="0" w:color="auto"/>
                <w:left w:val="none" w:sz="0" w:space="0" w:color="auto"/>
                <w:bottom w:val="none" w:sz="0" w:space="0" w:color="auto"/>
                <w:right w:val="none" w:sz="0" w:space="0" w:color="auto"/>
              </w:divBdr>
            </w:div>
          </w:divsChild>
        </w:div>
        <w:div w:id="712117698">
          <w:marLeft w:val="0"/>
          <w:marRight w:val="0"/>
          <w:marTop w:val="0"/>
          <w:marBottom w:val="0"/>
          <w:divBdr>
            <w:top w:val="none" w:sz="0" w:space="0" w:color="auto"/>
            <w:left w:val="none" w:sz="0" w:space="0" w:color="auto"/>
            <w:bottom w:val="none" w:sz="0" w:space="0" w:color="auto"/>
            <w:right w:val="none" w:sz="0" w:space="0" w:color="auto"/>
          </w:divBdr>
          <w:divsChild>
            <w:div w:id="652417894">
              <w:marLeft w:val="0"/>
              <w:marRight w:val="0"/>
              <w:marTop w:val="0"/>
              <w:marBottom w:val="0"/>
              <w:divBdr>
                <w:top w:val="none" w:sz="0" w:space="0" w:color="auto"/>
                <w:left w:val="none" w:sz="0" w:space="0" w:color="auto"/>
                <w:bottom w:val="none" w:sz="0" w:space="0" w:color="auto"/>
                <w:right w:val="none" w:sz="0" w:space="0" w:color="auto"/>
              </w:divBdr>
            </w:div>
          </w:divsChild>
        </w:div>
        <w:div w:id="1734156251">
          <w:marLeft w:val="0"/>
          <w:marRight w:val="0"/>
          <w:marTop w:val="0"/>
          <w:marBottom w:val="0"/>
          <w:divBdr>
            <w:top w:val="none" w:sz="0" w:space="0" w:color="auto"/>
            <w:left w:val="none" w:sz="0" w:space="0" w:color="auto"/>
            <w:bottom w:val="none" w:sz="0" w:space="0" w:color="auto"/>
            <w:right w:val="none" w:sz="0" w:space="0" w:color="auto"/>
          </w:divBdr>
          <w:divsChild>
            <w:div w:id="1585918839">
              <w:marLeft w:val="0"/>
              <w:marRight w:val="0"/>
              <w:marTop w:val="0"/>
              <w:marBottom w:val="0"/>
              <w:divBdr>
                <w:top w:val="none" w:sz="0" w:space="0" w:color="auto"/>
                <w:left w:val="none" w:sz="0" w:space="0" w:color="auto"/>
                <w:bottom w:val="none" w:sz="0" w:space="0" w:color="auto"/>
                <w:right w:val="none" w:sz="0" w:space="0" w:color="auto"/>
              </w:divBdr>
            </w:div>
          </w:divsChild>
        </w:div>
        <w:div w:id="914821641">
          <w:marLeft w:val="0"/>
          <w:marRight w:val="0"/>
          <w:marTop w:val="0"/>
          <w:marBottom w:val="0"/>
          <w:divBdr>
            <w:top w:val="none" w:sz="0" w:space="0" w:color="auto"/>
            <w:left w:val="none" w:sz="0" w:space="0" w:color="auto"/>
            <w:bottom w:val="none" w:sz="0" w:space="0" w:color="auto"/>
            <w:right w:val="none" w:sz="0" w:space="0" w:color="auto"/>
          </w:divBdr>
          <w:divsChild>
            <w:div w:id="495221546">
              <w:marLeft w:val="0"/>
              <w:marRight w:val="0"/>
              <w:marTop w:val="0"/>
              <w:marBottom w:val="0"/>
              <w:divBdr>
                <w:top w:val="none" w:sz="0" w:space="0" w:color="auto"/>
                <w:left w:val="none" w:sz="0" w:space="0" w:color="auto"/>
                <w:bottom w:val="none" w:sz="0" w:space="0" w:color="auto"/>
                <w:right w:val="none" w:sz="0" w:space="0" w:color="auto"/>
              </w:divBdr>
            </w:div>
          </w:divsChild>
        </w:div>
        <w:div w:id="1738161923">
          <w:marLeft w:val="0"/>
          <w:marRight w:val="0"/>
          <w:marTop w:val="0"/>
          <w:marBottom w:val="0"/>
          <w:divBdr>
            <w:top w:val="none" w:sz="0" w:space="0" w:color="auto"/>
            <w:left w:val="none" w:sz="0" w:space="0" w:color="auto"/>
            <w:bottom w:val="none" w:sz="0" w:space="0" w:color="auto"/>
            <w:right w:val="none" w:sz="0" w:space="0" w:color="auto"/>
          </w:divBdr>
          <w:divsChild>
            <w:div w:id="1653751952">
              <w:marLeft w:val="0"/>
              <w:marRight w:val="0"/>
              <w:marTop w:val="0"/>
              <w:marBottom w:val="0"/>
              <w:divBdr>
                <w:top w:val="none" w:sz="0" w:space="0" w:color="auto"/>
                <w:left w:val="none" w:sz="0" w:space="0" w:color="auto"/>
                <w:bottom w:val="none" w:sz="0" w:space="0" w:color="auto"/>
                <w:right w:val="none" w:sz="0" w:space="0" w:color="auto"/>
              </w:divBdr>
            </w:div>
          </w:divsChild>
        </w:div>
        <w:div w:id="1174489218">
          <w:marLeft w:val="0"/>
          <w:marRight w:val="0"/>
          <w:marTop w:val="0"/>
          <w:marBottom w:val="0"/>
          <w:divBdr>
            <w:top w:val="none" w:sz="0" w:space="0" w:color="auto"/>
            <w:left w:val="none" w:sz="0" w:space="0" w:color="auto"/>
            <w:bottom w:val="none" w:sz="0" w:space="0" w:color="auto"/>
            <w:right w:val="none" w:sz="0" w:space="0" w:color="auto"/>
          </w:divBdr>
          <w:divsChild>
            <w:div w:id="1817801294">
              <w:marLeft w:val="0"/>
              <w:marRight w:val="0"/>
              <w:marTop w:val="0"/>
              <w:marBottom w:val="0"/>
              <w:divBdr>
                <w:top w:val="none" w:sz="0" w:space="0" w:color="auto"/>
                <w:left w:val="none" w:sz="0" w:space="0" w:color="auto"/>
                <w:bottom w:val="none" w:sz="0" w:space="0" w:color="auto"/>
                <w:right w:val="none" w:sz="0" w:space="0" w:color="auto"/>
              </w:divBdr>
            </w:div>
          </w:divsChild>
        </w:div>
        <w:div w:id="385572699">
          <w:marLeft w:val="0"/>
          <w:marRight w:val="0"/>
          <w:marTop w:val="0"/>
          <w:marBottom w:val="0"/>
          <w:divBdr>
            <w:top w:val="none" w:sz="0" w:space="0" w:color="auto"/>
            <w:left w:val="none" w:sz="0" w:space="0" w:color="auto"/>
            <w:bottom w:val="none" w:sz="0" w:space="0" w:color="auto"/>
            <w:right w:val="none" w:sz="0" w:space="0" w:color="auto"/>
          </w:divBdr>
          <w:divsChild>
            <w:div w:id="948320938">
              <w:marLeft w:val="0"/>
              <w:marRight w:val="0"/>
              <w:marTop w:val="0"/>
              <w:marBottom w:val="0"/>
              <w:divBdr>
                <w:top w:val="none" w:sz="0" w:space="0" w:color="auto"/>
                <w:left w:val="none" w:sz="0" w:space="0" w:color="auto"/>
                <w:bottom w:val="none" w:sz="0" w:space="0" w:color="auto"/>
                <w:right w:val="none" w:sz="0" w:space="0" w:color="auto"/>
              </w:divBdr>
            </w:div>
          </w:divsChild>
        </w:div>
        <w:div w:id="1652057164">
          <w:marLeft w:val="0"/>
          <w:marRight w:val="0"/>
          <w:marTop w:val="0"/>
          <w:marBottom w:val="0"/>
          <w:divBdr>
            <w:top w:val="none" w:sz="0" w:space="0" w:color="auto"/>
            <w:left w:val="none" w:sz="0" w:space="0" w:color="auto"/>
            <w:bottom w:val="none" w:sz="0" w:space="0" w:color="auto"/>
            <w:right w:val="none" w:sz="0" w:space="0" w:color="auto"/>
          </w:divBdr>
          <w:divsChild>
            <w:div w:id="1170095144">
              <w:marLeft w:val="0"/>
              <w:marRight w:val="0"/>
              <w:marTop w:val="0"/>
              <w:marBottom w:val="0"/>
              <w:divBdr>
                <w:top w:val="none" w:sz="0" w:space="0" w:color="auto"/>
                <w:left w:val="none" w:sz="0" w:space="0" w:color="auto"/>
                <w:bottom w:val="none" w:sz="0" w:space="0" w:color="auto"/>
                <w:right w:val="none" w:sz="0" w:space="0" w:color="auto"/>
              </w:divBdr>
            </w:div>
          </w:divsChild>
        </w:div>
        <w:div w:id="174921438">
          <w:marLeft w:val="0"/>
          <w:marRight w:val="0"/>
          <w:marTop w:val="0"/>
          <w:marBottom w:val="0"/>
          <w:divBdr>
            <w:top w:val="none" w:sz="0" w:space="0" w:color="auto"/>
            <w:left w:val="none" w:sz="0" w:space="0" w:color="auto"/>
            <w:bottom w:val="none" w:sz="0" w:space="0" w:color="auto"/>
            <w:right w:val="none" w:sz="0" w:space="0" w:color="auto"/>
          </w:divBdr>
          <w:divsChild>
            <w:div w:id="1407531135">
              <w:marLeft w:val="0"/>
              <w:marRight w:val="0"/>
              <w:marTop w:val="0"/>
              <w:marBottom w:val="0"/>
              <w:divBdr>
                <w:top w:val="none" w:sz="0" w:space="0" w:color="auto"/>
                <w:left w:val="none" w:sz="0" w:space="0" w:color="auto"/>
                <w:bottom w:val="none" w:sz="0" w:space="0" w:color="auto"/>
                <w:right w:val="none" w:sz="0" w:space="0" w:color="auto"/>
              </w:divBdr>
            </w:div>
          </w:divsChild>
        </w:div>
        <w:div w:id="1780447771">
          <w:marLeft w:val="0"/>
          <w:marRight w:val="0"/>
          <w:marTop w:val="0"/>
          <w:marBottom w:val="0"/>
          <w:divBdr>
            <w:top w:val="none" w:sz="0" w:space="0" w:color="auto"/>
            <w:left w:val="none" w:sz="0" w:space="0" w:color="auto"/>
            <w:bottom w:val="none" w:sz="0" w:space="0" w:color="auto"/>
            <w:right w:val="none" w:sz="0" w:space="0" w:color="auto"/>
          </w:divBdr>
          <w:divsChild>
            <w:div w:id="1533572400">
              <w:marLeft w:val="0"/>
              <w:marRight w:val="0"/>
              <w:marTop w:val="0"/>
              <w:marBottom w:val="0"/>
              <w:divBdr>
                <w:top w:val="none" w:sz="0" w:space="0" w:color="auto"/>
                <w:left w:val="none" w:sz="0" w:space="0" w:color="auto"/>
                <w:bottom w:val="none" w:sz="0" w:space="0" w:color="auto"/>
                <w:right w:val="none" w:sz="0" w:space="0" w:color="auto"/>
              </w:divBdr>
            </w:div>
          </w:divsChild>
        </w:div>
        <w:div w:id="1485972510">
          <w:marLeft w:val="0"/>
          <w:marRight w:val="0"/>
          <w:marTop w:val="0"/>
          <w:marBottom w:val="0"/>
          <w:divBdr>
            <w:top w:val="none" w:sz="0" w:space="0" w:color="auto"/>
            <w:left w:val="none" w:sz="0" w:space="0" w:color="auto"/>
            <w:bottom w:val="none" w:sz="0" w:space="0" w:color="auto"/>
            <w:right w:val="none" w:sz="0" w:space="0" w:color="auto"/>
          </w:divBdr>
          <w:divsChild>
            <w:div w:id="319433146">
              <w:marLeft w:val="0"/>
              <w:marRight w:val="0"/>
              <w:marTop w:val="0"/>
              <w:marBottom w:val="0"/>
              <w:divBdr>
                <w:top w:val="none" w:sz="0" w:space="0" w:color="auto"/>
                <w:left w:val="none" w:sz="0" w:space="0" w:color="auto"/>
                <w:bottom w:val="none" w:sz="0" w:space="0" w:color="auto"/>
                <w:right w:val="none" w:sz="0" w:space="0" w:color="auto"/>
              </w:divBdr>
            </w:div>
          </w:divsChild>
        </w:div>
        <w:div w:id="1741950233">
          <w:marLeft w:val="0"/>
          <w:marRight w:val="0"/>
          <w:marTop w:val="0"/>
          <w:marBottom w:val="0"/>
          <w:divBdr>
            <w:top w:val="none" w:sz="0" w:space="0" w:color="auto"/>
            <w:left w:val="none" w:sz="0" w:space="0" w:color="auto"/>
            <w:bottom w:val="none" w:sz="0" w:space="0" w:color="auto"/>
            <w:right w:val="none" w:sz="0" w:space="0" w:color="auto"/>
          </w:divBdr>
          <w:divsChild>
            <w:div w:id="770007583">
              <w:marLeft w:val="0"/>
              <w:marRight w:val="0"/>
              <w:marTop w:val="0"/>
              <w:marBottom w:val="0"/>
              <w:divBdr>
                <w:top w:val="none" w:sz="0" w:space="0" w:color="auto"/>
                <w:left w:val="none" w:sz="0" w:space="0" w:color="auto"/>
                <w:bottom w:val="none" w:sz="0" w:space="0" w:color="auto"/>
                <w:right w:val="none" w:sz="0" w:space="0" w:color="auto"/>
              </w:divBdr>
            </w:div>
          </w:divsChild>
        </w:div>
        <w:div w:id="1507397987">
          <w:marLeft w:val="0"/>
          <w:marRight w:val="0"/>
          <w:marTop w:val="0"/>
          <w:marBottom w:val="0"/>
          <w:divBdr>
            <w:top w:val="none" w:sz="0" w:space="0" w:color="auto"/>
            <w:left w:val="none" w:sz="0" w:space="0" w:color="auto"/>
            <w:bottom w:val="none" w:sz="0" w:space="0" w:color="auto"/>
            <w:right w:val="none" w:sz="0" w:space="0" w:color="auto"/>
          </w:divBdr>
          <w:divsChild>
            <w:div w:id="2032949793">
              <w:marLeft w:val="0"/>
              <w:marRight w:val="0"/>
              <w:marTop w:val="0"/>
              <w:marBottom w:val="0"/>
              <w:divBdr>
                <w:top w:val="none" w:sz="0" w:space="0" w:color="auto"/>
                <w:left w:val="none" w:sz="0" w:space="0" w:color="auto"/>
                <w:bottom w:val="none" w:sz="0" w:space="0" w:color="auto"/>
                <w:right w:val="none" w:sz="0" w:space="0" w:color="auto"/>
              </w:divBdr>
            </w:div>
          </w:divsChild>
        </w:div>
        <w:div w:id="810169880">
          <w:marLeft w:val="0"/>
          <w:marRight w:val="0"/>
          <w:marTop w:val="0"/>
          <w:marBottom w:val="0"/>
          <w:divBdr>
            <w:top w:val="none" w:sz="0" w:space="0" w:color="auto"/>
            <w:left w:val="none" w:sz="0" w:space="0" w:color="auto"/>
            <w:bottom w:val="none" w:sz="0" w:space="0" w:color="auto"/>
            <w:right w:val="none" w:sz="0" w:space="0" w:color="auto"/>
          </w:divBdr>
          <w:divsChild>
            <w:div w:id="390662943">
              <w:marLeft w:val="0"/>
              <w:marRight w:val="0"/>
              <w:marTop w:val="0"/>
              <w:marBottom w:val="0"/>
              <w:divBdr>
                <w:top w:val="none" w:sz="0" w:space="0" w:color="auto"/>
                <w:left w:val="none" w:sz="0" w:space="0" w:color="auto"/>
                <w:bottom w:val="none" w:sz="0" w:space="0" w:color="auto"/>
                <w:right w:val="none" w:sz="0" w:space="0" w:color="auto"/>
              </w:divBdr>
            </w:div>
          </w:divsChild>
        </w:div>
        <w:div w:id="339241152">
          <w:marLeft w:val="0"/>
          <w:marRight w:val="0"/>
          <w:marTop w:val="0"/>
          <w:marBottom w:val="0"/>
          <w:divBdr>
            <w:top w:val="none" w:sz="0" w:space="0" w:color="auto"/>
            <w:left w:val="none" w:sz="0" w:space="0" w:color="auto"/>
            <w:bottom w:val="none" w:sz="0" w:space="0" w:color="auto"/>
            <w:right w:val="none" w:sz="0" w:space="0" w:color="auto"/>
          </w:divBdr>
          <w:divsChild>
            <w:div w:id="1618830597">
              <w:marLeft w:val="0"/>
              <w:marRight w:val="0"/>
              <w:marTop w:val="0"/>
              <w:marBottom w:val="0"/>
              <w:divBdr>
                <w:top w:val="none" w:sz="0" w:space="0" w:color="auto"/>
                <w:left w:val="none" w:sz="0" w:space="0" w:color="auto"/>
                <w:bottom w:val="none" w:sz="0" w:space="0" w:color="auto"/>
                <w:right w:val="none" w:sz="0" w:space="0" w:color="auto"/>
              </w:divBdr>
            </w:div>
          </w:divsChild>
        </w:div>
        <w:div w:id="1766001111">
          <w:marLeft w:val="0"/>
          <w:marRight w:val="0"/>
          <w:marTop w:val="0"/>
          <w:marBottom w:val="0"/>
          <w:divBdr>
            <w:top w:val="none" w:sz="0" w:space="0" w:color="auto"/>
            <w:left w:val="none" w:sz="0" w:space="0" w:color="auto"/>
            <w:bottom w:val="none" w:sz="0" w:space="0" w:color="auto"/>
            <w:right w:val="none" w:sz="0" w:space="0" w:color="auto"/>
          </w:divBdr>
          <w:divsChild>
            <w:div w:id="1169832783">
              <w:marLeft w:val="0"/>
              <w:marRight w:val="0"/>
              <w:marTop w:val="0"/>
              <w:marBottom w:val="0"/>
              <w:divBdr>
                <w:top w:val="none" w:sz="0" w:space="0" w:color="auto"/>
                <w:left w:val="none" w:sz="0" w:space="0" w:color="auto"/>
                <w:bottom w:val="none" w:sz="0" w:space="0" w:color="auto"/>
                <w:right w:val="none" w:sz="0" w:space="0" w:color="auto"/>
              </w:divBdr>
            </w:div>
          </w:divsChild>
        </w:div>
        <w:div w:id="977300362">
          <w:marLeft w:val="0"/>
          <w:marRight w:val="0"/>
          <w:marTop w:val="0"/>
          <w:marBottom w:val="0"/>
          <w:divBdr>
            <w:top w:val="none" w:sz="0" w:space="0" w:color="auto"/>
            <w:left w:val="none" w:sz="0" w:space="0" w:color="auto"/>
            <w:bottom w:val="none" w:sz="0" w:space="0" w:color="auto"/>
            <w:right w:val="none" w:sz="0" w:space="0" w:color="auto"/>
          </w:divBdr>
          <w:divsChild>
            <w:div w:id="2111509040">
              <w:marLeft w:val="0"/>
              <w:marRight w:val="0"/>
              <w:marTop w:val="0"/>
              <w:marBottom w:val="0"/>
              <w:divBdr>
                <w:top w:val="none" w:sz="0" w:space="0" w:color="auto"/>
                <w:left w:val="none" w:sz="0" w:space="0" w:color="auto"/>
                <w:bottom w:val="none" w:sz="0" w:space="0" w:color="auto"/>
                <w:right w:val="none" w:sz="0" w:space="0" w:color="auto"/>
              </w:divBdr>
            </w:div>
          </w:divsChild>
        </w:div>
        <w:div w:id="136995493">
          <w:marLeft w:val="0"/>
          <w:marRight w:val="0"/>
          <w:marTop w:val="0"/>
          <w:marBottom w:val="0"/>
          <w:divBdr>
            <w:top w:val="none" w:sz="0" w:space="0" w:color="auto"/>
            <w:left w:val="none" w:sz="0" w:space="0" w:color="auto"/>
            <w:bottom w:val="none" w:sz="0" w:space="0" w:color="auto"/>
            <w:right w:val="none" w:sz="0" w:space="0" w:color="auto"/>
          </w:divBdr>
          <w:divsChild>
            <w:div w:id="717701748">
              <w:marLeft w:val="0"/>
              <w:marRight w:val="0"/>
              <w:marTop w:val="0"/>
              <w:marBottom w:val="0"/>
              <w:divBdr>
                <w:top w:val="none" w:sz="0" w:space="0" w:color="auto"/>
                <w:left w:val="none" w:sz="0" w:space="0" w:color="auto"/>
                <w:bottom w:val="none" w:sz="0" w:space="0" w:color="auto"/>
                <w:right w:val="none" w:sz="0" w:space="0" w:color="auto"/>
              </w:divBdr>
            </w:div>
          </w:divsChild>
        </w:div>
        <w:div w:id="999653143">
          <w:marLeft w:val="0"/>
          <w:marRight w:val="0"/>
          <w:marTop w:val="0"/>
          <w:marBottom w:val="0"/>
          <w:divBdr>
            <w:top w:val="none" w:sz="0" w:space="0" w:color="auto"/>
            <w:left w:val="none" w:sz="0" w:space="0" w:color="auto"/>
            <w:bottom w:val="none" w:sz="0" w:space="0" w:color="auto"/>
            <w:right w:val="none" w:sz="0" w:space="0" w:color="auto"/>
          </w:divBdr>
          <w:divsChild>
            <w:div w:id="1941378615">
              <w:marLeft w:val="0"/>
              <w:marRight w:val="0"/>
              <w:marTop w:val="0"/>
              <w:marBottom w:val="0"/>
              <w:divBdr>
                <w:top w:val="none" w:sz="0" w:space="0" w:color="auto"/>
                <w:left w:val="none" w:sz="0" w:space="0" w:color="auto"/>
                <w:bottom w:val="none" w:sz="0" w:space="0" w:color="auto"/>
                <w:right w:val="none" w:sz="0" w:space="0" w:color="auto"/>
              </w:divBdr>
            </w:div>
          </w:divsChild>
        </w:div>
        <w:div w:id="378744283">
          <w:marLeft w:val="0"/>
          <w:marRight w:val="0"/>
          <w:marTop w:val="0"/>
          <w:marBottom w:val="0"/>
          <w:divBdr>
            <w:top w:val="none" w:sz="0" w:space="0" w:color="auto"/>
            <w:left w:val="none" w:sz="0" w:space="0" w:color="auto"/>
            <w:bottom w:val="none" w:sz="0" w:space="0" w:color="auto"/>
            <w:right w:val="none" w:sz="0" w:space="0" w:color="auto"/>
          </w:divBdr>
          <w:divsChild>
            <w:div w:id="1424260382">
              <w:marLeft w:val="0"/>
              <w:marRight w:val="0"/>
              <w:marTop w:val="0"/>
              <w:marBottom w:val="0"/>
              <w:divBdr>
                <w:top w:val="none" w:sz="0" w:space="0" w:color="auto"/>
                <w:left w:val="none" w:sz="0" w:space="0" w:color="auto"/>
                <w:bottom w:val="none" w:sz="0" w:space="0" w:color="auto"/>
                <w:right w:val="none" w:sz="0" w:space="0" w:color="auto"/>
              </w:divBdr>
            </w:div>
          </w:divsChild>
        </w:div>
        <w:div w:id="1895892086">
          <w:marLeft w:val="0"/>
          <w:marRight w:val="0"/>
          <w:marTop w:val="0"/>
          <w:marBottom w:val="0"/>
          <w:divBdr>
            <w:top w:val="none" w:sz="0" w:space="0" w:color="auto"/>
            <w:left w:val="none" w:sz="0" w:space="0" w:color="auto"/>
            <w:bottom w:val="none" w:sz="0" w:space="0" w:color="auto"/>
            <w:right w:val="none" w:sz="0" w:space="0" w:color="auto"/>
          </w:divBdr>
          <w:divsChild>
            <w:div w:id="997271137">
              <w:marLeft w:val="0"/>
              <w:marRight w:val="0"/>
              <w:marTop w:val="0"/>
              <w:marBottom w:val="0"/>
              <w:divBdr>
                <w:top w:val="none" w:sz="0" w:space="0" w:color="auto"/>
                <w:left w:val="none" w:sz="0" w:space="0" w:color="auto"/>
                <w:bottom w:val="none" w:sz="0" w:space="0" w:color="auto"/>
                <w:right w:val="none" w:sz="0" w:space="0" w:color="auto"/>
              </w:divBdr>
            </w:div>
          </w:divsChild>
        </w:div>
        <w:div w:id="1200623727">
          <w:marLeft w:val="0"/>
          <w:marRight w:val="0"/>
          <w:marTop w:val="0"/>
          <w:marBottom w:val="0"/>
          <w:divBdr>
            <w:top w:val="none" w:sz="0" w:space="0" w:color="auto"/>
            <w:left w:val="none" w:sz="0" w:space="0" w:color="auto"/>
            <w:bottom w:val="none" w:sz="0" w:space="0" w:color="auto"/>
            <w:right w:val="none" w:sz="0" w:space="0" w:color="auto"/>
          </w:divBdr>
          <w:divsChild>
            <w:div w:id="658273350">
              <w:marLeft w:val="0"/>
              <w:marRight w:val="0"/>
              <w:marTop w:val="0"/>
              <w:marBottom w:val="0"/>
              <w:divBdr>
                <w:top w:val="none" w:sz="0" w:space="0" w:color="auto"/>
                <w:left w:val="none" w:sz="0" w:space="0" w:color="auto"/>
                <w:bottom w:val="none" w:sz="0" w:space="0" w:color="auto"/>
                <w:right w:val="none" w:sz="0" w:space="0" w:color="auto"/>
              </w:divBdr>
            </w:div>
          </w:divsChild>
        </w:div>
        <w:div w:id="1204556270">
          <w:marLeft w:val="0"/>
          <w:marRight w:val="0"/>
          <w:marTop w:val="0"/>
          <w:marBottom w:val="0"/>
          <w:divBdr>
            <w:top w:val="none" w:sz="0" w:space="0" w:color="auto"/>
            <w:left w:val="none" w:sz="0" w:space="0" w:color="auto"/>
            <w:bottom w:val="none" w:sz="0" w:space="0" w:color="auto"/>
            <w:right w:val="none" w:sz="0" w:space="0" w:color="auto"/>
          </w:divBdr>
          <w:divsChild>
            <w:div w:id="45182305">
              <w:marLeft w:val="0"/>
              <w:marRight w:val="0"/>
              <w:marTop w:val="0"/>
              <w:marBottom w:val="0"/>
              <w:divBdr>
                <w:top w:val="none" w:sz="0" w:space="0" w:color="auto"/>
                <w:left w:val="none" w:sz="0" w:space="0" w:color="auto"/>
                <w:bottom w:val="none" w:sz="0" w:space="0" w:color="auto"/>
                <w:right w:val="none" w:sz="0" w:space="0" w:color="auto"/>
              </w:divBdr>
            </w:div>
          </w:divsChild>
        </w:div>
        <w:div w:id="1417946081">
          <w:marLeft w:val="0"/>
          <w:marRight w:val="0"/>
          <w:marTop w:val="0"/>
          <w:marBottom w:val="0"/>
          <w:divBdr>
            <w:top w:val="none" w:sz="0" w:space="0" w:color="auto"/>
            <w:left w:val="none" w:sz="0" w:space="0" w:color="auto"/>
            <w:bottom w:val="none" w:sz="0" w:space="0" w:color="auto"/>
            <w:right w:val="none" w:sz="0" w:space="0" w:color="auto"/>
          </w:divBdr>
          <w:divsChild>
            <w:div w:id="1432891341">
              <w:marLeft w:val="0"/>
              <w:marRight w:val="0"/>
              <w:marTop w:val="0"/>
              <w:marBottom w:val="0"/>
              <w:divBdr>
                <w:top w:val="none" w:sz="0" w:space="0" w:color="auto"/>
                <w:left w:val="none" w:sz="0" w:space="0" w:color="auto"/>
                <w:bottom w:val="none" w:sz="0" w:space="0" w:color="auto"/>
                <w:right w:val="none" w:sz="0" w:space="0" w:color="auto"/>
              </w:divBdr>
            </w:div>
          </w:divsChild>
        </w:div>
        <w:div w:id="1820340913">
          <w:marLeft w:val="0"/>
          <w:marRight w:val="0"/>
          <w:marTop w:val="0"/>
          <w:marBottom w:val="0"/>
          <w:divBdr>
            <w:top w:val="none" w:sz="0" w:space="0" w:color="auto"/>
            <w:left w:val="none" w:sz="0" w:space="0" w:color="auto"/>
            <w:bottom w:val="none" w:sz="0" w:space="0" w:color="auto"/>
            <w:right w:val="none" w:sz="0" w:space="0" w:color="auto"/>
          </w:divBdr>
          <w:divsChild>
            <w:div w:id="1885291714">
              <w:marLeft w:val="0"/>
              <w:marRight w:val="0"/>
              <w:marTop w:val="0"/>
              <w:marBottom w:val="0"/>
              <w:divBdr>
                <w:top w:val="none" w:sz="0" w:space="0" w:color="auto"/>
                <w:left w:val="none" w:sz="0" w:space="0" w:color="auto"/>
                <w:bottom w:val="none" w:sz="0" w:space="0" w:color="auto"/>
                <w:right w:val="none" w:sz="0" w:space="0" w:color="auto"/>
              </w:divBdr>
            </w:div>
          </w:divsChild>
        </w:div>
        <w:div w:id="2046250164">
          <w:marLeft w:val="0"/>
          <w:marRight w:val="0"/>
          <w:marTop w:val="0"/>
          <w:marBottom w:val="0"/>
          <w:divBdr>
            <w:top w:val="none" w:sz="0" w:space="0" w:color="auto"/>
            <w:left w:val="none" w:sz="0" w:space="0" w:color="auto"/>
            <w:bottom w:val="none" w:sz="0" w:space="0" w:color="auto"/>
            <w:right w:val="none" w:sz="0" w:space="0" w:color="auto"/>
          </w:divBdr>
          <w:divsChild>
            <w:div w:id="1432164694">
              <w:marLeft w:val="0"/>
              <w:marRight w:val="0"/>
              <w:marTop w:val="0"/>
              <w:marBottom w:val="0"/>
              <w:divBdr>
                <w:top w:val="none" w:sz="0" w:space="0" w:color="auto"/>
                <w:left w:val="none" w:sz="0" w:space="0" w:color="auto"/>
                <w:bottom w:val="none" w:sz="0" w:space="0" w:color="auto"/>
                <w:right w:val="none" w:sz="0" w:space="0" w:color="auto"/>
              </w:divBdr>
            </w:div>
          </w:divsChild>
        </w:div>
        <w:div w:id="1392847997">
          <w:marLeft w:val="0"/>
          <w:marRight w:val="0"/>
          <w:marTop w:val="0"/>
          <w:marBottom w:val="0"/>
          <w:divBdr>
            <w:top w:val="none" w:sz="0" w:space="0" w:color="auto"/>
            <w:left w:val="none" w:sz="0" w:space="0" w:color="auto"/>
            <w:bottom w:val="none" w:sz="0" w:space="0" w:color="auto"/>
            <w:right w:val="none" w:sz="0" w:space="0" w:color="auto"/>
          </w:divBdr>
          <w:divsChild>
            <w:div w:id="591013075">
              <w:marLeft w:val="0"/>
              <w:marRight w:val="0"/>
              <w:marTop w:val="0"/>
              <w:marBottom w:val="0"/>
              <w:divBdr>
                <w:top w:val="none" w:sz="0" w:space="0" w:color="auto"/>
                <w:left w:val="none" w:sz="0" w:space="0" w:color="auto"/>
                <w:bottom w:val="none" w:sz="0" w:space="0" w:color="auto"/>
                <w:right w:val="none" w:sz="0" w:space="0" w:color="auto"/>
              </w:divBdr>
            </w:div>
          </w:divsChild>
        </w:div>
        <w:div w:id="515266164">
          <w:marLeft w:val="0"/>
          <w:marRight w:val="0"/>
          <w:marTop w:val="0"/>
          <w:marBottom w:val="0"/>
          <w:divBdr>
            <w:top w:val="none" w:sz="0" w:space="0" w:color="auto"/>
            <w:left w:val="none" w:sz="0" w:space="0" w:color="auto"/>
            <w:bottom w:val="none" w:sz="0" w:space="0" w:color="auto"/>
            <w:right w:val="none" w:sz="0" w:space="0" w:color="auto"/>
          </w:divBdr>
          <w:divsChild>
            <w:div w:id="975256504">
              <w:marLeft w:val="0"/>
              <w:marRight w:val="0"/>
              <w:marTop w:val="0"/>
              <w:marBottom w:val="0"/>
              <w:divBdr>
                <w:top w:val="none" w:sz="0" w:space="0" w:color="auto"/>
                <w:left w:val="none" w:sz="0" w:space="0" w:color="auto"/>
                <w:bottom w:val="none" w:sz="0" w:space="0" w:color="auto"/>
                <w:right w:val="none" w:sz="0" w:space="0" w:color="auto"/>
              </w:divBdr>
            </w:div>
          </w:divsChild>
        </w:div>
        <w:div w:id="1057632996">
          <w:marLeft w:val="0"/>
          <w:marRight w:val="0"/>
          <w:marTop w:val="0"/>
          <w:marBottom w:val="0"/>
          <w:divBdr>
            <w:top w:val="none" w:sz="0" w:space="0" w:color="auto"/>
            <w:left w:val="none" w:sz="0" w:space="0" w:color="auto"/>
            <w:bottom w:val="none" w:sz="0" w:space="0" w:color="auto"/>
            <w:right w:val="none" w:sz="0" w:space="0" w:color="auto"/>
          </w:divBdr>
          <w:divsChild>
            <w:div w:id="1371026434">
              <w:marLeft w:val="0"/>
              <w:marRight w:val="0"/>
              <w:marTop w:val="0"/>
              <w:marBottom w:val="0"/>
              <w:divBdr>
                <w:top w:val="none" w:sz="0" w:space="0" w:color="auto"/>
                <w:left w:val="none" w:sz="0" w:space="0" w:color="auto"/>
                <w:bottom w:val="none" w:sz="0" w:space="0" w:color="auto"/>
                <w:right w:val="none" w:sz="0" w:space="0" w:color="auto"/>
              </w:divBdr>
            </w:div>
          </w:divsChild>
        </w:div>
        <w:div w:id="1914200178">
          <w:marLeft w:val="0"/>
          <w:marRight w:val="0"/>
          <w:marTop w:val="0"/>
          <w:marBottom w:val="0"/>
          <w:divBdr>
            <w:top w:val="none" w:sz="0" w:space="0" w:color="auto"/>
            <w:left w:val="none" w:sz="0" w:space="0" w:color="auto"/>
            <w:bottom w:val="none" w:sz="0" w:space="0" w:color="auto"/>
            <w:right w:val="none" w:sz="0" w:space="0" w:color="auto"/>
          </w:divBdr>
          <w:divsChild>
            <w:div w:id="1516457982">
              <w:marLeft w:val="0"/>
              <w:marRight w:val="0"/>
              <w:marTop w:val="0"/>
              <w:marBottom w:val="0"/>
              <w:divBdr>
                <w:top w:val="none" w:sz="0" w:space="0" w:color="auto"/>
                <w:left w:val="none" w:sz="0" w:space="0" w:color="auto"/>
                <w:bottom w:val="none" w:sz="0" w:space="0" w:color="auto"/>
                <w:right w:val="none" w:sz="0" w:space="0" w:color="auto"/>
              </w:divBdr>
            </w:div>
          </w:divsChild>
        </w:div>
        <w:div w:id="321859493">
          <w:marLeft w:val="0"/>
          <w:marRight w:val="0"/>
          <w:marTop w:val="0"/>
          <w:marBottom w:val="0"/>
          <w:divBdr>
            <w:top w:val="none" w:sz="0" w:space="0" w:color="auto"/>
            <w:left w:val="none" w:sz="0" w:space="0" w:color="auto"/>
            <w:bottom w:val="none" w:sz="0" w:space="0" w:color="auto"/>
            <w:right w:val="none" w:sz="0" w:space="0" w:color="auto"/>
          </w:divBdr>
          <w:divsChild>
            <w:div w:id="662852107">
              <w:marLeft w:val="0"/>
              <w:marRight w:val="0"/>
              <w:marTop w:val="0"/>
              <w:marBottom w:val="0"/>
              <w:divBdr>
                <w:top w:val="none" w:sz="0" w:space="0" w:color="auto"/>
                <w:left w:val="none" w:sz="0" w:space="0" w:color="auto"/>
                <w:bottom w:val="none" w:sz="0" w:space="0" w:color="auto"/>
                <w:right w:val="none" w:sz="0" w:space="0" w:color="auto"/>
              </w:divBdr>
            </w:div>
          </w:divsChild>
        </w:div>
        <w:div w:id="1303659246">
          <w:marLeft w:val="0"/>
          <w:marRight w:val="0"/>
          <w:marTop w:val="0"/>
          <w:marBottom w:val="0"/>
          <w:divBdr>
            <w:top w:val="none" w:sz="0" w:space="0" w:color="auto"/>
            <w:left w:val="none" w:sz="0" w:space="0" w:color="auto"/>
            <w:bottom w:val="none" w:sz="0" w:space="0" w:color="auto"/>
            <w:right w:val="none" w:sz="0" w:space="0" w:color="auto"/>
          </w:divBdr>
          <w:divsChild>
            <w:div w:id="1462532390">
              <w:marLeft w:val="0"/>
              <w:marRight w:val="0"/>
              <w:marTop w:val="0"/>
              <w:marBottom w:val="0"/>
              <w:divBdr>
                <w:top w:val="none" w:sz="0" w:space="0" w:color="auto"/>
                <w:left w:val="none" w:sz="0" w:space="0" w:color="auto"/>
                <w:bottom w:val="none" w:sz="0" w:space="0" w:color="auto"/>
                <w:right w:val="none" w:sz="0" w:space="0" w:color="auto"/>
              </w:divBdr>
            </w:div>
          </w:divsChild>
        </w:div>
        <w:div w:id="1065907304">
          <w:marLeft w:val="0"/>
          <w:marRight w:val="0"/>
          <w:marTop w:val="0"/>
          <w:marBottom w:val="0"/>
          <w:divBdr>
            <w:top w:val="none" w:sz="0" w:space="0" w:color="auto"/>
            <w:left w:val="none" w:sz="0" w:space="0" w:color="auto"/>
            <w:bottom w:val="none" w:sz="0" w:space="0" w:color="auto"/>
            <w:right w:val="none" w:sz="0" w:space="0" w:color="auto"/>
          </w:divBdr>
          <w:divsChild>
            <w:div w:id="1395547491">
              <w:marLeft w:val="0"/>
              <w:marRight w:val="0"/>
              <w:marTop w:val="0"/>
              <w:marBottom w:val="0"/>
              <w:divBdr>
                <w:top w:val="none" w:sz="0" w:space="0" w:color="auto"/>
                <w:left w:val="none" w:sz="0" w:space="0" w:color="auto"/>
                <w:bottom w:val="none" w:sz="0" w:space="0" w:color="auto"/>
                <w:right w:val="none" w:sz="0" w:space="0" w:color="auto"/>
              </w:divBdr>
            </w:div>
          </w:divsChild>
        </w:div>
        <w:div w:id="1382901249">
          <w:marLeft w:val="0"/>
          <w:marRight w:val="0"/>
          <w:marTop w:val="0"/>
          <w:marBottom w:val="0"/>
          <w:divBdr>
            <w:top w:val="none" w:sz="0" w:space="0" w:color="auto"/>
            <w:left w:val="none" w:sz="0" w:space="0" w:color="auto"/>
            <w:bottom w:val="none" w:sz="0" w:space="0" w:color="auto"/>
            <w:right w:val="none" w:sz="0" w:space="0" w:color="auto"/>
          </w:divBdr>
          <w:divsChild>
            <w:div w:id="1867208645">
              <w:marLeft w:val="0"/>
              <w:marRight w:val="0"/>
              <w:marTop w:val="0"/>
              <w:marBottom w:val="0"/>
              <w:divBdr>
                <w:top w:val="none" w:sz="0" w:space="0" w:color="auto"/>
                <w:left w:val="none" w:sz="0" w:space="0" w:color="auto"/>
                <w:bottom w:val="none" w:sz="0" w:space="0" w:color="auto"/>
                <w:right w:val="none" w:sz="0" w:space="0" w:color="auto"/>
              </w:divBdr>
            </w:div>
          </w:divsChild>
        </w:div>
        <w:div w:id="1587495628">
          <w:marLeft w:val="0"/>
          <w:marRight w:val="0"/>
          <w:marTop w:val="0"/>
          <w:marBottom w:val="0"/>
          <w:divBdr>
            <w:top w:val="none" w:sz="0" w:space="0" w:color="auto"/>
            <w:left w:val="none" w:sz="0" w:space="0" w:color="auto"/>
            <w:bottom w:val="none" w:sz="0" w:space="0" w:color="auto"/>
            <w:right w:val="none" w:sz="0" w:space="0" w:color="auto"/>
          </w:divBdr>
          <w:divsChild>
            <w:div w:id="1380974654">
              <w:marLeft w:val="0"/>
              <w:marRight w:val="0"/>
              <w:marTop w:val="0"/>
              <w:marBottom w:val="0"/>
              <w:divBdr>
                <w:top w:val="none" w:sz="0" w:space="0" w:color="auto"/>
                <w:left w:val="none" w:sz="0" w:space="0" w:color="auto"/>
                <w:bottom w:val="none" w:sz="0" w:space="0" w:color="auto"/>
                <w:right w:val="none" w:sz="0" w:space="0" w:color="auto"/>
              </w:divBdr>
            </w:div>
          </w:divsChild>
        </w:div>
        <w:div w:id="2039545923">
          <w:marLeft w:val="0"/>
          <w:marRight w:val="0"/>
          <w:marTop w:val="0"/>
          <w:marBottom w:val="0"/>
          <w:divBdr>
            <w:top w:val="none" w:sz="0" w:space="0" w:color="auto"/>
            <w:left w:val="none" w:sz="0" w:space="0" w:color="auto"/>
            <w:bottom w:val="none" w:sz="0" w:space="0" w:color="auto"/>
            <w:right w:val="none" w:sz="0" w:space="0" w:color="auto"/>
          </w:divBdr>
          <w:divsChild>
            <w:div w:id="538326246">
              <w:marLeft w:val="0"/>
              <w:marRight w:val="0"/>
              <w:marTop w:val="0"/>
              <w:marBottom w:val="0"/>
              <w:divBdr>
                <w:top w:val="none" w:sz="0" w:space="0" w:color="auto"/>
                <w:left w:val="none" w:sz="0" w:space="0" w:color="auto"/>
                <w:bottom w:val="none" w:sz="0" w:space="0" w:color="auto"/>
                <w:right w:val="none" w:sz="0" w:space="0" w:color="auto"/>
              </w:divBdr>
            </w:div>
          </w:divsChild>
        </w:div>
        <w:div w:id="233012510">
          <w:marLeft w:val="0"/>
          <w:marRight w:val="0"/>
          <w:marTop w:val="0"/>
          <w:marBottom w:val="0"/>
          <w:divBdr>
            <w:top w:val="none" w:sz="0" w:space="0" w:color="auto"/>
            <w:left w:val="none" w:sz="0" w:space="0" w:color="auto"/>
            <w:bottom w:val="none" w:sz="0" w:space="0" w:color="auto"/>
            <w:right w:val="none" w:sz="0" w:space="0" w:color="auto"/>
          </w:divBdr>
          <w:divsChild>
            <w:div w:id="241069538">
              <w:marLeft w:val="0"/>
              <w:marRight w:val="0"/>
              <w:marTop w:val="0"/>
              <w:marBottom w:val="0"/>
              <w:divBdr>
                <w:top w:val="none" w:sz="0" w:space="0" w:color="auto"/>
                <w:left w:val="none" w:sz="0" w:space="0" w:color="auto"/>
                <w:bottom w:val="none" w:sz="0" w:space="0" w:color="auto"/>
                <w:right w:val="none" w:sz="0" w:space="0" w:color="auto"/>
              </w:divBdr>
            </w:div>
          </w:divsChild>
        </w:div>
        <w:div w:id="587812193">
          <w:marLeft w:val="0"/>
          <w:marRight w:val="0"/>
          <w:marTop w:val="0"/>
          <w:marBottom w:val="0"/>
          <w:divBdr>
            <w:top w:val="none" w:sz="0" w:space="0" w:color="auto"/>
            <w:left w:val="none" w:sz="0" w:space="0" w:color="auto"/>
            <w:bottom w:val="none" w:sz="0" w:space="0" w:color="auto"/>
            <w:right w:val="none" w:sz="0" w:space="0" w:color="auto"/>
          </w:divBdr>
          <w:divsChild>
            <w:div w:id="554200770">
              <w:marLeft w:val="0"/>
              <w:marRight w:val="0"/>
              <w:marTop w:val="0"/>
              <w:marBottom w:val="0"/>
              <w:divBdr>
                <w:top w:val="none" w:sz="0" w:space="0" w:color="auto"/>
                <w:left w:val="none" w:sz="0" w:space="0" w:color="auto"/>
                <w:bottom w:val="none" w:sz="0" w:space="0" w:color="auto"/>
                <w:right w:val="none" w:sz="0" w:space="0" w:color="auto"/>
              </w:divBdr>
            </w:div>
          </w:divsChild>
        </w:div>
        <w:div w:id="1138188594">
          <w:marLeft w:val="0"/>
          <w:marRight w:val="0"/>
          <w:marTop w:val="0"/>
          <w:marBottom w:val="0"/>
          <w:divBdr>
            <w:top w:val="none" w:sz="0" w:space="0" w:color="auto"/>
            <w:left w:val="none" w:sz="0" w:space="0" w:color="auto"/>
            <w:bottom w:val="none" w:sz="0" w:space="0" w:color="auto"/>
            <w:right w:val="none" w:sz="0" w:space="0" w:color="auto"/>
          </w:divBdr>
          <w:divsChild>
            <w:div w:id="608200389">
              <w:marLeft w:val="0"/>
              <w:marRight w:val="0"/>
              <w:marTop w:val="0"/>
              <w:marBottom w:val="0"/>
              <w:divBdr>
                <w:top w:val="none" w:sz="0" w:space="0" w:color="auto"/>
                <w:left w:val="none" w:sz="0" w:space="0" w:color="auto"/>
                <w:bottom w:val="none" w:sz="0" w:space="0" w:color="auto"/>
                <w:right w:val="none" w:sz="0" w:space="0" w:color="auto"/>
              </w:divBdr>
            </w:div>
          </w:divsChild>
        </w:div>
        <w:div w:id="1017579752">
          <w:marLeft w:val="0"/>
          <w:marRight w:val="0"/>
          <w:marTop w:val="0"/>
          <w:marBottom w:val="0"/>
          <w:divBdr>
            <w:top w:val="none" w:sz="0" w:space="0" w:color="auto"/>
            <w:left w:val="none" w:sz="0" w:space="0" w:color="auto"/>
            <w:bottom w:val="none" w:sz="0" w:space="0" w:color="auto"/>
            <w:right w:val="none" w:sz="0" w:space="0" w:color="auto"/>
          </w:divBdr>
          <w:divsChild>
            <w:div w:id="1883397068">
              <w:marLeft w:val="0"/>
              <w:marRight w:val="0"/>
              <w:marTop w:val="0"/>
              <w:marBottom w:val="0"/>
              <w:divBdr>
                <w:top w:val="none" w:sz="0" w:space="0" w:color="auto"/>
                <w:left w:val="none" w:sz="0" w:space="0" w:color="auto"/>
                <w:bottom w:val="none" w:sz="0" w:space="0" w:color="auto"/>
                <w:right w:val="none" w:sz="0" w:space="0" w:color="auto"/>
              </w:divBdr>
            </w:div>
          </w:divsChild>
        </w:div>
        <w:div w:id="147551321">
          <w:marLeft w:val="0"/>
          <w:marRight w:val="0"/>
          <w:marTop w:val="0"/>
          <w:marBottom w:val="0"/>
          <w:divBdr>
            <w:top w:val="none" w:sz="0" w:space="0" w:color="auto"/>
            <w:left w:val="none" w:sz="0" w:space="0" w:color="auto"/>
            <w:bottom w:val="none" w:sz="0" w:space="0" w:color="auto"/>
            <w:right w:val="none" w:sz="0" w:space="0" w:color="auto"/>
          </w:divBdr>
          <w:divsChild>
            <w:div w:id="658926066">
              <w:marLeft w:val="0"/>
              <w:marRight w:val="0"/>
              <w:marTop w:val="0"/>
              <w:marBottom w:val="0"/>
              <w:divBdr>
                <w:top w:val="none" w:sz="0" w:space="0" w:color="auto"/>
                <w:left w:val="none" w:sz="0" w:space="0" w:color="auto"/>
                <w:bottom w:val="none" w:sz="0" w:space="0" w:color="auto"/>
                <w:right w:val="none" w:sz="0" w:space="0" w:color="auto"/>
              </w:divBdr>
            </w:div>
          </w:divsChild>
        </w:div>
        <w:div w:id="823551858">
          <w:marLeft w:val="0"/>
          <w:marRight w:val="0"/>
          <w:marTop w:val="0"/>
          <w:marBottom w:val="0"/>
          <w:divBdr>
            <w:top w:val="none" w:sz="0" w:space="0" w:color="auto"/>
            <w:left w:val="none" w:sz="0" w:space="0" w:color="auto"/>
            <w:bottom w:val="none" w:sz="0" w:space="0" w:color="auto"/>
            <w:right w:val="none" w:sz="0" w:space="0" w:color="auto"/>
          </w:divBdr>
          <w:divsChild>
            <w:div w:id="862520438">
              <w:marLeft w:val="0"/>
              <w:marRight w:val="0"/>
              <w:marTop w:val="0"/>
              <w:marBottom w:val="0"/>
              <w:divBdr>
                <w:top w:val="none" w:sz="0" w:space="0" w:color="auto"/>
                <w:left w:val="none" w:sz="0" w:space="0" w:color="auto"/>
                <w:bottom w:val="none" w:sz="0" w:space="0" w:color="auto"/>
                <w:right w:val="none" w:sz="0" w:space="0" w:color="auto"/>
              </w:divBdr>
            </w:div>
          </w:divsChild>
        </w:div>
        <w:div w:id="1612517548">
          <w:marLeft w:val="0"/>
          <w:marRight w:val="0"/>
          <w:marTop w:val="0"/>
          <w:marBottom w:val="0"/>
          <w:divBdr>
            <w:top w:val="none" w:sz="0" w:space="0" w:color="auto"/>
            <w:left w:val="none" w:sz="0" w:space="0" w:color="auto"/>
            <w:bottom w:val="none" w:sz="0" w:space="0" w:color="auto"/>
            <w:right w:val="none" w:sz="0" w:space="0" w:color="auto"/>
          </w:divBdr>
          <w:divsChild>
            <w:div w:id="344863283">
              <w:marLeft w:val="0"/>
              <w:marRight w:val="0"/>
              <w:marTop w:val="0"/>
              <w:marBottom w:val="0"/>
              <w:divBdr>
                <w:top w:val="none" w:sz="0" w:space="0" w:color="auto"/>
                <w:left w:val="none" w:sz="0" w:space="0" w:color="auto"/>
                <w:bottom w:val="none" w:sz="0" w:space="0" w:color="auto"/>
                <w:right w:val="none" w:sz="0" w:space="0" w:color="auto"/>
              </w:divBdr>
            </w:div>
          </w:divsChild>
        </w:div>
        <w:div w:id="1574506861">
          <w:marLeft w:val="0"/>
          <w:marRight w:val="0"/>
          <w:marTop w:val="0"/>
          <w:marBottom w:val="0"/>
          <w:divBdr>
            <w:top w:val="none" w:sz="0" w:space="0" w:color="auto"/>
            <w:left w:val="none" w:sz="0" w:space="0" w:color="auto"/>
            <w:bottom w:val="none" w:sz="0" w:space="0" w:color="auto"/>
            <w:right w:val="none" w:sz="0" w:space="0" w:color="auto"/>
          </w:divBdr>
          <w:divsChild>
            <w:div w:id="880090934">
              <w:marLeft w:val="0"/>
              <w:marRight w:val="0"/>
              <w:marTop w:val="0"/>
              <w:marBottom w:val="0"/>
              <w:divBdr>
                <w:top w:val="none" w:sz="0" w:space="0" w:color="auto"/>
                <w:left w:val="none" w:sz="0" w:space="0" w:color="auto"/>
                <w:bottom w:val="none" w:sz="0" w:space="0" w:color="auto"/>
                <w:right w:val="none" w:sz="0" w:space="0" w:color="auto"/>
              </w:divBdr>
            </w:div>
          </w:divsChild>
        </w:div>
        <w:div w:id="967784832">
          <w:marLeft w:val="0"/>
          <w:marRight w:val="0"/>
          <w:marTop w:val="0"/>
          <w:marBottom w:val="0"/>
          <w:divBdr>
            <w:top w:val="none" w:sz="0" w:space="0" w:color="auto"/>
            <w:left w:val="none" w:sz="0" w:space="0" w:color="auto"/>
            <w:bottom w:val="none" w:sz="0" w:space="0" w:color="auto"/>
            <w:right w:val="none" w:sz="0" w:space="0" w:color="auto"/>
          </w:divBdr>
          <w:divsChild>
            <w:div w:id="197016538">
              <w:marLeft w:val="0"/>
              <w:marRight w:val="0"/>
              <w:marTop w:val="0"/>
              <w:marBottom w:val="0"/>
              <w:divBdr>
                <w:top w:val="none" w:sz="0" w:space="0" w:color="auto"/>
                <w:left w:val="none" w:sz="0" w:space="0" w:color="auto"/>
                <w:bottom w:val="none" w:sz="0" w:space="0" w:color="auto"/>
                <w:right w:val="none" w:sz="0" w:space="0" w:color="auto"/>
              </w:divBdr>
            </w:div>
          </w:divsChild>
        </w:div>
        <w:div w:id="1318413167">
          <w:marLeft w:val="0"/>
          <w:marRight w:val="0"/>
          <w:marTop w:val="0"/>
          <w:marBottom w:val="0"/>
          <w:divBdr>
            <w:top w:val="none" w:sz="0" w:space="0" w:color="auto"/>
            <w:left w:val="none" w:sz="0" w:space="0" w:color="auto"/>
            <w:bottom w:val="none" w:sz="0" w:space="0" w:color="auto"/>
            <w:right w:val="none" w:sz="0" w:space="0" w:color="auto"/>
          </w:divBdr>
          <w:divsChild>
            <w:div w:id="2028674295">
              <w:marLeft w:val="0"/>
              <w:marRight w:val="0"/>
              <w:marTop w:val="0"/>
              <w:marBottom w:val="0"/>
              <w:divBdr>
                <w:top w:val="none" w:sz="0" w:space="0" w:color="auto"/>
                <w:left w:val="none" w:sz="0" w:space="0" w:color="auto"/>
                <w:bottom w:val="none" w:sz="0" w:space="0" w:color="auto"/>
                <w:right w:val="none" w:sz="0" w:space="0" w:color="auto"/>
              </w:divBdr>
            </w:div>
          </w:divsChild>
        </w:div>
        <w:div w:id="507602872">
          <w:marLeft w:val="0"/>
          <w:marRight w:val="0"/>
          <w:marTop w:val="0"/>
          <w:marBottom w:val="0"/>
          <w:divBdr>
            <w:top w:val="none" w:sz="0" w:space="0" w:color="auto"/>
            <w:left w:val="none" w:sz="0" w:space="0" w:color="auto"/>
            <w:bottom w:val="none" w:sz="0" w:space="0" w:color="auto"/>
            <w:right w:val="none" w:sz="0" w:space="0" w:color="auto"/>
          </w:divBdr>
          <w:divsChild>
            <w:div w:id="1109204715">
              <w:marLeft w:val="0"/>
              <w:marRight w:val="0"/>
              <w:marTop w:val="0"/>
              <w:marBottom w:val="0"/>
              <w:divBdr>
                <w:top w:val="none" w:sz="0" w:space="0" w:color="auto"/>
                <w:left w:val="none" w:sz="0" w:space="0" w:color="auto"/>
                <w:bottom w:val="none" w:sz="0" w:space="0" w:color="auto"/>
                <w:right w:val="none" w:sz="0" w:space="0" w:color="auto"/>
              </w:divBdr>
            </w:div>
          </w:divsChild>
        </w:div>
        <w:div w:id="244608470">
          <w:marLeft w:val="0"/>
          <w:marRight w:val="0"/>
          <w:marTop w:val="0"/>
          <w:marBottom w:val="0"/>
          <w:divBdr>
            <w:top w:val="none" w:sz="0" w:space="0" w:color="auto"/>
            <w:left w:val="none" w:sz="0" w:space="0" w:color="auto"/>
            <w:bottom w:val="none" w:sz="0" w:space="0" w:color="auto"/>
            <w:right w:val="none" w:sz="0" w:space="0" w:color="auto"/>
          </w:divBdr>
          <w:divsChild>
            <w:div w:id="551770399">
              <w:marLeft w:val="0"/>
              <w:marRight w:val="0"/>
              <w:marTop w:val="0"/>
              <w:marBottom w:val="0"/>
              <w:divBdr>
                <w:top w:val="none" w:sz="0" w:space="0" w:color="auto"/>
                <w:left w:val="none" w:sz="0" w:space="0" w:color="auto"/>
                <w:bottom w:val="none" w:sz="0" w:space="0" w:color="auto"/>
                <w:right w:val="none" w:sz="0" w:space="0" w:color="auto"/>
              </w:divBdr>
            </w:div>
          </w:divsChild>
        </w:div>
        <w:div w:id="1044713970">
          <w:marLeft w:val="0"/>
          <w:marRight w:val="0"/>
          <w:marTop w:val="0"/>
          <w:marBottom w:val="0"/>
          <w:divBdr>
            <w:top w:val="none" w:sz="0" w:space="0" w:color="auto"/>
            <w:left w:val="none" w:sz="0" w:space="0" w:color="auto"/>
            <w:bottom w:val="none" w:sz="0" w:space="0" w:color="auto"/>
            <w:right w:val="none" w:sz="0" w:space="0" w:color="auto"/>
          </w:divBdr>
          <w:divsChild>
            <w:div w:id="1205023365">
              <w:marLeft w:val="0"/>
              <w:marRight w:val="0"/>
              <w:marTop w:val="0"/>
              <w:marBottom w:val="0"/>
              <w:divBdr>
                <w:top w:val="none" w:sz="0" w:space="0" w:color="auto"/>
                <w:left w:val="none" w:sz="0" w:space="0" w:color="auto"/>
                <w:bottom w:val="none" w:sz="0" w:space="0" w:color="auto"/>
                <w:right w:val="none" w:sz="0" w:space="0" w:color="auto"/>
              </w:divBdr>
            </w:div>
          </w:divsChild>
        </w:div>
        <w:div w:id="357658828">
          <w:marLeft w:val="0"/>
          <w:marRight w:val="0"/>
          <w:marTop w:val="0"/>
          <w:marBottom w:val="0"/>
          <w:divBdr>
            <w:top w:val="none" w:sz="0" w:space="0" w:color="auto"/>
            <w:left w:val="none" w:sz="0" w:space="0" w:color="auto"/>
            <w:bottom w:val="none" w:sz="0" w:space="0" w:color="auto"/>
            <w:right w:val="none" w:sz="0" w:space="0" w:color="auto"/>
          </w:divBdr>
          <w:divsChild>
            <w:div w:id="2073310209">
              <w:marLeft w:val="0"/>
              <w:marRight w:val="0"/>
              <w:marTop w:val="0"/>
              <w:marBottom w:val="0"/>
              <w:divBdr>
                <w:top w:val="none" w:sz="0" w:space="0" w:color="auto"/>
                <w:left w:val="none" w:sz="0" w:space="0" w:color="auto"/>
                <w:bottom w:val="none" w:sz="0" w:space="0" w:color="auto"/>
                <w:right w:val="none" w:sz="0" w:space="0" w:color="auto"/>
              </w:divBdr>
            </w:div>
          </w:divsChild>
        </w:div>
        <w:div w:id="1588996840">
          <w:marLeft w:val="0"/>
          <w:marRight w:val="0"/>
          <w:marTop w:val="0"/>
          <w:marBottom w:val="0"/>
          <w:divBdr>
            <w:top w:val="none" w:sz="0" w:space="0" w:color="auto"/>
            <w:left w:val="none" w:sz="0" w:space="0" w:color="auto"/>
            <w:bottom w:val="none" w:sz="0" w:space="0" w:color="auto"/>
            <w:right w:val="none" w:sz="0" w:space="0" w:color="auto"/>
          </w:divBdr>
          <w:divsChild>
            <w:div w:id="1826969322">
              <w:marLeft w:val="0"/>
              <w:marRight w:val="0"/>
              <w:marTop w:val="0"/>
              <w:marBottom w:val="0"/>
              <w:divBdr>
                <w:top w:val="none" w:sz="0" w:space="0" w:color="auto"/>
                <w:left w:val="none" w:sz="0" w:space="0" w:color="auto"/>
                <w:bottom w:val="none" w:sz="0" w:space="0" w:color="auto"/>
                <w:right w:val="none" w:sz="0" w:space="0" w:color="auto"/>
              </w:divBdr>
            </w:div>
          </w:divsChild>
        </w:div>
        <w:div w:id="1008948430">
          <w:marLeft w:val="0"/>
          <w:marRight w:val="0"/>
          <w:marTop w:val="0"/>
          <w:marBottom w:val="0"/>
          <w:divBdr>
            <w:top w:val="none" w:sz="0" w:space="0" w:color="auto"/>
            <w:left w:val="none" w:sz="0" w:space="0" w:color="auto"/>
            <w:bottom w:val="none" w:sz="0" w:space="0" w:color="auto"/>
            <w:right w:val="none" w:sz="0" w:space="0" w:color="auto"/>
          </w:divBdr>
          <w:divsChild>
            <w:div w:id="251204124">
              <w:marLeft w:val="0"/>
              <w:marRight w:val="0"/>
              <w:marTop w:val="0"/>
              <w:marBottom w:val="0"/>
              <w:divBdr>
                <w:top w:val="none" w:sz="0" w:space="0" w:color="auto"/>
                <w:left w:val="none" w:sz="0" w:space="0" w:color="auto"/>
                <w:bottom w:val="none" w:sz="0" w:space="0" w:color="auto"/>
                <w:right w:val="none" w:sz="0" w:space="0" w:color="auto"/>
              </w:divBdr>
            </w:div>
          </w:divsChild>
        </w:div>
        <w:div w:id="2049211641">
          <w:marLeft w:val="0"/>
          <w:marRight w:val="0"/>
          <w:marTop w:val="0"/>
          <w:marBottom w:val="0"/>
          <w:divBdr>
            <w:top w:val="none" w:sz="0" w:space="0" w:color="auto"/>
            <w:left w:val="none" w:sz="0" w:space="0" w:color="auto"/>
            <w:bottom w:val="none" w:sz="0" w:space="0" w:color="auto"/>
            <w:right w:val="none" w:sz="0" w:space="0" w:color="auto"/>
          </w:divBdr>
          <w:divsChild>
            <w:div w:id="317196849">
              <w:marLeft w:val="0"/>
              <w:marRight w:val="0"/>
              <w:marTop w:val="0"/>
              <w:marBottom w:val="0"/>
              <w:divBdr>
                <w:top w:val="none" w:sz="0" w:space="0" w:color="auto"/>
                <w:left w:val="none" w:sz="0" w:space="0" w:color="auto"/>
                <w:bottom w:val="none" w:sz="0" w:space="0" w:color="auto"/>
                <w:right w:val="none" w:sz="0" w:space="0" w:color="auto"/>
              </w:divBdr>
            </w:div>
          </w:divsChild>
        </w:div>
        <w:div w:id="357241463">
          <w:marLeft w:val="0"/>
          <w:marRight w:val="0"/>
          <w:marTop w:val="0"/>
          <w:marBottom w:val="0"/>
          <w:divBdr>
            <w:top w:val="none" w:sz="0" w:space="0" w:color="auto"/>
            <w:left w:val="none" w:sz="0" w:space="0" w:color="auto"/>
            <w:bottom w:val="none" w:sz="0" w:space="0" w:color="auto"/>
            <w:right w:val="none" w:sz="0" w:space="0" w:color="auto"/>
          </w:divBdr>
          <w:divsChild>
            <w:div w:id="205803900">
              <w:marLeft w:val="0"/>
              <w:marRight w:val="0"/>
              <w:marTop w:val="0"/>
              <w:marBottom w:val="0"/>
              <w:divBdr>
                <w:top w:val="none" w:sz="0" w:space="0" w:color="auto"/>
                <w:left w:val="none" w:sz="0" w:space="0" w:color="auto"/>
                <w:bottom w:val="none" w:sz="0" w:space="0" w:color="auto"/>
                <w:right w:val="none" w:sz="0" w:space="0" w:color="auto"/>
              </w:divBdr>
            </w:div>
          </w:divsChild>
        </w:div>
        <w:div w:id="1489204548">
          <w:marLeft w:val="0"/>
          <w:marRight w:val="0"/>
          <w:marTop w:val="0"/>
          <w:marBottom w:val="0"/>
          <w:divBdr>
            <w:top w:val="none" w:sz="0" w:space="0" w:color="auto"/>
            <w:left w:val="none" w:sz="0" w:space="0" w:color="auto"/>
            <w:bottom w:val="none" w:sz="0" w:space="0" w:color="auto"/>
            <w:right w:val="none" w:sz="0" w:space="0" w:color="auto"/>
          </w:divBdr>
          <w:divsChild>
            <w:div w:id="1500802825">
              <w:marLeft w:val="0"/>
              <w:marRight w:val="0"/>
              <w:marTop w:val="0"/>
              <w:marBottom w:val="0"/>
              <w:divBdr>
                <w:top w:val="none" w:sz="0" w:space="0" w:color="auto"/>
                <w:left w:val="none" w:sz="0" w:space="0" w:color="auto"/>
                <w:bottom w:val="none" w:sz="0" w:space="0" w:color="auto"/>
                <w:right w:val="none" w:sz="0" w:space="0" w:color="auto"/>
              </w:divBdr>
            </w:div>
          </w:divsChild>
        </w:div>
        <w:div w:id="1642417866">
          <w:marLeft w:val="0"/>
          <w:marRight w:val="0"/>
          <w:marTop w:val="0"/>
          <w:marBottom w:val="0"/>
          <w:divBdr>
            <w:top w:val="none" w:sz="0" w:space="0" w:color="auto"/>
            <w:left w:val="none" w:sz="0" w:space="0" w:color="auto"/>
            <w:bottom w:val="none" w:sz="0" w:space="0" w:color="auto"/>
            <w:right w:val="none" w:sz="0" w:space="0" w:color="auto"/>
          </w:divBdr>
          <w:divsChild>
            <w:div w:id="1807577642">
              <w:marLeft w:val="0"/>
              <w:marRight w:val="0"/>
              <w:marTop w:val="0"/>
              <w:marBottom w:val="0"/>
              <w:divBdr>
                <w:top w:val="none" w:sz="0" w:space="0" w:color="auto"/>
                <w:left w:val="none" w:sz="0" w:space="0" w:color="auto"/>
                <w:bottom w:val="none" w:sz="0" w:space="0" w:color="auto"/>
                <w:right w:val="none" w:sz="0" w:space="0" w:color="auto"/>
              </w:divBdr>
            </w:div>
          </w:divsChild>
        </w:div>
        <w:div w:id="1074743998">
          <w:marLeft w:val="0"/>
          <w:marRight w:val="0"/>
          <w:marTop w:val="0"/>
          <w:marBottom w:val="0"/>
          <w:divBdr>
            <w:top w:val="none" w:sz="0" w:space="0" w:color="auto"/>
            <w:left w:val="none" w:sz="0" w:space="0" w:color="auto"/>
            <w:bottom w:val="none" w:sz="0" w:space="0" w:color="auto"/>
            <w:right w:val="none" w:sz="0" w:space="0" w:color="auto"/>
          </w:divBdr>
          <w:divsChild>
            <w:div w:id="908661259">
              <w:marLeft w:val="0"/>
              <w:marRight w:val="0"/>
              <w:marTop w:val="0"/>
              <w:marBottom w:val="0"/>
              <w:divBdr>
                <w:top w:val="none" w:sz="0" w:space="0" w:color="auto"/>
                <w:left w:val="none" w:sz="0" w:space="0" w:color="auto"/>
                <w:bottom w:val="none" w:sz="0" w:space="0" w:color="auto"/>
                <w:right w:val="none" w:sz="0" w:space="0" w:color="auto"/>
              </w:divBdr>
            </w:div>
          </w:divsChild>
        </w:div>
        <w:div w:id="116418714">
          <w:marLeft w:val="0"/>
          <w:marRight w:val="0"/>
          <w:marTop w:val="0"/>
          <w:marBottom w:val="0"/>
          <w:divBdr>
            <w:top w:val="none" w:sz="0" w:space="0" w:color="auto"/>
            <w:left w:val="none" w:sz="0" w:space="0" w:color="auto"/>
            <w:bottom w:val="none" w:sz="0" w:space="0" w:color="auto"/>
            <w:right w:val="none" w:sz="0" w:space="0" w:color="auto"/>
          </w:divBdr>
          <w:divsChild>
            <w:div w:id="2008089250">
              <w:marLeft w:val="0"/>
              <w:marRight w:val="0"/>
              <w:marTop w:val="0"/>
              <w:marBottom w:val="0"/>
              <w:divBdr>
                <w:top w:val="none" w:sz="0" w:space="0" w:color="auto"/>
                <w:left w:val="none" w:sz="0" w:space="0" w:color="auto"/>
                <w:bottom w:val="none" w:sz="0" w:space="0" w:color="auto"/>
                <w:right w:val="none" w:sz="0" w:space="0" w:color="auto"/>
              </w:divBdr>
            </w:div>
          </w:divsChild>
        </w:div>
        <w:div w:id="1681422535">
          <w:marLeft w:val="0"/>
          <w:marRight w:val="0"/>
          <w:marTop w:val="0"/>
          <w:marBottom w:val="0"/>
          <w:divBdr>
            <w:top w:val="none" w:sz="0" w:space="0" w:color="auto"/>
            <w:left w:val="none" w:sz="0" w:space="0" w:color="auto"/>
            <w:bottom w:val="none" w:sz="0" w:space="0" w:color="auto"/>
            <w:right w:val="none" w:sz="0" w:space="0" w:color="auto"/>
          </w:divBdr>
          <w:divsChild>
            <w:div w:id="1973053153">
              <w:marLeft w:val="0"/>
              <w:marRight w:val="0"/>
              <w:marTop w:val="0"/>
              <w:marBottom w:val="0"/>
              <w:divBdr>
                <w:top w:val="none" w:sz="0" w:space="0" w:color="auto"/>
                <w:left w:val="none" w:sz="0" w:space="0" w:color="auto"/>
                <w:bottom w:val="none" w:sz="0" w:space="0" w:color="auto"/>
                <w:right w:val="none" w:sz="0" w:space="0" w:color="auto"/>
              </w:divBdr>
            </w:div>
          </w:divsChild>
        </w:div>
        <w:div w:id="2006320254">
          <w:marLeft w:val="0"/>
          <w:marRight w:val="0"/>
          <w:marTop w:val="0"/>
          <w:marBottom w:val="0"/>
          <w:divBdr>
            <w:top w:val="none" w:sz="0" w:space="0" w:color="auto"/>
            <w:left w:val="none" w:sz="0" w:space="0" w:color="auto"/>
            <w:bottom w:val="none" w:sz="0" w:space="0" w:color="auto"/>
            <w:right w:val="none" w:sz="0" w:space="0" w:color="auto"/>
          </w:divBdr>
          <w:divsChild>
            <w:div w:id="576861244">
              <w:marLeft w:val="0"/>
              <w:marRight w:val="0"/>
              <w:marTop w:val="0"/>
              <w:marBottom w:val="0"/>
              <w:divBdr>
                <w:top w:val="none" w:sz="0" w:space="0" w:color="auto"/>
                <w:left w:val="none" w:sz="0" w:space="0" w:color="auto"/>
                <w:bottom w:val="none" w:sz="0" w:space="0" w:color="auto"/>
                <w:right w:val="none" w:sz="0" w:space="0" w:color="auto"/>
              </w:divBdr>
            </w:div>
          </w:divsChild>
        </w:div>
        <w:div w:id="200897592">
          <w:marLeft w:val="0"/>
          <w:marRight w:val="0"/>
          <w:marTop w:val="0"/>
          <w:marBottom w:val="0"/>
          <w:divBdr>
            <w:top w:val="none" w:sz="0" w:space="0" w:color="auto"/>
            <w:left w:val="none" w:sz="0" w:space="0" w:color="auto"/>
            <w:bottom w:val="none" w:sz="0" w:space="0" w:color="auto"/>
            <w:right w:val="none" w:sz="0" w:space="0" w:color="auto"/>
          </w:divBdr>
          <w:divsChild>
            <w:div w:id="1452895794">
              <w:marLeft w:val="0"/>
              <w:marRight w:val="0"/>
              <w:marTop w:val="0"/>
              <w:marBottom w:val="0"/>
              <w:divBdr>
                <w:top w:val="none" w:sz="0" w:space="0" w:color="auto"/>
                <w:left w:val="none" w:sz="0" w:space="0" w:color="auto"/>
                <w:bottom w:val="none" w:sz="0" w:space="0" w:color="auto"/>
                <w:right w:val="none" w:sz="0" w:space="0" w:color="auto"/>
              </w:divBdr>
            </w:div>
          </w:divsChild>
        </w:div>
        <w:div w:id="1180001000">
          <w:marLeft w:val="0"/>
          <w:marRight w:val="0"/>
          <w:marTop w:val="0"/>
          <w:marBottom w:val="0"/>
          <w:divBdr>
            <w:top w:val="none" w:sz="0" w:space="0" w:color="auto"/>
            <w:left w:val="none" w:sz="0" w:space="0" w:color="auto"/>
            <w:bottom w:val="none" w:sz="0" w:space="0" w:color="auto"/>
            <w:right w:val="none" w:sz="0" w:space="0" w:color="auto"/>
          </w:divBdr>
          <w:divsChild>
            <w:div w:id="756243070">
              <w:marLeft w:val="0"/>
              <w:marRight w:val="0"/>
              <w:marTop w:val="0"/>
              <w:marBottom w:val="0"/>
              <w:divBdr>
                <w:top w:val="none" w:sz="0" w:space="0" w:color="auto"/>
                <w:left w:val="none" w:sz="0" w:space="0" w:color="auto"/>
                <w:bottom w:val="none" w:sz="0" w:space="0" w:color="auto"/>
                <w:right w:val="none" w:sz="0" w:space="0" w:color="auto"/>
              </w:divBdr>
            </w:div>
          </w:divsChild>
        </w:div>
        <w:div w:id="1062828220">
          <w:marLeft w:val="0"/>
          <w:marRight w:val="0"/>
          <w:marTop w:val="0"/>
          <w:marBottom w:val="0"/>
          <w:divBdr>
            <w:top w:val="none" w:sz="0" w:space="0" w:color="auto"/>
            <w:left w:val="none" w:sz="0" w:space="0" w:color="auto"/>
            <w:bottom w:val="none" w:sz="0" w:space="0" w:color="auto"/>
            <w:right w:val="none" w:sz="0" w:space="0" w:color="auto"/>
          </w:divBdr>
          <w:divsChild>
            <w:div w:id="141895754">
              <w:marLeft w:val="0"/>
              <w:marRight w:val="0"/>
              <w:marTop w:val="0"/>
              <w:marBottom w:val="0"/>
              <w:divBdr>
                <w:top w:val="none" w:sz="0" w:space="0" w:color="auto"/>
                <w:left w:val="none" w:sz="0" w:space="0" w:color="auto"/>
                <w:bottom w:val="none" w:sz="0" w:space="0" w:color="auto"/>
                <w:right w:val="none" w:sz="0" w:space="0" w:color="auto"/>
              </w:divBdr>
            </w:div>
          </w:divsChild>
        </w:div>
        <w:div w:id="1348292078">
          <w:marLeft w:val="0"/>
          <w:marRight w:val="0"/>
          <w:marTop w:val="0"/>
          <w:marBottom w:val="0"/>
          <w:divBdr>
            <w:top w:val="none" w:sz="0" w:space="0" w:color="auto"/>
            <w:left w:val="none" w:sz="0" w:space="0" w:color="auto"/>
            <w:bottom w:val="none" w:sz="0" w:space="0" w:color="auto"/>
            <w:right w:val="none" w:sz="0" w:space="0" w:color="auto"/>
          </w:divBdr>
          <w:divsChild>
            <w:div w:id="1839541156">
              <w:marLeft w:val="0"/>
              <w:marRight w:val="0"/>
              <w:marTop w:val="0"/>
              <w:marBottom w:val="0"/>
              <w:divBdr>
                <w:top w:val="none" w:sz="0" w:space="0" w:color="auto"/>
                <w:left w:val="none" w:sz="0" w:space="0" w:color="auto"/>
                <w:bottom w:val="none" w:sz="0" w:space="0" w:color="auto"/>
                <w:right w:val="none" w:sz="0" w:space="0" w:color="auto"/>
              </w:divBdr>
            </w:div>
          </w:divsChild>
        </w:div>
        <w:div w:id="1070465118">
          <w:marLeft w:val="0"/>
          <w:marRight w:val="0"/>
          <w:marTop w:val="0"/>
          <w:marBottom w:val="0"/>
          <w:divBdr>
            <w:top w:val="none" w:sz="0" w:space="0" w:color="auto"/>
            <w:left w:val="none" w:sz="0" w:space="0" w:color="auto"/>
            <w:bottom w:val="none" w:sz="0" w:space="0" w:color="auto"/>
            <w:right w:val="none" w:sz="0" w:space="0" w:color="auto"/>
          </w:divBdr>
          <w:divsChild>
            <w:div w:id="1124273188">
              <w:marLeft w:val="0"/>
              <w:marRight w:val="0"/>
              <w:marTop w:val="0"/>
              <w:marBottom w:val="0"/>
              <w:divBdr>
                <w:top w:val="none" w:sz="0" w:space="0" w:color="auto"/>
                <w:left w:val="none" w:sz="0" w:space="0" w:color="auto"/>
                <w:bottom w:val="none" w:sz="0" w:space="0" w:color="auto"/>
                <w:right w:val="none" w:sz="0" w:space="0" w:color="auto"/>
              </w:divBdr>
            </w:div>
          </w:divsChild>
        </w:div>
        <w:div w:id="1265528894">
          <w:marLeft w:val="0"/>
          <w:marRight w:val="0"/>
          <w:marTop w:val="0"/>
          <w:marBottom w:val="0"/>
          <w:divBdr>
            <w:top w:val="none" w:sz="0" w:space="0" w:color="auto"/>
            <w:left w:val="none" w:sz="0" w:space="0" w:color="auto"/>
            <w:bottom w:val="none" w:sz="0" w:space="0" w:color="auto"/>
            <w:right w:val="none" w:sz="0" w:space="0" w:color="auto"/>
          </w:divBdr>
          <w:divsChild>
            <w:div w:id="637882419">
              <w:marLeft w:val="0"/>
              <w:marRight w:val="0"/>
              <w:marTop w:val="0"/>
              <w:marBottom w:val="0"/>
              <w:divBdr>
                <w:top w:val="none" w:sz="0" w:space="0" w:color="auto"/>
                <w:left w:val="none" w:sz="0" w:space="0" w:color="auto"/>
                <w:bottom w:val="none" w:sz="0" w:space="0" w:color="auto"/>
                <w:right w:val="none" w:sz="0" w:space="0" w:color="auto"/>
              </w:divBdr>
            </w:div>
          </w:divsChild>
        </w:div>
        <w:div w:id="845898904">
          <w:marLeft w:val="0"/>
          <w:marRight w:val="0"/>
          <w:marTop w:val="0"/>
          <w:marBottom w:val="0"/>
          <w:divBdr>
            <w:top w:val="none" w:sz="0" w:space="0" w:color="auto"/>
            <w:left w:val="none" w:sz="0" w:space="0" w:color="auto"/>
            <w:bottom w:val="none" w:sz="0" w:space="0" w:color="auto"/>
            <w:right w:val="none" w:sz="0" w:space="0" w:color="auto"/>
          </w:divBdr>
          <w:divsChild>
            <w:div w:id="644966458">
              <w:marLeft w:val="0"/>
              <w:marRight w:val="0"/>
              <w:marTop w:val="0"/>
              <w:marBottom w:val="0"/>
              <w:divBdr>
                <w:top w:val="none" w:sz="0" w:space="0" w:color="auto"/>
                <w:left w:val="none" w:sz="0" w:space="0" w:color="auto"/>
                <w:bottom w:val="none" w:sz="0" w:space="0" w:color="auto"/>
                <w:right w:val="none" w:sz="0" w:space="0" w:color="auto"/>
              </w:divBdr>
            </w:div>
          </w:divsChild>
        </w:div>
        <w:div w:id="2111267947">
          <w:marLeft w:val="0"/>
          <w:marRight w:val="0"/>
          <w:marTop w:val="0"/>
          <w:marBottom w:val="0"/>
          <w:divBdr>
            <w:top w:val="none" w:sz="0" w:space="0" w:color="auto"/>
            <w:left w:val="none" w:sz="0" w:space="0" w:color="auto"/>
            <w:bottom w:val="none" w:sz="0" w:space="0" w:color="auto"/>
            <w:right w:val="none" w:sz="0" w:space="0" w:color="auto"/>
          </w:divBdr>
          <w:divsChild>
            <w:div w:id="1327587174">
              <w:marLeft w:val="0"/>
              <w:marRight w:val="0"/>
              <w:marTop w:val="0"/>
              <w:marBottom w:val="0"/>
              <w:divBdr>
                <w:top w:val="none" w:sz="0" w:space="0" w:color="auto"/>
                <w:left w:val="none" w:sz="0" w:space="0" w:color="auto"/>
                <w:bottom w:val="none" w:sz="0" w:space="0" w:color="auto"/>
                <w:right w:val="none" w:sz="0" w:space="0" w:color="auto"/>
              </w:divBdr>
            </w:div>
          </w:divsChild>
        </w:div>
        <w:div w:id="811017151">
          <w:marLeft w:val="0"/>
          <w:marRight w:val="0"/>
          <w:marTop w:val="0"/>
          <w:marBottom w:val="0"/>
          <w:divBdr>
            <w:top w:val="none" w:sz="0" w:space="0" w:color="auto"/>
            <w:left w:val="none" w:sz="0" w:space="0" w:color="auto"/>
            <w:bottom w:val="none" w:sz="0" w:space="0" w:color="auto"/>
            <w:right w:val="none" w:sz="0" w:space="0" w:color="auto"/>
          </w:divBdr>
          <w:divsChild>
            <w:div w:id="1937056598">
              <w:marLeft w:val="0"/>
              <w:marRight w:val="0"/>
              <w:marTop w:val="0"/>
              <w:marBottom w:val="0"/>
              <w:divBdr>
                <w:top w:val="none" w:sz="0" w:space="0" w:color="auto"/>
                <w:left w:val="none" w:sz="0" w:space="0" w:color="auto"/>
                <w:bottom w:val="none" w:sz="0" w:space="0" w:color="auto"/>
                <w:right w:val="none" w:sz="0" w:space="0" w:color="auto"/>
              </w:divBdr>
            </w:div>
          </w:divsChild>
        </w:div>
        <w:div w:id="236674472">
          <w:marLeft w:val="0"/>
          <w:marRight w:val="0"/>
          <w:marTop w:val="0"/>
          <w:marBottom w:val="0"/>
          <w:divBdr>
            <w:top w:val="none" w:sz="0" w:space="0" w:color="auto"/>
            <w:left w:val="none" w:sz="0" w:space="0" w:color="auto"/>
            <w:bottom w:val="none" w:sz="0" w:space="0" w:color="auto"/>
            <w:right w:val="none" w:sz="0" w:space="0" w:color="auto"/>
          </w:divBdr>
          <w:divsChild>
            <w:div w:id="1900552498">
              <w:marLeft w:val="0"/>
              <w:marRight w:val="0"/>
              <w:marTop w:val="0"/>
              <w:marBottom w:val="0"/>
              <w:divBdr>
                <w:top w:val="none" w:sz="0" w:space="0" w:color="auto"/>
                <w:left w:val="none" w:sz="0" w:space="0" w:color="auto"/>
                <w:bottom w:val="none" w:sz="0" w:space="0" w:color="auto"/>
                <w:right w:val="none" w:sz="0" w:space="0" w:color="auto"/>
              </w:divBdr>
            </w:div>
          </w:divsChild>
        </w:div>
        <w:div w:id="1649893377">
          <w:marLeft w:val="0"/>
          <w:marRight w:val="0"/>
          <w:marTop w:val="0"/>
          <w:marBottom w:val="0"/>
          <w:divBdr>
            <w:top w:val="none" w:sz="0" w:space="0" w:color="auto"/>
            <w:left w:val="none" w:sz="0" w:space="0" w:color="auto"/>
            <w:bottom w:val="none" w:sz="0" w:space="0" w:color="auto"/>
            <w:right w:val="none" w:sz="0" w:space="0" w:color="auto"/>
          </w:divBdr>
          <w:divsChild>
            <w:div w:id="481964158">
              <w:marLeft w:val="0"/>
              <w:marRight w:val="0"/>
              <w:marTop w:val="0"/>
              <w:marBottom w:val="0"/>
              <w:divBdr>
                <w:top w:val="none" w:sz="0" w:space="0" w:color="auto"/>
                <w:left w:val="none" w:sz="0" w:space="0" w:color="auto"/>
                <w:bottom w:val="none" w:sz="0" w:space="0" w:color="auto"/>
                <w:right w:val="none" w:sz="0" w:space="0" w:color="auto"/>
              </w:divBdr>
            </w:div>
          </w:divsChild>
        </w:div>
        <w:div w:id="1674605014">
          <w:marLeft w:val="0"/>
          <w:marRight w:val="0"/>
          <w:marTop w:val="0"/>
          <w:marBottom w:val="0"/>
          <w:divBdr>
            <w:top w:val="none" w:sz="0" w:space="0" w:color="auto"/>
            <w:left w:val="none" w:sz="0" w:space="0" w:color="auto"/>
            <w:bottom w:val="none" w:sz="0" w:space="0" w:color="auto"/>
            <w:right w:val="none" w:sz="0" w:space="0" w:color="auto"/>
          </w:divBdr>
          <w:divsChild>
            <w:div w:id="678966682">
              <w:marLeft w:val="0"/>
              <w:marRight w:val="0"/>
              <w:marTop w:val="0"/>
              <w:marBottom w:val="0"/>
              <w:divBdr>
                <w:top w:val="none" w:sz="0" w:space="0" w:color="auto"/>
                <w:left w:val="none" w:sz="0" w:space="0" w:color="auto"/>
                <w:bottom w:val="none" w:sz="0" w:space="0" w:color="auto"/>
                <w:right w:val="none" w:sz="0" w:space="0" w:color="auto"/>
              </w:divBdr>
            </w:div>
          </w:divsChild>
        </w:div>
        <w:div w:id="1520847836">
          <w:marLeft w:val="0"/>
          <w:marRight w:val="0"/>
          <w:marTop w:val="0"/>
          <w:marBottom w:val="0"/>
          <w:divBdr>
            <w:top w:val="none" w:sz="0" w:space="0" w:color="auto"/>
            <w:left w:val="none" w:sz="0" w:space="0" w:color="auto"/>
            <w:bottom w:val="none" w:sz="0" w:space="0" w:color="auto"/>
            <w:right w:val="none" w:sz="0" w:space="0" w:color="auto"/>
          </w:divBdr>
          <w:divsChild>
            <w:div w:id="1383138784">
              <w:marLeft w:val="0"/>
              <w:marRight w:val="0"/>
              <w:marTop w:val="0"/>
              <w:marBottom w:val="0"/>
              <w:divBdr>
                <w:top w:val="none" w:sz="0" w:space="0" w:color="auto"/>
                <w:left w:val="none" w:sz="0" w:space="0" w:color="auto"/>
                <w:bottom w:val="none" w:sz="0" w:space="0" w:color="auto"/>
                <w:right w:val="none" w:sz="0" w:space="0" w:color="auto"/>
              </w:divBdr>
            </w:div>
          </w:divsChild>
        </w:div>
        <w:div w:id="1236475837">
          <w:marLeft w:val="0"/>
          <w:marRight w:val="0"/>
          <w:marTop w:val="0"/>
          <w:marBottom w:val="0"/>
          <w:divBdr>
            <w:top w:val="none" w:sz="0" w:space="0" w:color="auto"/>
            <w:left w:val="none" w:sz="0" w:space="0" w:color="auto"/>
            <w:bottom w:val="none" w:sz="0" w:space="0" w:color="auto"/>
            <w:right w:val="none" w:sz="0" w:space="0" w:color="auto"/>
          </w:divBdr>
          <w:divsChild>
            <w:div w:id="1151170877">
              <w:marLeft w:val="0"/>
              <w:marRight w:val="0"/>
              <w:marTop w:val="0"/>
              <w:marBottom w:val="0"/>
              <w:divBdr>
                <w:top w:val="none" w:sz="0" w:space="0" w:color="auto"/>
                <w:left w:val="none" w:sz="0" w:space="0" w:color="auto"/>
                <w:bottom w:val="none" w:sz="0" w:space="0" w:color="auto"/>
                <w:right w:val="none" w:sz="0" w:space="0" w:color="auto"/>
              </w:divBdr>
            </w:div>
          </w:divsChild>
        </w:div>
        <w:div w:id="1773357794">
          <w:marLeft w:val="0"/>
          <w:marRight w:val="0"/>
          <w:marTop w:val="0"/>
          <w:marBottom w:val="0"/>
          <w:divBdr>
            <w:top w:val="none" w:sz="0" w:space="0" w:color="auto"/>
            <w:left w:val="none" w:sz="0" w:space="0" w:color="auto"/>
            <w:bottom w:val="none" w:sz="0" w:space="0" w:color="auto"/>
            <w:right w:val="none" w:sz="0" w:space="0" w:color="auto"/>
          </w:divBdr>
          <w:divsChild>
            <w:div w:id="352809221">
              <w:marLeft w:val="0"/>
              <w:marRight w:val="0"/>
              <w:marTop w:val="0"/>
              <w:marBottom w:val="0"/>
              <w:divBdr>
                <w:top w:val="none" w:sz="0" w:space="0" w:color="auto"/>
                <w:left w:val="none" w:sz="0" w:space="0" w:color="auto"/>
                <w:bottom w:val="none" w:sz="0" w:space="0" w:color="auto"/>
                <w:right w:val="none" w:sz="0" w:space="0" w:color="auto"/>
              </w:divBdr>
            </w:div>
          </w:divsChild>
        </w:div>
        <w:div w:id="1794638865">
          <w:marLeft w:val="0"/>
          <w:marRight w:val="0"/>
          <w:marTop w:val="0"/>
          <w:marBottom w:val="0"/>
          <w:divBdr>
            <w:top w:val="none" w:sz="0" w:space="0" w:color="auto"/>
            <w:left w:val="none" w:sz="0" w:space="0" w:color="auto"/>
            <w:bottom w:val="none" w:sz="0" w:space="0" w:color="auto"/>
            <w:right w:val="none" w:sz="0" w:space="0" w:color="auto"/>
          </w:divBdr>
          <w:divsChild>
            <w:div w:id="1841578375">
              <w:marLeft w:val="0"/>
              <w:marRight w:val="0"/>
              <w:marTop w:val="0"/>
              <w:marBottom w:val="0"/>
              <w:divBdr>
                <w:top w:val="none" w:sz="0" w:space="0" w:color="auto"/>
                <w:left w:val="none" w:sz="0" w:space="0" w:color="auto"/>
                <w:bottom w:val="none" w:sz="0" w:space="0" w:color="auto"/>
                <w:right w:val="none" w:sz="0" w:space="0" w:color="auto"/>
              </w:divBdr>
            </w:div>
          </w:divsChild>
        </w:div>
        <w:div w:id="1008295314">
          <w:marLeft w:val="0"/>
          <w:marRight w:val="0"/>
          <w:marTop w:val="0"/>
          <w:marBottom w:val="0"/>
          <w:divBdr>
            <w:top w:val="none" w:sz="0" w:space="0" w:color="auto"/>
            <w:left w:val="none" w:sz="0" w:space="0" w:color="auto"/>
            <w:bottom w:val="none" w:sz="0" w:space="0" w:color="auto"/>
            <w:right w:val="none" w:sz="0" w:space="0" w:color="auto"/>
          </w:divBdr>
          <w:divsChild>
            <w:div w:id="2084404097">
              <w:marLeft w:val="0"/>
              <w:marRight w:val="0"/>
              <w:marTop w:val="0"/>
              <w:marBottom w:val="0"/>
              <w:divBdr>
                <w:top w:val="none" w:sz="0" w:space="0" w:color="auto"/>
                <w:left w:val="none" w:sz="0" w:space="0" w:color="auto"/>
                <w:bottom w:val="none" w:sz="0" w:space="0" w:color="auto"/>
                <w:right w:val="none" w:sz="0" w:space="0" w:color="auto"/>
              </w:divBdr>
            </w:div>
          </w:divsChild>
        </w:div>
        <w:div w:id="1935900047">
          <w:marLeft w:val="0"/>
          <w:marRight w:val="0"/>
          <w:marTop w:val="0"/>
          <w:marBottom w:val="0"/>
          <w:divBdr>
            <w:top w:val="none" w:sz="0" w:space="0" w:color="auto"/>
            <w:left w:val="none" w:sz="0" w:space="0" w:color="auto"/>
            <w:bottom w:val="none" w:sz="0" w:space="0" w:color="auto"/>
            <w:right w:val="none" w:sz="0" w:space="0" w:color="auto"/>
          </w:divBdr>
          <w:divsChild>
            <w:div w:id="1614704244">
              <w:marLeft w:val="0"/>
              <w:marRight w:val="0"/>
              <w:marTop w:val="0"/>
              <w:marBottom w:val="0"/>
              <w:divBdr>
                <w:top w:val="none" w:sz="0" w:space="0" w:color="auto"/>
                <w:left w:val="none" w:sz="0" w:space="0" w:color="auto"/>
                <w:bottom w:val="none" w:sz="0" w:space="0" w:color="auto"/>
                <w:right w:val="none" w:sz="0" w:space="0" w:color="auto"/>
              </w:divBdr>
            </w:div>
          </w:divsChild>
        </w:div>
        <w:div w:id="856696657">
          <w:marLeft w:val="0"/>
          <w:marRight w:val="0"/>
          <w:marTop w:val="0"/>
          <w:marBottom w:val="0"/>
          <w:divBdr>
            <w:top w:val="none" w:sz="0" w:space="0" w:color="auto"/>
            <w:left w:val="none" w:sz="0" w:space="0" w:color="auto"/>
            <w:bottom w:val="none" w:sz="0" w:space="0" w:color="auto"/>
            <w:right w:val="none" w:sz="0" w:space="0" w:color="auto"/>
          </w:divBdr>
          <w:divsChild>
            <w:div w:id="125047273">
              <w:marLeft w:val="0"/>
              <w:marRight w:val="0"/>
              <w:marTop w:val="0"/>
              <w:marBottom w:val="0"/>
              <w:divBdr>
                <w:top w:val="none" w:sz="0" w:space="0" w:color="auto"/>
                <w:left w:val="none" w:sz="0" w:space="0" w:color="auto"/>
                <w:bottom w:val="none" w:sz="0" w:space="0" w:color="auto"/>
                <w:right w:val="none" w:sz="0" w:space="0" w:color="auto"/>
              </w:divBdr>
            </w:div>
          </w:divsChild>
        </w:div>
        <w:div w:id="2134397901">
          <w:marLeft w:val="0"/>
          <w:marRight w:val="0"/>
          <w:marTop w:val="0"/>
          <w:marBottom w:val="0"/>
          <w:divBdr>
            <w:top w:val="none" w:sz="0" w:space="0" w:color="auto"/>
            <w:left w:val="none" w:sz="0" w:space="0" w:color="auto"/>
            <w:bottom w:val="none" w:sz="0" w:space="0" w:color="auto"/>
            <w:right w:val="none" w:sz="0" w:space="0" w:color="auto"/>
          </w:divBdr>
          <w:divsChild>
            <w:div w:id="1820532598">
              <w:marLeft w:val="0"/>
              <w:marRight w:val="0"/>
              <w:marTop w:val="0"/>
              <w:marBottom w:val="0"/>
              <w:divBdr>
                <w:top w:val="none" w:sz="0" w:space="0" w:color="auto"/>
                <w:left w:val="none" w:sz="0" w:space="0" w:color="auto"/>
                <w:bottom w:val="none" w:sz="0" w:space="0" w:color="auto"/>
                <w:right w:val="none" w:sz="0" w:space="0" w:color="auto"/>
              </w:divBdr>
            </w:div>
          </w:divsChild>
        </w:div>
        <w:div w:id="538932217">
          <w:marLeft w:val="0"/>
          <w:marRight w:val="0"/>
          <w:marTop w:val="0"/>
          <w:marBottom w:val="0"/>
          <w:divBdr>
            <w:top w:val="none" w:sz="0" w:space="0" w:color="auto"/>
            <w:left w:val="none" w:sz="0" w:space="0" w:color="auto"/>
            <w:bottom w:val="none" w:sz="0" w:space="0" w:color="auto"/>
            <w:right w:val="none" w:sz="0" w:space="0" w:color="auto"/>
          </w:divBdr>
          <w:divsChild>
            <w:div w:id="2026978225">
              <w:marLeft w:val="0"/>
              <w:marRight w:val="0"/>
              <w:marTop w:val="0"/>
              <w:marBottom w:val="0"/>
              <w:divBdr>
                <w:top w:val="none" w:sz="0" w:space="0" w:color="auto"/>
                <w:left w:val="none" w:sz="0" w:space="0" w:color="auto"/>
                <w:bottom w:val="none" w:sz="0" w:space="0" w:color="auto"/>
                <w:right w:val="none" w:sz="0" w:space="0" w:color="auto"/>
              </w:divBdr>
            </w:div>
          </w:divsChild>
        </w:div>
        <w:div w:id="2140033297">
          <w:marLeft w:val="0"/>
          <w:marRight w:val="0"/>
          <w:marTop w:val="0"/>
          <w:marBottom w:val="0"/>
          <w:divBdr>
            <w:top w:val="none" w:sz="0" w:space="0" w:color="auto"/>
            <w:left w:val="none" w:sz="0" w:space="0" w:color="auto"/>
            <w:bottom w:val="none" w:sz="0" w:space="0" w:color="auto"/>
            <w:right w:val="none" w:sz="0" w:space="0" w:color="auto"/>
          </w:divBdr>
          <w:divsChild>
            <w:div w:id="1095249379">
              <w:marLeft w:val="0"/>
              <w:marRight w:val="0"/>
              <w:marTop w:val="0"/>
              <w:marBottom w:val="0"/>
              <w:divBdr>
                <w:top w:val="none" w:sz="0" w:space="0" w:color="auto"/>
                <w:left w:val="none" w:sz="0" w:space="0" w:color="auto"/>
                <w:bottom w:val="none" w:sz="0" w:space="0" w:color="auto"/>
                <w:right w:val="none" w:sz="0" w:space="0" w:color="auto"/>
              </w:divBdr>
            </w:div>
          </w:divsChild>
        </w:div>
        <w:div w:id="2059695081">
          <w:marLeft w:val="0"/>
          <w:marRight w:val="0"/>
          <w:marTop w:val="0"/>
          <w:marBottom w:val="0"/>
          <w:divBdr>
            <w:top w:val="none" w:sz="0" w:space="0" w:color="auto"/>
            <w:left w:val="none" w:sz="0" w:space="0" w:color="auto"/>
            <w:bottom w:val="none" w:sz="0" w:space="0" w:color="auto"/>
            <w:right w:val="none" w:sz="0" w:space="0" w:color="auto"/>
          </w:divBdr>
          <w:divsChild>
            <w:div w:id="564992398">
              <w:marLeft w:val="0"/>
              <w:marRight w:val="0"/>
              <w:marTop w:val="0"/>
              <w:marBottom w:val="0"/>
              <w:divBdr>
                <w:top w:val="none" w:sz="0" w:space="0" w:color="auto"/>
                <w:left w:val="none" w:sz="0" w:space="0" w:color="auto"/>
                <w:bottom w:val="none" w:sz="0" w:space="0" w:color="auto"/>
                <w:right w:val="none" w:sz="0" w:space="0" w:color="auto"/>
              </w:divBdr>
            </w:div>
          </w:divsChild>
        </w:div>
        <w:div w:id="475952986">
          <w:marLeft w:val="0"/>
          <w:marRight w:val="0"/>
          <w:marTop w:val="0"/>
          <w:marBottom w:val="0"/>
          <w:divBdr>
            <w:top w:val="none" w:sz="0" w:space="0" w:color="auto"/>
            <w:left w:val="none" w:sz="0" w:space="0" w:color="auto"/>
            <w:bottom w:val="none" w:sz="0" w:space="0" w:color="auto"/>
            <w:right w:val="none" w:sz="0" w:space="0" w:color="auto"/>
          </w:divBdr>
          <w:divsChild>
            <w:div w:id="1323007859">
              <w:marLeft w:val="0"/>
              <w:marRight w:val="0"/>
              <w:marTop w:val="0"/>
              <w:marBottom w:val="0"/>
              <w:divBdr>
                <w:top w:val="none" w:sz="0" w:space="0" w:color="auto"/>
                <w:left w:val="none" w:sz="0" w:space="0" w:color="auto"/>
                <w:bottom w:val="none" w:sz="0" w:space="0" w:color="auto"/>
                <w:right w:val="none" w:sz="0" w:space="0" w:color="auto"/>
              </w:divBdr>
            </w:div>
          </w:divsChild>
        </w:div>
        <w:div w:id="1509367887">
          <w:marLeft w:val="0"/>
          <w:marRight w:val="0"/>
          <w:marTop w:val="0"/>
          <w:marBottom w:val="0"/>
          <w:divBdr>
            <w:top w:val="none" w:sz="0" w:space="0" w:color="auto"/>
            <w:left w:val="none" w:sz="0" w:space="0" w:color="auto"/>
            <w:bottom w:val="none" w:sz="0" w:space="0" w:color="auto"/>
            <w:right w:val="none" w:sz="0" w:space="0" w:color="auto"/>
          </w:divBdr>
          <w:divsChild>
            <w:div w:id="1910263045">
              <w:marLeft w:val="0"/>
              <w:marRight w:val="0"/>
              <w:marTop w:val="0"/>
              <w:marBottom w:val="0"/>
              <w:divBdr>
                <w:top w:val="none" w:sz="0" w:space="0" w:color="auto"/>
                <w:left w:val="none" w:sz="0" w:space="0" w:color="auto"/>
                <w:bottom w:val="none" w:sz="0" w:space="0" w:color="auto"/>
                <w:right w:val="none" w:sz="0" w:space="0" w:color="auto"/>
              </w:divBdr>
            </w:div>
          </w:divsChild>
        </w:div>
        <w:div w:id="1281455403">
          <w:marLeft w:val="0"/>
          <w:marRight w:val="0"/>
          <w:marTop w:val="0"/>
          <w:marBottom w:val="0"/>
          <w:divBdr>
            <w:top w:val="none" w:sz="0" w:space="0" w:color="auto"/>
            <w:left w:val="none" w:sz="0" w:space="0" w:color="auto"/>
            <w:bottom w:val="none" w:sz="0" w:space="0" w:color="auto"/>
            <w:right w:val="none" w:sz="0" w:space="0" w:color="auto"/>
          </w:divBdr>
          <w:divsChild>
            <w:div w:id="188953622">
              <w:marLeft w:val="0"/>
              <w:marRight w:val="0"/>
              <w:marTop w:val="0"/>
              <w:marBottom w:val="0"/>
              <w:divBdr>
                <w:top w:val="none" w:sz="0" w:space="0" w:color="auto"/>
                <w:left w:val="none" w:sz="0" w:space="0" w:color="auto"/>
                <w:bottom w:val="none" w:sz="0" w:space="0" w:color="auto"/>
                <w:right w:val="none" w:sz="0" w:space="0" w:color="auto"/>
              </w:divBdr>
            </w:div>
          </w:divsChild>
        </w:div>
        <w:div w:id="424496775">
          <w:marLeft w:val="0"/>
          <w:marRight w:val="0"/>
          <w:marTop w:val="0"/>
          <w:marBottom w:val="0"/>
          <w:divBdr>
            <w:top w:val="none" w:sz="0" w:space="0" w:color="auto"/>
            <w:left w:val="none" w:sz="0" w:space="0" w:color="auto"/>
            <w:bottom w:val="none" w:sz="0" w:space="0" w:color="auto"/>
            <w:right w:val="none" w:sz="0" w:space="0" w:color="auto"/>
          </w:divBdr>
          <w:divsChild>
            <w:div w:id="192961830">
              <w:marLeft w:val="0"/>
              <w:marRight w:val="0"/>
              <w:marTop w:val="0"/>
              <w:marBottom w:val="0"/>
              <w:divBdr>
                <w:top w:val="none" w:sz="0" w:space="0" w:color="auto"/>
                <w:left w:val="none" w:sz="0" w:space="0" w:color="auto"/>
                <w:bottom w:val="none" w:sz="0" w:space="0" w:color="auto"/>
                <w:right w:val="none" w:sz="0" w:space="0" w:color="auto"/>
              </w:divBdr>
            </w:div>
          </w:divsChild>
        </w:div>
        <w:div w:id="223151505">
          <w:marLeft w:val="0"/>
          <w:marRight w:val="0"/>
          <w:marTop w:val="0"/>
          <w:marBottom w:val="0"/>
          <w:divBdr>
            <w:top w:val="none" w:sz="0" w:space="0" w:color="auto"/>
            <w:left w:val="none" w:sz="0" w:space="0" w:color="auto"/>
            <w:bottom w:val="none" w:sz="0" w:space="0" w:color="auto"/>
            <w:right w:val="none" w:sz="0" w:space="0" w:color="auto"/>
          </w:divBdr>
          <w:divsChild>
            <w:div w:id="892614743">
              <w:marLeft w:val="0"/>
              <w:marRight w:val="0"/>
              <w:marTop w:val="0"/>
              <w:marBottom w:val="0"/>
              <w:divBdr>
                <w:top w:val="none" w:sz="0" w:space="0" w:color="auto"/>
                <w:left w:val="none" w:sz="0" w:space="0" w:color="auto"/>
                <w:bottom w:val="none" w:sz="0" w:space="0" w:color="auto"/>
                <w:right w:val="none" w:sz="0" w:space="0" w:color="auto"/>
              </w:divBdr>
            </w:div>
          </w:divsChild>
        </w:div>
        <w:div w:id="313994024">
          <w:marLeft w:val="0"/>
          <w:marRight w:val="0"/>
          <w:marTop w:val="0"/>
          <w:marBottom w:val="0"/>
          <w:divBdr>
            <w:top w:val="none" w:sz="0" w:space="0" w:color="auto"/>
            <w:left w:val="none" w:sz="0" w:space="0" w:color="auto"/>
            <w:bottom w:val="none" w:sz="0" w:space="0" w:color="auto"/>
            <w:right w:val="none" w:sz="0" w:space="0" w:color="auto"/>
          </w:divBdr>
          <w:divsChild>
            <w:div w:id="484199096">
              <w:marLeft w:val="0"/>
              <w:marRight w:val="0"/>
              <w:marTop w:val="0"/>
              <w:marBottom w:val="0"/>
              <w:divBdr>
                <w:top w:val="none" w:sz="0" w:space="0" w:color="auto"/>
                <w:left w:val="none" w:sz="0" w:space="0" w:color="auto"/>
                <w:bottom w:val="none" w:sz="0" w:space="0" w:color="auto"/>
                <w:right w:val="none" w:sz="0" w:space="0" w:color="auto"/>
              </w:divBdr>
            </w:div>
          </w:divsChild>
        </w:div>
        <w:div w:id="595677347">
          <w:marLeft w:val="0"/>
          <w:marRight w:val="0"/>
          <w:marTop w:val="0"/>
          <w:marBottom w:val="0"/>
          <w:divBdr>
            <w:top w:val="none" w:sz="0" w:space="0" w:color="auto"/>
            <w:left w:val="none" w:sz="0" w:space="0" w:color="auto"/>
            <w:bottom w:val="none" w:sz="0" w:space="0" w:color="auto"/>
            <w:right w:val="none" w:sz="0" w:space="0" w:color="auto"/>
          </w:divBdr>
          <w:divsChild>
            <w:div w:id="1056316666">
              <w:marLeft w:val="0"/>
              <w:marRight w:val="0"/>
              <w:marTop w:val="0"/>
              <w:marBottom w:val="0"/>
              <w:divBdr>
                <w:top w:val="none" w:sz="0" w:space="0" w:color="auto"/>
                <w:left w:val="none" w:sz="0" w:space="0" w:color="auto"/>
                <w:bottom w:val="none" w:sz="0" w:space="0" w:color="auto"/>
                <w:right w:val="none" w:sz="0" w:space="0" w:color="auto"/>
              </w:divBdr>
            </w:div>
          </w:divsChild>
        </w:div>
        <w:div w:id="1160317143">
          <w:marLeft w:val="0"/>
          <w:marRight w:val="0"/>
          <w:marTop w:val="0"/>
          <w:marBottom w:val="0"/>
          <w:divBdr>
            <w:top w:val="none" w:sz="0" w:space="0" w:color="auto"/>
            <w:left w:val="none" w:sz="0" w:space="0" w:color="auto"/>
            <w:bottom w:val="none" w:sz="0" w:space="0" w:color="auto"/>
            <w:right w:val="none" w:sz="0" w:space="0" w:color="auto"/>
          </w:divBdr>
          <w:divsChild>
            <w:div w:id="779761262">
              <w:marLeft w:val="0"/>
              <w:marRight w:val="0"/>
              <w:marTop w:val="0"/>
              <w:marBottom w:val="0"/>
              <w:divBdr>
                <w:top w:val="none" w:sz="0" w:space="0" w:color="auto"/>
                <w:left w:val="none" w:sz="0" w:space="0" w:color="auto"/>
                <w:bottom w:val="none" w:sz="0" w:space="0" w:color="auto"/>
                <w:right w:val="none" w:sz="0" w:space="0" w:color="auto"/>
              </w:divBdr>
            </w:div>
          </w:divsChild>
        </w:div>
        <w:div w:id="1113211088">
          <w:marLeft w:val="0"/>
          <w:marRight w:val="0"/>
          <w:marTop w:val="0"/>
          <w:marBottom w:val="0"/>
          <w:divBdr>
            <w:top w:val="none" w:sz="0" w:space="0" w:color="auto"/>
            <w:left w:val="none" w:sz="0" w:space="0" w:color="auto"/>
            <w:bottom w:val="none" w:sz="0" w:space="0" w:color="auto"/>
            <w:right w:val="none" w:sz="0" w:space="0" w:color="auto"/>
          </w:divBdr>
          <w:divsChild>
            <w:div w:id="804855572">
              <w:marLeft w:val="0"/>
              <w:marRight w:val="0"/>
              <w:marTop w:val="0"/>
              <w:marBottom w:val="0"/>
              <w:divBdr>
                <w:top w:val="none" w:sz="0" w:space="0" w:color="auto"/>
                <w:left w:val="none" w:sz="0" w:space="0" w:color="auto"/>
                <w:bottom w:val="none" w:sz="0" w:space="0" w:color="auto"/>
                <w:right w:val="none" w:sz="0" w:space="0" w:color="auto"/>
              </w:divBdr>
            </w:div>
          </w:divsChild>
        </w:div>
        <w:div w:id="2079207073">
          <w:marLeft w:val="0"/>
          <w:marRight w:val="0"/>
          <w:marTop w:val="0"/>
          <w:marBottom w:val="0"/>
          <w:divBdr>
            <w:top w:val="none" w:sz="0" w:space="0" w:color="auto"/>
            <w:left w:val="none" w:sz="0" w:space="0" w:color="auto"/>
            <w:bottom w:val="none" w:sz="0" w:space="0" w:color="auto"/>
            <w:right w:val="none" w:sz="0" w:space="0" w:color="auto"/>
          </w:divBdr>
          <w:divsChild>
            <w:div w:id="378631523">
              <w:marLeft w:val="0"/>
              <w:marRight w:val="0"/>
              <w:marTop w:val="0"/>
              <w:marBottom w:val="0"/>
              <w:divBdr>
                <w:top w:val="none" w:sz="0" w:space="0" w:color="auto"/>
                <w:left w:val="none" w:sz="0" w:space="0" w:color="auto"/>
                <w:bottom w:val="none" w:sz="0" w:space="0" w:color="auto"/>
                <w:right w:val="none" w:sz="0" w:space="0" w:color="auto"/>
              </w:divBdr>
            </w:div>
          </w:divsChild>
        </w:div>
        <w:div w:id="392850631">
          <w:marLeft w:val="0"/>
          <w:marRight w:val="0"/>
          <w:marTop w:val="0"/>
          <w:marBottom w:val="0"/>
          <w:divBdr>
            <w:top w:val="none" w:sz="0" w:space="0" w:color="auto"/>
            <w:left w:val="none" w:sz="0" w:space="0" w:color="auto"/>
            <w:bottom w:val="none" w:sz="0" w:space="0" w:color="auto"/>
            <w:right w:val="none" w:sz="0" w:space="0" w:color="auto"/>
          </w:divBdr>
          <w:divsChild>
            <w:div w:id="2095934972">
              <w:marLeft w:val="0"/>
              <w:marRight w:val="0"/>
              <w:marTop w:val="0"/>
              <w:marBottom w:val="0"/>
              <w:divBdr>
                <w:top w:val="none" w:sz="0" w:space="0" w:color="auto"/>
                <w:left w:val="none" w:sz="0" w:space="0" w:color="auto"/>
                <w:bottom w:val="none" w:sz="0" w:space="0" w:color="auto"/>
                <w:right w:val="none" w:sz="0" w:space="0" w:color="auto"/>
              </w:divBdr>
            </w:div>
          </w:divsChild>
        </w:div>
        <w:div w:id="1125150581">
          <w:marLeft w:val="0"/>
          <w:marRight w:val="0"/>
          <w:marTop w:val="0"/>
          <w:marBottom w:val="0"/>
          <w:divBdr>
            <w:top w:val="none" w:sz="0" w:space="0" w:color="auto"/>
            <w:left w:val="none" w:sz="0" w:space="0" w:color="auto"/>
            <w:bottom w:val="none" w:sz="0" w:space="0" w:color="auto"/>
            <w:right w:val="none" w:sz="0" w:space="0" w:color="auto"/>
          </w:divBdr>
          <w:divsChild>
            <w:div w:id="997146974">
              <w:marLeft w:val="0"/>
              <w:marRight w:val="0"/>
              <w:marTop w:val="0"/>
              <w:marBottom w:val="0"/>
              <w:divBdr>
                <w:top w:val="none" w:sz="0" w:space="0" w:color="auto"/>
                <w:left w:val="none" w:sz="0" w:space="0" w:color="auto"/>
                <w:bottom w:val="none" w:sz="0" w:space="0" w:color="auto"/>
                <w:right w:val="none" w:sz="0" w:space="0" w:color="auto"/>
              </w:divBdr>
            </w:div>
          </w:divsChild>
        </w:div>
        <w:div w:id="1755784400">
          <w:marLeft w:val="0"/>
          <w:marRight w:val="0"/>
          <w:marTop w:val="0"/>
          <w:marBottom w:val="0"/>
          <w:divBdr>
            <w:top w:val="none" w:sz="0" w:space="0" w:color="auto"/>
            <w:left w:val="none" w:sz="0" w:space="0" w:color="auto"/>
            <w:bottom w:val="none" w:sz="0" w:space="0" w:color="auto"/>
            <w:right w:val="none" w:sz="0" w:space="0" w:color="auto"/>
          </w:divBdr>
          <w:divsChild>
            <w:div w:id="1981882266">
              <w:marLeft w:val="0"/>
              <w:marRight w:val="0"/>
              <w:marTop w:val="0"/>
              <w:marBottom w:val="0"/>
              <w:divBdr>
                <w:top w:val="none" w:sz="0" w:space="0" w:color="auto"/>
                <w:left w:val="none" w:sz="0" w:space="0" w:color="auto"/>
                <w:bottom w:val="none" w:sz="0" w:space="0" w:color="auto"/>
                <w:right w:val="none" w:sz="0" w:space="0" w:color="auto"/>
              </w:divBdr>
            </w:div>
          </w:divsChild>
        </w:div>
        <w:div w:id="22050308">
          <w:marLeft w:val="0"/>
          <w:marRight w:val="0"/>
          <w:marTop w:val="0"/>
          <w:marBottom w:val="0"/>
          <w:divBdr>
            <w:top w:val="none" w:sz="0" w:space="0" w:color="auto"/>
            <w:left w:val="none" w:sz="0" w:space="0" w:color="auto"/>
            <w:bottom w:val="none" w:sz="0" w:space="0" w:color="auto"/>
            <w:right w:val="none" w:sz="0" w:space="0" w:color="auto"/>
          </w:divBdr>
          <w:divsChild>
            <w:div w:id="1220942943">
              <w:marLeft w:val="0"/>
              <w:marRight w:val="0"/>
              <w:marTop w:val="0"/>
              <w:marBottom w:val="0"/>
              <w:divBdr>
                <w:top w:val="none" w:sz="0" w:space="0" w:color="auto"/>
                <w:left w:val="none" w:sz="0" w:space="0" w:color="auto"/>
                <w:bottom w:val="none" w:sz="0" w:space="0" w:color="auto"/>
                <w:right w:val="none" w:sz="0" w:space="0" w:color="auto"/>
              </w:divBdr>
            </w:div>
          </w:divsChild>
        </w:div>
        <w:div w:id="146243067">
          <w:marLeft w:val="0"/>
          <w:marRight w:val="0"/>
          <w:marTop w:val="0"/>
          <w:marBottom w:val="0"/>
          <w:divBdr>
            <w:top w:val="none" w:sz="0" w:space="0" w:color="auto"/>
            <w:left w:val="none" w:sz="0" w:space="0" w:color="auto"/>
            <w:bottom w:val="none" w:sz="0" w:space="0" w:color="auto"/>
            <w:right w:val="none" w:sz="0" w:space="0" w:color="auto"/>
          </w:divBdr>
          <w:divsChild>
            <w:div w:id="468475687">
              <w:marLeft w:val="0"/>
              <w:marRight w:val="0"/>
              <w:marTop w:val="0"/>
              <w:marBottom w:val="0"/>
              <w:divBdr>
                <w:top w:val="none" w:sz="0" w:space="0" w:color="auto"/>
                <w:left w:val="none" w:sz="0" w:space="0" w:color="auto"/>
                <w:bottom w:val="none" w:sz="0" w:space="0" w:color="auto"/>
                <w:right w:val="none" w:sz="0" w:space="0" w:color="auto"/>
              </w:divBdr>
            </w:div>
          </w:divsChild>
        </w:div>
        <w:div w:id="1127352114">
          <w:marLeft w:val="0"/>
          <w:marRight w:val="0"/>
          <w:marTop w:val="0"/>
          <w:marBottom w:val="0"/>
          <w:divBdr>
            <w:top w:val="none" w:sz="0" w:space="0" w:color="auto"/>
            <w:left w:val="none" w:sz="0" w:space="0" w:color="auto"/>
            <w:bottom w:val="none" w:sz="0" w:space="0" w:color="auto"/>
            <w:right w:val="none" w:sz="0" w:space="0" w:color="auto"/>
          </w:divBdr>
          <w:divsChild>
            <w:div w:id="879317003">
              <w:marLeft w:val="0"/>
              <w:marRight w:val="0"/>
              <w:marTop w:val="0"/>
              <w:marBottom w:val="0"/>
              <w:divBdr>
                <w:top w:val="none" w:sz="0" w:space="0" w:color="auto"/>
                <w:left w:val="none" w:sz="0" w:space="0" w:color="auto"/>
                <w:bottom w:val="none" w:sz="0" w:space="0" w:color="auto"/>
                <w:right w:val="none" w:sz="0" w:space="0" w:color="auto"/>
              </w:divBdr>
            </w:div>
          </w:divsChild>
        </w:div>
        <w:div w:id="927227122">
          <w:marLeft w:val="0"/>
          <w:marRight w:val="0"/>
          <w:marTop w:val="0"/>
          <w:marBottom w:val="0"/>
          <w:divBdr>
            <w:top w:val="none" w:sz="0" w:space="0" w:color="auto"/>
            <w:left w:val="none" w:sz="0" w:space="0" w:color="auto"/>
            <w:bottom w:val="none" w:sz="0" w:space="0" w:color="auto"/>
            <w:right w:val="none" w:sz="0" w:space="0" w:color="auto"/>
          </w:divBdr>
          <w:divsChild>
            <w:div w:id="339435218">
              <w:marLeft w:val="0"/>
              <w:marRight w:val="0"/>
              <w:marTop w:val="0"/>
              <w:marBottom w:val="0"/>
              <w:divBdr>
                <w:top w:val="none" w:sz="0" w:space="0" w:color="auto"/>
                <w:left w:val="none" w:sz="0" w:space="0" w:color="auto"/>
                <w:bottom w:val="none" w:sz="0" w:space="0" w:color="auto"/>
                <w:right w:val="none" w:sz="0" w:space="0" w:color="auto"/>
              </w:divBdr>
            </w:div>
          </w:divsChild>
        </w:div>
        <w:div w:id="1573657468">
          <w:marLeft w:val="0"/>
          <w:marRight w:val="0"/>
          <w:marTop w:val="0"/>
          <w:marBottom w:val="0"/>
          <w:divBdr>
            <w:top w:val="none" w:sz="0" w:space="0" w:color="auto"/>
            <w:left w:val="none" w:sz="0" w:space="0" w:color="auto"/>
            <w:bottom w:val="none" w:sz="0" w:space="0" w:color="auto"/>
            <w:right w:val="none" w:sz="0" w:space="0" w:color="auto"/>
          </w:divBdr>
          <w:divsChild>
            <w:div w:id="1414009353">
              <w:marLeft w:val="0"/>
              <w:marRight w:val="0"/>
              <w:marTop w:val="0"/>
              <w:marBottom w:val="0"/>
              <w:divBdr>
                <w:top w:val="none" w:sz="0" w:space="0" w:color="auto"/>
                <w:left w:val="none" w:sz="0" w:space="0" w:color="auto"/>
                <w:bottom w:val="none" w:sz="0" w:space="0" w:color="auto"/>
                <w:right w:val="none" w:sz="0" w:space="0" w:color="auto"/>
              </w:divBdr>
            </w:div>
          </w:divsChild>
        </w:div>
        <w:div w:id="1331904034">
          <w:marLeft w:val="0"/>
          <w:marRight w:val="0"/>
          <w:marTop w:val="0"/>
          <w:marBottom w:val="0"/>
          <w:divBdr>
            <w:top w:val="none" w:sz="0" w:space="0" w:color="auto"/>
            <w:left w:val="none" w:sz="0" w:space="0" w:color="auto"/>
            <w:bottom w:val="none" w:sz="0" w:space="0" w:color="auto"/>
            <w:right w:val="none" w:sz="0" w:space="0" w:color="auto"/>
          </w:divBdr>
          <w:divsChild>
            <w:div w:id="110781022">
              <w:marLeft w:val="0"/>
              <w:marRight w:val="0"/>
              <w:marTop w:val="0"/>
              <w:marBottom w:val="0"/>
              <w:divBdr>
                <w:top w:val="none" w:sz="0" w:space="0" w:color="auto"/>
                <w:left w:val="none" w:sz="0" w:space="0" w:color="auto"/>
                <w:bottom w:val="none" w:sz="0" w:space="0" w:color="auto"/>
                <w:right w:val="none" w:sz="0" w:space="0" w:color="auto"/>
              </w:divBdr>
            </w:div>
          </w:divsChild>
        </w:div>
        <w:div w:id="785739210">
          <w:marLeft w:val="0"/>
          <w:marRight w:val="0"/>
          <w:marTop w:val="0"/>
          <w:marBottom w:val="0"/>
          <w:divBdr>
            <w:top w:val="none" w:sz="0" w:space="0" w:color="auto"/>
            <w:left w:val="none" w:sz="0" w:space="0" w:color="auto"/>
            <w:bottom w:val="none" w:sz="0" w:space="0" w:color="auto"/>
            <w:right w:val="none" w:sz="0" w:space="0" w:color="auto"/>
          </w:divBdr>
          <w:divsChild>
            <w:div w:id="1153376803">
              <w:marLeft w:val="0"/>
              <w:marRight w:val="0"/>
              <w:marTop w:val="0"/>
              <w:marBottom w:val="0"/>
              <w:divBdr>
                <w:top w:val="none" w:sz="0" w:space="0" w:color="auto"/>
                <w:left w:val="none" w:sz="0" w:space="0" w:color="auto"/>
                <w:bottom w:val="none" w:sz="0" w:space="0" w:color="auto"/>
                <w:right w:val="none" w:sz="0" w:space="0" w:color="auto"/>
              </w:divBdr>
            </w:div>
          </w:divsChild>
        </w:div>
        <w:div w:id="1383019209">
          <w:marLeft w:val="0"/>
          <w:marRight w:val="0"/>
          <w:marTop w:val="0"/>
          <w:marBottom w:val="0"/>
          <w:divBdr>
            <w:top w:val="none" w:sz="0" w:space="0" w:color="auto"/>
            <w:left w:val="none" w:sz="0" w:space="0" w:color="auto"/>
            <w:bottom w:val="none" w:sz="0" w:space="0" w:color="auto"/>
            <w:right w:val="none" w:sz="0" w:space="0" w:color="auto"/>
          </w:divBdr>
          <w:divsChild>
            <w:div w:id="2004551879">
              <w:marLeft w:val="0"/>
              <w:marRight w:val="0"/>
              <w:marTop w:val="0"/>
              <w:marBottom w:val="0"/>
              <w:divBdr>
                <w:top w:val="none" w:sz="0" w:space="0" w:color="auto"/>
                <w:left w:val="none" w:sz="0" w:space="0" w:color="auto"/>
                <w:bottom w:val="none" w:sz="0" w:space="0" w:color="auto"/>
                <w:right w:val="none" w:sz="0" w:space="0" w:color="auto"/>
              </w:divBdr>
            </w:div>
          </w:divsChild>
        </w:div>
        <w:div w:id="1034886700">
          <w:marLeft w:val="0"/>
          <w:marRight w:val="0"/>
          <w:marTop w:val="0"/>
          <w:marBottom w:val="0"/>
          <w:divBdr>
            <w:top w:val="none" w:sz="0" w:space="0" w:color="auto"/>
            <w:left w:val="none" w:sz="0" w:space="0" w:color="auto"/>
            <w:bottom w:val="none" w:sz="0" w:space="0" w:color="auto"/>
            <w:right w:val="none" w:sz="0" w:space="0" w:color="auto"/>
          </w:divBdr>
          <w:divsChild>
            <w:div w:id="1374038177">
              <w:marLeft w:val="0"/>
              <w:marRight w:val="0"/>
              <w:marTop w:val="0"/>
              <w:marBottom w:val="0"/>
              <w:divBdr>
                <w:top w:val="none" w:sz="0" w:space="0" w:color="auto"/>
                <w:left w:val="none" w:sz="0" w:space="0" w:color="auto"/>
                <w:bottom w:val="none" w:sz="0" w:space="0" w:color="auto"/>
                <w:right w:val="none" w:sz="0" w:space="0" w:color="auto"/>
              </w:divBdr>
            </w:div>
          </w:divsChild>
        </w:div>
        <w:div w:id="537083029">
          <w:marLeft w:val="0"/>
          <w:marRight w:val="0"/>
          <w:marTop w:val="0"/>
          <w:marBottom w:val="0"/>
          <w:divBdr>
            <w:top w:val="none" w:sz="0" w:space="0" w:color="auto"/>
            <w:left w:val="none" w:sz="0" w:space="0" w:color="auto"/>
            <w:bottom w:val="none" w:sz="0" w:space="0" w:color="auto"/>
            <w:right w:val="none" w:sz="0" w:space="0" w:color="auto"/>
          </w:divBdr>
          <w:divsChild>
            <w:div w:id="365644279">
              <w:marLeft w:val="0"/>
              <w:marRight w:val="0"/>
              <w:marTop w:val="0"/>
              <w:marBottom w:val="0"/>
              <w:divBdr>
                <w:top w:val="none" w:sz="0" w:space="0" w:color="auto"/>
                <w:left w:val="none" w:sz="0" w:space="0" w:color="auto"/>
                <w:bottom w:val="none" w:sz="0" w:space="0" w:color="auto"/>
                <w:right w:val="none" w:sz="0" w:space="0" w:color="auto"/>
              </w:divBdr>
            </w:div>
          </w:divsChild>
        </w:div>
        <w:div w:id="1971476363">
          <w:marLeft w:val="0"/>
          <w:marRight w:val="0"/>
          <w:marTop w:val="0"/>
          <w:marBottom w:val="0"/>
          <w:divBdr>
            <w:top w:val="none" w:sz="0" w:space="0" w:color="auto"/>
            <w:left w:val="none" w:sz="0" w:space="0" w:color="auto"/>
            <w:bottom w:val="none" w:sz="0" w:space="0" w:color="auto"/>
            <w:right w:val="none" w:sz="0" w:space="0" w:color="auto"/>
          </w:divBdr>
          <w:divsChild>
            <w:div w:id="702367018">
              <w:marLeft w:val="0"/>
              <w:marRight w:val="0"/>
              <w:marTop w:val="0"/>
              <w:marBottom w:val="0"/>
              <w:divBdr>
                <w:top w:val="none" w:sz="0" w:space="0" w:color="auto"/>
                <w:left w:val="none" w:sz="0" w:space="0" w:color="auto"/>
                <w:bottom w:val="none" w:sz="0" w:space="0" w:color="auto"/>
                <w:right w:val="none" w:sz="0" w:space="0" w:color="auto"/>
              </w:divBdr>
            </w:div>
          </w:divsChild>
        </w:div>
        <w:div w:id="1882476728">
          <w:marLeft w:val="0"/>
          <w:marRight w:val="0"/>
          <w:marTop w:val="0"/>
          <w:marBottom w:val="0"/>
          <w:divBdr>
            <w:top w:val="none" w:sz="0" w:space="0" w:color="auto"/>
            <w:left w:val="none" w:sz="0" w:space="0" w:color="auto"/>
            <w:bottom w:val="none" w:sz="0" w:space="0" w:color="auto"/>
            <w:right w:val="none" w:sz="0" w:space="0" w:color="auto"/>
          </w:divBdr>
          <w:divsChild>
            <w:div w:id="116029895">
              <w:marLeft w:val="0"/>
              <w:marRight w:val="0"/>
              <w:marTop w:val="0"/>
              <w:marBottom w:val="0"/>
              <w:divBdr>
                <w:top w:val="none" w:sz="0" w:space="0" w:color="auto"/>
                <w:left w:val="none" w:sz="0" w:space="0" w:color="auto"/>
                <w:bottom w:val="none" w:sz="0" w:space="0" w:color="auto"/>
                <w:right w:val="none" w:sz="0" w:space="0" w:color="auto"/>
              </w:divBdr>
            </w:div>
          </w:divsChild>
        </w:div>
        <w:div w:id="2067875385">
          <w:marLeft w:val="0"/>
          <w:marRight w:val="0"/>
          <w:marTop w:val="0"/>
          <w:marBottom w:val="0"/>
          <w:divBdr>
            <w:top w:val="none" w:sz="0" w:space="0" w:color="auto"/>
            <w:left w:val="none" w:sz="0" w:space="0" w:color="auto"/>
            <w:bottom w:val="none" w:sz="0" w:space="0" w:color="auto"/>
            <w:right w:val="none" w:sz="0" w:space="0" w:color="auto"/>
          </w:divBdr>
          <w:divsChild>
            <w:div w:id="965892015">
              <w:marLeft w:val="0"/>
              <w:marRight w:val="0"/>
              <w:marTop w:val="0"/>
              <w:marBottom w:val="0"/>
              <w:divBdr>
                <w:top w:val="none" w:sz="0" w:space="0" w:color="auto"/>
                <w:left w:val="none" w:sz="0" w:space="0" w:color="auto"/>
                <w:bottom w:val="none" w:sz="0" w:space="0" w:color="auto"/>
                <w:right w:val="none" w:sz="0" w:space="0" w:color="auto"/>
              </w:divBdr>
            </w:div>
          </w:divsChild>
        </w:div>
        <w:div w:id="1195533860">
          <w:marLeft w:val="0"/>
          <w:marRight w:val="0"/>
          <w:marTop w:val="0"/>
          <w:marBottom w:val="0"/>
          <w:divBdr>
            <w:top w:val="none" w:sz="0" w:space="0" w:color="auto"/>
            <w:left w:val="none" w:sz="0" w:space="0" w:color="auto"/>
            <w:bottom w:val="none" w:sz="0" w:space="0" w:color="auto"/>
            <w:right w:val="none" w:sz="0" w:space="0" w:color="auto"/>
          </w:divBdr>
          <w:divsChild>
            <w:div w:id="338047899">
              <w:marLeft w:val="0"/>
              <w:marRight w:val="0"/>
              <w:marTop w:val="0"/>
              <w:marBottom w:val="0"/>
              <w:divBdr>
                <w:top w:val="none" w:sz="0" w:space="0" w:color="auto"/>
                <w:left w:val="none" w:sz="0" w:space="0" w:color="auto"/>
                <w:bottom w:val="none" w:sz="0" w:space="0" w:color="auto"/>
                <w:right w:val="none" w:sz="0" w:space="0" w:color="auto"/>
              </w:divBdr>
            </w:div>
          </w:divsChild>
        </w:div>
        <w:div w:id="2105952996">
          <w:marLeft w:val="0"/>
          <w:marRight w:val="0"/>
          <w:marTop w:val="0"/>
          <w:marBottom w:val="0"/>
          <w:divBdr>
            <w:top w:val="none" w:sz="0" w:space="0" w:color="auto"/>
            <w:left w:val="none" w:sz="0" w:space="0" w:color="auto"/>
            <w:bottom w:val="none" w:sz="0" w:space="0" w:color="auto"/>
            <w:right w:val="none" w:sz="0" w:space="0" w:color="auto"/>
          </w:divBdr>
          <w:divsChild>
            <w:div w:id="188639626">
              <w:marLeft w:val="0"/>
              <w:marRight w:val="0"/>
              <w:marTop w:val="0"/>
              <w:marBottom w:val="0"/>
              <w:divBdr>
                <w:top w:val="none" w:sz="0" w:space="0" w:color="auto"/>
                <w:left w:val="none" w:sz="0" w:space="0" w:color="auto"/>
                <w:bottom w:val="none" w:sz="0" w:space="0" w:color="auto"/>
                <w:right w:val="none" w:sz="0" w:space="0" w:color="auto"/>
              </w:divBdr>
            </w:div>
          </w:divsChild>
        </w:div>
        <w:div w:id="1435323150">
          <w:marLeft w:val="0"/>
          <w:marRight w:val="0"/>
          <w:marTop w:val="0"/>
          <w:marBottom w:val="0"/>
          <w:divBdr>
            <w:top w:val="none" w:sz="0" w:space="0" w:color="auto"/>
            <w:left w:val="none" w:sz="0" w:space="0" w:color="auto"/>
            <w:bottom w:val="none" w:sz="0" w:space="0" w:color="auto"/>
            <w:right w:val="none" w:sz="0" w:space="0" w:color="auto"/>
          </w:divBdr>
          <w:divsChild>
            <w:div w:id="426119528">
              <w:marLeft w:val="0"/>
              <w:marRight w:val="0"/>
              <w:marTop w:val="0"/>
              <w:marBottom w:val="0"/>
              <w:divBdr>
                <w:top w:val="none" w:sz="0" w:space="0" w:color="auto"/>
                <w:left w:val="none" w:sz="0" w:space="0" w:color="auto"/>
                <w:bottom w:val="none" w:sz="0" w:space="0" w:color="auto"/>
                <w:right w:val="none" w:sz="0" w:space="0" w:color="auto"/>
              </w:divBdr>
            </w:div>
          </w:divsChild>
        </w:div>
        <w:div w:id="207306872">
          <w:marLeft w:val="0"/>
          <w:marRight w:val="0"/>
          <w:marTop w:val="0"/>
          <w:marBottom w:val="0"/>
          <w:divBdr>
            <w:top w:val="none" w:sz="0" w:space="0" w:color="auto"/>
            <w:left w:val="none" w:sz="0" w:space="0" w:color="auto"/>
            <w:bottom w:val="none" w:sz="0" w:space="0" w:color="auto"/>
            <w:right w:val="none" w:sz="0" w:space="0" w:color="auto"/>
          </w:divBdr>
          <w:divsChild>
            <w:div w:id="50081789">
              <w:marLeft w:val="0"/>
              <w:marRight w:val="0"/>
              <w:marTop w:val="0"/>
              <w:marBottom w:val="0"/>
              <w:divBdr>
                <w:top w:val="none" w:sz="0" w:space="0" w:color="auto"/>
                <w:left w:val="none" w:sz="0" w:space="0" w:color="auto"/>
                <w:bottom w:val="none" w:sz="0" w:space="0" w:color="auto"/>
                <w:right w:val="none" w:sz="0" w:space="0" w:color="auto"/>
              </w:divBdr>
            </w:div>
          </w:divsChild>
        </w:div>
        <w:div w:id="775519166">
          <w:marLeft w:val="0"/>
          <w:marRight w:val="0"/>
          <w:marTop w:val="0"/>
          <w:marBottom w:val="0"/>
          <w:divBdr>
            <w:top w:val="none" w:sz="0" w:space="0" w:color="auto"/>
            <w:left w:val="none" w:sz="0" w:space="0" w:color="auto"/>
            <w:bottom w:val="none" w:sz="0" w:space="0" w:color="auto"/>
            <w:right w:val="none" w:sz="0" w:space="0" w:color="auto"/>
          </w:divBdr>
          <w:divsChild>
            <w:div w:id="1555895739">
              <w:marLeft w:val="0"/>
              <w:marRight w:val="0"/>
              <w:marTop w:val="0"/>
              <w:marBottom w:val="0"/>
              <w:divBdr>
                <w:top w:val="none" w:sz="0" w:space="0" w:color="auto"/>
                <w:left w:val="none" w:sz="0" w:space="0" w:color="auto"/>
                <w:bottom w:val="none" w:sz="0" w:space="0" w:color="auto"/>
                <w:right w:val="none" w:sz="0" w:space="0" w:color="auto"/>
              </w:divBdr>
            </w:div>
          </w:divsChild>
        </w:div>
        <w:div w:id="618142027">
          <w:marLeft w:val="0"/>
          <w:marRight w:val="0"/>
          <w:marTop w:val="0"/>
          <w:marBottom w:val="0"/>
          <w:divBdr>
            <w:top w:val="none" w:sz="0" w:space="0" w:color="auto"/>
            <w:left w:val="none" w:sz="0" w:space="0" w:color="auto"/>
            <w:bottom w:val="none" w:sz="0" w:space="0" w:color="auto"/>
            <w:right w:val="none" w:sz="0" w:space="0" w:color="auto"/>
          </w:divBdr>
          <w:divsChild>
            <w:div w:id="1678120372">
              <w:marLeft w:val="0"/>
              <w:marRight w:val="0"/>
              <w:marTop w:val="0"/>
              <w:marBottom w:val="0"/>
              <w:divBdr>
                <w:top w:val="none" w:sz="0" w:space="0" w:color="auto"/>
                <w:left w:val="none" w:sz="0" w:space="0" w:color="auto"/>
                <w:bottom w:val="none" w:sz="0" w:space="0" w:color="auto"/>
                <w:right w:val="none" w:sz="0" w:space="0" w:color="auto"/>
              </w:divBdr>
            </w:div>
          </w:divsChild>
        </w:div>
        <w:div w:id="1606382752">
          <w:marLeft w:val="0"/>
          <w:marRight w:val="0"/>
          <w:marTop w:val="0"/>
          <w:marBottom w:val="0"/>
          <w:divBdr>
            <w:top w:val="none" w:sz="0" w:space="0" w:color="auto"/>
            <w:left w:val="none" w:sz="0" w:space="0" w:color="auto"/>
            <w:bottom w:val="none" w:sz="0" w:space="0" w:color="auto"/>
            <w:right w:val="none" w:sz="0" w:space="0" w:color="auto"/>
          </w:divBdr>
          <w:divsChild>
            <w:div w:id="1809325244">
              <w:marLeft w:val="0"/>
              <w:marRight w:val="0"/>
              <w:marTop w:val="0"/>
              <w:marBottom w:val="0"/>
              <w:divBdr>
                <w:top w:val="none" w:sz="0" w:space="0" w:color="auto"/>
                <w:left w:val="none" w:sz="0" w:space="0" w:color="auto"/>
                <w:bottom w:val="none" w:sz="0" w:space="0" w:color="auto"/>
                <w:right w:val="none" w:sz="0" w:space="0" w:color="auto"/>
              </w:divBdr>
            </w:div>
          </w:divsChild>
        </w:div>
        <w:div w:id="1271091182">
          <w:marLeft w:val="0"/>
          <w:marRight w:val="0"/>
          <w:marTop w:val="0"/>
          <w:marBottom w:val="0"/>
          <w:divBdr>
            <w:top w:val="none" w:sz="0" w:space="0" w:color="auto"/>
            <w:left w:val="none" w:sz="0" w:space="0" w:color="auto"/>
            <w:bottom w:val="none" w:sz="0" w:space="0" w:color="auto"/>
            <w:right w:val="none" w:sz="0" w:space="0" w:color="auto"/>
          </w:divBdr>
          <w:divsChild>
            <w:div w:id="1393230687">
              <w:marLeft w:val="0"/>
              <w:marRight w:val="0"/>
              <w:marTop w:val="0"/>
              <w:marBottom w:val="0"/>
              <w:divBdr>
                <w:top w:val="none" w:sz="0" w:space="0" w:color="auto"/>
                <w:left w:val="none" w:sz="0" w:space="0" w:color="auto"/>
                <w:bottom w:val="none" w:sz="0" w:space="0" w:color="auto"/>
                <w:right w:val="none" w:sz="0" w:space="0" w:color="auto"/>
              </w:divBdr>
            </w:div>
          </w:divsChild>
        </w:div>
        <w:div w:id="1633170119">
          <w:marLeft w:val="0"/>
          <w:marRight w:val="0"/>
          <w:marTop w:val="0"/>
          <w:marBottom w:val="0"/>
          <w:divBdr>
            <w:top w:val="none" w:sz="0" w:space="0" w:color="auto"/>
            <w:left w:val="none" w:sz="0" w:space="0" w:color="auto"/>
            <w:bottom w:val="none" w:sz="0" w:space="0" w:color="auto"/>
            <w:right w:val="none" w:sz="0" w:space="0" w:color="auto"/>
          </w:divBdr>
          <w:divsChild>
            <w:div w:id="2107995834">
              <w:marLeft w:val="0"/>
              <w:marRight w:val="0"/>
              <w:marTop w:val="0"/>
              <w:marBottom w:val="0"/>
              <w:divBdr>
                <w:top w:val="none" w:sz="0" w:space="0" w:color="auto"/>
                <w:left w:val="none" w:sz="0" w:space="0" w:color="auto"/>
                <w:bottom w:val="none" w:sz="0" w:space="0" w:color="auto"/>
                <w:right w:val="none" w:sz="0" w:space="0" w:color="auto"/>
              </w:divBdr>
            </w:div>
          </w:divsChild>
        </w:div>
        <w:div w:id="245113419">
          <w:marLeft w:val="0"/>
          <w:marRight w:val="0"/>
          <w:marTop w:val="0"/>
          <w:marBottom w:val="0"/>
          <w:divBdr>
            <w:top w:val="none" w:sz="0" w:space="0" w:color="auto"/>
            <w:left w:val="none" w:sz="0" w:space="0" w:color="auto"/>
            <w:bottom w:val="none" w:sz="0" w:space="0" w:color="auto"/>
            <w:right w:val="none" w:sz="0" w:space="0" w:color="auto"/>
          </w:divBdr>
          <w:divsChild>
            <w:div w:id="579484353">
              <w:marLeft w:val="0"/>
              <w:marRight w:val="0"/>
              <w:marTop w:val="0"/>
              <w:marBottom w:val="0"/>
              <w:divBdr>
                <w:top w:val="none" w:sz="0" w:space="0" w:color="auto"/>
                <w:left w:val="none" w:sz="0" w:space="0" w:color="auto"/>
                <w:bottom w:val="none" w:sz="0" w:space="0" w:color="auto"/>
                <w:right w:val="none" w:sz="0" w:space="0" w:color="auto"/>
              </w:divBdr>
            </w:div>
          </w:divsChild>
        </w:div>
        <w:div w:id="406146892">
          <w:marLeft w:val="0"/>
          <w:marRight w:val="0"/>
          <w:marTop w:val="0"/>
          <w:marBottom w:val="0"/>
          <w:divBdr>
            <w:top w:val="none" w:sz="0" w:space="0" w:color="auto"/>
            <w:left w:val="none" w:sz="0" w:space="0" w:color="auto"/>
            <w:bottom w:val="none" w:sz="0" w:space="0" w:color="auto"/>
            <w:right w:val="none" w:sz="0" w:space="0" w:color="auto"/>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 w:id="1224024381">
          <w:marLeft w:val="0"/>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
          </w:divsChild>
        </w:div>
        <w:div w:id="1549415367">
          <w:marLeft w:val="0"/>
          <w:marRight w:val="0"/>
          <w:marTop w:val="0"/>
          <w:marBottom w:val="0"/>
          <w:divBdr>
            <w:top w:val="none" w:sz="0" w:space="0" w:color="auto"/>
            <w:left w:val="none" w:sz="0" w:space="0" w:color="auto"/>
            <w:bottom w:val="none" w:sz="0" w:space="0" w:color="auto"/>
            <w:right w:val="none" w:sz="0" w:space="0" w:color="auto"/>
          </w:divBdr>
          <w:divsChild>
            <w:div w:id="618414591">
              <w:marLeft w:val="0"/>
              <w:marRight w:val="0"/>
              <w:marTop w:val="0"/>
              <w:marBottom w:val="0"/>
              <w:divBdr>
                <w:top w:val="none" w:sz="0" w:space="0" w:color="auto"/>
                <w:left w:val="none" w:sz="0" w:space="0" w:color="auto"/>
                <w:bottom w:val="none" w:sz="0" w:space="0" w:color="auto"/>
                <w:right w:val="none" w:sz="0" w:space="0" w:color="auto"/>
              </w:divBdr>
            </w:div>
          </w:divsChild>
        </w:div>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
          </w:divsChild>
        </w:div>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
          </w:divsChild>
        </w:div>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0"/>
              <w:marRight w:val="0"/>
              <w:marTop w:val="0"/>
              <w:marBottom w:val="0"/>
              <w:divBdr>
                <w:top w:val="none" w:sz="0" w:space="0" w:color="auto"/>
                <w:left w:val="none" w:sz="0" w:space="0" w:color="auto"/>
                <w:bottom w:val="none" w:sz="0" w:space="0" w:color="auto"/>
                <w:right w:val="none" w:sz="0" w:space="0" w:color="auto"/>
              </w:divBdr>
            </w:div>
          </w:divsChild>
        </w:div>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
          </w:divsChild>
        </w:div>
        <w:div w:id="1925869211">
          <w:marLeft w:val="0"/>
          <w:marRight w:val="0"/>
          <w:marTop w:val="0"/>
          <w:marBottom w:val="0"/>
          <w:divBdr>
            <w:top w:val="none" w:sz="0" w:space="0" w:color="auto"/>
            <w:left w:val="none" w:sz="0" w:space="0" w:color="auto"/>
            <w:bottom w:val="none" w:sz="0" w:space="0" w:color="auto"/>
            <w:right w:val="none" w:sz="0" w:space="0" w:color="auto"/>
          </w:divBdr>
          <w:divsChild>
            <w:div w:id="1811359519">
              <w:marLeft w:val="0"/>
              <w:marRight w:val="0"/>
              <w:marTop w:val="0"/>
              <w:marBottom w:val="0"/>
              <w:divBdr>
                <w:top w:val="none" w:sz="0" w:space="0" w:color="auto"/>
                <w:left w:val="none" w:sz="0" w:space="0" w:color="auto"/>
                <w:bottom w:val="none" w:sz="0" w:space="0" w:color="auto"/>
                <w:right w:val="none" w:sz="0" w:space="0" w:color="auto"/>
              </w:divBdr>
            </w:div>
          </w:divsChild>
        </w:div>
        <w:div w:id="1719744561">
          <w:marLeft w:val="0"/>
          <w:marRight w:val="0"/>
          <w:marTop w:val="0"/>
          <w:marBottom w:val="0"/>
          <w:divBdr>
            <w:top w:val="none" w:sz="0" w:space="0" w:color="auto"/>
            <w:left w:val="none" w:sz="0" w:space="0" w:color="auto"/>
            <w:bottom w:val="none" w:sz="0" w:space="0" w:color="auto"/>
            <w:right w:val="none" w:sz="0" w:space="0" w:color="auto"/>
          </w:divBdr>
          <w:divsChild>
            <w:div w:id="1541278870">
              <w:marLeft w:val="0"/>
              <w:marRight w:val="0"/>
              <w:marTop w:val="0"/>
              <w:marBottom w:val="0"/>
              <w:divBdr>
                <w:top w:val="none" w:sz="0" w:space="0" w:color="auto"/>
                <w:left w:val="none" w:sz="0" w:space="0" w:color="auto"/>
                <w:bottom w:val="none" w:sz="0" w:space="0" w:color="auto"/>
                <w:right w:val="none" w:sz="0" w:space="0" w:color="auto"/>
              </w:divBdr>
            </w:div>
          </w:divsChild>
        </w:div>
        <w:div w:id="827938543">
          <w:marLeft w:val="0"/>
          <w:marRight w:val="0"/>
          <w:marTop w:val="0"/>
          <w:marBottom w:val="0"/>
          <w:divBdr>
            <w:top w:val="none" w:sz="0" w:space="0" w:color="auto"/>
            <w:left w:val="none" w:sz="0" w:space="0" w:color="auto"/>
            <w:bottom w:val="none" w:sz="0" w:space="0" w:color="auto"/>
            <w:right w:val="none" w:sz="0" w:space="0" w:color="auto"/>
          </w:divBdr>
          <w:divsChild>
            <w:div w:id="1435125569">
              <w:marLeft w:val="0"/>
              <w:marRight w:val="0"/>
              <w:marTop w:val="0"/>
              <w:marBottom w:val="0"/>
              <w:divBdr>
                <w:top w:val="none" w:sz="0" w:space="0" w:color="auto"/>
                <w:left w:val="none" w:sz="0" w:space="0" w:color="auto"/>
                <w:bottom w:val="none" w:sz="0" w:space="0" w:color="auto"/>
                <w:right w:val="none" w:sz="0" w:space="0" w:color="auto"/>
              </w:divBdr>
            </w:div>
          </w:divsChild>
        </w:div>
        <w:div w:id="696003617">
          <w:marLeft w:val="0"/>
          <w:marRight w:val="0"/>
          <w:marTop w:val="0"/>
          <w:marBottom w:val="0"/>
          <w:divBdr>
            <w:top w:val="none" w:sz="0" w:space="0" w:color="auto"/>
            <w:left w:val="none" w:sz="0" w:space="0" w:color="auto"/>
            <w:bottom w:val="none" w:sz="0" w:space="0" w:color="auto"/>
            <w:right w:val="none" w:sz="0" w:space="0" w:color="auto"/>
          </w:divBdr>
          <w:divsChild>
            <w:div w:id="1006058137">
              <w:marLeft w:val="0"/>
              <w:marRight w:val="0"/>
              <w:marTop w:val="0"/>
              <w:marBottom w:val="0"/>
              <w:divBdr>
                <w:top w:val="none" w:sz="0" w:space="0" w:color="auto"/>
                <w:left w:val="none" w:sz="0" w:space="0" w:color="auto"/>
                <w:bottom w:val="none" w:sz="0" w:space="0" w:color="auto"/>
                <w:right w:val="none" w:sz="0" w:space="0" w:color="auto"/>
              </w:divBdr>
            </w:div>
          </w:divsChild>
        </w:div>
        <w:div w:id="522478010">
          <w:marLeft w:val="0"/>
          <w:marRight w:val="0"/>
          <w:marTop w:val="0"/>
          <w:marBottom w:val="0"/>
          <w:divBdr>
            <w:top w:val="none" w:sz="0" w:space="0" w:color="auto"/>
            <w:left w:val="none" w:sz="0" w:space="0" w:color="auto"/>
            <w:bottom w:val="none" w:sz="0" w:space="0" w:color="auto"/>
            <w:right w:val="none" w:sz="0" w:space="0" w:color="auto"/>
          </w:divBdr>
          <w:divsChild>
            <w:div w:id="130682855">
              <w:marLeft w:val="0"/>
              <w:marRight w:val="0"/>
              <w:marTop w:val="0"/>
              <w:marBottom w:val="0"/>
              <w:divBdr>
                <w:top w:val="none" w:sz="0" w:space="0" w:color="auto"/>
                <w:left w:val="none" w:sz="0" w:space="0" w:color="auto"/>
                <w:bottom w:val="none" w:sz="0" w:space="0" w:color="auto"/>
                <w:right w:val="none" w:sz="0" w:space="0" w:color="auto"/>
              </w:divBdr>
            </w:div>
          </w:divsChild>
        </w:div>
        <w:div w:id="1918783350">
          <w:marLeft w:val="0"/>
          <w:marRight w:val="0"/>
          <w:marTop w:val="0"/>
          <w:marBottom w:val="0"/>
          <w:divBdr>
            <w:top w:val="none" w:sz="0" w:space="0" w:color="auto"/>
            <w:left w:val="none" w:sz="0" w:space="0" w:color="auto"/>
            <w:bottom w:val="none" w:sz="0" w:space="0" w:color="auto"/>
            <w:right w:val="none" w:sz="0" w:space="0" w:color="auto"/>
          </w:divBdr>
          <w:divsChild>
            <w:div w:id="1274095278">
              <w:marLeft w:val="0"/>
              <w:marRight w:val="0"/>
              <w:marTop w:val="0"/>
              <w:marBottom w:val="0"/>
              <w:divBdr>
                <w:top w:val="none" w:sz="0" w:space="0" w:color="auto"/>
                <w:left w:val="none" w:sz="0" w:space="0" w:color="auto"/>
                <w:bottom w:val="none" w:sz="0" w:space="0" w:color="auto"/>
                <w:right w:val="none" w:sz="0" w:space="0" w:color="auto"/>
              </w:divBdr>
            </w:div>
          </w:divsChild>
        </w:div>
        <w:div w:id="1373117415">
          <w:marLeft w:val="0"/>
          <w:marRight w:val="0"/>
          <w:marTop w:val="0"/>
          <w:marBottom w:val="0"/>
          <w:divBdr>
            <w:top w:val="none" w:sz="0" w:space="0" w:color="auto"/>
            <w:left w:val="none" w:sz="0" w:space="0" w:color="auto"/>
            <w:bottom w:val="none" w:sz="0" w:space="0" w:color="auto"/>
            <w:right w:val="none" w:sz="0" w:space="0" w:color="auto"/>
          </w:divBdr>
          <w:divsChild>
            <w:div w:id="1988050190">
              <w:marLeft w:val="0"/>
              <w:marRight w:val="0"/>
              <w:marTop w:val="0"/>
              <w:marBottom w:val="0"/>
              <w:divBdr>
                <w:top w:val="none" w:sz="0" w:space="0" w:color="auto"/>
                <w:left w:val="none" w:sz="0" w:space="0" w:color="auto"/>
                <w:bottom w:val="none" w:sz="0" w:space="0" w:color="auto"/>
                <w:right w:val="none" w:sz="0" w:space="0" w:color="auto"/>
              </w:divBdr>
            </w:div>
          </w:divsChild>
        </w:div>
        <w:div w:id="1666319659">
          <w:marLeft w:val="0"/>
          <w:marRight w:val="0"/>
          <w:marTop w:val="0"/>
          <w:marBottom w:val="0"/>
          <w:divBdr>
            <w:top w:val="none" w:sz="0" w:space="0" w:color="auto"/>
            <w:left w:val="none" w:sz="0" w:space="0" w:color="auto"/>
            <w:bottom w:val="none" w:sz="0" w:space="0" w:color="auto"/>
            <w:right w:val="none" w:sz="0" w:space="0" w:color="auto"/>
          </w:divBdr>
          <w:divsChild>
            <w:div w:id="174615749">
              <w:marLeft w:val="0"/>
              <w:marRight w:val="0"/>
              <w:marTop w:val="0"/>
              <w:marBottom w:val="0"/>
              <w:divBdr>
                <w:top w:val="none" w:sz="0" w:space="0" w:color="auto"/>
                <w:left w:val="none" w:sz="0" w:space="0" w:color="auto"/>
                <w:bottom w:val="none" w:sz="0" w:space="0" w:color="auto"/>
                <w:right w:val="none" w:sz="0" w:space="0" w:color="auto"/>
              </w:divBdr>
            </w:div>
          </w:divsChild>
        </w:div>
        <w:div w:id="1691367959">
          <w:marLeft w:val="0"/>
          <w:marRight w:val="0"/>
          <w:marTop w:val="0"/>
          <w:marBottom w:val="0"/>
          <w:divBdr>
            <w:top w:val="none" w:sz="0" w:space="0" w:color="auto"/>
            <w:left w:val="none" w:sz="0" w:space="0" w:color="auto"/>
            <w:bottom w:val="none" w:sz="0" w:space="0" w:color="auto"/>
            <w:right w:val="none" w:sz="0" w:space="0" w:color="auto"/>
          </w:divBdr>
          <w:divsChild>
            <w:div w:id="1214855738">
              <w:marLeft w:val="0"/>
              <w:marRight w:val="0"/>
              <w:marTop w:val="0"/>
              <w:marBottom w:val="0"/>
              <w:divBdr>
                <w:top w:val="none" w:sz="0" w:space="0" w:color="auto"/>
                <w:left w:val="none" w:sz="0" w:space="0" w:color="auto"/>
                <w:bottom w:val="none" w:sz="0" w:space="0" w:color="auto"/>
                <w:right w:val="none" w:sz="0" w:space="0" w:color="auto"/>
              </w:divBdr>
            </w:div>
          </w:divsChild>
        </w:div>
        <w:div w:id="1776516893">
          <w:marLeft w:val="0"/>
          <w:marRight w:val="0"/>
          <w:marTop w:val="0"/>
          <w:marBottom w:val="0"/>
          <w:divBdr>
            <w:top w:val="none" w:sz="0" w:space="0" w:color="auto"/>
            <w:left w:val="none" w:sz="0" w:space="0" w:color="auto"/>
            <w:bottom w:val="none" w:sz="0" w:space="0" w:color="auto"/>
            <w:right w:val="none" w:sz="0" w:space="0" w:color="auto"/>
          </w:divBdr>
          <w:divsChild>
            <w:div w:id="489374087">
              <w:marLeft w:val="0"/>
              <w:marRight w:val="0"/>
              <w:marTop w:val="0"/>
              <w:marBottom w:val="0"/>
              <w:divBdr>
                <w:top w:val="none" w:sz="0" w:space="0" w:color="auto"/>
                <w:left w:val="none" w:sz="0" w:space="0" w:color="auto"/>
                <w:bottom w:val="none" w:sz="0" w:space="0" w:color="auto"/>
                <w:right w:val="none" w:sz="0" w:space="0" w:color="auto"/>
              </w:divBdr>
            </w:div>
          </w:divsChild>
        </w:div>
        <w:div w:id="2066874566">
          <w:marLeft w:val="0"/>
          <w:marRight w:val="0"/>
          <w:marTop w:val="0"/>
          <w:marBottom w:val="0"/>
          <w:divBdr>
            <w:top w:val="none" w:sz="0" w:space="0" w:color="auto"/>
            <w:left w:val="none" w:sz="0" w:space="0" w:color="auto"/>
            <w:bottom w:val="none" w:sz="0" w:space="0" w:color="auto"/>
            <w:right w:val="none" w:sz="0" w:space="0" w:color="auto"/>
          </w:divBdr>
          <w:divsChild>
            <w:div w:id="393359026">
              <w:marLeft w:val="0"/>
              <w:marRight w:val="0"/>
              <w:marTop w:val="0"/>
              <w:marBottom w:val="0"/>
              <w:divBdr>
                <w:top w:val="none" w:sz="0" w:space="0" w:color="auto"/>
                <w:left w:val="none" w:sz="0" w:space="0" w:color="auto"/>
                <w:bottom w:val="none" w:sz="0" w:space="0" w:color="auto"/>
                <w:right w:val="none" w:sz="0" w:space="0" w:color="auto"/>
              </w:divBdr>
            </w:div>
          </w:divsChild>
        </w:div>
        <w:div w:id="1485271518">
          <w:marLeft w:val="0"/>
          <w:marRight w:val="0"/>
          <w:marTop w:val="0"/>
          <w:marBottom w:val="0"/>
          <w:divBdr>
            <w:top w:val="none" w:sz="0" w:space="0" w:color="auto"/>
            <w:left w:val="none" w:sz="0" w:space="0" w:color="auto"/>
            <w:bottom w:val="none" w:sz="0" w:space="0" w:color="auto"/>
            <w:right w:val="none" w:sz="0" w:space="0" w:color="auto"/>
          </w:divBdr>
          <w:divsChild>
            <w:div w:id="843476225">
              <w:marLeft w:val="0"/>
              <w:marRight w:val="0"/>
              <w:marTop w:val="0"/>
              <w:marBottom w:val="0"/>
              <w:divBdr>
                <w:top w:val="none" w:sz="0" w:space="0" w:color="auto"/>
                <w:left w:val="none" w:sz="0" w:space="0" w:color="auto"/>
                <w:bottom w:val="none" w:sz="0" w:space="0" w:color="auto"/>
                <w:right w:val="none" w:sz="0" w:space="0" w:color="auto"/>
              </w:divBdr>
            </w:div>
          </w:divsChild>
        </w:div>
        <w:div w:id="1145123253">
          <w:marLeft w:val="0"/>
          <w:marRight w:val="0"/>
          <w:marTop w:val="0"/>
          <w:marBottom w:val="0"/>
          <w:divBdr>
            <w:top w:val="none" w:sz="0" w:space="0" w:color="auto"/>
            <w:left w:val="none" w:sz="0" w:space="0" w:color="auto"/>
            <w:bottom w:val="none" w:sz="0" w:space="0" w:color="auto"/>
            <w:right w:val="none" w:sz="0" w:space="0" w:color="auto"/>
          </w:divBdr>
          <w:divsChild>
            <w:div w:id="2127386668">
              <w:marLeft w:val="0"/>
              <w:marRight w:val="0"/>
              <w:marTop w:val="0"/>
              <w:marBottom w:val="0"/>
              <w:divBdr>
                <w:top w:val="none" w:sz="0" w:space="0" w:color="auto"/>
                <w:left w:val="none" w:sz="0" w:space="0" w:color="auto"/>
                <w:bottom w:val="none" w:sz="0" w:space="0" w:color="auto"/>
                <w:right w:val="none" w:sz="0" w:space="0" w:color="auto"/>
              </w:divBdr>
            </w:div>
          </w:divsChild>
        </w:div>
        <w:div w:id="918173560">
          <w:marLeft w:val="0"/>
          <w:marRight w:val="0"/>
          <w:marTop w:val="0"/>
          <w:marBottom w:val="0"/>
          <w:divBdr>
            <w:top w:val="none" w:sz="0" w:space="0" w:color="auto"/>
            <w:left w:val="none" w:sz="0" w:space="0" w:color="auto"/>
            <w:bottom w:val="none" w:sz="0" w:space="0" w:color="auto"/>
            <w:right w:val="none" w:sz="0" w:space="0" w:color="auto"/>
          </w:divBdr>
          <w:divsChild>
            <w:div w:id="1905482389">
              <w:marLeft w:val="0"/>
              <w:marRight w:val="0"/>
              <w:marTop w:val="0"/>
              <w:marBottom w:val="0"/>
              <w:divBdr>
                <w:top w:val="none" w:sz="0" w:space="0" w:color="auto"/>
                <w:left w:val="none" w:sz="0" w:space="0" w:color="auto"/>
                <w:bottom w:val="none" w:sz="0" w:space="0" w:color="auto"/>
                <w:right w:val="none" w:sz="0" w:space="0" w:color="auto"/>
              </w:divBdr>
            </w:div>
          </w:divsChild>
        </w:div>
        <w:div w:id="1013723389">
          <w:marLeft w:val="0"/>
          <w:marRight w:val="0"/>
          <w:marTop w:val="0"/>
          <w:marBottom w:val="0"/>
          <w:divBdr>
            <w:top w:val="none" w:sz="0" w:space="0" w:color="auto"/>
            <w:left w:val="none" w:sz="0" w:space="0" w:color="auto"/>
            <w:bottom w:val="none" w:sz="0" w:space="0" w:color="auto"/>
            <w:right w:val="none" w:sz="0" w:space="0" w:color="auto"/>
          </w:divBdr>
          <w:divsChild>
            <w:div w:id="61028728">
              <w:marLeft w:val="0"/>
              <w:marRight w:val="0"/>
              <w:marTop w:val="0"/>
              <w:marBottom w:val="0"/>
              <w:divBdr>
                <w:top w:val="none" w:sz="0" w:space="0" w:color="auto"/>
                <w:left w:val="none" w:sz="0" w:space="0" w:color="auto"/>
                <w:bottom w:val="none" w:sz="0" w:space="0" w:color="auto"/>
                <w:right w:val="none" w:sz="0" w:space="0" w:color="auto"/>
              </w:divBdr>
            </w:div>
          </w:divsChild>
        </w:div>
        <w:div w:id="1642611686">
          <w:marLeft w:val="0"/>
          <w:marRight w:val="0"/>
          <w:marTop w:val="0"/>
          <w:marBottom w:val="0"/>
          <w:divBdr>
            <w:top w:val="none" w:sz="0" w:space="0" w:color="auto"/>
            <w:left w:val="none" w:sz="0" w:space="0" w:color="auto"/>
            <w:bottom w:val="none" w:sz="0" w:space="0" w:color="auto"/>
            <w:right w:val="none" w:sz="0" w:space="0" w:color="auto"/>
          </w:divBdr>
          <w:divsChild>
            <w:div w:id="2036347303">
              <w:marLeft w:val="0"/>
              <w:marRight w:val="0"/>
              <w:marTop w:val="0"/>
              <w:marBottom w:val="0"/>
              <w:divBdr>
                <w:top w:val="none" w:sz="0" w:space="0" w:color="auto"/>
                <w:left w:val="none" w:sz="0" w:space="0" w:color="auto"/>
                <w:bottom w:val="none" w:sz="0" w:space="0" w:color="auto"/>
                <w:right w:val="none" w:sz="0" w:space="0" w:color="auto"/>
              </w:divBdr>
            </w:div>
          </w:divsChild>
        </w:div>
        <w:div w:id="927495520">
          <w:marLeft w:val="0"/>
          <w:marRight w:val="0"/>
          <w:marTop w:val="0"/>
          <w:marBottom w:val="0"/>
          <w:divBdr>
            <w:top w:val="none" w:sz="0" w:space="0" w:color="auto"/>
            <w:left w:val="none" w:sz="0" w:space="0" w:color="auto"/>
            <w:bottom w:val="none" w:sz="0" w:space="0" w:color="auto"/>
            <w:right w:val="none" w:sz="0" w:space="0" w:color="auto"/>
          </w:divBdr>
          <w:divsChild>
            <w:div w:id="1834372973">
              <w:marLeft w:val="0"/>
              <w:marRight w:val="0"/>
              <w:marTop w:val="0"/>
              <w:marBottom w:val="0"/>
              <w:divBdr>
                <w:top w:val="none" w:sz="0" w:space="0" w:color="auto"/>
                <w:left w:val="none" w:sz="0" w:space="0" w:color="auto"/>
                <w:bottom w:val="none" w:sz="0" w:space="0" w:color="auto"/>
                <w:right w:val="none" w:sz="0" w:space="0" w:color="auto"/>
              </w:divBdr>
            </w:div>
          </w:divsChild>
        </w:div>
        <w:div w:id="2003387678">
          <w:marLeft w:val="0"/>
          <w:marRight w:val="0"/>
          <w:marTop w:val="0"/>
          <w:marBottom w:val="0"/>
          <w:divBdr>
            <w:top w:val="none" w:sz="0" w:space="0" w:color="auto"/>
            <w:left w:val="none" w:sz="0" w:space="0" w:color="auto"/>
            <w:bottom w:val="none" w:sz="0" w:space="0" w:color="auto"/>
            <w:right w:val="none" w:sz="0" w:space="0" w:color="auto"/>
          </w:divBdr>
          <w:divsChild>
            <w:div w:id="180172677">
              <w:marLeft w:val="0"/>
              <w:marRight w:val="0"/>
              <w:marTop w:val="0"/>
              <w:marBottom w:val="0"/>
              <w:divBdr>
                <w:top w:val="none" w:sz="0" w:space="0" w:color="auto"/>
                <w:left w:val="none" w:sz="0" w:space="0" w:color="auto"/>
                <w:bottom w:val="none" w:sz="0" w:space="0" w:color="auto"/>
                <w:right w:val="none" w:sz="0" w:space="0" w:color="auto"/>
              </w:divBdr>
            </w:div>
          </w:divsChild>
        </w:div>
        <w:div w:id="890775058">
          <w:marLeft w:val="0"/>
          <w:marRight w:val="0"/>
          <w:marTop w:val="0"/>
          <w:marBottom w:val="0"/>
          <w:divBdr>
            <w:top w:val="none" w:sz="0" w:space="0" w:color="auto"/>
            <w:left w:val="none" w:sz="0" w:space="0" w:color="auto"/>
            <w:bottom w:val="none" w:sz="0" w:space="0" w:color="auto"/>
            <w:right w:val="none" w:sz="0" w:space="0" w:color="auto"/>
          </w:divBdr>
          <w:divsChild>
            <w:div w:id="606884914">
              <w:marLeft w:val="0"/>
              <w:marRight w:val="0"/>
              <w:marTop w:val="0"/>
              <w:marBottom w:val="0"/>
              <w:divBdr>
                <w:top w:val="none" w:sz="0" w:space="0" w:color="auto"/>
                <w:left w:val="none" w:sz="0" w:space="0" w:color="auto"/>
                <w:bottom w:val="none" w:sz="0" w:space="0" w:color="auto"/>
                <w:right w:val="none" w:sz="0" w:space="0" w:color="auto"/>
              </w:divBdr>
            </w:div>
          </w:divsChild>
        </w:div>
        <w:div w:id="1433746777">
          <w:marLeft w:val="0"/>
          <w:marRight w:val="0"/>
          <w:marTop w:val="0"/>
          <w:marBottom w:val="0"/>
          <w:divBdr>
            <w:top w:val="none" w:sz="0" w:space="0" w:color="auto"/>
            <w:left w:val="none" w:sz="0" w:space="0" w:color="auto"/>
            <w:bottom w:val="none" w:sz="0" w:space="0" w:color="auto"/>
            <w:right w:val="none" w:sz="0" w:space="0" w:color="auto"/>
          </w:divBdr>
          <w:divsChild>
            <w:div w:id="550000848">
              <w:marLeft w:val="0"/>
              <w:marRight w:val="0"/>
              <w:marTop w:val="0"/>
              <w:marBottom w:val="0"/>
              <w:divBdr>
                <w:top w:val="none" w:sz="0" w:space="0" w:color="auto"/>
                <w:left w:val="none" w:sz="0" w:space="0" w:color="auto"/>
                <w:bottom w:val="none" w:sz="0" w:space="0" w:color="auto"/>
                <w:right w:val="none" w:sz="0" w:space="0" w:color="auto"/>
              </w:divBdr>
            </w:div>
          </w:divsChild>
        </w:div>
        <w:div w:id="218789368">
          <w:marLeft w:val="0"/>
          <w:marRight w:val="0"/>
          <w:marTop w:val="0"/>
          <w:marBottom w:val="0"/>
          <w:divBdr>
            <w:top w:val="none" w:sz="0" w:space="0" w:color="auto"/>
            <w:left w:val="none" w:sz="0" w:space="0" w:color="auto"/>
            <w:bottom w:val="none" w:sz="0" w:space="0" w:color="auto"/>
            <w:right w:val="none" w:sz="0" w:space="0" w:color="auto"/>
          </w:divBdr>
          <w:divsChild>
            <w:div w:id="241260617">
              <w:marLeft w:val="0"/>
              <w:marRight w:val="0"/>
              <w:marTop w:val="0"/>
              <w:marBottom w:val="0"/>
              <w:divBdr>
                <w:top w:val="none" w:sz="0" w:space="0" w:color="auto"/>
                <w:left w:val="none" w:sz="0" w:space="0" w:color="auto"/>
                <w:bottom w:val="none" w:sz="0" w:space="0" w:color="auto"/>
                <w:right w:val="none" w:sz="0" w:space="0" w:color="auto"/>
              </w:divBdr>
            </w:div>
          </w:divsChild>
        </w:div>
        <w:div w:id="130094666">
          <w:marLeft w:val="0"/>
          <w:marRight w:val="0"/>
          <w:marTop w:val="0"/>
          <w:marBottom w:val="0"/>
          <w:divBdr>
            <w:top w:val="none" w:sz="0" w:space="0" w:color="auto"/>
            <w:left w:val="none" w:sz="0" w:space="0" w:color="auto"/>
            <w:bottom w:val="none" w:sz="0" w:space="0" w:color="auto"/>
            <w:right w:val="none" w:sz="0" w:space="0" w:color="auto"/>
          </w:divBdr>
          <w:divsChild>
            <w:div w:id="1181775050">
              <w:marLeft w:val="0"/>
              <w:marRight w:val="0"/>
              <w:marTop w:val="0"/>
              <w:marBottom w:val="0"/>
              <w:divBdr>
                <w:top w:val="none" w:sz="0" w:space="0" w:color="auto"/>
                <w:left w:val="none" w:sz="0" w:space="0" w:color="auto"/>
                <w:bottom w:val="none" w:sz="0" w:space="0" w:color="auto"/>
                <w:right w:val="none" w:sz="0" w:space="0" w:color="auto"/>
              </w:divBdr>
            </w:div>
          </w:divsChild>
        </w:div>
        <w:div w:id="1524830679">
          <w:marLeft w:val="0"/>
          <w:marRight w:val="0"/>
          <w:marTop w:val="0"/>
          <w:marBottom w:val="0"/>
          <w:divBdr>
            <w:top w:val="none" w:sz="0" w:space="0" w:color="auto"/>
            <w:left w:val="none" w:sz="0" w:space="0" w:color="auto"/>
            <w:bottom w:val="none" w:sz="0" w:space="0" w:color="auto"/>
            <w:right w:val="none" w:sz="0" w:space="0" w:color="auto"/>
          </w:divBdr>
          <w:divsChild>
            <w:div w:id="776407403">
              <w:marLeft w:val="0"/>
              <w:marRight w:val="0"/>
              <w:marTop w:val="0"/>
              <w:marBottom w:val="0"/>
              <w:divBdr>
                <w:top w:val="none" w:sz="0" w:space="0" w:color="auto"/>
                <w:left w:val="none" w:sz="0" w:space="0" w:color="auto"/>
                <w:bottom w:val="none" w:sz="0" w:space="0" w:color="auto"/>
                <w:right w:val="none" w:sz="0" w:space="0" w:color="auto"/>
              </w:divBdr>
            </w:div>
          </w:divsChild>
        </w:div>
        <w:div w:id="2017924377">
          <w:marLeft w:val="0"/>
          <w:marRight w:val="0"/>
          <w:marTop w:val="0"/>
          <w:marBottom w:val="0"/>
          <w:divBdr>
            <w:top w:val="none" w:sz="0" w:space="0" w:color="auto"/>
            <w:left w:val="none" w:sz="0" w:space="0" w:color="auto"/>
            <w:bottom w:val="none" w:sz="0" w:space="0" w:color="auto"/>
            <w:right w:val="none" w:sz="0" w:space="0" w:color="auto"/>
          </w:divBdr>
          <w:divsChild>
            <w:div w:id="63798551">
              <w:marLeft w:val="0"/>
              <w:marRight w:val="0"/>
              <w:marTop w:val="0"/>
              <w:marBottom w:val="0"/>
              <w:divBdr>
                <w:top w:val="none" w:sz="0" w:space="0" w:color="auto"/>
                <w:left w:val="none" w:sz="0" w:space="0" w:color="auto"/>
                <w:bottom w:val="none" w:sz="0" w:space="0" w:color="auto"/>
                <w:right w:val="none" w:sz="0" w:space="0" w:color="auto"/>
              </w:divBdr>
            </w:div>
          </w:divsChild>
        </w:div>
        <w:div w:id="949168715">
          <w:marLeft w:val="0"/>
          <w:marRight w:val="0"/>
          <w:marTop w:val="0"/>
          <w:marBottom w:val="0"/>
          <w:divBdr>
            <w:top w:val="none" w:sz="0" w:space="0" w:color="auto"/>
            <w:left w:val="none" w:sz="0" w:space="0" w:color="auto"/>
            <w:bottom w:val="none" w:sz="0" w:space="0" w:color="auto"/>
            <w:right w:val="none" w:sz="0" w:space="0" w:color="auto"/>
          </w:divBdr>
          <w:divsChild>
            <w:div w:id="1702390319">
              <w:marLeft w:val="0"/>
              <w:marRight w:val="0"/>
              <w:marTop w:val="0"/>
              <w:marBottom w:val="0"/>
              <w:divBdr>
                <w:top w:val="none" w:sz="0" w:space="0" w:color="auto"/>
                <w:left w:val="none" w:sz="0" w:space="0" w:color="auto"/>
                <w:bottom w:val="none" w:sz="0" w:space="0" w:color="auto"/>
                <w:right w:val="none" w:sz="0" w:space="0" w:color="auto"/>
              </w:divBdr>
            </w:div>
          </w:divsChild>
        </w:div>
        <w:div w:id="1675036921">
          <w:marLeft w:val="0"/>
          <w:marRight w:val="0"/>
          <w:marTop w:val="0"/>
          <w:marBottom w:val="0"/>
          <w:divBdr>
            <w:top w:val="none" w:sz="0" w:space="0" w:color="auto"/>
            <w:left w:val="none" w:sz="0" w:space="0" w:color="auto"/>
            <w:bottom w:val="none" w:sz="0" w:space="0" w:color="auto"/>
            <w:right w:val="none" w:sz="0" w:space="0" w:color="auto"/>
          </w:divBdr>
          <w:divsChild>
            <w:div w:id="469635876">
              <w:marLeft w:val="0"/>
              <w:marRight w:val="0"/>
              <w:marTop w:val="0"/>
              <w:marBottom w:val="0"/>
              <w:divBdr>
                <w:top w:val="none" w:sz="0" w:space="0" w:color="auto"/>
                <w:left w:val="none" w:sz="0" w:space="0" w:color="auto"/>
                <w:bottom w:val="none" w:sz="0" w:space="0" w:color="auto"/>
                <w:right w:val="none" w:sz="0" w:space="0" w:color="auto"/>
              </w:divBdr>
            </w:div>
          </w:divsChild>
        </w:div>
        <w:div w:id="387724034">
          <w:marLeft w:val="0"/>
          <w:marRight w:val="0"/>
          <w:marTop w:val="0"/>
          <w:marBottom w:val="0"/>
          <w:divBdr>
            <w:top w:val="none" w:sz="0" w:space="0" w:color="auto"/>
            <w:left w:val="none" w:sz="0" w:space="0" w:color="auto"/>
            <w:bottom w:val="none" w:sz="0" w:space="0" w:color="auto"/>
            <w:right w:val="none" w:sz="0" w:space="0" w:color="auto"/>
          </w:divBdr>
          <w:divsChild>
            <w:div w:id="966471103">
              <w:marLeft w:val="0"/>
              <w:marRight w:val="0"/>
              <w:marTop w:val="0"/>
              <w:marBottom w:val="0"/>
              <w:divBdr>
                <w:top w:val="none" w:sz="0" w:space="0" w:color="auto"/>
                <w:left w:val="none" w:sz="0" w:space="0" w:color="auto"/>
                <w:bottom w:val="none" w:sz="0" w:space="0" w:color="auto"/>
                <w:right w:val="none" w:sz="0" w:space="0" w:color="auto"/>
              </w:divBdr>
            </w:div>
          </w:divsChild>
        </w:div>
        <w:div w:id="1676761204">
          <w:marLeft w:val="0"/>
          <w:marRight w:val="0"/>
          <w:marTop w:val="0"/>
          <w:marBottom w:val="0"/>
          <w:divBdr>
            <w:top w:val="none" w:sz="0" w:space="0" w:color="auto"/>
            <w:left w:val="none" w:sz="0" w:space="0" w:color="auto"/>
            <w:bottom w:val="none" w:sz="0" w:space="0" w:color="auto"/>
            <w:right w:val="none" w:sz="0" w:space="0" w:color="auto"/>
          </w:divBdr>
          <w:divsChild>
            <w:div w:id="1499424064">
              <w:marLeft w:val="0"/>
              <w:marRight w:val="0"/>
              <w:marTop w:val="0"/>
              <w:marBottom w:val="0"/>
              <w:divBdr>
                <w:top w:val="none" w:sz="0" w:space="0" w:color="auto"/>
                <w:left w:val="none" w:sz="0" w:space="0" w:color="auto"/>
                <w:bottom w:val="none" w:sz="0" w:space="0" w:color="auto"/>
                <w:right w:val="none" w:sz="0" w:space="0" w:color="auto"/>
              </w:divBdr>
            </w:div>
          </w:divsChild>
        </w:div>
        <w:div w:id="148331757">
          <w:marLeft w:val="0"/>
          <w:marRight w:val="0"/>
          <w:marTop w:val="0"/>
          <w:marBottom w:val="0"/>
          <w:divBdr>
            <w:top w:val="none" w:sz="0" w:space="0" w:color="auto"/>
            <w:left w:val="none" w:sz="0" w:space="0" w:color="auto"/>
            <w:bottom w:val="none" w:sz="0" w:space="0" w:color="auto"/>
            <w:right w:val="none" w:sz="0" w:space="0" w:color="auto"/>
          </w:divBdr>
          <w:divsChild>
            <w:div w:id="1941446375">
              <w:marLeft w:val="0"/>
              <w:marRight w:val="0"/>
              <w:marTop w:val="0"/>
              <w:marBottom w:val="0"/>
              <w:divBdr>
                <w:top w:val="none" w:sz="0" w:space="0" w:color="auto"/>
                <w:left w:val="none" w:sz="0" w:space="0" w:color="auto"/>
                <w:bottom w:val="none" w:sz="0" w:space="0" w:color="auto"/>
                <w:right w:val="none" w:sz="0" w:space="0" w:color="auto"/>
              </w:divBdr>
            </w:div>
          </w:divsChild>
        </w:div>
        <w:div w:id="1054622436">
          <w:marLeft w:val="0"/>
          <w:marRight w:val="0"/>
          <w:marTop w:val="0"/>
          <w:marBottom w:val="0"/>
          <w:divBdr>
            <w:top w:val="none" w:sz="0" w:space="0" w:color="auto"/>
            <w:left w:val="none" w:sz="0" w:space="0" w:color="auto"/>
            <w:bottom w:val="none" w:sz="0" w:space="0" w:color="auto"/>
            <w:right w:val="none" w:sz="0" w:space="0" w:color="auto"/>
          </w:divBdr>
          <w:divsChild>
            <w:div w:id="416755043">
              <w:marLeft w:val="0"/>
              <w:marRight w:val="0"/>
              <w:marTop w:val="0"/>
              <w:marBottom w:val="0"/>
              <w:divBdr>
                <w:top w:val="none" w:sz="0" w:space="0" w:color="auto"/>
                <w:left w:val="none" w:sz="0" w:space="0" w:color="auto"/>
                <w:bottom w:val="none" w:sz="0" w:space="0" w:color="auto"/>
                <w:right w:val="none" w:sz="0" w:space="0" w:color="auto"/>
              </w:divBdr>
            </w:div>
          </w:divsChild>
        </w:div>
        <w:div w:id="128060738">
          <w:marLeft w:val="0"/>
          <w:marRight w:val="0"/>
          <w:marTop w:val="0"/>
          <w:marBottom w:val="0"/>
          <w:divBdr>
            <w:top w:val="none" w:sz="0" w:space="0" w:color="auto"/>
            <w:left w:val="none" w:sz="0" w:space="0" w:color="auto"/>
            <w:bottom w:val="none" w:sz="0" w:space="0" w:color="auto"/>
            <w:right w:val="none" w:sz="0" w:space="0" w:color="auto"/>
          </w:divBdr>
          <w:divsChild>
            <w:div w:id="1180779458">
              <w:marLeft w:val="0"/>
              <w:marRight w:val="0"/>
              <w:marTop w:val="0"/>
              <w:marBottom w:val="0"/>
              <w:divBdr>
                <w:top w:val="none" w:sz="0" w:space="0" w:color="auto"/>
                <w:left w:val="none" w:sz="0" w:space="0" w:color="auto"/>
                <w:bottom w:val="none" w:sz="0" w:space="0" w:color="auto"/>
                <w:right w:val="none" w:sz="0" w:space="0" w:color="auto"/>
              </w:divBdr>
            </w:div>
          </w:divsChild>
        </w:div>
        <w:div w:id="1111390108">
          <w:marLeft w:val="0"/>
          <w:marRight w:val="0"/>
          <w:marTop w:val="0"/>
          <w:marBottom w:val="0"/>
          <w:divBdr>
            <w:top w:val="none" w:sz="0" w:space="0" w:color="auto"/>
            <w:left w:val="none" w:sz="0" w:space="0" w:color="auto"/>
            <w:bottom w:val="none" w:sz="0" w:space="0" w:color="auto"/>
            <w:right w:val="none" w:sz="0" w:space="0" w:color="auto"/>
          </w:divBdr>
          <w:divsChild>
            <w:div w:id="612328733">
              <w:marLeft w:val="0"/>
              <w:marRight w:val="0"/>
              <w:marTop w:val="0"/>
              <w:marBottom w:val="0"/>
              <w:divBdr>
                <w:top w:val="none" w:sz="0" w:space="0" w:color="auto"/>
                <w:left w:val="none" w:sz="0" w:space="0" w:color="auto"/>
                <w:bottom w:val="none" w:sz="0" w:space="0" w:color="auto"/>
                <w:right w:val="none" w:sz="0" w:space="0" w:color="auto"/>
              </w:divBdr>
            </w:div>
          </w:divsChild>
        </w:div>
        <w:div w:id="996690908">
          <w:marLeft w:val="0"/>
          <w:marRight w:val="0"/>
          <w:marTop w:val="0"/>
          <w:marBottom w:val="0"/>
          <w:divBdr>
            <w:top w:val="none" w:sz="0" w:space="0" w:color="auto"/>
            <w:left w:val="none" w:sz="0" w:space="0" w:color="auto"/>
            <w:bottom w:val="none" w:sz="0" w:space="0" w:color="auto"/>
            <w:right w:val="none" w:sz="0" w:space="0" w:color="auto"/>
          </w:divBdr>
          <w:divsChild>
            <w:div w:id="1416854395">
              <w:marLeft w:val="0"/>
              <w:marRight w:val="0"/>
              <w:marTop w:val="0"/>
              <w:marBottom w:val="0"/>
              <w:divBdr>
                <w:top w:val="none" w:sz="0" w:space="0" w:color="auto"/>
                <w:left w:val="none" w:sz="0" w:space="0" w:color="auto"/>
                <w:bottom w:val="none" w:sz="0" w:space="0" w:color="auto"/>
                <w:right w:val="none" w:sz="0" w:space="0" w:color="auto"/>
              </w:divBdr>
            </w:div>
          </w:divsChild>
        </w:div>
        <w:div w:id="1589804111">
          <w:marLeft w:val="0"/>
          <w:marRight w:val="0"/>
          <w:marTop w:val="0"/>
          <w:marBottom w:val="0"/>
          <w:divBdr>
            <w:top w:val="none" w:sz="0" w:space="0" w:color="auto"/>
            <w:left w:val="none" w:sz="0" w:space="0" w:color="auto"/>
            <w:bottom w:val="none" w:sz="0" w:space="0" w:color="auto"/>
            <w:right w:val="none" w:sz="0" w:space="0" w:color="auto"/>
          </w:divBdr>
          <w:divsChild>
            <w:div w:id="1327782731">
              <w:marLeft w:val="0"/>
              <w:marRight w:val="0"/>
              <w:marTop w:val="0"/>
              <w:marBottom w:val="0"/>
              <w:divBdr>
                <w:top w:val="none" w:sz="0" w:space="0" w:color="auto"/>
                <w:left w:val="none" w:sz="0" w:space="0" w:color="auto"/>
                <w:bottom w:val="none" w:sz="0" w:space="0" w:color="auto"/>
                <w:right w:val="none" w:sz="0" w:space="0" w:color="auto"/>
              </w:divBdr>
            </w:div>
          </w:divsChild>
        </w:div>
        <w:div w:id="635915815">
          <w:marLeft w:val="0"/>
          <w:marRight w:val="0"/>
          <w:marTop w:val="0"/>
          <w:marBottom w:val="0"/>
          <w:divBdr>
            <w:top w:val="none" w:sz="0" w:space="0" w:color="auto"/>
            <w:left w:val="none" w:sz="0" w:space="0" w:color="auto"/>
            <w:bottom w:val="none" w:sz="0" w:space="0" w:color="auto"/>
            <w:right w:val="none" w:sz="0" w:space="0" w:color="auto"/>
          </w:divBdr>
          <w:divsChild>
            <w:div w:id="77365138">
              <w:marLeft w:val="0"/>
              <w:marRight w:val="0"/>
              <w:marTop w:val="0"/>
              <w:marBottom w:val="0"/>
              <w:divBdr>
                <w:top w:val="none" w:sz="0" w:space="0" w:color="auto"/>
                <w:left w:val="none" w:sz="0" w:space="0" w:color="auto"/>
                <w:bottom w:val="none" w:sz="0" w:space="0" w:color="auto"/>
                <w:right w:val="none" w:sz="0" w:space="0" w:color="auto"/>
              </w:divBdr>
            </w:div>
          </w:divsChild>
        </w:div>
        <w:div w:id="1864707578">
          <w:marLeft w:val="0"/>
          <w:marRight w:val="0"/>
          <w:marTop w:val="0"/>
          <w:marBottom w:val="0"/>
          <w:divBdr>
            <w:top w:val="none" w:sz="0" w:space="0" w:color="auto"/>
            <w:left w:val="none" w:sz="0" w:space="0" w:color="auto"/>
            <w:bottom w:val="none" w:sz="0" w:space="0" w:color="auto"/>
            <w:right w:val="none" w:sz="0" w:space="0" w:color="auto"/>
          </w:divBdr>
          <w:divsChild>
            <w:div w:id="1533808374">
              <w:marLeft w:val="0"/>
              <w:marRight w:val="0"/>
              <w:marTop w:val="0"/>
              <w:marBottom w:val="0"/>
              <w:divBdr>
                <w:top w:val="none" w:sz="0" w:space="0" w:color="auto"/>
                <w:left w:val="none" w:sz="0" w:space="0" w:color="auto"/>
                <w:bottom w:val="none" w:sz="0" w:space="0" w:color="auto"/>
                <w:right w:val="none" w:sz="0" w:space="0" w:color="auto"/>
              </w:divBdr>
            </w:div>
          </w:divsChild>
        </w:div>
        <w:div w:id="640502917">
          <w:marLeft w:val="0"/>
          <w:marRight w:val="0"/>
          <w:marTop w:val="0"/>
          <w:marBottom w:val="0"/>
          <w:divBdr>
            <w:top w:val="none" w:sz="0" w:space="0" w:color="auto"/>
            <w:left w:val="none" w:sz="0" w:space="0" w:color="auto"/>
            <w:bottom w:val="none" w:sz="0" w:space="0" w:color="auto"/>
            <w:right w:val="none" w:sz="0" w:space="0" w:color="auto"/>
          </w:divBdr>
          <w:divsChild>
            <w:div w:id="1435859530">
              <w:marLeft w:val="0"/>
              <w:marRight w:val="0"/>
              <w:marTop w:val="0"/>
              <w:marBottom w:val="0"/>
              <w:divBdr>
                <w:top w:val="none" w:sz="0" w:space="0" w:color="auto"/>
                <w:left w:val="none" w:sz="0" w:space="0" w:color="auto"/>
                <w:bottom w:val="none" w:sz="0" w:space="0" w:color="auto"/>
                <w:right w:val="none" w:sz="0" w:space="0" w:color="auto"/>
              </w:divBdr>
            </w:div>
          </w:divsChild>
        </w:div>
        <w:div w:id="628366903">
          <w:marLeft w:val="0"/>
          <w:marRight w:val="0"/>
          <w:marTop w:val="0"/>
          <w:marBottom w:val="0"/>
          <w:divBdr>
            <w:top w:val="none" w:sz="0" w:space="0" w:color="auto"/>
            <w:left w:val="none" w:sz="0" w:space="0" w:color="auto"/>
            <w:bottom w:val="none" w:sz="0" w:space="0" w:color="auto"/>
            <w:right w:val="none" w:sz="0" w:space="0" w:color="auto"/>
          </w:divBdr>
          <w:divsChild>
            <w:div w:id="702904469">
              <w:marLeft w:val="0"/>
              <w:marRight w:val="0"/>
              <w:marTop w:val="0"/>
              <w:marBottom w:val="0"/>
              <w:divBdr>
                <w:top w:val="none" w:sz="0" w:space="0" w:color="auto"/>
                <w:left w:val="none" w:sz="0" w:space="0" w:color="auto"/>
                <w:bottom w:val="none" w:sz="0" w:space="0" w:color="auto"/>
                <w:right w:val="none" w:sz="0" w:space="0" w:color="auto"/>
              </w:divBdr>
            </w:div>
          </w:divsChild>
        </w:div>
        <w:div w:id="729576356">
          <w:marLeft w:val="0"/>
          <w:marRight w:val="0"/>
          <w:marTop w:val="0"/>
          <w:marBottom w:val="0"/>
          <w:divBdr>
            <w:top w:val="none" w:sz="0" w:space="0" w:color="auto"/>
            <w:left w:val="none" w:sz="0" w:space="0" w:color="auto"/>
            <w:bottom w:val="none" w:sz="0" w:space="0" w:color="auto"/>
            <w:right w:val="none" w:sz="0" w:space="0" w:color="auto"/>
          </w:divBdr>
          <w:divsChild>
            <w:div w:id="1130901331">
              <w:marLeft w:val="0"/>
              <w:marRight w:val="0"/>
              <w:marTop w:val="0"/>
              <w:marBottom w:val="0"/>
              <w:divBdr>
                <w:top w:val="none" w:sz="0" w:space="0" w:color="auto"/>
                <w:left w:val="none" w:sz="0" w:space="0" w:color="auto"/>
                <w:bottom w:val="none" w:sz="0" w:space="0" w:color="auto"/>
                <w:right w:val="none" w:sz="0" w:space="0" w:color="auto"/>
              </w:divBdr>
            </w:div>
          </w:divsChild>
        </w:div>
        <w:div w:id="1358237609">
          <w:marLeft w:val="0"/>
          <w:marRight w:val="0"/>
          <w:marTop w:val="0"/>
          <w:marBottom w:val="0"/>
          <w:divBdr>
            <w:top w:val="none" w:sz="0" w:space="0" w:color="auto"/>
            <w:left w:val="none" w:sz="0" w:space="0" w:color="auto"/>
            <w:bottom w:val="none" w:sz="0" w:space="0" w:color="auto"/>
            <w:right w:val="none" w:sz="0" w:space="0" w:color="auto"/>
          </w:divBdr>
          <w:divsChild>
            <w:div w:id="1947498423">
              <w:marLeft w:val="0"/>
              <w:marRight w:val="0"/>
              <w:marTop w:val="0"/>
              <w:marBottom w:val="0"/>
              <w:divBdr>
                <w:top w:val="none" w:sz="0" w:space="0" w:color="auto"/>
                <w:left w:val="none" w:sz="0" w:space="0" w:color="auto"/>
                <w:bottom w:val="none" w:sz="0" w:space="0" w:color="auto"/>
                <w:right w:val="none" w:sz="0" w:space="0" w:color="auto"/>
              </w:divBdr>
            </w:div>
          </w:divsChild>
        </w:div>
        <w:div w:id="2023362891">
          <w:marLeft w:val="0"/>
          <w:marRight w:val="0"/>
          <w:marTop w:val="0"/>
          <w:marBottom w:val="0"/>
          <w:divBdr>
            <w:top w:val="none" w:sz="0" w:space="0" w:color="auto"/>
            <w:left w:val="none" w:sz="0" w:space="0" w:color="auto"/>
            <w:bottom w:val="none" w:sz="0" w:space="0" w:color="auto"/>
            <w:right w:val="none" w:sz="0" w:space="0" w:color="auto"/>
          </w:divBdr>
          <w:divsChild>
            <w:div w:id="1609435436">
              <w:marLeft w:val="0"/>
              <w:marRight w:val="0"/>
              <w:marTop w:val="0"/>
              <w:marBottom w:val="0"/>
              <w:divBdr>
                <w:top w:val="none" w:sz="0" w:space="0" w:color="auto"/>
                <w:left w:val="none" w:sz="0" w:space="0" w:color="auto"/>
                <w:bottom w:val="none" w:sz="0" w:space="0" w:color="auto"/>
                <w:right w:val="none" w:sz="0" w:space="0" w:color="auto"/>
              </w:divBdr>
            </w:div>
          </w:divsChild>
        </w:div>
        <w:div w:id="1617835268">
          <w:marLeft w:val="0"/>
          <w:marRight w:val="0"/>
          <w:marTop w:val="0"/>
          <w:marBottom w:val="0"/>
          <w:divBdr>
            <w:top w:val="none" w:sz="0" w:space="0" w:color="auto"/>
            <w:left w:val="none" w:sz="0" w:space="0" w:color="auto"/>
            <w:bottom w:val="none" w:sz="0" w:space="0" w:color="auto"/>
            <w:right w:val="none" w:sz="0" w:space="0" w:color="auto"/>
          </w:divBdr>
          <w:divsChild>
            <w:div w:id="1834644541">
              <w:marLeft w:val="0"/>
              <w:marRight w:val="0"/>
              <w:marTop w:val="0"/>
              <w:marBottom w:val="0"/>
              <w:divBdr>
                <w:top w:val="none" w:sz="0" w:space="0" w:color="auto"/>
                <w:left w:val="none" w:sz="0" w:space="0" w:color="auto"/>
                <w:bottom w:val="none" w:sz="0" w:space="0" w:color="auto"/>
                <w:right w:val="none" w:sz="0" w:space="0" w:color="auto"/>
              </w:divBdr>
            </w:div>
          </w:divsChild>
        </w:div>
        <w:div w:id="61875962">
          <w:marLeft w:val="0"/>
          <w:marRight w:val="0"/>
          <w:marTop w:val="0"/>
          <w:marBottom w:val="0"/>
          <w:divBdr>
            <w:top w:val="none" w:sz="0" w:space="0" w:color="auto"/>
            <w:left w:val="none" w:sz="0" w:space="0" w:color="auto"/>
            <w:bottom w:val="none" w:sz="0" w:space="0" w:color="auto"/>
            <w:right w:val="none" w:sz="0" w:space="0" w:color="auto"/>
          </w:divBdr>
          <w:divsChild>
            <w:div w:id="2120757231">
              <w:marLeft w:val="0"/>
              <w:marRight w:val="0"/>
              <w:marTop w:val="0"/>
              <w:marBottom w:val="0"/>
              <w:divBdr>
                <w:top w:val="none" w:sz="0" w:space="0" w:color="auto"/>
                <w:left w:val="none" w:sz="0" w:space="0" w:color="auto"/>
                <w:bottom w:val="none" w:sz="0" w:space="0" w:color="auto"/>
                <w:right w:val="none" w:sz="0" w:space="0" w:color="auto"/>
              </w:divBdr>
            </w:div>
          </w:divsChild>
        </w:div>
        <w:div w:id="90706108">
          <w:marLeft w:val="0"/>
          <w:marRight w:val="0"/>
          <w:marTop w:val="0"/>
          <w:marBottom w:val="0"/>
          <w:divBdr>
            <w:top w:val="none" w:sz="0" w:space="0" w:color="auto"/>
            <w:left w:val="none" w:sz="0" w:space="0" w:color="auto"/>
            <w:bottom w:val="none" w:sz="0" w:space="0" w:color="auto"/>
            <w:right w:val="none" w:sz="0" w:space="0" w:color="auto"/>
          </w:divBdr>
          <w:divsChild>
            <w:div w:id="1281693384">
              <w:marLeft w:val="0"/>
              <w:marRight w:val="0"/>
              <w:marTop w:val="0"/>
              <w:marBottom w:val="0"/>
              <w:divBdr>
                <w:top w:val="none" w:sz="0" w:space="0" w:color="auto"/>
                <w:left w:val="none" w:sz="0" w:space="0" w:color="auto"/>
                <w:bottom w:val="none" w:sz="0" w:space="0" w:color="auto"/>
                <w:right w:val="none" w:sz="0" w:space="0" w:color="auto"/>
              </w:divBdr>
            </w:div>
          </w:divsChild>
        </w:div>
        <w:div w:id="800533398">
          <w:marLeft w:val="0"/>
          <w:marRight w:val="0"/>
          <w:marTop w:val="0"/>
          <w:marBottom w:val="0"/>
          <w:divBdr>
            <w:top w:val="none" w:sz="0" w:space="0" w:color="auto"/>
            <w:left w:val="none" w:sz="0" w:space="0" w:color="auto"/>
            <w:bottom w:val="none" w:sz="0" w:space="0" w:color="auto"/>
            <w:right w:val="none" w:sz="0" w:space="0" w:color="auto"/>
          </w:divBdr>
          <w:divsChild>
            <w:div w:id="296225540">
              <w:marLeft w:val="0"/>
              <w:marRight w:val="0"/>
              <w:marTop w:val="0"/>
              <w:marBottom w:val="0"/>
              <w:divBdr>
                <w:top w:val="none" w:sz="0" w:space="0" w:color="auto"/>
                <w:left w:val="none" w:sz="0" w:space="0" w:color="auto"/>
                <w:bottom w:val="none" w:sz="0" w:space="0" w:color="auto"/>
                <w:right w:val="none" w:sz="0" w:space="0" w:color="auto"/>
              </w:divBdr>
            </w:div>
          </w:divsChild>
        </w:div>
        <w:div w:id="1944872688">
          <w:marLeft w:val="0"/>
          <w:marRight w:val="0"/>
          <w:marTop w:val="0"/>
          <w:marBottom w:val="0"/>
          <w:divBdr>
            <w:top w:val="none" w:sz="0" w:space="0" w:color="auto"/>
            <w:left w:val="none" w:sz="0" w:space="0" w:color="auto"/>
            <w:bottom w:val="none" w:sz="0" w:space="0" w:color="auto"/>
            <w:right w:val="none" w:sz="0" w:space="0" w:color="auto"/>
          </w:divBdr>
          <w:divsChild>
            <w:div w:id="1081607888">
              <w:marLeft w:val="0"/>
              <w:marRight w:val="0"/>
              <w:marTop w:val="0"/>
              <w:marBottom w:val="0"/>
              <w:divBdr>
                <w:top w:val="none" w:sz="0" w:space="0" w:color="auto"/>
                <w:left w:val="none" w:sz="0" w:space="0" w:color="auto"/>
                <w:bottom w:val="none" w:sz="0" w:space="0" w:color="auto"/>
                <w:right w:val="none" w:sz="0" w:space="0" w:color="auto"/>
              </w:divBdr>
            </w:div>
          </w:divsChild>
        </w:div>
        <w:div w:id="2087917116">
          <w:marLeft w:val="0"/>
          <w:marRight w:val="0"/>
          <w:marTop w:val="0"/>
          <w:marBottom w:val="0"/>
          <w:divBdr>
            <w:top w:val="none" w:sz="0" w:space="0" w:color="auto"/>
            <w:left w:val="none" w:sz="0" w:space="0" w:color="auto"/>
            <w:bottom w:val="none" w:sz="0" w:space="0" w:color="auto"/>
            <w:right w:val="none" w:sz="0" w:space="0" w:color="auto"/>
          </w:divBdr>
          <w:divsChild>
            <w:div w:id="606817579">
              <w:marLeft w:val="0"/>
              <w:marRight w:val="0"/>
              <w:marTop w:val="0"/>
              <w:marBottom w:val="0"/>
              <w:divBdr>
                <w:top w:val="none" w:sz="0" w:space="0" w:color="auto"/>
                <w:left w:val="none" w:sz="0" w:space="0" w:color="auto"/>
                <w:bottom w:val="none" w:sz="0" w:space="0" w:color="auto"/>
                <w:right w:val="none" w:sz="0" w:space="0" w:color="auto"/>
              </w:divBdr>
            </w:div>
          </w:divsChild>
        </w:div>
        <w:div w:id="1125932079">
          <w:marLeft w:val="0"/>
          <w:marRight w:val="0"/>
          <w:marTop w:val="0"/>
          <w:marBottom w:val="0"/>
          <w:divBdr>
            <w:top w:val="none" w:sz="0" w:space="0" w:color="auto"/>
            <w:left w:val="none" w:sz="0" w:space="0" w:color="auto"/>
            <w:bottom w:val="none" w:sz="0" w:space="0" w:color="auto"/>
            <w:right w:val="none" w:sz="0" w:space="0" w:color="auto"/>
          </w:divBdr>
          <w:divsChild>
            <w:div w:id="141973935">
              <w:marLeft w:val="0"/>
              <w:marRight w:val="0"/>
              <w:marTop w:val="0"/>
              <w:marBottom w:val="0"/>
              <w:divBdr>
                <w:top w:val="none" w:sz="0" w:space="0" w:color="auto"/>
                <w:left w:val="none" w:sz="0" w:space="0" w:color="auto"/>
                <w:bottom w:val="none" w:sz="0" w:space="0" w:color="auto"/>
                <w:right w:val="none" w:sz="0" w:space="0" w:color="auto"/>
              </w:divBdr>
            </w:div>
          </w:divsChild>
        </w:div>
        <w:div w:id="1489593375">
          <w:marLeft w:val="0"/>
          <w:marRight w:val="0"/>
          <w:marTop w:val="0"/>
          <w:marBottom w:val="0"/>
          <w:divBdr>
            <w:top w:val="none" w:sz="0" w:space="0" w:color="auto"/>
            <w:left w:val="none" w:sz="0" w:space="0" w:color="auto"/>
            <w:bottom w:val="none" w:sz="0" w:space="0" w:color="auto"/>
            <w:right w:val="none" w:sz="0" w:space="0" w:color="auto"/>
          </w:divBdr>
          <w:divsChild>
            <w:div w:id="594748628">
              <w:marLeft w:val="0"/>
              <w:marRight w:val="0"/>
              <w:marTop w:val="0"/>
              <w:marBottom w:val="0"/>
              <w:divBdr>
                <w:top w:val="none" w:sz="0" w:space="0" w:color="auto"/>
                <w:left w:val="none" w:sz="0" w:space="0" w:color="auto"/>
                <w:bottom w:val="none" w:sz="0" w:space="0" w:color="auto"/>
                <w:right w:val="none" w:sz="0" w:space="0" w:color="auto"/>
              </w:divBdr>
            </w:div>
          </w:divsChild>
        </w:div>
        <w:div w:id="1220091013">
          <w:marLeft w:val="0"/>
          <w:marRight w:val="0"/>
          <w:marTop w:val="0"/>
          <w:marBottom w:val="0"/>
          <w:divBdr>
            <w:top w:val="none" w:sz="0" w:space="0" w:color="auto"/>
            <w:left w:val="none" w:sz="0" w:space="0" w:color="auto"/>
            <w:bottom w:val="none" w:sz="0" w:space="0" w:color="auto"/>
            <w:right w:val="none" w:sz="0" w:space="0" w:color="auto"/>
          </w:divBdr>
          <w:divsChild>
            <w:div w:id="316569620">
              <w:marLeft w:val="0"/>
              <w:marRight w:val="0"/>
              <w:marTop w:val="0"/>
              <w:marBottom w:val="0"/>
              <w:divBdr>
                <w:top w:val="none" w:sz="0" w:space="0" w:color="auto"/>
                <w:left w:val="none" w:sz="0" w:space="0" w:color="auto"/>
                <w:bottom w:val="none" w:sz="0" w:space="0" w:color="auto"/>
                <w:right w:val="none" w:sz="0" w:space="0" w:color="auto"/>
              </w:divBdr>
            </w:div>
          </w:divsChild>
        </w:div>
        <w:div w:id="706177296">
          <w:marLeft w:val="0"/>
          <w:marRight w:val="0"/>
          <w:marTop w:val="0"/>
          <w:marBottom w:val="0"/>
          <w:divBdr>
            <w:top w:val="none" w:sz="0" w:space="0" w:color="auto"/>
            <w:left w:val="none" w:sz="0" w:space="0" w:color="auto"/>
            <w:bottom w:val="none" w:sz="0" w:space="0" w:color="auto"/>
            <w:right w:val="none" w:sz="0" w:space="0" w:color="auto"/>
          </w:divBdr>
          <w:divsChild>
            <w:div w:id="639574923">
              <w:marLeft w:val="0"/>
              <w:marRight w:val="0"/>
              <w:marTop w:val="0"/>
              <w:marBottom w:val="0"/>
              <w:divBdr>
                <w:top w:val="none" w:sz="0" w:space="0" w:color="auto"/>
                <w:left w:val="none" w:sz="0" w:space="0" w:color="auto"/>
                <w:bottom w:val="none" w:sz="0" w:space="0" w:color="auto"/>
                <w:right w:val="none" w:sz="0" w:space="0" w:color="auto"/>
              </w:divBdr>
            </w:div>
          </w:divsChild>
        </w:div>
        <w:div w:id="1380058246">
          <w:marLeft w:val="0"/>
          <w:marRight w:val="0"/>
          <w:marTop w:val="0"/>
          <w:marBottom w:val="0"/>
          <w:divBdr>
            <w:top w:val="none" w:sz="0" w:space="0" w:color="auto"/>
            <w:left w:val="none" w:sz="0" w:space="0" w:color="auto"/>
            <w:bottom w:val="none" w:sz="0" w:space="0" w:color="auto"/>
            <w:right w:val="none" w:sz="0" w:space="0" w:color="auto"/>
          </w:divBdr>
          <w:divsChild>
            <w:div w:id="1025059004">
              <w:marLeft w:val="0"/>
              <w:marRight w:val="0"/>
              <w:marTop w:val="0"/>
              <w:marBottom w:val="0"/>
              <w:divBdr>
                <w:top w:val="none" w:sz="0" w:space="0" w:color="auto"/>
                <w:left w:val="none" w:sz="0" w:space="0" w:color="auto"/>
                <w:bottom w:val="none" w:sz="0" w:space="0" w:color="auto"/>
                <w:right w:val="none" w:sz="0" w:space="0" w:color="auto"/>
              </w:divBdr>
            </w:div>
          </w:divsChild>
        </w:div>
        <w:div w:id="1411121674">
          <w:marLeft w:val="0"/>
          <w:marRight w:val="0"/>
          <w:marTop w:val="0"/>
          <w:marBottom w:val="0"/>
          <w:divBdr>
            <w:top w:val="none" w:sz="0" w:space="0" w:color="auto"/>
            <w:left w:val="none" w:sz="0" w:space="0" w:color="auto"/>
            <w:bottom w:val="none" w:sz="0" w:space="0" w:color="auto"/>
            <w:right w:val="none" w:sz="0" w:space="0" w:color="auto"/>
          </w:divBdr>
          <w:divsChild>
            <w:div w:id="81148033">
              <w:marLeft w:val="0"/>
              <w:marRight w:val="0"/>
              <w:marTop w:val="0"/>
              <w:marBottom w:val="0"/>
              <w:divBdr>
                <w:top w:val="none" w:sz="0" w:space="0" w:color="auto"/>
                <w:left w:val="none" w:sz="0" w:space="0" w:color="auto"/>
                <w:bottom w:val="none" w:sz="0" w:space="0" w:color="auto"/>
                <w:right w:val="none" w:sz="0" w:space="0" w:color="auto"/>
              </w:divBdr>
            </w:div>
          </w:divsChild>
        </w:div>
        <w:div w:id="126094607">
          <w:marLeft w:val="0"/>
          <w:marRight w:val="0"/>
          <w:marTop w:val="0"/>
          <w:marBottom w:val="0"/>
          <w:divBdr>
            <w:top w:val="none" w:sz="0" w:space="0" w:color="auto"/>
            <w:left w:val="none" w:sz="0" w:space="0" w:color="auto"/>
            <w:bottom w:val="none" w:sz="0" w:space="0" w:color="auto"/>
            <w:right w:val="none" w:sz="0" w:space="0" w:color="auto"/>
          </w:divBdr>
          <w:divsChild>
            <w:div w:id="1088775522">
              <w:marLeft w:val="0"/>
              <w:marRight w:val="0"/>
              <w:marTop w:val="0"/>
              <w:marBottom w:val="0"/>
              <w:divBdr>
                <w:top w:val="none" w:sz="0" w:space="0" w:color="auto"/>
                <w:left w:val="none" w:sz="0" w:space="0" w:color="auto"/>
                <w:bottom w:val="none" w:sz="0" w:space="0" w:color="auto"/>
                <w:right w:val="none" w:sz="0" w:space="0" w:color="auto"/>
              </w:divBdr>
            </w:div>
          </w:divsChild>
        </w:div>
        <w:div w:id="446698635">
          <w:marLeft w:val="0"/>
          <w:marRight w:val="0"/>
          <w:marTop w:val="0"/>
          <w:marBottom w:val="0"/>
          <w:divBdr>
            <w:top w:val="none" w:sz="0" w:space="0" w:color="auto"/>
            <w:left w:val="none" w:sz="0" w:space="0" w:color="auto"/>
            <w:bottom w:val="none" w:sz="0" w:space="0" w:color="auto"/>
            <w:right w:val="none" w:sz="0" w:space="0" w:color="auto"/>
          </w:divBdr>
          <w:divsChild>
            <w:div w:id="1906917968">
              <w:marLeft w:val="0"/>
              <w:marRight w:val="0"/>
              <w:marTop w:val="0"/>
              <w:marBottom w:val="0"/>
              <w:divBdr>
                <w:top w:val="none" w:sz="0" w:space="0" w:color="auto"/>
                <w:left w:val="none" w:sz="0" w:space="0" w:color="auto"/>
                <w:bottom w:val="none" w:sz="0" w:space="0" w:color="auto"/>
                <w:right w:val="none" w:sz="0" w:space="0" w:color="auto"/>
              </w:divBdr>
            </w:div>
          </w:divsChild>
        </w:div>
        <w:div w:id="2013533454">
          <w:marLeft w:val="0"/>
          <w:marRight w:val="0"/>
          <w:marTop w:val="0"/>
          <w:marBottom w:val="0"/>
          <w:divBdr>
            <w:top w:val="none" w:sz="0" w:space="0" w:color="auto"/>
            <w:left w:val="none" w:sz="0" w:space="0" w:color="auto"/>
            <w:bottom w:val="none" w:sz="0" w:space="0" w:color="auto"/>
            <w:right w:val="none" w:sz="0" w:space="0" w:color="auto"/>
          </w:divBdr>
          <w:divsChild>
            <w:div w:id="908344187">
              <w:marLeft w:val="0"/>
              <w:marRight w:val="0"/>
              <w:marTop w:val="0"/>
              <w:marBottom w:val="0"/>
              <w:divBdr>
                <w:top w:val="none" w:sz="0" w:space="0" w:color="auto"/>
                <w:left w:val="none" w:sz="0" w:space="0" w:color="auto"/>
                <w:bottom w:val="none" w:sz="0" w:space="0" w:color="auto"/>
                <w:right w:val="none" w:sz="0" w:space="0" w:color="auto"/>
              </w:divBdr>
            </w:div>
          </w:divsChild>
        </w:div>
        <w:div w:id="1975325714">
          <w:marLeft w:val="0"/>
          <w:marRight w:val="0"/>
          <w:marTop w:val="0"/>
          <w:marBottom w:val="0"/>
          <w:divBdr>
            <w:top w:val="none" w:sz="0" w:space="0" w:color="auto"/>
            <w:left w:val="none" w:sz="0" w:space="0" w:color="auto"/>
            <w:bottom w:val="none" w:sz="0" w:space="0" w:color="auto"/>
            <w:right w:val="none" w:sz="0" w:space="0" w:color="auto"/>
          </w:divBdr>
          <w:divsChild>
            <w:div w:id="1062751490">
              <w:marLeft w:val="0"/>
              <w:marRight w:val="0"/>
              <w:marTop w:val="0"/>
              <w:marBottom w:val="0"/>
              <w:divBdr>
                <w:top w:val="none" w:sz="0" w:space="0" w:color="auto"/>
                <w:left w:val="none" w:sz="0" w:space="0" w:color="auto"/>
                <w:bottom w:val="none" w:sz="0" w:space="0" w:color="auto"/>
                <w:right w:val="none" w:sz="0" w:space="0" w:color="auto"/>
              </w:divBdr>
            </w:div>
          </w:divsChild>
        </w:div>
        <w:div w:id="2035185376">
          <w:marLeft w:val="0"/>
          <w:marRight w:val="0"/>
          <w:marTop w:val="0"/>
          <w:marBottom w:val="0"/>
          <w:divBdr>
            <w:top w:val="none" w:sz="0" w:space="0" w:color="auto"/>
            <w:left w:val="none" w:sz="0" w:space="0" w:color="auto"/>
            <w:bottom w:val="none" w:sz="0" w:space="0" w:color="auto"/>
            <w:right w:val="none" w:sz="0" w:space="0" w:color="auto"/>
          </w:divBdr>
          <w:divsChild>
            <w:div w:id="289437107">
              <w:marLeft w:val="0"/>
              <w:marRight w:val="0"/>
              <w:marTop w:val="0"/>
              <w:marBottom w:val="0"/>
              <w:divBdr>
                <w:top w:val="none" w:sz="0" w:space="0" w:color="auto"/>
                <w:left w:val="none" w:sz="0" w:space="0" w:color="auto"/>
                <w:bottom w:val="none" w:sz="0" w:space="0" w:color="auto"/>
                <w:right w:val="none" w:sz="0" w:space="0" w:color="auto"/>
              </w:divBdr>
            </w:div>
          </w:divsChild>
        </w:div>
        <w:div w:id="940838814">
          <w:marLeft w:val="0"/>
          <w:marRight w:val="0"/>
          <w:marTop w:val="0"/>
          <w:marBottom w:val="0"/>
          <w:divBdr>
            <w:top w:val="none" w:sz="0" w:space="0" w:color="auto"/>
            <w:left w:val="none" w:sz="0" w:space="0" w:color="auto"/>
            <w:bottom w:val="none" w:sz="0" w:space="0" w:color="auto"/>
            <w:right w:val="none" w:sz="0" w:space="0" w:color="auto"/>
          </w:divBdr>
          <w:divsChild>
            <w:div w:id="661355273">
              <w:marLeft w:val="0"/>
              <w:marRight w:val="0"/>
              <w:marTop w:val="0"/>
              <w:marBottom w:val="0"/>
              <w:divBdr>
                <w:top w:val="none" w:sz="0" w:space="0" w:color="auto"/>
                <w:left w:val="none" w:sz="0" w:space="0" w:color="auto"/>
                <w:bottom w:val="none" w:sz="0" w:space="0" w:color="auto"/>
                <w:right w:val="none" w:sz="0" w:space="0" w:color="auto"/>
              </w:divBdr>
            </w:div>
          </w:divsChild>
        </w:div>
        <w:div w:id="561259974">
          <w:marLeft w:val="0"/>
          <w:marRight w:val="0"/>
          <w:marTop w:val="0"/>
          <w:marBottom w:val="0"/>
          <w:divBdr>
            <w:top w:val="none" w:sz="0" w:space="0" w:color="auto"/>
            <w:left w:val="none" w:sz="0" w:space="0" w:color="auto"/>
            <w:bottom w:val="none" w:sz="0" w:space="0" w:color="auto"/>
            <w:right w:val="none" w:sz="0" w:space="0" w:color="auto"/>
          </w:divBdr>
          <w:divsChild>
            <w:div w:id="823934017">
              <w:marLeft w:val="0"/>
              <w:marRight w:val="0"/>
              <w:marTop w:val="0"/>
              <w:marBottom w:val="0"/>
              <w:divBdr>
                <w:top w:val="none" w:sz="0" w:space="0" w:color="auto"/>
                <w:left w:val="none" w:sz="0" w:space="0" w:color="auto"/>
                <w:bottom w:val="none" w:sz="0" w:space="0" w:color="auto"/>
                <w:right w:val="none" w:sz="0" w:space="0" w:color="auto"/>
              </w:divBdr>
            </w:div>
          </w:divsChild>
        </w:div>
        <w:div w:id="1422021211">
          <w:marLeft w:val="0"/>
          <w:marRight w:val="0"/>
          <w:marTop w:val="0"/>
          <w:marBottom w:val="0"/>
          <w:divBdr>
            <w:top w:val="none" w:sz="0" w:space="0" w:color="auto"/>
            <w:left w:val="none" w:sz="0" w:space="0" w:color="auto"/>
            <w:bottom w:val="none" w:sz="0" w:space="0" w:color="auto"/>
            <w:right w:val="none" w:sz="0" w:space="0" w:color="auto"/>
          </w:divBdr>
          <w:divsChild>
            <w:div w:id="485633399">
              <w:marLeft w:val="0"/>
              <w:marRight w:val="0"/>
              <w:marTop w:val="0"/>
              <w:marBottom w:val="0"/>
              <w:divBdr>
                <w:top w:val="none" w:sz="0" w:space="0" w:color="auto"/>
                <w:left w:val="none" w:sz="0" w:space="0" w:color="auto"/>
                <w:bottom w:val="none" w:sz="0" w:space="0" w:color="auto"/>
                <w:right w:val="none" w:sz="0" w:space="0" w:color="auto"/>
              </w:divBdr>
            </w:div>
          </w:divsChild>
        </w:div>
        <w:div w:id="635911085">
          <w:marLeft w:val="0"/>
          <w:marRight w:val="0"/>
          <w:marTop w:val="0"/>
          <w:marBottom w:val="0"/>
          <w:divBdr>
            <w:top w:val="none" w:sz="0" w:space="0" w:color="auto"/>
            <w:left w:val="none" w:sz="0" w:space="0" w:color="auto"/>
            <w:bottom w:val="none" w:sz="0" w:space="0" w:color="auto"/>
            <w:right w:val="none" w:sz="0" w:space="0" w:color="auto"/>
          </w:divBdr>
          <w:divsChild>
            <w:div w:id="481390777">
              <w:marLeft w:val="0"/>
              <w:marRight w:val="0"/>
              <w:marTop w:val="0"/>
              <w:marBottom w:val="0"/>
              <w:divBdr>
                <w:top w:val="none" w:sz="0" w:space="0" w:color="auto"/>
                <w:left w:val="none" w:sz="0" w:space="0" w:color="auto"/>
                <w:bottom w:val="none" w:sz="0" w:space="0" w:color="auto"/>
                <w:right w:val="none" w:sz="0" w:space="0" w:color="auto"/>
              </w:divBdr>
            </w:div>
          </w:divsChild>
        </w:div>
        <w:div w:id="1614745827">
          <w:marLeft w:val="0"/>
          <w:marRight w:val="0"/>
          <w:marTop w:val="0"/>
          <w:marBottom w:val="0"/>
          <w:divBdr>
            <w:top w:val="none" w:sz="0" w:space="0" w:color="auto"/>
            <w:left w:val="none" w:sz="0" w:space="0" w:color="auto"/>
            <w:bottom w:val="none" w:sz="0" w:space="0" w:color="auto"/>
            <w:right w:val="none" w:sz="0" w:space="0" w:color="auto"/>
          </w:divBdr>
          <w:divsChild>
            <w:div w:id="1797524827">
              <w:marLeft w:val="0"/>
              <w:marRight w:val="0"/>
              <w:marTop w:val="0"/>
              <w:marBottom w:val="0"/>
              <w:divBdr>
                <w:top w:val="none" w:sz="0" w:space="0" w:color="auto"/>
                <w:left w:val="none" w:sz="0" w:space="0" w:color="auto"/>
                <w:bottom w:val="none" w:sz="0" w:space="0" w:color="auto"/>
                <w:right w:val="none" w:sz="0" w:space="0" w:color="auto"/>
              </w:divBdr>
            </w:div>
          </w:divsChild>
        </w:div>
        <w:div w:id="882329789">
          <w:marLeft w:val="0"/>
          <w:marRight w:val="0"/>
          <w:marTop w:val="0"/>
          <w:marBottom w:val="0"/>
          <w:divBdr>
            <w:top w:val="none" w:sz="0" w:space="0" w:color="auto"/>
            <w:left w:val="none" w:sz="0" w:space="0" w:color="auto"/>
            <w:bottom w:val="none" w:sz="0" w:space="0" w:color="auto"/>
            <w:right w:val="none" w:sz="0" w:space="0" w:color="auto"/>
          </w:divBdr>
          <w:divsChild>
            <w:div w:id="1517618518">
              <w:marLeft w:val="0"/>
              <w:marRight w:val="0"/>
              <w:marTop w:val="0"/>
              <w:marBottom w:val="0"/>
              <w:divBdr>
                <w:top w:val="none" w:sz="0" w:space="0" w:color="auto"/>
                <w:left w:val="none" w:sz="0" w:space="0" w:color="auto"/>
                <w:bottom w:val="none" w:sz="0" w:space="0" w:color="auto"/>
                <w:right w:val="none" w:sz="0" w:space="0" w:color="auto"/>
              </w:divBdr>
            </w:div>
          </w:divsChild>
        </w:div>
        <w:div w:id="781846068">
          <w:marLeft w:val="0"/>
          <w:marRight w:val="0"/>
          <w:marTop w:val="0"/>
          <w:marBottom w:val="0"/>
          <w:divBdr>
            <w:top w:val="none" w:sz="0" w:space="0" w:color="auto"/>
            <w:left w:val="none" w:sz="0" w:space="0" w:color="auto"/>
            <w:bottom w:val="none" w:sz="0" w:space="0" w:color="auto"/>
            <w:right w:val="none" w:sz="0" w:space="0" w:color="auto"/>
          </w:divBdr>
          <w:divsChild>
            <w:div w:id="640841527">
              <w:marLeft w:val="0"/>
              <w:marRight w:val="0"/>
              <w:marTop w:val="0"/>
              <w:marBottom w:val="0"/>
              <w:divBdr>
                <w:top w:val="none" w:sz="0" w:space="0" w:color="auto"/>
                <w:left w:val="none" w:sz="0" w:space="0" w:color="auto"/>
                <w:bottom w:val="none" w:sz="0" w:space="0" w:color="auto"/>
                <w:right w:val="none" w:sz="0" w:space="0" w:color="auto"/>
              </w:divBdr>
            </w:div>
          </w:divsChild>
        </w:div>
        <w:div w:id="1965889263">
          <w:marLeft w:val="0"/>
          <w:marRight w:val="0"/>
          <w:marTop w:val="0"/>
          <w:marBottom w:val="0"/>
          <w:divBdr>
            <w:top w:val="none" w:sz="0" w:space="0" w:color="auto"/>
            <w:left w:val="none" w:sz="0" w:space="0" w:color="auto"/>
            <w:bottom w:val="none" w:sz="0" w:space="0" w:color="auto"/>
            <w:right w:val="none" w:sz="0" w:space="0" w:color="auto"/>
          </w:divBdr>
          <w:divsChild>
            <w:div w:id="1934389656">
              <w:marLeft w:val="0"/>
              <w:marRight w:val="0"/>
              <w:marTop w:val="0"/>
              <w:marBottom w:val="0"/>
              <w:divBdr>
                <w:top w:val="none" w:sz="0" w:space="0" w:color="auto"/>
                <w:left w:val="none" w:sz="0" w:space="0" w:color="auto"/>
                <w:bottom w:val="none" w:sz="0" w:space="0" w:color="auto"/>
                <w:right w:val="none" w:sz="0" w:space="0" w:color="auto"/>
              </w:divBdr>
            </w:div>
          </w:divsChild>
        </w:div>
        <w:div w:id="1443913765">
          <w:marLeft w:val="0"/>
          <w:marRight w:val="0"/>
          <w:marTop w:val="0"/>
          <w:marBottom w:val="0"/>
          <w:divBdr>
            <w:top w:val="none" w:sz="0" w:space="0" w:color="auto"/>
            <w:left w:val="none" w:sz="0" w:space="0" w:color="auto"/>
            <w:bottom w:val="none" w:sz="0" w:space="0" w:color="auto"/>
            <w:right w:val="none" w:sz="0" w:space="0" w:color="auto"/>
          </w:divBdr>
          <w:divsChild>
            <w:div w:id="1251618448">
              <w:marLeft w:val="0"/>
              <w:marRight w:val="0"/>
              <w:marTop w:val="0"/>
              <w:marBottom w:val="0"/>
              <w:divBdr>
                <w:top w:val="none" w:sz="0" w:space="0" w:color="auto"/>
                <w:left w:val="none" w:sz="0" w:space="0" w:color="auto"/>
                <w:bottom w:val="none" w:sz="0" w:space="0" w:color="auto"/>
                <w:right w:val="none" w:sz="0" w:space="0" w:color="auto"/>
              </w:divBdr>
            </w:div>
          </w:divsChild>
        </w:div>
        <w:div w:id="1497263496">
          <w:marLeft w:val="0"/>
          <w:marRight w:val="0"/>
          <w:marTop w:val="0"/>
          <w:marBottom w:val="0"/>
          <w:divBdr>
            <w:top w:val="none" w:sz="0" w:space="0" w:color="auto"/>
            <w:left w:val="none" w:sz="0" w:space="0" w:color="auto"/>
            <w:bottom w:val="none" w:sz="0" w:space="0" w:color="auto"/>
            <w:right w:val="none" w:sz="0" w:space="0" w:color="auto"/>
          </w:divBdr>
          <w:divsChild>
            <w:div w:id="488057151">
              <w:marLeft w:val="0"/>
              <w:marRight w:val="0"/>
              <w:marTop w:val="0"/>
              <w:marBottom w:val="0"/>
              <w:divBdr>
                <w:top w:val="none" w:sz="0" w:space="0" w:color="auto"/>
                <w:left w:val="none" w:sz="0" w:space="0" w:color="auto"/>
                <w:bottom w:val="none" w:sz="0" w:space="0" w:color="auto"/>
                <w:right w:val="none" w:sz="0" w:space="0" w:color="auto"/>
              </w:divBdr>
            </w:div>
          </w:divsChild>
        </w:div>
        <w:div w:id="1816024714">
          <w:marLeft w:val="0"/>
          <w:marRight w:val="0"/>
          <w:marTop w:val="0"/>
          <w:marBottom w:val="0"/>
          <w:divBdr>
            <w:top w:val="none" w:sz="0" w:space="0" w:color="auto"/>
            <w:left w:val="none" w:sz="0" w:space="0" w:color="auto"/>
            <w:bottom w:val="none" w:sz="0" w:space="0" w:color="auto"/>
            <w:right w:val="none" w:sz="0" w:space="0" w:color="auto"/>
          </w:divBdr>
          <w:divsChild>
            <w:div w:id="654575943">
              <w:marLeft w:val="0"/>
              <w:marRight w:val="0"/>
              <w:marTop w:val="0"/>
              <w:marBottom w:val="0"/>
              <w:divBdr>
                <w:top w:val="none" w:sz="0" w:space="0" w:color="auto"/>
                <w:left w:val="none" w:sz="0" w:space="0" w:color="auto"/>
                <w:bottom w:val="none" w:sz="0" w:space="0" w:color="auto"/>
                <w:right w:val="none" w:sz="0" w:space="0" w:color="auto"/>
              </w:divBdr>
            </w:div>
          </w:divsChild>
        </w:div>
        <w:div w:id="1452822179">
          <w:marLeft w:val="0"/>
          <w:marRight w:val="0"/>
          <w:marTop w:val="0"/>
          <w:marBottom w:val="0"/>
          <w:divBdr>
            <w:top w:val="none" w:sz="0" w:space="0" w:color="auto"/>
            <w:left w:val="none" w:sz="0" w:space="0" w:color="auto"/>
            <w:bottom w:val="none" w:sz="0" w:space="0" w:color="auto"/>
            <w:right w:val="none" w:sz="0" w:space="0" w:color="auto"/>
          </w:divBdr>
          <w:divsChild>
            <w:div w:id="3824558">
              <w:marLeft w:val="0"/>
              <w:marRight w:val="0"/>
              <w:marTop w:val="0"/>
              <w:marBottom w:val="0"/>
              <w:divBdr>
                <w:top w:val="none" w:sz="0" w:space="0" w:color="auto"/>
                <w:left w:val="none" w:sz="0" w:space="0" w:color="auto"/>
                <w:bottom w:val="none" w:sz="0" w:space="0" w:color="auto"/>
                <w:right w:val="none" w:sz="0" w:space="0" w:color="auto"/>
              </w:divBdr>
            </w:div>
          </w:divsChild>
        </w:div>
        <w:div w:id="1285967483">
          <w:marLeft w:val="0"/>
          <w:marRight w:val="0"/>
          <w:marTop w:val="0"/>
          <w:marBottom w:val="0"/>
          <w:divBdr>
            <w:top w:val="none" w:sz="0" w:space="0" w:color="auto"/>
            <w:left w:val="none" w:sz="0" w:space="0" w:color="auto"/>
            <w:bottom w:val="none" w:sz="0" w:space="0" w:color="auto"/>
            <w:right w:val="none" w:sz="0" w:space="0" w:color="auto"/>
          </w:divBdr>
          <w:divsChild>
            <w:div w:id="1583639084">
              <w:marLeft w:val="0"/>
              <w:marRight w:val="0"/>
              <w:marTop w:val="0"/>
              <w:marBottom w:val="0"/>
              <w:divBdr>
                <w:top w:val="none" w:sz="0" w:space="0" w:color="auto"/>
                <w:left w:val="none" w:sz="0" w:space="0" w:color="auto"/>
                <w:bottom w:val="none" w:sz="0" w:space="0" w:color="auto"/>
                <w:right w:val="none" w:sz="0" w:space="0" w:color="auto"/>
              </w:divBdr>
            </w:div>
          </w:divsChild>
        </w:div>
        <w:div w:id="1323121742">
          <w:marLeft w:val="0"/>
          <w:marRight w:val="0"/>
          <w:marTop w:val="0"/>
          <w:marBottom w:val="0"/>
          <w:divBdr>
            <w:top w:val="none" w:sz="0" w:space="0" w:color="auto"/>
            <w:left w:val="none" w:sz="0" w:space="0" w:color="auto"/>
            <w:bottom w:val="none" w:sz="0" w:space="0" w:color="auto"/>
            <w:right w:val="none" w:sz="0" w:space="0" w:color="auto"/>
          </w:divBdr>
          <w:divsChild>
            <w:div w:id="1922132898">
              <w:marLeft w:val="0"/>
              <w:marRight w:val="0"/>
              <w:marTop w:val="0"/>
              <w:marBottom w:val="0"/>
              <w:divBdr>
                <w:top w:val="none" w:sz="0" w:space="0" w:color="auto"/>
                <w:left w:val="none" w:sz="0" w:space="0" w:color="auto"/>
                <w:bottom w:val="none" w:sz="0" w:space="0" w:color="auto"/>
                <w:right w:val="none" w:sz="0" w:space="0" w:color="auto"/>
              </w:divBdr>
            </w:div>
          </w:divsChild>
        </w:div>
        <w:div w:id="1943802539">
          <w:marLeft w:val="0"/>
          <w:marRight w:val="0"/>
          <w:marTop w:val="0"/>
          <w:marBottom w:val="0"/>
          <w:divBdr>
            <w:top w:val="none" w:sz="0" w:space="0" w:color="auto"/>
            <w:left w:val="none" w:sz="0" w:space="0" w:color="auto"/>
            <w:bottom w:val="none" w:sz="0" w:space="0" w:color="auto"/>
            <w:right w:val="none" w:sz="0" w:space="0" w:color="auto"/>
          </w:divBdr>
          <w:divsChild>
            <w:div w:id="638582917">
              <w:marLeft w:val="0"/>
              <w:marRight w:val="0"/>
              <w:marTop w:val="0"/>
              <w:marBottom w:val="0"/>
              <w:divBdr>
                <w:top w:val="none" w:sz="0" w:space="0" w:color="auto"/>
                <w:left w:val="none" w:sz="0" w:space="0" w:color="auto"/>
                <w:bottom w:val="none" w:sz="0" w:space="0" w:color="auto"/>
                <w:right w:val="none" w:sz="0" w:space="0" w:color="auto"/>
              </w:divBdr>
            </w:div>
          </w:divsChild>
        </w:div>
        <w:div w:id="827673500">
          <w:marLeft w:val="0"/>
          <w:marRight w:val="0"/>
          <w:marTop w:val="0"/>
          <w:marBottom w:val="0"/>
          <w:divBdr>
            <w:top w:val="none" w:sz="0" w:space="0" w:color="auto"/>
            <w:left w:val="none" w:sz="0" w:space="0" w:color="auto"/>
            <w:bottom w:val="none" w:sz="0" w:space="0" w:color="auto"/>
            <w:right w:val="none" w:sz="0" w:space="0" w:color="auto"/>
          </w:divBdr>
          <w:divsChild>
            <w:div w:id="1010723258">
              <w:marLeft w:val="0"/>
              <w:marRight w:val="0"/>
              <w:marTop w:val="0"/>
              <w:marBottom w:val="0"/>
              <w:divBdr>
                <w:top w:val="none" w:sz="0" w:space="0" w:color="auto"/>
                <w:left w:val="none" w:sz="0" w:space="0" w:color="auto"/>
                <w:bottom w:val="none" w:sz="0" w:space="0" w:color="auto"/>
                <w:right w:val="none" w:sz="0" w:space="0" w:color="auto"/>
              </w:divBdr>
            </w:div>
          </w:divsChild>
        </w:div>
        <w:div w:id="263418549">
          <w:marLeft w:val="0"/>
          <w:marRight w:val="0"/>
          <w:marTop w:val="0"/>
          <w:marBottom w:val="0"/>
          <w:divBdr>
            <w:top w:val="none" w:sz="0" w:space="0" w:color="auto"/>
            <w:left w:val="none" w:sz="0" w:space="0" w:color="auto"/>
            <w:bottom w:val="none" w:sz="0" w:space="0" w:color="auto"/>
            <w:right w:val="none" w:sz="0" w:space="0" w:color="auto"/>
          </w:divBdr>
          <w:divsChild>
            <w:div w:id="798492129">
              <w:marLeft w:val="0"/>
              <w:marRight w:val="0"/>
              <w:marTop w:val="0"/>
              <w:marBottom w:val="0"/>
              <w:divBdr>
                <w:top w:val="none" w:sz="0" w:space="0" w:color="auto"/>
                <w:left w:val="none" w:sz="0" w:space="0" w:color="auto"/>
                <w:bottom w:val="none" w:sz="0" w:space="0" w:color="auto"/>
                <w:right w:val="none" w:sz="0" w:space="0" w:color="auto"/>
              </w:divBdr>
            </w:div>
          </w:divsChild>
        </w:div>
        <w:div w:id="2081056167">
          <w:marLeft w:val="0"/>
          <w:marRight w:val="0"/>
          <w:marTop w:val="0"/>
          <w:marBottom w:val="0"/>
          <w:divBdr>
            <w:top w:val="none" w:sz="0" w:space="0" w:color="auto"/>
            <w:left w:val="none" w:sz="0" w:space="0" w:color="auto"/>
            <w:bottom w:val="none" w:sz="0" w:space="0" w:color="auto"/>
            <w:right w:val="none" w:sz="0" w:space="0" w:color="auto"/>
          </w:divBdr>
          <w:divsChild>
            <w:div w:id="1012338148">
              <w:marLeft w:val="0"/>
              <w:marRight w:val="0"/>
              <w:marTop w:val="0"/>
              <w:marBottom w:val="0"/>
              <w:divBdr>
                <w:top w:val="none" w:sz="0" w:space="0" w:color="auto"/>
                <w:left w:val="none" w:sz="0" w:space="0" w:color="auto"/>
                <w:bottom w:val="none" w:sz="0" w:space="0" w:color="auto"/>
                <w:right w:val="none" w:sz="0" w:space="0" w:color="auto"/>
              </w:divBdr>
            </w:div>
          </w:divsChild>
        </w:div>
        <w:div w:id="524445555">
          <w:marLeft w:val="0"/>
          <w:marRight w:val="0"/>
          <w:marTop w:val="0"/>
          <w:marBottom w:val="0"/>
          <w:divBdr>
            <w:top w:val="none" w:sz="0" w:space="0" w:color="auto"/>
            <w:left w:val="none" w:sz="0" w:space="0" w:color="auto"/>
            <w:bottom w:val="none" w:sz="0" w:space="0" w:color="auto"/>
            <w:right w:val="none" w:sz="0" w:space="0" w:color="auto"/>
          </w:divBdr>
          <w:divsChild>
            <w:div w:id="1679572834">
              <w:marLeft w:val="0"/>
              <w:marRight w:val="0"/>
              <w:marTop w:val="0"/>
              <w:marBottom w:val="0"/>
              <w:divBdr>
                <w:top w:val="none" w:sz="0" w:space="0" w:color="auto"/>
                <w:left w:val="none" w:sz="0" w:space="0" w:color="auto"/>
                <w:bottom w:val="none" w:sz="0" w:space="0" w:color="auto"/>
                <w:right w:val="none" w:sz="0" w:space="0" w:color="auto"/>
              </w:divBdr>
            </w:div>
          </w:divsChild>
        </w:div>
        <w:div w:id="1329364108">
          <w:marLeft w:val="0"/>
          <w:marRight w:val="0"/>
          <w:marTop w:val="0"/>
          <w:marBottom w:val="0"/>
          <w:divBdr>
            <w:top w:val="none" w:sz="0" w:space="0" w:color="auto"/>
            <w:left w:val="none" w:sz="0" w:space="0" w:color="auto"/>
            <w:bottom w:val="none" w:sz="0" w:space="0" w:color="auto"/>
            <w:right w:val="none" w:sz="0" w:space="0" w:color="auto"/>
          </w:divBdr>
          <w:divsChild>
            <w:div w:id="1408042240">
              <w:marLeft w:val="0"/>
              <w:marRight w:val="0"/>
              <w:marTop w:val="0"/>
              <w:marBottom w:val="0"/>
              <w:divBdr>
                <w:top w:val="none" w:sz="0" w:space="0" w:color="auto"/>
                <w:left w:val="none" w:sz="0" w:space="0" w:color="auto"/>
                <w:bottom w:val="none" w:sz="0" w:space="0" w:color="auto"/>
                <w:right w:val="none" w:sz="0" w:space="0" w:color="auto"/>
              </w:divBdr>
            </w:div>
          </w:divsChild>
        </w:div>
        <w:div w:id="252015810">
          <w:marLeft w:val="0"/>
          <w:marRight w:val="0"/>
          <w:marTop w:val="0"/>
          <w:marBottom w:val="0"/>
          <w:divBdr>
            <w:top w:val="none" w:sz="0" w:space="0" w:color="auto"/>
            <w:left w:val="none" w:sz="0" w:space="0" w:color="auto"/>
            <w:bottom w:val="none" w:sz="0" w:space="0" w:color="auto"/>
            <w:right w:val="none" w:sz="0" w:space="0" w:color="auto"/>
          </w:divBdr>
          <w:divsChild>
            <w:div w:id="1109004243">
              <w:marLeft w:val="0"/>
              <w:marRight w:val="0"/>
              <w:marTop w:val="0"/>
              <w:marBottom w:val="0"/>
              <w:divBdr>
                <w:top w:val="none" w:sz="0" w:space="0" w:color="auto"/>
                <w:left w:val="none" w:sz="0" w:space="0" w:color="auto"/>
                <w:bottom w:val="none" w:sz="0" w:space="0" w:color="auto"/>
                <w:right w:val="none" w:sz="0" w:space="0" w:color="auto"/>
              </w:divBdr>
            </w:div>
          </w:divsChild>
        </w:div>
        <w:div w:id="1736665280">
          <w:marLeft w:val="0"/>
          <w:marRight w:val="0"/>
          <w:marTop w:val="0"/>
          <w:marBottom w:val="0"/>
          <w:divBdr>
            <w:top w:val="none" w:sz="0" w:space="0" w:color="auto"/>
            <w:left w:val="none" w:sz="0" w:space="0" w:color="auto"/>
            <w:bottom w:val="none" w:sz="0" w:space="0" w:color="auto"/>
            <w:right w:val="none" w:sz="0" w:space="0" w:color="auto"/>
          </w:divBdr>
          <w:divsChild>
            <w:div w:id="1577931284">
              <w:marLeft w:val="0"/>
              <w:marRight w:val="0"/>
              <w:marTop w:val="0"/>
              <w:marBottom w:val="0"/>
              <w:divBdr>
                <w:top w:val="none" w:sz="0" w:space="0" w:color="auto"/>
                <w:left w:val="none" w:sz="0" w:space="0" w:color="auto"/>
                <w:bottom w:val="none" w:sz="0" w:space="0" w:color="auto"/>
                <w:right w:val="none" w:sz="0" w:space="0" w:color="auto"/>
              </w:divBdr>
            </w:div>
          </w:divsChild>
        </w:div>
        <w:div w:id="1658536213">
          <w:marLeft w:val="0"/>
          <w:marRight w:val="0"/>
          <w:marTop w:val="0"/>
          <w:marBottom w:val="0"/>
          <w:divBdr>
            <w:top w:val="none" w:sz="0" w:space="0" w:color="auto"/>
            <w:left w:val="none" w:sz="0" w:space="0" w:color="auto"/>
            <w:bottom w:val="none" w:sz="0" w:space="0" w:color="auto"/>
            <w:right w:val="none" w:sz="0" w:space="0" w:color="auto"/>
          </w:divBdr>
          <w:divsChild>
            <w:div w:id="648678353">
              <w:marLeft w:val="0"/>
              <w:marRight w:val="0"/>
              <w:marTop w:val="0"/>
              <w:marBottom w:val="0"/>
              <w:divBdr>
                <w:top w:val="none" w:sz="0" w:space="0" w:color="auto"/>
                <w:left w:val="none" w:sz="0" w:space="0" w:color="auto"/>
                <w:bottom w:val="none" w:sz="0" w:space="0" w:color="auto"/>
                <w:right w:val="none" w:sz="0" w:space="0" w:color="auto"/>
              </w:divBdr>
            </w:div>
          </w:divsChild>
        </w:div>
        <w:div w:id="2011716184">
          <w:marLeft w:val="0"/>
          <w:marRight w:val="0"/>
          <w:marTop w:val="0"/>
          <w:marBottom w:val="0"/>
          <w:divBdr>
            <w:top w:val="none" w:sz="0" w:space="0" w:color="auto"/>
            <w:left w:val="none" w:sz="0" w:space="0" w:color="auto"/>
            <w:bottom w:val="none" w:sz="0" w:space="0" w:color="auto"/>
            <w:right w:val="none" w:sz="0" w:space="0" w:color="auto"/>
          </w:divBdr>
          <w:divsChild>
            <w:div w:id="1446925421">
              <w:marLeft w:val="0"/>
              <w:marRight w:val="0"/>
              <w:marTop w:val="0"/>
              <w:marBottom w:val="0"/>
              <w:divBdr>
                <w:top w:val="none" w:sz="0" w:space="0" w:color="auto"/>
                <w:left w:val="none" w:sz="0" w:space="0" w:color="auto"/>
                <w:bottom w:val="none" w:sz="0" w:space="0" w:color="auto"/>
                <w:right w:val="none" w:sz="0" w:space="0" w:color="auto"/>
              </w:divBdr>
            </w:div>
          </w:divsChild>
        </w:div>
        <w:div w:id="903492792">
          <w:marLeft w:val="0"/>
          <w:marRight w:val="0"/>
          <w:marTop w:val="0"/>
          <w:marBottom w:val="0"/>
          <w:divBdr>
            <w:top w:val="none" w:sz="0" w:space="0" w:color="auto"/>
            <w:left w:val="none" w:sz="0" w:space="0" w:color="auto"/>
            <w:bottom w:val="none" w:sz="0" w:space="0" w:color="auto"/>
            <w:right w:val="none" w:sz="0" w:space="0" w:color="auto"/>
          </w:divBdr>
          <w:divsChild>
            <w:div w:id="193153060">
              <w:marLeft w:val="0"/>
              <w:marRight w:val="0"/>
              <w:marTop w:val="0"/>
              <w:marBottom w:val="0"/>
              <w:divBdr>
                <w:top w:val="none" w:sz="0" w:space="0" w:color="auto"/>
                <w:left w:val="none" w:sz="0" w:space="0" w:color="auto"/>
                <w:bottom w:val="none" w:sz="0" w:space="0" w:color="auto"/>
                <w:right w:val="none" w:sz="0" w:space="0" w:color="auto"/>
              </w:divBdr>
            </w:div>
          </w:divsChild>
        </w:div>
        <w:div w:id="170529379">
          <w:marLeft w:val="0"/>
          <w:marRight w:val="0"/>
          <w:marTop w:val="0"/>
          <w:marBottom w:val="0"/>
          <w:divBdr>
            <w:top w:val="none" w:sz="0" w:space="0" w:color="auto"/>
            <w:left w:val="none" w:sz="0" w:space="0" w:color="auto"/>
            <w:bottom w:val="none" w:sz="0" w:space="0" w:color="auto"/>
            <w:right w:val="none" w:sz="0" w:space="0" w:color="auto"/>
          </w:divBdr>
          <w:divsChild>
            <w:div w:id="72119328">
              <w:marLeft w:val="0"/>
              <w:marRight w:val="0"/>
              <w:marTop w:val="0"/>
              <w:marBottom w:val="0"/>
              <w:divBdr>
                <w:top w:val="none" w:sz="0" w:space="0" w:color="auto"/>
                <w:left w:val="none" w:sz="0" w:space="0" w:color="auto"/>
                <w:bottom w:val="none" w:sz="0" w:space="0" w:color="auto"/>
                <w:right w:val="none" w:sz="0" w:space="0" w:color="auto"/>
              </w:divBdr>
            </w:div>
          </w:divsChild>
        </w:div>
        <w:div w:id="596208527">
          <w:marLeft w:val="0"/>
          <w:marRight w:val="0"/>
          <w:marTop w:val="0"/>
          <w:marBottom w:val="0"/>
          <w:divBdr>
            <w:top w:val="none" w:sz="0" w:space="0" w:color="auto"/>
            <w:left w:val="none" w:sz="0" w:space="0" w:color="auto"/>
            <w:bottom w:val="none" w:sz="0" w:space="0" w:color="auto"/>
            <w:right w:val="none" w:sz="0" w:space="0" w:color="auto"/>
          </w:divBdr>
          <w:divsChild>
            <w:div w:id="1590891028">
              <w:marLeft w:val="0"/>
              <w:marRight w:val="0"/>
              <w:marTop w:val="0"/>
              <w:marBottom w:val="0"/>
              <w:divBdr>
                <w:top w:val="none" w:sz="0" w:space="0" w:color="auto"/>
                <w:left w:val="none" w:sz="0" w:space="0" w:color="auto"/>
                <w:bottom w:val="none" w:sz="0" w:space="0" w:color="auto"/>
                <w:right w:val="none" w:sz="0" w:space="0" w:color="auto"/>
              </w:divBdr>
            </w:div>
          </w:divsChild>
        </w:div>
        <w:div w:id="1514876011">
          <w:marLeft w:val="0"/>
          <w:marRight w:val="0"/>
          <w:marTop w:val="0"/>
          <w:marBottom w:val="0"/>
          <w:divBdr>
            <w:top w:val="none" w:sz="0" w:space="0" w:color="auto"/>
            <w:left w:val="none" w:sz="0" w:space="0" w:color="auto"/>
            <w:bottom w:val="none" w:sz="0" w:space="0" w:color="auto"/>
            <w:right w:val="none" w:sz="0" w:space="0" w:color="auto"/>
          </w:divBdr>
          <w:divsChild>
            <w:div w:id="1673291522">
              <w:marLeft w:val="0"/>
              <w:marRight w:val="0"/>
              <w:marTop w:val="0"/>
              <w:marBottom w:val="0"/>
              <w:divBdr>
                <w:top w:val="none" w:sz="0" w:space="0" w:color="auto"/>
                <w:left w:val="none" w:sz="0" w:space="0" w:color="auto"/>
                <w:bottom w:val="none" w:sz="0" w:space="0" w:color="auto"/>
                <w:right w:val="none" w:sz="0" w:space="0" w:color="auto"/>
              </w:divBdr>
            </w:div>
          </w:divsChild>
        </w:div>
        <w:div w:id="1143353161">
          <w:marLeft w:val="0"/>
          <w:marRight w:val="0"/>
          <w:marTop w:val="0"/>
          <w:marBottom w:val="0"/>
          <w:divBdr>
            <w:top w:val="none" w:sz="0" w:space="0" w:color="auto"/>
            <w:left w:val="none" w:sz="0" w:space="0" w:color="auto"/>
            <w:bottom w:val="none" w:sz="0" w:space="0" w:color="auto"/>
            <w:right w:val="none" w:sz="0" w:space="0" w:color="auto"/>
          </w:divBdr>
          <w:divsChild>
            <w:div w:id="141580589">
              <w:marLeft w:val="0"/>
              <w:marRight w:val="0"/>
              <w:marTop w:val="0"/>
              <w:marBottom w:val="0"/>
              <w:divBdr>
                <w:top w:val="none" w:sz="0" w:space="0" w:color="auto"/>
                <w:left w:val="none" w:sz="0" w:space="0" w:color="auto"/>
                <w:bottom w:val="none" w:sz="0" w:space="0" w:color="auto"/>
                <w:right w:val="none" w:sz="0" w:space="0" w:color="auto"/>
              </w:divBdr>
            </w:div>
          </w:divsChild>
        </w:div>
        <w:div w:id="7145795">
          <w:marLeft w:val="0"/>
          <w:marRight w:val="0"/>
          <w:marTop w:val="0"/>
          <w:marBottom w:val="0"/>
          <w:divBdr>
            <w:top w:val="none" w:sz="0" w:space="0" w:color="auto"/>
            <w:left w:val="none" w:sz="0" w:space="0" w:color="auto"/>
            <w:bottom w:val="none" w:sz="0" w:space="0" w:color="auto"/>
            <w:right w:val="none" w:sz="0" w:space="0" w:color="auto"/>
          </w:divBdr>
          <w:divsChild>
            <w:div w:id="388725618">
              <w:marLeft w:val="0"/>
              <w:marRight w:val="0"/>
              <w:marTop w:val="0"/>
              <w:marBottom w:val="0"/>
              <w:divBdr>
                <w:top w:val="none" w:sz="0" w:space="0" w:color="auto"/>
                <w:left w:val="none" w:sz="0" w:space="0" w:color="auto"/>
                <w:bottom w:val="none" w:sz="0" w:space="0" w:color="auto"/>
                <w:right w:val="none" w:sz="0" w:space="0" w:color="auto"/>
              </w:divBdr>
            </w:div>
          </w:divsChild>
        </w:div>
        <w:div w:id="1354385640">
          <w:marLeft w:val="0"/>
          <w:marRight w:val="0"/>
          <w:marTop w:val="0"/>
          <w:marBottom w:val="0"/>
          <w:divBdr>
            <w:top w:val="none" w:sz="0" w:space="0" w:color="auto"/>
            <w:left w:val="none" w:sz="0" w:space="0" w:color="auto"/>
            <w:bottom w:val="none" w:sz="0" w:space="0" w:color="auto"/>
            <w:right w:val="none" w:sz="0" w:space="0" w:color="auto"/>
          </w:divBdr>
          <w:divsChild>
            <w:div w:id="1580603522">
              <w:marLeft w:val="0"/>
              <w:marRight w:val="0"/>
              <w:marTop w:val="0"/>
              <w:marBottom w:val="0"/>
              <w:divBdr>
                <w:top w:val="none" w:sz="0" w:space="0" w:color="auto"/>
                <w:left w:val="none" w:sz="0" w:space="0" w:color="auto"/>
                <w:bottom w:val="none" w:sz="0" w:space="0" w:color="auto"/>
                <w:right w:val="none" w:sz="0" w:space="0" w:color="auto"/>
              </w:divBdr>
            </w:div>
          </w:divsChild>
        </w:div>
        <w:div w:id="731392662">
          <w:marLeft w:val="0"/>
          <w:marRight w:val="0"/>
          <w:marTop w:val="0"/>
          <w:marBottom w:val="0"/>
          <w:divBdr>
            <w:top w:val="none" w:sz="0" w:space="0" w:color="auto"/>
            <w:left w:val="none" w:sz="0" w:space="0" w:color="auto"/>
            <w:bottom w:val="none" w:sz="0" w:space="0" w:color="auto"/>
            <w:right w:val="none" w:sz="0" w:space="0" w:color="auto"/>
          </w:divBdr>
          <w:divsChild>
            <w:div w:id="436100651">
              <w:marLeft w:val="0"/>
              <w:marRight w:val="0"/>
              <w:marTop w:val="0"/>
              <w:marBottom w:val="0"/>
              <w:divBdr>
                <w:top w:val="none" w:sz="0" w:space="0" w:color="auto"/>
                <w:left w:val="none" w:sz="0" w:space="0" w:color="auto"/>
                <w:bottom w:val="none" w:sz="0" w:space="0" w:color="auto"/>
                <w:right w:val="none" w:sz="0" w:space="0" w:color="auto"/>
              </w:divBdr>
            </w:div>
          </w:divsChild>
        </w:div>
        <w:div w:id="983706575">
          <w:marLeft w:val="0"/>
          <w:marRight w:val="0"/>
          <w:marTop w:val="0"/>
          <w:marBottom w:val="0"/>
          <w:divBdr>
            <w:top w:val="none" w:sz="0" w:space="0" w:color="auto"/>
            <w:left w:val="none" w:sz="0" w:space="0" w:color="auto"/>
            <w:bottom w:val="none" w:sz="0" w:space="0" w:color="auto"/>
            <w:right w:val="none" w:sz="0" w:space="0" w:color="auto"/>
          </w:divBdr>
          <w:divsChild>
            <w:div w:id="1232230344">
              <w:marLeft w:val="0"/>
              <w:marRight w:val="0"/>
              <w:marTop w:val="0"/>
              <w:marBottom w:val="0"/>
              <w:divBdr>
                <w:top w:val="none" w:sz="0" w:space="0" w:color="auto"/>
                <w:left w:val="none" w:sz="0" w:space="0" w:color="auto"/>
                <w:bottom w:val="none" w:sz="0" w:space="0" w:color="auto"/>
                <w:right w:val="none" w:sz="0" w:space="0" w:color="auto"/>
              </w:divBdr>
            </w:div>
          </w:divsChild>
        </w:div>
        <w:div w:id="492378439">
          <w:marLeft w:val="0"/>
          <w:marRight w:val="0"/>
          <w:marTop w:val="0"/>
          <w:marBottom w:val="0"/>
          <w:divBdr>
            <w:top w:val="none" w:sz="0" w:space="0" w:color="auto"/>
            <w:left w:val="none" w:sz="0" w:space="0" w:color="auto"/>
            <w:bottom w:val="none" w:sz="0" w:space="0" w:color="auto"/>
            <w:right w:val="none" w:sz="0" w:space="0" w:color="auto"/>
          </w:divBdr>
          <w:divsChild>
            <w:div w:id="745110054">
              <w:marLeft w:val="0"/>
              <w:marRight w:val="0"/>
              <w:marTop w:val="0"/>
              <w:marBottom w:val="0"/>
              <w:divBdr>
                <w:top w:val="none" w:sz="0" w:space="0" w:color="auto"/>
                <w:left w:val="none" w:sz="0" w:space="0" w:color="auto"/>
                <w:bottom w:val="none" w:sz="0" w:space="0" w:color="auto"/>
                <w:right w:val="none" w:sz="0" w:space="0" w:color="auto"/>
              </w:divBdr>
            </w:div>
          </w:divsChild>
        </w:div>
        <w:div w:id="1592160963">
          <w:marLeft w:val="0"/>
          <w:marRight w:val="0"/>
          <w:marTop w:val="0"/>
          <w:marBottom w:val="0"/>
          <w:divBdr>
            <w:top w:val="none" w:sz="0" w:space="0" w:color="auto"/>
            <w:left w:val="none" w:sz="0" w:space="0" w:color="auto"/>
            <w:bottom w:val="none" w:sz="0" w:space="0" w:color="auto"/>
            <w:right w:val="none" w:sz="0" w:space="0" w:color="auto"/>
          </w:divBdr>
          <w:divsChild>
            <w:div w:id="1298536158">
              <w:marLeft w:val="0"/>
              <w:marRight w:val="0"/>
              <w:marTop w:val="0"/>
              <w:marBottom w:val="0"/>
              <w:divBdr>
                <w:top w:val="none" w:sz="0" w:space="0" w:color="auto"/>
                <w:left w:val="none" w:sz="0" w:space="0" w:color="auto"/>
                <w:bottom w:val="none" w:sz="0" w:space="0" w:color="auto"/>
                <w:right w:val="none" w:sz="0" w:space="0" w:color="auto"/>
              </w:divBdr>
            </w:div>
          </w:divsChild>
        </w:div>
        <w:div w:id="1856573042">
          <w:marLeft w:val="0"/>
          <w:marRight w:val="0"/>
          <w:marTop w:val="0"/>
          <w:marBottom w:val="0"/>
          <w:divBdr>
            <w:top w:val="none" w:sz="0" w:space="0" w:color="auto"/>
            <w:left w:val="none" w:sz="0" w:space="0" w:color="auto"/>
            <w:bottom w:val="none" w:sz="0" w:space="0" w:color="auto"/>
            <w:right w:val="none" w:sz="0" w:space="0" w:color="auto"/>
          </w:divBdr>
          <w:divsChild>
            <w:div w:id="1032417941">
              <w:marLeft w:val="0"/>
              <w:marRight w:val="0"/>
              <w:marTop w:val="0"/>
              <w:marBottom w:val="0"/>
              <w:divBdr>
                <w:top w:val="none" w:sz="0" w:space="0" w:color="auto"/>
                <w:left w:val="none" w:sz="0" w:space="0" w:color="auto"/>
                <w:bottom w:val="none" w:sz="0" w:space="0" w:color="auto"/>
                <w:right w:val="none" w:sz="0" w:space="0" w:color="auto"/>
              </w:divBdr>
            </w:div>
          </w:divsChild>
        </w:div>
        <w:div w:id="1192180957">
          <w:marLeft w:val="0"/>
          <w:marRight w:val="0"/>
          <w:marTop w:val="0"/>
          <w:marBottom w:val="0"/>
          <w:divBdr>
            <w:top w:val="none" w:sz="0" w:space="0" w:color="auto"/>
            <w:left w:val="none" w:sz="0" w:space="0" w:color="auto"/>
            <w:bottom w:val="none" w:sz="0" w:space="0" w:color="auto"/>
            <w:right w:val="none" w:sz="0" w:space="0" w:color="auto"/>
          </w:divBdr>
          <w:divsChild>
            <w:div w:id="925118686">
              <w:marLeft w:val="0"/>
              <w:marRight w:val="0"/>
              <w:marTop w:val="0"/>
              <w:marBottom w:val="0"/>
              <w:divBdr>
                <w:top w:val="none" w:sz="0" w:space="0" w:color="auto"/>
                <w:left w:val="none" w:sz="0" w:space="0" w:color="auto"/>
                <w:bottom w:val="none" w:sz="0" w:space="0" w:color="auto"/>
                <w:right w:val="none" w:sz="0" w:space="0" w:color="auto"/>
              </w:divBdr>
            </w:div>
          </w:divsChild>
        </w:div>
        <w:div w:id="647199931">
          <w:marLeft w:val="0"/>
          <w:marRight w:val="0"/>
          <w:marTop w:val="0"/>
          <w:marBottom w:val="0"/>
          <w:divBdr>
            <w:top w:val="none" w:sz="0" w:space="0" w:color="auto"/>
            <w:left w:val="none" w:sz="0" w:space="0" w:color="auto"/>
            <w:bottom w:val="none" w:sz="0" w:space="0" w:color="auto"/>
            <w:right w:val="none" w:sz="0" w:space="0" w:color="auto"/>
          </w:divBdr>
          <w:divsChild>
            <w:div w:id="2052461957">
              <w:marLeft w:val="0"/>
              <w:marRight w:val="0"/>
              <w:marTop w:val="0"/>
              <w:marBottom w:val="0"/>
              <w:divBdr>
                <w:top w:val="none" w:sz="0" w:space="0" w:color="auto"/>
                <w:left w:val="none" w:sz="0" w:space="0" w:color="auto"/>
                <w:bottom w:val="none" w:sz="0" w:space="0" w:color="auto"/>
                <w:right w:val="none" w:sz="0" w:space="0" w:color="auto"/>
              </w:divBdr>
            </w:div>
          </w:divsChild>
        </w:div>
        <w:div w:id="1870339352">
          <w:marLeft w:val="0"/>
          <w:marRight w:val="0"/>
          <w:marTop w:val="0"/>
          <w:marBottom w:val="0"/>
          <w:divBdr>
            <w:top w:val="none" w:sz="0" w:space="0" w:color="auto"/>
            <w:left w:val="none" w:sz="0" w:space="0" w:color="auto"/>
            <w:bottom w:val="none" w:sz="0" w:space="0" w:color="auto"/>
            <w:right w:val="none" w:sz="0" w:space="0" w:color="auto"/>
          </w:divBdr>
          <w:divsChild>
            <w:div w:id="1077674454">
              <w:marLeft w:val="0"/>
              <w:marRight w:val="0"/>
              <w:marTop w:val="0"/>
              <w:marBottom w:val="0"/>
              <w:divBdr>
                <w:top w:val="none" w:sz="0" w:space="0" w:color="auto"/>
                <w:left w:val="none" w:sz="0" w:space="0" w:color="auto"/>
                <w:bottom w:val="none" w:sz="0" w:space="0" w:color="auto"/>
                <w:right w:val="none" w:sz="0" w:space="0" w:color="auto"/>
              </w:divBdr>
            </w:div>
          </w:divsChild>
        </w:div>
        <w:div w:id="437722891">
          <w:marLeft w:val="0"/>
          <w:marRight w:val="0"/>
          <w:marTop w:val="0"/>
          <w:marBottom w:val="0"/>
          <w:divBdr>
            <w:top w:val="none" w:sz="0" w:space="0" w:color="auto"/>
            <w:left w:val="none" w:sz="0" w:space="0" w:color="auto"/>
            <w:bottom w:val="none" w:sz="0" w:space="0" w:color="auto"/>
            <w:right w:val="none" w:sz="0" w:space="0" w:color="auto"/>
          </w:divBdr>
          <w:divsChild>
            <w:div w:id="631327006">
              <w:marLeft w:val="0"/>
              <w:marRight w:val="0"/>
              <w:marTop w:val="0"/>
              <w:marBottom w:val="0"/>
              <w:divBdr>
                <w:top w:val="none" w:sz="0" w:space="0" w:color="auto"/>
                <w:left w:val="none" w:sz="0" w:space="0" w:color="auto"/>
                <w:bottom w:val="none" w:sz="0" w:space="0" w:color="auto"/>
                <w:right w:val="none" w:sz="0" w:space="0" w:color="auto"/>
              </w:divBdr>
            </w:div>
          </w:divsChild>
        </w:div>
        <w:div w:id="613633480">
          <w:marLeft w:val="0"/>
          <w:marRight w:val="0"/>
          <w:marTop w:val="0"/>
          <w:marBottom w:val="0"/>
          <w:divBdr>
            <w:top w:val="none" w:sz="0" w:space="0" w:color="auto"/>
            <w:left w:val="none" w:sz="0" w:space="0" w:color="auto"/>
            <w:bottom w:val="none" w:sz="0" w:space="0" w:color="auto"/>
            <w:right w:val="none" w:sz="0" w:space="0" w:color="auto"/>
          </w:divBdr>
          <w:divsChild>
            <w:div w:id="2104448097">
              <w:marLeft w:val="0"/>
              <w:marRight w:val="0"/>
              <w:marTop w:val="0"/>
              <w:marBottom w:val="0"/>
              <w:divBdr>
                <w:top w:val="none" w:sz="0" w:space="0" w:color="auto"/>
                <w:left w:val="none" w:sz="0" w:space="0" w:color="auto"/>
                <w:bottom w:val="none" w:sz="0" w:space="0" w:color="auto"/>
                <w:right w:val="none" w:sz="0" w:space="0" w:color="auto"/>
              </w:divBdr>
            </w:div>
          </w:divsChild>
        </w:div>
        <w:div w:id="1735351081">
          <w:marLeft w:val="0"/>
          <w:marRight w:val="0"/>
          <w:marTop w:val="0"/>
          <w:marBottom w:val="0"/>
          <w:divBdr>
            <w:top w:val="none" w:sz="0" w:space="0" w:color="auto"/>
            <w:left w:val="none" w:sz="0" w:space="0" w:color="auto"/>
            <w:bottom w:val="none" w:sz="0" w:space="0" w:color="auto"/>
            <w:right w:val="none" w:sz="0" w:space="0" w:color="auto"/>
          </w:divBdr>
          <w:divsChild>
            <w:div w:id="203446901">
              <w:marLeft w:val="0"/>
              <w:marRight w:val="0"/>
              <w:marTop w:val="0"/>
              <w:marBottom w:val="0"/>
              <w:divBdr>
                <w:top w:val="none" w:sz="0" w:space="0" w:color="auto"/>
                <w:left w:val="none" w:sz="0" w:space="0" w:color="auto"/>
                <w:bottom w:val="none" w:sz="0" w:space="0" w:color="auto"/>
                <w:right w:val="none" w:sz="0" w:space="0" w:color="auto"/>
              </w:divBdr>
            </w:div>
          </w:divsChild>
        </w:div>
        <w:div w:id="103354783">
          <w:marLeft w:val="0"/>
          <w:marRight w:val="0"/>
          <w:marTop w:val="0"/>
          <w:marBottom w:val="0"/>
          <w:divBdr>
            <w:top w:val="none" w:sz="0" w:space="0" w:color="auto"/>
            <w:left w:val="none" w:sz="0" w:space="0" w:color="auto"/>
            <w:bottom w:val="none" w:sz="0" w:space="0" w:color="auto"/>
            <w:right w:val="none" w:sz="0" w:space="0" w:color="auto"/>
          </w:divBdr>
          <w:divsChild>
            <w:div w:id="1290627016">
              <w:marLeft w:val="0"/>
              <w:marRight w:val="0"/>
              <w:marTop w:val="0"/>
              <w:marBottom w:val="0"/>
              <w:divBdr>
                <w:top w:val="none" w:sz="0" w:space="0" w:color="auto"/>
                <w:left w:val="none" w:sz="0" w:space="0" w:color="auto"/>
                <w:bottom w:val="none" w:sz="0" w:space="0" w:color="auto"/>
                <w:right w:val="none" w:sz="0" w:space="0" w:color="auto"/>
              </w:divBdr>
            </w:div>
          </w:divsChild>
        </w:div>
        <w:div w:id="384062810">
          <w:marLeft w:val="0"/>
          <w:marRight w:val="0"/>
          <w:marTop w:val="0"/>
          <w:marBottom w:val="0"/>
          <w:divBdr>
            <w:top w:val="none" w:sz="0" w:space="0" w:color="auto"/>
            <w:left w:val="none" w:sz="0" w:space="0" w:color="auto"/>
            <w:bottom w:val="none" w:sz="0" w:space="0" w:color="auto"/>
            <w:right w:val="none" w:sz="0" w:space="0" w:color="auto"/>
          </w:divBdr>
          <w:divsChild>
            <w:div w:id="343484773">
              <w:marLeft w:val="0"/>
              <w:marRight w:val="0"/>
              <w:marTop w:val="0"/>
              <w:marBottom w:val="0"/>
              <w:divBdr>
                <w:top w:val="none" w:sz="0" w:space="0" w:color="auto"/>
                <w:left w:val="none" w:sz="0" w:space="0" w:color="auto"/>
                <w:bottom w:val="none" w:sz="0" w:space="0" w:color="auto"/>
                <w:right w:val="none" w:sz="0" w:space="0" w:color="auto"/>
              </w:divBdr>
            </w:div>
          </w:divsChild>
        </w:div>
        <w:div w:id="1044713268">
          <w:marLeft w:val="0"/>
          <w:marRight w:val="0"/>
          <w:marTop w:val="0"/>
          <w:marBottom w:val="0"/>
          <w:divBdr>
            <w:top w:val="none" w:sz="0" w:space="0" w:color="auto"/>
            <w:left w:val="none" w:sz="0" w:space="0" w:color="auto"/>
            <w:bottom w:val="none" w:sz="0" w:space="0" w:color="auto"/>
            <w:right w:val="none" w:sz="0" w:space="0" w:color="auto"/>
          </w:divBdr>
          <w:divsChild>
            <w:div w:id="2023508008">
              <w:marLeft w:val="0"/>
              <w:marRight w:val="0"/>
              <w:marTop w:val="0"/>
              <w:marBottom w:val="0"/>
              <w:divBdr>
                <w:top w:val="none" w:sz="0" w:space="0" w:color="auto"/>
                <w:left w:val="none" w:sz="0" w:space="0" w:color="auto"/>
                <w:bottom w:val="none" w:sz="0" w:space="0" w:color="auto"/>
                <w:right w:val="none" w:sz="0" w:space="0" w:color="auto"/>
              </w:divBdr>
            </w:div>
          </w:divsChild>
        </w:div>
        <w:div w:id="957443639">
          <w:marLeft w:val="0"/>
          <w:marRight w:val="0"/>
          <w:marTop w:val="0"/>
          <w:marBottom w:val="0"/>
          <w:divBdr>
            <w:top w:val="none" w:sz="0" w:space="0" w:color="auto"/>
            <w:left w:val="none" w:sz="0" w:space="0" w:color="auto"/>
            <w:bottom w:val="none" w:sz="0" w:space="0" w:color="auto"/>
            <w:right w:val="none" w:sz="0" w:space="0" w:color="auto"/>
          </w:divBdr>
          <w:divsChild>
            <w:div w:id="989094480">
              <w:marLeft w:val="0"/>
              <w:marRight w:val="0"/>
              <w:marTop w:val="0"/>
              <w:marBottom w:val="0"/>
              <w:divBdr>
                <w:top w:val="none" w:sz="0" w:space="0" w:color="auto"/>
                <w:left w:val="none" w:sz="0" w:space="0" w:color="auto"/>
                <w:bottom w:val="none" w:sz="0" w:space="0" w:color="auto"/>
                <w:right w:val="none" w:sz="0" w:space="0" w:color="auto"/>
              </w:divBdr>
            </w:div>
          </w:divsChild>
        </w:div>
        <w:div w:id="66535580">
          <w:marLeft w:val="0"/>
          <w:marRight w:val="0"/>
          <w:marTop w:val="0"/>
          <w:marBottom w:val="0"/>
          <w:divBdr>
            <w:top w:val="none" w:sz="0" w:space="0" w:color="auto"/>
            <w:left w:val="none" w:sz="0" w:space="0" w:color="auto"/>
            <w:bottom w:val="none" w:sz="0" w:space="0" w:color="auto"/>
            <w:right w:val="none" w:sz="0" w:space="0" w:color="auto"/>
          </w:divBdr>
          <w:divsChild>
            <w:div w:id="1346403036">
              <w:marLeft w:val="0"/>
              <w:marRight w:val="0"/>
              <w:marTop w:val="0"/>
              <w:marBottom w:val="0"/>
              <w:divBdr>
                <w:top w:val="none" w:sz="0" w:space="0" w:color="auto"/>
                <w:left w:val="none" w:sz="0" w:space="0" w:color="auto"/>
                <w:bottom w:val="none" w:sz="0" w:space="0" w:color="auto"/>
                <w:right w:val="none" w:sz="0" w:space="0" w:color="auto"/>
              </w:divBdr>
            </w:div>
          </w:divsChild>
        </w:div>
        <w:div w:id="376046961">
          <w:marLeft w:val="0"/>
          <w:marRight w:val="0"/>
          <w:marTop w:val="0"/>
          <w:marBottom w:val="0"/>
          <w:divBdr>
            <w:top w:val="none" w:sz="0" w:space="0" w:color="auto"/>
            <w:left w:val="none" w:sz="0" w:space="0" w:color="auto"/>
            <w:bottom w:val="none" w:sz="0" w:space="0" w:color="auto"/>
            <w:right w:val="none" w:sz="0" w:space="0" w:color="auto"/>
          </w:divBdr>
          <w:divsChild>
            <w:div w:id="1294018416">
              <w:marLeft w:val="0"/>
              <w:marRight w:val="0"/>
              <w:marTop w:val="0"/>
              <w:marBottom w:val="0"/>
              <w:divBdr>
                <w:top w:val="none" w:sz="0" w:space="0" w:color="auto"/>
                <w:left w:val="none" w:sz="0" w:space="0" w:color="auto"/>
                <w:bottom w:val="none" w:sz="0" w:space="0" w:color="auto"/>
                <w:right w:val="none" w:sz="0" w:space="0" w:color="auto"/>
              </w:divBdr>
            </w:div>
          </w:divsChild>
        </w:div>
        <w:div w:id="1014767649">
          <w:marLeft w:val="0"/>
          <w:marRight w:val="0"/>
          <w:marTop w:val="0"/>
          <w:marBottom w:val="0"/>
          <w:divBdr>
            <w:top w:val="none" w:sz="0" w:space="0" w:color="auto"/>
            <w:left w:val="none" w:sz="0" w:space="0" w:color="auto"/>
            <w:bottom w:val="none" w:sz="0" w:space="0" w:color="auto"/>
            <w:right w:val="none" w:sz="0" w:space="0" w:color="auto"/>
          </w:divBdr>
          <w:divsChild>
            <w:div w:id="1182471518">
              <w:marLeft w:val="0"/>
              <w:marRight w:val="0"/>
              <w:marTop w:val="0"/>
              <w:marBottom w:val="0"/>
              <w:divBdr>
                <w:top w:val="none" w:sz="0" w:space="0" w:color="auto"/>
                <w:left w:val="none" w:sz="0" w:space="0" w:color="auto"/>
                <w:bottom w:val="none" w:sz="0" w:space="0" w:color="auto"/>
                <w:right w:val="none" w:sz="0" w:space="0" w:color="auto"/>
              </w:divBdr>
            </w:div>
          </w:divsChild>
        </w:div>
        <w:div w:id="2004383913">
          <w:marLeft w:val="0"/>
          <w:marRight w:val="0"/>
          <w:marTop w:val="0"/>
          <w:marBottom w:val="0"/>
          <w:divBdr>
            <w:top w:val="none" w:sz="0" w:space="0" w:color="auto"/>
            <w:left w:val="none" w:sz="0" w:space="0" w:color="auto"/>
            <w:bottom w:val="none" w:sz="0" w:space="0" w:color="auto"/>
            <w:right w:val="none" w:sz="0" w:space="0" w:color="auto"/>
          </w:divBdr>
          <w:divsChild>
            <w:div w:id="868033515">
              <w:marLeft w:val="0"/>
              <w:marRight w:val="0"/>
              <w:marTop w:val="0"/>
              <w:marBottom w:val="0"/>
              <w:divBdr>
                <w:top w:val="none" w:sz="0" w:space="0" w:color="auto"/>
                <w:left w:val="none" w:sz="0" w:space="0" w:color="auto"/>
                <w:bottom w:val="none" w:sz="0" w:space="0" w:color="auto"/>
                <w:right w:val="none" w:sz="0" w:space="0" w:color="auto"/>
              </w:divBdr>
            </w:div>
          </w:divsChild>
        </w:div>
        <w:div w:id="1947886779">
          <w:marLeft w:val="0"/>
          <w:marRight w:val="0"/>
          <w:marTop w:val="0"/>
          <w:marBottom w:val="0"/>
          <w:divBdr>
            <w:top w:val="none" w:sz="0" w:space="0" w:color="auto"/>
            <w:left w:val="none" w:sz="0" w:space="0" w:color="auto"/>
            <w:bottom w:val="none" w:sz="0" w:space="0" w:color="auto"/>
            <w:right w:val="none" w:sz="0" w:space="0" w:color="auto"/>
          </w:divBdr>
          <w:divsChild>
            <w:div w:id="370035667">
              <w:marLeft w:val="0"/>
              <w:marRight w:val="0"/>
              <w:marTop w:val="0"/>
              <w:marBottom w:val="0"/>
              <w:divBdr>
                <w:top w:val="none" w:sz="0" w:space="0" w:color="auto"/>
                <w:left w:val="none" w:sz="0" w:space="0" w:color="auto"/>
                <w:bottom w:val="none" w:sz="0" w:space="0" w:color="auto"/>
                <w:right w:val="none" w:sz="0" w:space="0" w:color="auto"/>
              </w:divBdr>
            </w:div>
          </w:divsChild>
        </w:div>
        <w:div w:id="643776680">
          <w:marLeft w:val="0"/>
          <w:marRight w:val="0"/>
          <w:marTop w:val="0"/>
          <w:marBottom w:val="0"/>
          <w:divBdr>
            <w:top w:val="none" w:sz="0" w:space="0" w:color="auto"/>
            <w:left w:val="none" w:sz="0" w:space="0" w:color="auto"/>
            <w:bottom w:val="none" w:sz="0" w:space="0" w:color="auto"/>
            <w:right w:val="none" w:sz="0" w:space="0" w:color="auto"/>
          </w:divBdr>
          <w:divsChild>
            <w:div w:id="182280096">
              <w:marLeft w:val="0"/>
              <w:marRight w:val="0"/>
              <w:marTop w:val="0"/>
              <w:marBottom w:val="0"/>
              <w:divBdr>
                <w:top w:val="none" w:sz="0" w:space="0" w:color="auto"/>
                <w:left w:val="none" w:sz="0" w:space="0" w:color="auto"/>
                <w:bottom w:val="none" w:sz="0" w:space="0" w:color="auto"/>
                <w:right w:val="none" w:sz="0" w:space="0" w:color="auto"/>
              </w:divBdr>
            </w:div>
          </w:divsChild>
        </w:div>
        <w:div w:id="1453785929">
          <w:marLeft w:val="0"/>
          <w:marRight w:val="0"/>
          <w:marTop w:val="0"/>
          <w:marBottom w:val="0"/>
          <w:divBdr>
            <w:top w:val="none" w:sz="0" w:space="0" w:color="auto"/>
            <w:left w:val="none" w:sz="0" w:space="0" w:color="auto"/>
            <w:bottom w:val="none" w:sz="0" w:space="0" w:color="auto"/>
            <w:right w:val="none" w:sz="0" w:space="0" w:color="auto"/>
          </w:divBdr>
          <w:divsChild>
            <w:div w:id="217281816">
              <w:marLeft w:val="0"/>
              <w:marRight w:val="0"/>
              <w:marTop w:val="0"/>
              <w:marBottom w:val="0"/>
              <w:divBdr>
                <w:top w:val="none" w:sz="0" w:space="0" w:color="auto"/>
                <w:left w:val="none" w:sz="0" w:space="0" w:color="auto"/>
                <w:bottom w:val="none" w:sz="0" w:space="0" w:color="auto"/>
                <w:right w:val="none" w:sz="0" w:space="0" w:color="auto"/>
              </w:divBdr>
            </w:div>
          </w:divsChild>
        </w:div>
        <w:div w:id="192888753">
          <w:marLeft w:val="0"/>
          <w:marRight w:val="0"/>
          <w:marTop w:val="0"/>
          <w:marBottom w:val="0"/>
          <w:divBdr>
            <w:top w:val="none" w:sz="0" w:space="0" w:color="auto"/>
            <w:left w:val="none" w:sz="0" w:space="0" w:color="auto"/>
            <w:bottom w:val="none" w:sz="0" w:space="0" w:color="auto"/>
            <w:right w:val="none" w:sz="0" w:space="0" w:color="auto"/>
          </w:divBdr>
          <w:divsChild>
            <w:div w:id="84232404">
              <w:marLeft w:val="0"/>
              <w:marRight w:val="0"/>
              <w:marTop w:val="0"/>
              <w:marBottom w:val="0"/>
              <w:divBdr>
                <w:top w:val="none" w:sz="0" w:space="0" w:color="auto"/>
                <w:left w:val="none" w:sz="0" w:space="0" w:color="auto"/>
                <w:bottom w:val="none" w:sz="0" w:space="0" w:color="auto"/>
                <w:right w:val="none" w:sz="0" w:space="0" w:color="auto"/>
              </w:divBdr>
            </w:div>
          </w:divsChild>
        </w:div>
        <w:div w:id="443237117">
          <w:marLeft w:val="0"/>
          <w:marRight w:val="0"/>
          <w:marTop w:val="0"/>
          <w:marBottom w:val="0"/>
          <w:divBdr>
            <w:top w:val="none" w:sz="0" w:space="0" w:color="auto"/>
            <w:left w:val="none" w:sz="0" w:space="0" w:color="auto"/>
            <w:bottom w:val="none" w:sz="0" w:space="0" w:color="auto"/>
            <w:right w:val="none" w:sz="0" w:space="0" w:color="auto"/>
          </w:divBdr>
          <w:divsChild>
            <w:div w:id="1900047255">
              <w:marLeft w:val="0"/>
              <w:marRight w:val="0"/>
              <w:marTop w:val="0"/>
              <w:marBottom w:val="0"/>
              <w:divBdr>
                <w:top w:val="none" w:sz="0" w:space="0" w:color="auto"/>
                <w:left w:val="none" w:sz="0" w:space="0" w:color="auto"/>
                <w:bottom w:val="none" w:sz="0" w:space="0" w:color="auto"/>
                <w:right w:val="none" w:sz="0" w:space="0" w:color="auto"/>
              </w:divBdr>
            </w:div>
          </w:divsChild>
        </w:div>
        <w:div w:id="374349770">
          <w:marLeft w:val="0"/>
          <w:marRight w:val="0"/>
          <w:marTop w:val="0"/>
          <w:marBottom w:val="0"/>
          <w:divBdr>
            <w:top w:val="none" w:sz="0" w:space="0" w:color="auto"/>
            <w:left w:val="none" w:sz="0" w:space="0" w:color="auto"/>
            <w:bottom w:val="none" w:sz="0" w:space="0" w:color="auto"/>
            <w:right w:val="none" w:sz="0" w:space="0" w:color="auto"/>
          </w:divBdr>
          <w:divsChild>
            <w:div w:id="198130466">
              <w:marLeft w:val="0"/>
              <w:marRight w:val="0"/>
              <w:marTop w:val="0"/>
              <w:marBottom w:val="0"/>
              <w:divBdr>
                <w:top w:val="none" w:sz="0" w:space="0" w:color="auto"/>
                <w:left w:val="none" w:sz="0" w:space="0" w:color="auto"/>
                <w:bottom w:val="none" w:sz="0" w:space="0" w:color="auto"/>
                <w:right w:val="none" w:sz="0" w:space="0" w:color="auto"/>
              </w:divBdr>
            </w:div>
          </w:divsChild>
        </w:div>
        <w:div w:id="1362049307">
          <w:marLeft w:val="0"/>
          <w:marRight w:val="0"/>
          <w:marTop w:val="0"/>
          <w:marBottom w:val="0"/>
          <w:divBdr>
            <w:top w:val="none" w:sz="0" w:space="0" w:color="auto"/>
            <w:left w:val="none" w:sz="0" w:space="0" w:color="auto"/>
            <w:bottom w:val="none" w:sz="0" w:space="0" w:color="auto"/>
            <w:right w:val="none" w:sz="0" w:space="0" w:color="auto"/>
          </w:divBdr>
          <w:divsChild>
            <w:div w:id="599676649">
              <w:marLeft w:val="0"/>
              <w:marRight w:val="0"/>
              <w:marTop w:val="0"/>
              <w:marBottom w:val="0"/>
              <w:divBdr>
                <w:top w:val="none" w:sz="0" w:space="0" w:color="auto"/>
                <w:left w:val="none" w:sz="0" w:space="0" w:color="auto"/>
                <w:bottom w:val="none" w:sz="0" w:space="0" w:color="auto"/>
                <w:right w:val="none" w:sz="0" w:space="0" w:color="auto"/>
              </w:divBdr>
            </w:div>
          </w:divsChild>
        </w:div>
        <w:div w:id="1766683089">
          <w:marLeft w:val="0"/>
          <w:marRight w:val="0"/>
          <w:marTop w:val="0"/>
          <w:marBottom w:val="0"/>
          <w:divBdr>
            <w:top w:val="none" w:sz="0" w:space="0" w:color="auto"/>
            <w:left w:val="none" w:sz="0" w:space="0" w:color="auto"/>
            <w:bottom w:val="none" w:sz="0" w:space="0" w:color="auto"/>
            <w:right w:val="none" w:sz="0" w:space="0" w:color="auto"/>
          </w:divBdr>
          <w:divsChild>
            <w:div w:id="1809591569">
              <w:marLeft w:val="0"/>
              <w:marRight w:val="0"/>
              <w:marTop w:val="0"/>
              <w:marBottom w:val="0"/>
              <w:divBdr>
                <w:top w:val="none" w:sz="0" w:space="0" w:color="auto"/>
                <w:left w:val="none" w:sz="0" w:space="0" w:color="auto"/>
                <w:bottom w:val="none" w:sz="0" w:space="0" w:color="auto"/>
                <w:right w:val="none" w:sz="0" w:space="0" w:color="auto"/>
              </w:divBdr>
            </w:div>
          </w:divsChild>
        </w:div>
        <w:div w:id="1707632757">
          <w:marLeft w:val="0"/>
          <w:marRight w:val="0"/>
          <w:marTop w:val="0"/>
          <w:marBottom w:val="0"/>
          <w:divBdr>
            <w:top w:val="none" w:sz="0" w:space="0" w:color="auto"/>
            <w:left w:val="none" w:sz="0" w:space="0" w:color="auto"/>
            <w:bottom w:val="none" w:sz="0" w:space="0" w:color="auto"/>
            <w:right w:val="none" w:sz="0" w:space="0" w:color="auto"/>
          </w:divBdr>
          <w:divsChild>
            <w:div w:id="181478085">
              <w:marLeft w:val="0"/>
              <w:marRight w:val="0"/>
              <w:marTop w:val="0"/>
              <w:marBottom w:val="0"/>
              <w:divBdr>
                <w:top w:val="none" w:sz="0" w:space="0" w:color="auto"/>
                <w:left w:val="none" w:sz="0" w:space="0" w:color="auto"/>
                <w:bottom w:val="none" w:sz="0" w:space="0" w:color="auto"/>
                <w:right w:val="none" w:sz="0" w:space="0" w:color="auto"/>
              </w:divBdr>
            </w:div>
          </w:divsChild>
        </w:div>
        <w:div w:id="1103307624">
          <w:marLeft w:val="0"/>
          <w:marRight w:val="0"/>
          <w:marTop w:val="0"/>
          <w:marBottom w:val="0"/>
          <w:divBdr>
            <w:top w:val="none" w:sz="0" w:space="0" w:color="auto"/>
            <w:left w:val="none" w:sz="0" w:space="0" w:color="auto"/>
            <w:bottom w:val="none" w:sz="0" w:space="0" w:color="auto"/>
            <w:right w:val="none" w:sz="0" w:space="0" w:color="auto"/>
          </w:divBdr>
          <w:divsChild>
            <w:div w:id="1861384072">
              <w:marLeft w:val="0"/>
              <w:marRight w:val="0"/>
              <w:marTop w:val="0"/>
              <w:marBottom w:val="0"/>
              <w:divBdr>
                <w:top w:val="none" w:sz="0" w:space="0" w:color="auto"/>
                <w:left w:val="none" w:sz="0" w:space="0" w:color="auto"/>
                <w:bottom w:val="none" w:sz="0" w:space="0" w:color="auto"/>
                <w:right w:val="none" w:sz="0" w:space="0" w:color="auto"/>
              </w:divBdr>
            </w:div>
          </w:divsChild>
        </w:div>
        <w:div w:id="2040544829">
          <w:marLeft w:val="0"/>
          <w:marRight w:val="0"/>
          <w:marTop w:val="0"/>
          <w:marBottom w:val="0"/>
          <w:divBdr>
            <w:top w:val="none" w:sz="0" w:space="0" w:color="auto"/>
            <w:left w:val="none" w:sz="0" w:space="0" w:color="auto"/>
            <w:bottom w:val="none" w:sz="0" w:space="0" w:color="auto"/>
            <w:right w:val="none" w:sz="0" w:space="0" w:color="auto"/>
          </w:divBdr>
          <w:divsChild>
            <w:div w:id="1848013588">
              <w:marLeft w:val="0"/>
              <w:marRight w:val="0"/>
              <w:marTop w:val="0"/>
              <w:marBottom w:val="0"/>
              <w:divBdr>
                <w:top w:val="none" w:sz="0" w:space="0" w:color="auto"/>
                <w:left w:val="none" w:sz="0" w:space="0" w:color="auto"/>
                <w:bottom w:val="none" w:sz="0" w:space="0" w:color="auto"/>
                <w:right w:val="none" w:sz="0" w:space="0" w:color="auto"/>
              </w:divBdr>
            </w:div>
          </w:divsChild>
        </w:div>
        <w:div w:id="2132900983">
          <w:marLeft w:val="0"/>
          <w:marRight w:val="0"/>
          <w:marTop w:val="0"/>
          <w:marBottom w:val="0"/>
          <w:divBdr>
            <w:top w:val="none" w:sz="0" w:space="0" w:color="auto"/>
            <w:left w:val="none" w:sz="0" w:space="0" w:color="auto"/>
            <w:bottom w:val="none" w:sz="0" w:space="0" w:color="auto"/>
            <w:right w:val="none" w:sz="0" w:space="0" w:color="auto"/>
          </w:divBdr>
          <w:divsChild>
            <w:div w:id="1258909240">
              <w:marLeft w:val="0"/>
              <w:marRight w:val="0"/>
              <w:marTop w:val="0"/>
              <w:marBottom w:val="0"/>
              <w:divBdr>
                <w:top w:val="none" w:sz="0" w:space="0" w:color="auto"/>
                <w:left w:val="none" w:sz="0" w:space="0" w:color="auto"/>
                <w:bottom w:val="none" w:sz="0" w:space="0" w:color="auto"/>
                <w:right w:val="none" w:sz="0" w:space="0" w:color="auto"/>
              </w:divBdr>
            </w:div>
          </w:divsChild>
        </w:div>
        <w:div w:id="1588225407">
          <w:marLeft w:val="0"/>
          <w:marRight w:val="0"/>
          <w:marTop w:val="0"/>
          <w:marBottom w:val="0"/>
          <w:divBdr>
            <w:top w:val="none" w:sz="0" w:space="0" w:color="auto"/>
            <w:left w:val="none" w:sz="0" w:space="0" w:color="auto"/>
            <w:bottom w:val="none" w:sz="0" w:space="0" w:color="auto"/>
            <w:right w:val="none" w:sz="0" w:space="0" w:color="auto"/>
          </w:divBdr>
          <w:divsChild>
            <w:div w:id="255750645">
              <w:marLeft w:val="0"/>
              <w:marRight w:val="0"/>
              <w:marTop w:val="0"/>
              <w:marBottom w:val="0"/>
              <w:divBdr>
                <w:top w:val="none" w:sz="0" w:space="0" w:color="auto"/>
                <w:left w:val="none" w:sz="0" w:space="0" w:color="auto"/>
                <w:bottom w:val="none" w:sz="0" w:space="0" w:color="auto"/>
                <w:right w:val="none" w:sz="0" w:space="0" w:color="auto"/>
              </w:divBdr>
            </w:div>
          </w:divsChild>
        </w:div>
        <w:div w:id="344092839">
          <w:marLeft w:val="0"/>
          <w:marRight w:val="0"/>
          <w:marTop w:val="0"/>
          <w:marBottom w:val="0"/>
          <w:divBdr>
            <w:top w:val="none" w:sz="0" w:space="0" w:color="auto"/>
            <w:left w:val="none" w:sz="0" w:space="0" w:color="auto"/>
            <w:bottom w:val="none" w:sz="0" w:space="0" w:color="auto"/>
            <w:right w:val="none" w:sz="0" w:space="0" w:color="auto"/>
          </w:divBdr>
          <w:divsChild>
            <w:div w:id="1359240719">
              <w:marLeft w:val="0"/>
              <w:marRight w:val="0"/>
              <w:marTop w:val="0"/>
              <w:marBottom w:val="0"/>
              <w:divBdr>
                <w:top w:val="none" w:sz="0" w:space="0" w:color="auto"/>
                <w:left w:val="none" w:sz="0" w:space="0" w:color="auto"/>
                <w:bottom w:val="none" w:sz="0" w:space="0" w:color="auto"/>
                <w:right w:val="none" w:sz="0" w:space="0" w:color="auto"/>
              </w:divBdr>
            </w:div>
          </w:divsChild>
        </w:div>
        <w:div w:id="381755371">
          <w:marLeft w:val="0"/>
          <w:marRight w:val="0"/>
          <w:marTop w:val="0"/>
          <w:marBottom w:val="0"/>
          <w:divBdr>
            <w:top w:val="none" w:sz="0" w:space="0" w:color="auto"/>
            <w:left w:val="none" w:sz="0" w:space="0" w:color="auto"/>
            <w:bottom w:val="none" w:sz="0" w:space="0" w:color="auto"/>
            <w:right w:val="none" w:sz="0" w:space="0" w:color="auto"/>
          </w:divBdr>
          <w:divsChild>
            <w:div w:id="1327977802">
              <w:marLeft w:val="0"/>
              <w:marRight w:val="0"/>
              <w:marTop w:val="0"/>
              <w:marBottom w:val="0"/>
              <w:divBdr>
                <w:top w:val="none" w:sz="0" w:space="0" w:color="auto"/>
                <w:left w:val="none" w:sz="0" w:space="0" w:color="auto"/>
                <w:bottom w:val="none" w:sz="0" w:space="0" w:color="auto"/>
                <w:right w:val="none" w:sz="0" w:space="0" w:color="auto"/>
              </w:divBdr>
            </w:div>
          </w:divsChild>
        </w:div>
        <w:div w:id="1914002212">
          <w:marLeft w:val="0"/>
          <w:marRight w:val="0"/>
          <w:marTop w:val="0"/>
          <w:marBottom w:val="0"/>
          <w:divBdr>
            <w:top w:val="none" w:sz="0" w:space="0" w:color="auto"/>
            <w:left w:val="none" w:sz="0" w:space="0" w:color="auto"/>
            <w:bottom w:val="none" w:sz="0" w:space="0" w:color="auto"/>
            <w:right w:val="none" w:sz="0" w:space="0" w:color="auto"/>
          </w:divBdr>
          <w:divsChild>
            <w:div w:id="44568600">
              <w:marLeft w:val="0"/>
              <w:marRight w:val="0"/>
              <w:marTop w:val="0"/>
              <w:marBottom w:val="0"/>
              <w:divBdr>
                <w:top w:val="none" w:sz="0" w:space="0" w:color="auto"/>
                <w:left w:val="none" w:sz="0" w:space="0" w:color="auto"/>
                <w:bottom w:val="none" w:sz="0" w:space="0" w:color="auto"/>
                <w:right w:val="none" w:sz="0" w:space="0" w:color="auto"/>
              </w:divBdr>
            </w:div>
          </w:divsChild>
        </w:div>
        <w:div w:id="1501654056">
          <w:marLeft w:val="0"/>
          <w:marRight w:val="0"/>
          <w:marTop w:val="0"/>
          <w:marBottom w:val="0"/>
          <w:divBdr>
            <w:top w:val="none" w:sz="0" w:space="0" w:color="auto"/>
            <w:left w:val="none" w:sz="0" w:space="0" w:color="auto"/>
            <w:bottom w:val="none" w:sz="0" w:space="0" w:color="auto"/>
            <w:right w:val="none" w:sz="0" w:space="0" w:color="auto"/>
          </w:divBdr>
          <w:divsChild>
            <w:div w:id="546140080">
              <w:marLeft w:val="0"/>
              <w:marRight w:val="0"/>
              <w:marTop w:val="0"/>
              <w:marBottom w:val="0"/>
              <w:divBdr>
                <w:top w:val="none" w:sz="0" w:space="0" w:color="auto"/>
                <w:left w:val="none" w:sz="0" w:space="0" w:color="auto"/>
                <w:bottom w:val="none" w:sz="0" w:space="0" w:color="auto"/>
                <w:right w:val="none" w:sz="0" w:space="0" w:color="auto"/>
              </w:divBdr>
            </w:div>
          </w:divsChild>
        </w:div>
        <w:div w:id="985662940">
          <w:marLeft w:val="0"/>
          <w:marRight w:val="0"/>
          <w:marTop w:val="0"/>
          <w:marBottom w:val="0"/>
          <w:divBdr>
            <w:top w:val="none" w:sz="0" w:space="0" w:color="auto"/>
            <w:left w:val="none" w:sz="0" w:space="0" w:color="auto"/>
            <w:bottom w:val="none" w:sz="0" w:space="0" w:color="auto"/>
            <w:right w:val="none" w:sz="0" w:space="0" w:color="auto"/>
          </w:divBdr>
          <w:divsChild>
            <w:div w:id="1347904664">
              <w:marLeft w:val="0"/>
              <w:marRight w:val="0"/>
              <w:marTop w:val="0"/>
              <w:marBottom w:val="0"/>
              <w:divBdr>
                <w:top w:val="none" w:sz="0" w:space="0" w:color="auto"/>
                <w:left w:val="none" w:sz="0" w:space="0" w:color="auto"/>
                <w:bottom w:val="none" w:sz="0" w:space="0" w:color="auto"/>
                <w:right w:val="none" w:sz="0" w:space="0" w:color="auto"/>
              </w:divBdr>
            </w:div>
          </w:divsChild>
        </w:div>
        <w:div w:id="781001066">
          <w:marLeft w:val="0"/>
          <w:marRight w:val="0"/>
          <w:marTop w:val="0"/>
          <w:marBottom w:val="0"/>
          <w:divBdr>
            <w:top w:val="none" w:sz="0" w:space="0" w:color="auto"/>
            <w:left w:val="none" w:sz="0" w:space="0" w:color="auto"/>
            <w:bottom w:val="none" w:sz="0" w:space="0" w:color="auto"/>
            <w:right w:val="none" w:sz="0" w:space="0" w:color="auto"/>
          </w:divBdr>
          <w:divsChild>
            <w:div w:id="1139109967">
              <w:marLeft w:val="0"/>
              <w:marRight w:val="0"/>
              <w:marTop w:val="0"/>
              <w:marBottom w:val="0"/>
              <w:divBdr>
                <w:top w:val="none" w:sz="0" w:space="0" w:color="auto"/>
                <w:left w:val="none" w:sz="0" w:space="0" w:color="auto"/>
                <w:bottom w:val="none" w:sz="0" w:space="0" w:color="auto"/>
                <w:right w:val="none" w:sz="0" w:space="0" w:color="auto"/>
              </w:divBdr>
            </w:div>
          </w:divsChild>
        </w:div>
        <w:div w:id="900138205">
          <w:marLeft w:val="0"/>
          <w:marRight w:val="0"/>
          <w:marTop w:val="0"/>
          <w:marBottom w:val="0"/>
          <w:divBdr>
            <w:top w:val="none" w:sz="0" w:space="0" w:color="auto"/>
            <w:left w:val="none" w:sz="0" w:space="0" w:color="auto"/>
            <w:bottom w:val="none" w:sz="0" w:space="0" w:color="auto"/>
            <w:right w:val="none" w:sz="0" w:space="0" w:color="auto"/>
          </w:divBdr>
          <w:divsChild>
            <w:div w:id="2076008389">
              <w:marLeft w:val="0"/>
              <w:marRight w:val="0"/>
              <w:marTop w:val="0"/>
              <w:marBottom w:val="0"/>
              <w:divBdr>
                <w:top w:val="none" w:sz="0" w:space="0" w:color="auto"/>
                <w:left w:val="none" w:sz="0" w:space="0" w:color="auto"/>
                <w:bottom w:val="none" w:sz="0" w:space="0" w:color="auto"/>
                <w:right w:val="none" w:sz="0" w:space="0" w:color="auto"/>
              </w:divBdr>
            </w:div>
          </w:divsChild>
        </w:div>
        <w:div w:id="1245148677">
          <w:marLeft w:val="0"/>
          <w:marRight w:val="0"/>
          <w:marTop w:val="0"/>
          <w:marBottom w:val="0"/>
          <w:divBdr>
            <w:top w:val="none" w:sz="0" w:space="0" w:color="auto"/>
            <w:left w:val="none" w:sz="0" w:space="0" w:color="auto"/>
            <w:bottom w:val="none" w:sz="0" w:space="0" w:color="auto"/>
            <w:right w:val="none" w:sz="0" w:space="0" w:color="auto"/>
          </w:divBdr>
          <w:divsChild>
            <w:div w:id="700252592">
              <w:marLeft w:val="0"/>
              <w:marRight w:val="0"/>
              <w:marTop w:val="0"/>
              <w:marBottom w:val="0"/>
              <w:divBdr>
                <w:top w:val="none" w:sz="0" w:space="0" w:color="auto"/>
                <w:left w:val="none" w:sz="0" w:space="0" w:color="auto"/>
                <w:bottom w:val="none" w:sz="0" w:space="0" w:color="auto"/>
                <w:right w:val="none" w:sz="0" w:space="0" w:color="auto"/>
              </w:divBdr>
            </w:div>
          </w:divsChild>
        </w:div>
        <w:div w:id="1551110140">
          <w:marLeft w:val="0"/>
          <w:marRight w:val="0"/>
          <w:marTop w:val="0"/>
          <w:marBottom w:val="0"/>
          <w:divBdr>
            <w:top w:val="none" w:sz="0" w:space="0" w:color="auto"/>
            <w:left w:val="none" w:sz="0" w:space="0" w:color="auto"/>
            <w:bottom w:val="none" w:sz="0" w:space="0" w:color="auto"/>
            <w:right w:val="none" w:sz="0" w:space="0" w:color="auto"/>
          </w:divBdr>
          <w:divsChild>
            <w:div w:id="998077354">
              <w:marLeft w:val="0"/>
              <w:marRight w:val="0"/>
              <w:marTop w:val="0"/>
              <w:marBottom w:val="0"/>
              <w:divBdr>
                <w:top w:val="none" w:sz="0" w:space="0" w:color="auto"/>
                <w:left w:val="none" w:sz="0" w:space="0" w:color="auto"/>
                <w:bottom w:val="none" w:sz="0" w:space="0" w:color="auto"/>
                <w:right w:val="none" w:sz="0" w:space="0" w:color="auto"/>
              </w:divBdr>
            </w:div>
          </w:divsChild>
        </w:div>
        <w:div w:id="1959871990">
          <w:marLeft w:val="0"/>
          <w:marRight w:val="0"/>
          <w:marTop w:val="0"/>
          <w:marBottom w:val="0"/>
          <w:divBdr>
            <w:top w:val="none" w:sz="0" w:space="0" w:color="auto"/>
            <w:left w:val="none" w:sz="0" w:space="0" w:color="auto"/>
            <w:bottom w:val="none" w:sz="0" w:space="0" w:color="auto"/>
            <w:right w:val="none" w:sz="0" w:space="0" w:color="auto"/>
          </w:divBdr>
          <w:divsChild>
            <w:div w:id="856624319">
              <w:marLeft w:val="0"/>
              <w:marRight w:val="0"/>
              <w:marTop w:val="0"/>
              <w:marBottom w:val="0"/>
              <w:divBdr>
                <w:top w:val="none" w:sz="0" w:space="0" w:color="auto"/>
                <w:left w:val="none" w:sz="0" w:space="0" w:color="auto"/>
                <w:bottom w:val="none" w:sz="0" w:space="0" w:color="auto"/>
                <w:right w:val="none" w:sz="0" w:space="0" w:color="auto"/>
              </w:divBdr>
            </w:div>
          </w:divsChild>
        </w:div>
        <w:div w:id="1559513193">
          <w:marLeft w:val="0"/>
          <w:marRight w:val="0"/>
          <w:marTop w:val="0"/>
          <w:marBottom w:val="0"/>
          <w:divBdr>
            <w:top w:val="none" w:sz="0" w:space="0" w:color="auto"/>
            <w:left w:val="none" w:sz="0" w:space="0" w:color="auto"/>
            <w:bottom w:val="none" w:sz="0" w:space="0" w:color="auto"/>
            <w:right w:val="none" w:sz="0" w:space="0" w:color="auto"/>
          </w:divBdr>
          <w:divsChild>
            <w:div w:id="316149400">
              <w:marLeft w:val="0"/>
              <w:marRight w:val="0"/>
              <w:marTop w:val="0"/>
              <w:marBottom w:val="0"/>
              <w:divBdr>
                <w:top w:val="none" w:sz="0" w:space="0" w:color="auto"/>
                <w:left w:val="none" w:sz="0" w:space="0" w:color="auto"/>
                <w:bottom w:val="none" w:sz="0" w:space="0" w:color="auto"/>
                <w:right w:val="none" w:sz="0" w:space="0" w:color="auto"/>
              </w:divBdr>
            </w:div>
          </w:divsChild>
        </w:div>
        <w:div w:id="1765565997">
          <w:marLeft w:val="0"/>
          <w:marRight w:val="0"/>
          <w:marTop w:val="0"/>
          <w:marBottom w:val="0"/>
          <w:divBdr>
            <w:top w:val="none" w:sz="0" w:space="0" w:color="auto"/>
            <w:left w:val="none" w:sz="0" w:space="0" w:color="auto"/>
            <w:bottom w:val="none" w:sz="0" w:space="0" w:color="auto"/>
            <w:right w:val="none" w:sz="0" w:space="0" w:color="auto"/>
          </w:divBdr>
          <w:divsChild>
            <w:div w:id="22708065">
              <w:marLeft w:val="0"/>
              <w:marRight w:val="0"/>
              <w:marTop w:val="0"/>
              <w:marBottom w:val="0"/>
              <w:divBdr>
                <w:top w:val="none" w:sz="0" w:space="0" w:color="auto"/>
                <w:left w:val="none" w:sz="0" w:space="0" w:color="auto"/>
                <w:bottom w:val="none" w:sz="0" w:space="0" w:color="auto"/>
                <w:right w:val="none" w:sz="0" w:space="0" w:color="auto"/>
              </w:divBdr>
            </w:div>
          </w:divsChild>
        </w:div>
        <w:div w:id="155652174">
          <w:marLeft w:val="0"/>
          <w:marRight w:val="0"/>
          <w:marTop w:val="0"/>
          <w:marBottom w:val="0"/>
          <w:divBdr>
            <w:top w:val="none" w:sz="0" w:space="0" w:color="auto"/>
            <w:left w:val="none" w:sz="0" w:space="0" w:color="auto"/>
            <w:bottom w:val="none" w:sz="0" w:space="0" w:color="auto"/>
            <w:right w:val="none" w:sz="0" w:space="0" w:color="auto"/>
          </w:divBdr>
          <w:divsChild>
            <w:div w:id="1859854348">
              <w:marLeft w:val="0"/>
              <w:marRight w:val="0"/>
              <w:marTop w:val="0"/>
              <w:marBottom w:val="0"/>
              <w:divBdr>
                <w:top w:val="none" w:sz="0" w:space="0" w:color="auto"/>
                <w:left w:val="none" w:sz="0" w:space="0" w:color="auto"/>
                <w:bottom w:val="none" w:sz="0" w:space="0" w:color="auto"/>
                <w:right w:val="none" w:sz="0" w:space="0" w:color="auto"/>
              </w:divBdr>
            </w:div>
          </w:divsChild>
        </w:div>
        <w:div w:id="1282492614">
          <w:marLeft w:val="0"/>
          <w:marRight w:val="0"/>
          <w:marTop w:val="0"/>
          <w:marBottom w:val="0"/>
          <w:divBdr>
            <w:top w:val="none" w:sz="0" w:space="0" w:color="auto"/>
            <w:left w:val="none" w:sz="0" w:space="0" w:color="auto"/>
            <w:bottom w:val="none" w:sz="0" w:space="0" w:color="auto"/>
            <w:right w:val="none" w:sz="0" w:space="0" w:color="auto"/>
          </w:divBdr>
          <w:divsChild>
            <w:div w:id="315646418">
              <w:marLeft w:val="0"/>
              <w:marRight w:val="0"/>
              <w:marTop w:val="0"/>
              <w:marBottom w:val="0"/>
              <w:divBdr>
                <w:top w:val="none" w:sz="0" w:space="0" w:color="auto"/>
                <w:left w:val="none" w:sz="0" w:space="0" w:color="auto"/>
                <w:bottom w:val="none" w:sz="0" w:space="0" w:color="auto"/>
                <w:right w:val="none" w:sz="0" w:space="0" w:color="auto"/>
              </w:divBdr>
            </w:div>
          </w:divsChild>
        </w:div>
        <w:div w:id="1231580573">
          <w:marLeft w:val="0"/>
          <w:marRight w:val="0"/>
          <w:marTop w:val="0"/>
          <w:marBottom w:val="0"/>
          <w:divBdr>
            <w:top w:val="none" w:sz="0" w:space="0" w:color="auto"/>
            <w:left w:val="none" w:sz="0" w:space="0" w:color="auto"/>
            <w:bottom w:val="none" w:sz="0" w:space="0" w:color="auto"/>
            <w:right w:val="none" w:sz="0" w:space="0" w:color="auto"/>
          </w:divBdr>
          <w:divsChild>
            <w:div w:id="1762919703">
              <w:marLeft w:val="0"/>
              <w:marRight w:val="0"/>
              <w:marTop w:val="0"/>
              <w:marBottom w:val="0"/>
              <w:divBdr>
                <w:top w:val="none" w:sz="0" w:space="0" w:color="auto"/>
                <w:left w:val="none" w:sz="0" w:space="0" w:color="auto"/>
                <w:bottom w:val="none" w:sz="0" w:space="0" w:color="auto"/>
                <w:right w:val="none" w:sz="0" w:space="0" w:color="auto"/>
              </w:divBdr>
            </w:div>
          </w:divsChild>
        </w:div>
        <w:div w:id="1297834810">
          <w:marLeft w:val="0"/>
          <w:marRight w:val="0"/>
          <w:marTop w:val="0"/>
          <w:marBottom w:val="0"/>
          <w:divBdr>
            <w:top w:val="none" w:sz="0" w:space="0" w:color="auto"/>
            <w:left w:val="none" w:sz="0" w:space="0" w:color="auto"/>
            <w:bottom w:val="none" w:sz="0" w:space="0" w:color="auto"/>
            <w:right w:val="none" w:sz="0" w:space="0" w:color="auto"/>
          </w:divBdr>
          <w:divsChild>
            <w:div w:id="1508639489">
              <w:marLeft w:val="0"/>
              <w:marRight w:val="0"/>
              <w:marTop w:val="0"/>
              <w:marBottom w:val="0"/>
              <w:divBdr>
                <w:top w:val="none" w:sz="0" w:space="0" w:color="auto"/>
                <w:left w:val="none" w:sz="0" w:space="0" w:color="auto"/>
                <w:bottom w:val="none" w:sz="0" w:space="0" w:color="auto"/>
                <w:right w:val="none" w:sz="0" w:space="0" w:color="auto"/>
              </w:divBdr>
            </w:div>
          </w:divsChild>
        </w:div>
        <w:div w:id="797994044">
          <w:marLeft w:val="0"/>
          <w:marRight w:val="0"/>
          <w:marTop w:val="0"/>
          <w:marBottom w:val="0"/>
          <w:divBdr>
            <w:top w:val="none" w:sz="0" w:space="0" w:color="auto"/>
            <w:left w:val="none" w:sz="0" w:space="0" w:color="auto"/>
            <w:bottom w:val="none" w:sz="0" w:space="0" w:color="auto"/>
            <w:right w:val="none" w:sz="0" w:space="0" w:color="auto"/>
          </w:divBdr>
          <w:divsChild>
            <w:div w:id="1477259452">
              <w:marLeft w:val="0"/>
              <w:marRight w:val="0"/>
              <w:marTop w:val="0"/>
              <w:marBottom w:val="0"/>
              <w:divBdr>
                <w:top w:val="none" w:sz="0" w:space="0" w:color="auto"/>
                <w:left w:val="none" w:sz="0" w:space="0" w:color="auto"/>
                <w:bottom w:val="none" w:sz="0" w:space="0" w:color="auto"/>
                <w:right w:val="none" w:sz="0" w:space="0" w:color="auto"/>
              </w:divBdr>
            </w:div>
          </w:divsChild>
        </w:div>
        <w:div w:id="1559053091">
          <w:marLeft w:val="0"/>
          <w:marRight w:val="0"/>
          <w:marTop w:val="0"/>
          <w:marBottom w:val="0"/>
          <w:divBdr>
            <w:top w:val="none" w:sz="0" w:space="0" w:color="auto"/>
            <w:left w:val="none" w:sz="0" w:space="0" w:color="auto"/>
            <w:bottom w:val="none" w:sz="0" w:space="0" w:color="auto"/>
            <w:right w:val="none" w:sz="0" w:space="0" w:color="auto"/>
          </w:divBdr>
          <w:divsChild>
            <w:div w:id="1672950600">
              <w:marLeft w:val="0"/>
              <w:marRight w:val="0"/>
              <w:marTop w:val="0"/>
              <w:marBottom w:val="0"/>
              <w:divBdr>
                <w:top w:val="none" w:sz="0" w:space="0" w:color="auto"/>
                <w:left w:val="none" w:sz="0" w:space="0" w:color="auto"/>
                <w:bottom w:val="none" w:sz="0" w:space="0" w:color="auto"/>
                <w:right w:val="none" w:sz="0" w:space="0" w:color="auto"/>
              </w:divBdr>
            </w:div>
          </w:divsChild>
        </w:div>
        <w:div w:id="16808743">
          <w:marLeft w:val="0"/>
          <w:marRight w:val="0"/>
          <w:marTop w:val="0"/>
          <w:marBottom w:val="0"/>
          <w:divBdr>
            <w:top w:val="none" w:sz="0" w:space="0" w:color="auto"/>
            <w:left w:val="none" w:sz="0" w:space="0" w:color="auto"/>
            <w:bottom w:val="none" w:sz="0" w:space="0" w:color="auto"/>
            <w:right w:val="none" w:sz="0" w:space="0" w:color="auto"/>
          </w:divBdr>
          <w:divsChild>
            <w:div w:id="697511332">
              <w:marLeft w:val="0"/>
              <w:marRight w:val="0"/>
              <w:marTop w:val="0"/>
              <w:marBottom w:val="0"/>
              <w:divBdr>
                <w:top w:val="none" w:sz="0" w:space="0" w:color="auto"/>
                <w:left w:val="none" w:sz="0" w:space="0" w:color="auto"/>
                <w:bottom w:val="none" w:sz="0" w:space="0" w:color="auto"/>
                <w:right w:val="none" w:sz="0" w:space="0" w:color="auto"/>
              </w:divBdr>
            </w:div>
          </w:divsChild>
        </w:div>
        <w:div w:id="682126446">
          <w:marLeft w:val="0"/>
          <w:marRight w:val="0"/>
          <w:marTop w:val="0"/>
          <w:marBottom w:val="0"/>
          <w:divBdr>
            <w:top w:val="none" w:sz="0" w:space="0" w:color="auto"/>
            <w:left w:val="none" w:sz="0" w:space="0" w:color="auto"/>
            <w:bottom w:val="none" w:sz="0" w:space="0" w:color="auto"/>
            <w:right w:val="none" w:sz="0" w:space="0" w:color="auto"/>
          </w:divBdr>
          <w:divsChild>
            <w:div w:id="968130006">
              <w:marLeft w:val="0"/>
              <w:marRight w:val="0"/>
              <w:marTop w:val="0"/>
              <w:marBottom w:val="0"/>
              <w:divBdr>
                <w:top w:val="none" w:sz="0" w:space="0" w:color="auto"/>
                <w:left w:val="none" w:sz="0" w:space="0" w:color="auto"/>
                <w:bottom w:val="none" w:sz="0" w:space="0" w:color="auto"/>
                <w:right w:val="none" w:sz="0" w:space="0" w:color="auto"/>
              </w:divBdr>
            </w:div>
          </w:divsChild>
        </w:div>
        <w:div w:id="561451886">
          <w:marLeft w:val="0"/>
          <w:marRight w:val="0"/>
          <w:marTop w:val="0"/>
          <w:marBottom w:val="0"/>
          <w:divBdr>
            <w:top w:val="none" w:sz="0" w:space="0" w:color="auto"/>
            <w:left w:val="none" w:sz="0" w:space="0" w:color="auto"/>
            <w:bottom w:val="none" w:sz="0" w:space="0" w:color="auto"/>
            <w:right w:val="none" w:sz="0" w:space="0" w:color="auto"/>
          </w:divBdr>
          <w:divsChild>
            <w:div w:id="1316178526">
              <w:marLeft w:val="0"/>
              <w:marRight w:val="0"/>
              <w:marTop w:val="0"/>
              <w:marBottom w:val="0"/>
              <w:divBdr>
                <w:top w:val="none" w:sz="0" w:space="0" w:color="auto"/>
                <w:left w:val="none" w:sz="0" w:space="0" w:color="auto"/>
                <w:bottom w:val="none" w:sz="0" w:space="0" w:color="auto"/>
                <w:right w:val="none" w:sz="0" w:space="0" w:color="auto"/>
              </w:divBdr>
            </w:div>
          </w:divsChild>
        </w:div>
        <w:div w:id="2076321587">
          <w:marLeft w:val="0"/>
          <w:marRight w:val="0"/>
          <w:marTop w:val="0"/>
          <w:marBottom w:val="0"/>
          <w:divBdr>
            <w:top w:val="none" w:sz="0" w:space="0" w:color="auto"/>
            <w:left w:val="none" w:sz="0" w:space="0" w:color="auto"/>
            <w:bottom w:val="none" w:sz="0" w:space="0" w:color="auto"/>
            <w:right w:val="none" w:sz="0" w:space="0" w:color="auto"/>
          </w:divBdr>
          <w:divsChild>
            <w:div w:id="1590626131">
              <w:marLeft w:val="0"/>
              <w:marRight w:val="0"/>
              <w:marTop w:val="0"/>
              <w:marBottom w:val="0"/>
              <w:divBdr>
                <w:top w:val="none" w:sz="0" w:space="0" w:color="auto"/>
                <w:left w:val="none" w:sz="0" w:space="0" w:color="auto"/>
                <w:bottom w:val="none" w:sz="0" w:space="0" w:color="auto"/>
                <w:right w:val="none" w:sz="0" w:space="0" w:color="auto"/>
              </w:divBdr>
            </w:div>
          </w:divsChild>
        </w:div>
        <w:div w:id="1059783437">
          <w:marLeft w:val="0"/>
          <w:marRight w:val="0"/>
          <w:marTop w:val="0"/>
          <w:marBottom w:val="0"/>
          <w:divBdr>
            <w:top w:val="none" w:sz="0" w:space="0" w:color="auto"/>
            <w:left w:val="none" w:sz="0" w:space="0" w:color="auto"/>
            <w:bottom w:val="none" w:sz="0" w:space="0" w:color="auto"/>
            <w:right w:val="none" w:sz="0" w:space="0" w:color="auto"/>
          </w:divBdr>
          <w:divsChild>
            <w:div w:id="1380470538">
              <w:marLeft w:val="0"/>
              <w:marRight w:val="0"/>
              <w:marTop w:val="0"/>
              <w:marBottom w:val="0"/>
              <w:divBdr>
                <w:top w:val="none" w:sz="0" w:space="0" w:color="auto"/>
                <w:left w:val="none" w:sz="0" w:space="0" w:color="auto"/>
                <w:bottom w:val="none" w:sz="0" w:space="0" w:color="auto"/>
                <w:right w:val="none" w:sz="0" w:space="0" w:color="auto"/>
              </w:divBdr>
            </w:div>
          </w:divsChild>
        </w:div>
        <w:div w:id="1059860697">
          <w:marLeft w:val="0"/>
          <w:marRight w:val="0"/>
          <w:marTop w:val="0"/>
          <w:marBottom w:val="0"/>
          <w:divBdr>
            <w:top w:val="none" w:sz="0" w:space="0" w:color="auto"/>
            <w:left w:val="none" w:sz="0" w:space="0" w:color="auto"/>
            <w:bottom w:val="none" w:sz="0" w:space="0" w:color="auto"/>
            <w:right w:val="none" w:sz="0" w:space="0" w:color="auto"/>
          </w:divBdr>
          <w:divsChild>
            <w:div w:id="2146315002">
              <w:marLeft w:val="0"/>
              <w:marRight w:val="0"/>
              <w:marTop w:val="0"/>
              <w:marBottom w:val="0"/>
              <w:divBdr>
                <w:top w:val="none" w:sz="0" w:space="0" w:color="auto"/>
                <w:left w:val="none" w:sz="0" w:space="0" w:color="auto"/>
                <w:bottom w:val="none" w:sz="0" w:space="0" w:color="auto"/>
                <w:right w:val="none" w:sz="0" w:space="0" w:color="auto"/>
              </w:divBdr>
            </w:div>
          </w:divsChild>
        </w:div>
        <w:div w:id="1406149181">
          <w:marLeft w:val="0"/>
          <w:marRight w:val="0"/>
          <w:marTop w:val="0"/>
          <w:marBottom w:val="0"/>
          <w:divBdr>
            <w:top w:val="none" w:sz="0" w:space="0" w:color="auto"/>
            <w:left w:val="none" w:sz="0" w:space="0" w:color="auto"/>
            <w:bottom w:val="none" w:sz="0" w:space="0" w:color="auto"/>
            <w:right w:val="none" w:sz="0" w:space="0" w:color="auto"/>
          </w:divBdr>
          <w:divsChild>
            <w:div w:id="237982328">
              <w:marLeft w:val="0"/>
              <w:marRight w:val="0"/>
              <w:marTop w:val="0"/>
              <w:marBottom w:val="0"/>
              <w:divBdr>
                <w:top w:val="none" w:sz="0" w:space="0" w:color="auto"/>
                <w:left w:val="none" w:sz="0" w:space="0" w:color="auto"/>
                <w:bottom w:val="none" w:sz="0" w:space="0" w:color="auto"/>
                <w:right w:val="none" w:sz="0" w:space="0" w:color="auto"/>
              </w:divBdr>
            </w:div>
          </w:divsChild>
        </w:div>
        <w:div w:id="1651712617">
          <w:marLeft w:val="0"/>
          <w:marRight w:val="0"/>
          <w:marTop w:val="0"/>
          <w:marBottom w:val="0"/>
          <w:divBdr>
            <w:top w:val="none" w:sz="0" w:space="0" w:color="auto"/>
            <w:left w:val="none" w:sz="0" w:space="0" w:color="auto"/>
            <w:bottom w:val="none" w:sz="0" w:space="0" w:color="auto"/>
            <w:right w:val="none" w:sz="0" w:space="0" w:color="auto"/>
          </w:divBdr>
          <w:divsChild>
            <w:div w:id="512956243">
              <w:marLeft w:val="0"/>
              <w:marRight w:val="0"/>
              <w:marTop w:val="0"/>
              <w:marBottom w:val="0"/>
              <w:divBdr>
                <w:top w:val="none" w:sz="0" w:space="0" w:color="auto"/>
                <w:left w:val="none" w:sz="0" w:space="0" w:color="auto"/>
                <w:bottom w:val="none" w:sz="0" w:space="0" w:color="auto"/>
                <w:right w:val="none" w:sz="0" w:space="0" w:color="auto"/>
              </w:divBdr>
            </w:div>
          </w:divsChild>
        </w:div>
        <w:div w:id="73480917">
          <w:marLeft w:val="0"/>
          <w:marRight w:val="0"/>
          <w:marTop w:val="0"/>
          <w:marBottom w:val="0"/>
          <w:divBdr>
            <w:top w:val="none" w:sz="0" w:space="0" w:color="auto"/>
            <w:left w:val="none" w:sz="0" w:space="0" w:color="auto"/>
            <w:bottom w:val="none" w:sz="0" w:space="0" w:color="auto"/>
            <w:right w:val="none" w:sz="0" w:space="0" w:color="auto"/>
          </w:divBdr>
          <w:divsChild>
            <w:div w:id="544560164">
              <w:marLeft w:val="0"/>
              <w:marRight w:val="0"/>
              <w:marTop w:val="0"/>
              <w:marBottom w:val="0"/>
              <w:divBdr>
                <w:top w:val="none" w:sz="0" w:space="0" w:color="auto"/>
                <w:left w:val="none" w:sz="0" w:space="0" w:color="auto"/>
                <w:bottom w:val="none" w:sz="0" w:space="0" w:color="auto"/>
                <w:right w:val="none" w:sz="0" w:space="0" w:color="auto"/>
              </w:divBdr>
            </w:div>
          </w:divsChild>
        </w:div>
        <w:div w:id="1753743799">
          <w:marLeft w:val="0"/>
          <w:marRight w:val="0"/>
          <w:marTop w:val="0"/>
          <w:marBottom w:val="0"/>
          <w:divBdr>
            <w:top w:val="none" w:sz="0" w:space="0" w:color="auto"/>
            <w:left w:val="none" w:sz="0" w:space="0" w:color="auto"/>
            <w:bottom w:val="none" w:sz="0" w:space="0" w:color="auto"/>
            <w:right w:val="none" w:sz="0" w:space="0" w:color="auto"/>
          </w:divBdr>
          <w:divsChild>
            <w:div w:id="149256467">
              <w:marLeft w:val="0"/>
              <w:marRight w:val="0"/>
              <w:marTop w:val="0"/>
              <w:marBottom w:val="0"/>
              <w:divBdr>
                <w:top w:val="none" w:sz="0" w:space="0" w:color="auto"/>
                <w:left w:val="none" w:sz="0" w:space="0" w:color="auto"/>
                <w:bottom w:val="none" w:sz="0" w:space="0" w:color="auto"/>
                <w:right w:val="none" w:sz="0" w:space="0" w:color="auto"/>
              </w:divBdr>
            </w:div>
          </w:divsChild>
        </w:div>
        <w:div w:id="1345861045">
          <w:marLeft w:val="0"/>
          <w:marRight w:val="0"/>
          <w:marTop w:val="0"/>
          <w:marBottom w:val="0"/>
          <w:divBdr>
            <w:top w:val="none" w:sz="0" w:space="0" w:color="auto"/>
            <w:left w:val="none" w:sz="0" w:space="0" w:color="auto"/>
            <w:bottom w:val="none" w:sz="0" w:space="0" w:color="auto"/>
            <w:right w:val="none" w:sz="0" w:space="0" w:color="auto"/>
          </w:divBdr>
          <w:divsChild>
            <w:div w:id="1535147366">
              <w:marLeft w:val="0"/>
              <w:marRight w:val="0"/>
              <w:marTop w:val="0"/>
              <w:marBottom w:val="0"/>
              <w:divBdr>
                <w:top w:val="none" w:sz="0" w:space="0" w:color="auto"/>
                <w:left w:val="none" w:sz="0" w:space="0" w:color="auto"/>
                <w:bottom w:val="none" w:sz="0" w:space="0" w:color="auto"/>
                <w:right w:val="none" w:sz="0" w:space="0" w:color="auto"/>
              </w:divBdr>
            </w:div>
          </w:divsChild>
        </w:div>
        <w:div w:id="1024556254">
          <w:marLeft w:val="0"/>
          <w:marRight w:val="0"/>
          <w:marTop w:val="0"/>
          <w:marBottom w:val="0"/>
          <w:divBdr>
            <w:top w:val="none" w:sz="0" w:space="0" w:color="auto"/>
            <w:left w:val="none" w:sz="0" w:space="0" w:color="auto"/>
            <w:bottom w:val="none" w:sz="0" w:space="0" w:color="auto"/>
            <w:right w:val="none" w:sz="0" w:space="0" w:color="auto"/>
          </w:divBdr>
          <w:divsChild>
            <w:div w:id="104152443">
              <w:marLeft w:val="0"/>
              <w:marRight w:val="0"/>
              <w:marTop w:val="0"/>
              <w:marBottom w:val="0"/>
              <w:divBdr>
                <w:top w:val="none" w:sz="0" w:space="0" w:color="auto"/>
                <w:left w:val="none" w:sz="0" w:space="0" w:color="auto"/>
                <w:bottom w:val="none" w:sz="0" w:space="0" w:color="auto"/>
                <w:right w:val="none" w:sz="0" w:space="0" w:color="auto"/>
              </w:divBdr>
            </w:div>
          </w:divsChild>
        </w:div>
        <w:div w:id="1540432236">
          <w:marLeft w:val="0"/>
          <w:marRight w:val="0"/>
          <w:marTop w:val="0"/>
          <w:marBottom w:val="0"/>
          <w:divBdr>
            <w:top w:val="none" w:sz="0" w:space="0" w:color="auto"/>
            <w:left w:val="none" w:sz="0" w:space="0" w:color="auto"/>
            <w:bottom w:val="none" w:sz="0" w:space="0" w:color="auto"/>
            <w:right w:val="none" w:sz="0" w:space="0" w:color="auto"/>
          </w:divBdr>
          <w:divsChild>
            <w:div w:id="1949582750">
              <w:marLeft w:val="0"/>
              <w:marRight w:val="0"/>
              <w:marTop w:val="0"/>
              <w:marBottom w:val="0"/>
              <w:divBdr>
                <w:top w:val="none" w:sz="0" w:space="0" w:color="auto"/>
                <w:left w:val="none" w:sz="0" w:space="0" w:color="auto"/>
                <w:bottom w:val="none" w:sz="0" w:space="0" w:color="auto"/>
                <w:right w:val="none" w:sz="0" w:space="0" w:color="auto"/>
              </w:divBdr>
            </w:div>
          </w:divsChild>
        </w:div>
        <w:div w:id="64381433">
          <w:marLeft w:val="0"/>
          <w:marRight w:val="0"/>
          <w:marTop w:val="0"/>
          <w:marBottom w:val="0"/>
          <w:divBdr>
            <w:top w:val="none" w:sz="0" w:space="0" w:color="auto"/>
            <w:left w:val="none" w:sz="0" w:space="0" w:color="auto"/>
            <w:bottom w:val="none" w:sz="0" w:space="0" w:color="auto"/>
            <w:right w:val="none" w:sz="0" w:space="0" w:color="auto"/>
          </w:divBdr>
          <w:divsChild>
            <w:div w:id="1179851608">
              <w:marLeft w:val="0"/>
              <w:marRight w:val="0"/>
              <w:marTop w:val="0"/>
              <w:marBottom w:val="0"/>
              <w:divBdr>
                <w:top w:val="none" w:sz="0" w:space="0" w:color="auto"/>
                <w:left w:val="none" w:sz="0" w:space="0" w:color="auto"/>
                <w:bottom w:val="none" w:sz="0" w:space="0" w:color="auto"/>
                <w:right w:val="none" w:sz="0" w:space="0" w:color="auto"/>
              </w:divBdr>
            </w:div>
          </w:divsChild>
        </w:div>
        <w:div w:id="842815284">
          <w:marLeft w:val="0"/>
          <w:marRight w:val="0"/>
          <w:marTop w:val="0"/>
          <w:marBottom w:val="0"/>
          <w:divBdr>
            <w:top w:val="none" w:sz="0" w:space="0" w:color="auto"/>
            <w:left w:val="none" w:sz="0" w:space="0" w:color="auto"/>
            <w:bottom w:val="none" w:sz="0" w:space="0" w:color="auto"/>
            <w:right w:val="none" w:sz="0" w:space="0" w:color="auto"/>
          </w:divBdr>
          <w:divsChild>
            <w:div w:id="1118724758">
              <w:marLeft w:val="0"/>
              <w:marRight w:val="0"/>
              <w:marTop w:val="0"/>
              <w:marBottom w:val="0"/>
              <w:divBdr>
                <w:top w:val="none" w:sz="0" w:space="0" w:color="auto"/>
                <w:left w:val="none" w:sz="0" w:space="0" w:color="auto"/>
                <w:bottom w:val="none" w:sz="0" w:space="0" w:color="auto"/>
                <w:right w:val="none" w:sz="0" w:space="0" w:color="auto"/>
              </w:divBdr>
            </w:div>
          </w:divsChild>
        </w:div>
        <w:div w:id="1633096662">
          <w:marLeft w:val="0"/>
          <w:marRight w:val="0"/>
          <w:marTop w:val="0"/>
          <w:marBottom w:val="0"/>
          <w:divBdr>
            <w:top w:val="none" w:sz="0" w:space="0" w:color="auto"/>
            <w:left w:val="none" w:sz="0" w:space="0" w:color="auto"/>
            <w:bottom w:val="none" w:sz="0" w:space="0" w:color="auto"/>
            <w:right w:val="none" w:sz="0" w:space="0" w:color="auto"/>
          </w:divBdr>
          <w:divsChild>
            <w:div w:id="328749661">
              <w:marLeft w:val="0"/>
              <w:marRight w:val="0"/>
              <w:marTop w:val="0"/>
              <w:marBottom w:val="0"/>
              <w:divBdr>
                <w:top w:val="none" w:sz="0" w:space="0" w:color="auto"/>
                <w:left w:val="none" w:sz="0" w:space="0" w:color="auto"/>
                <w:bottom w:val="none" w:sz="0" w:space="0" w:color="auto"/>
                <w:right w:val="none" w:sz="0" w:space="0" w:color="auto"/>
              </w:divBdr>
            </w:div>
          </w:divsChild>
        </w:div>
        <w:div w:id="674722571">
          <w:marLeft w:val="0"/>
          <w:marRight w:val="0"/>
          <w:marTop w:val="0"/>
          <w:marBottom w:val="0"/>
          <w:divBdr>
            <w:top w:val="none" w:sz="0" w:space="0" w:color="auto"/>
            <w:left w:val="none" w:sz="0" w:space="0" w:color="auto"/>
            <w:bottom w:val="none" w:sz="0" w:space="0" w:color="auto"/>
            <w:right w:val="none" w:sz="0" w:space="0" w:color="auto"/>
          </w:divBdr>
          <w:divsChild>
            <w:div w:id="296184193">
              <w:marLeft w:val="0"/>
              <w:marRight w:val="0"/>
              <w:marTop w:val="0"/>
              <w:marBottom w:val="0"/>
              <w:divBdr>
                <w:top w:val="none" w:sz="0" w:space="0" w:color="auto"/>
                <w:left w:val="none" w:sz="0" w:space="0" w:color="auto"/>
                <w:bottom w:val="none" w:sz="0" w:space="0" w:color="auto"/>
                <w:right w:val="none" w:sz="0" w:space="0" w:color="auto"/>
              </w:divBdr>
            </w:div>
          </w:divsChild>
        </w:div>
        <w:div w:id="1176656308">
          <w:marLeft w:val="0"/>
          <w:marRight w:val="0"/>
          <w:marTop w:val="0"/>
          <w:marBottom w:val="0"/>
          <w:divBdr>
            <w:top w:val="none" w:sz="0" w:space="0" w:color="auto"/>
            <w:left w:val="none" w:sz="0" w:space="0" w:color="auto"/>
            <w:bottom w:val="none" w:sz="0" w:space="0" w:color="auto"/>
            <w:right w:val="none" w:sz="0" w:space="0" w:color="auto"/>
          </w:divBdr>
          <w:divsChild>
            <w:div w:id="559481578">
              <w:marLeft w:val="0"/>
              <w:marRight w:val="0"/>
              <w:marTop w:val="0"/>
              <w:marBottom w:val="0"/>
              <w:divBdr>
                <w:top w:val="none" w:sz="0" w:space="0" w:color="auto"/>
                <w:left w:val="none" w:sz="0" w:space="0" w:color="auto"/>
                <w:bottom w:val="none" w:sz="0" w:space="0" w:color="auto"/>
                <w:right w:val="none" w:sz="0" w:space="0" w:color="auto"/>
              </w:divBdr>
            </w:div>
          </w:divsChild>
        </w:div>
        <w:div w:id="843860121">
          <w:marLeft w:val="0"/>
          <w:marRight w:val="0"/>
          <w:marTop w:val="0"/>
          <w:marBottom w:val="0"/>
          <w:divBdr>
            <w:top w:val="none" w:sz="0" w:space="0" w:color="auto"/>
            <w:left w:val="none" w:sz="0" w:space="0" w:color="auto"/>
            <w:bottom w:val="none" w:sz="0" w:space="0" w:color="auto"/>
            <w:right w:val="none" w:sz="0" w:space="0" w:color="auto"/>
          </w:divBdr>
          <w:divsChild>
            <w:div w:id="2100128373">
              <w:marLeft w:val="0"/>
              <w:marRight w:val="0"/>
              <w:marTop w:val="0"/>
              <w:marBottom w:val="0"/>
              <w:divBdr>
                <w:top w:val="none" w:sz="0" w:space="0" w:color="auto"/>
                <w:left w:val="none" w:sz="0" w:space="0" w:color="auto"/>
                <w:bottom w:val="none" w:sz="0" w:space="0" w:color="auto"/>
                <w:right w:val="none" w:sz="0" w:space="0" w:color="auto"/>
              </w:divBdr>
            </w:div>
          </w:divsChild>
        </w:div>
        <w:div w:id="813570201">
          <w:marLeft w:val="0"/>
          <w:marRight w:val="0"/>
          <w:marTop w:val="0"/>
          <w:marBottom w:val="0"/>
          <w:divBdr>
            <w:top w:val="none" w:sz="0" w:space="0" w:color="auto"/>
            <w:left w:val="none" w:sz="0" w:space="0" w:color="auto"/>
            <w:bottom w:val="none" w:sz="0" w:space="0" w:color="auto"/>
            <w:right w:val="none" w:sz="0" w:space="0" w:color="auto"/>
          </w:divBdr>
          <w:divsChild>
            <w:div w:id="802575450">
              <w:marLeft w:val="0"/>
              <w:marRight w:val="0"/>
              <w:marTop w:val="0"/>
              <w:marBottom w:val="0"/>
              <w:divBdr>
                <w:top w:val="none" w:sz="0" w:space="0" w:color="auto"/>
                <w:left w:val="none" w:sz="0" w:space="0" w:color="auto"/>
                <w:bottom w:val="none" w:sz="0" w:space="0" w:color="auto"/>
                <w:right w:val="none" w:sz="0" w:space="0" w:color="auto"/>
              </w:divBdr>
            </w:div>
          </w:divsChild>
        </w:div>
        <w:div w:id="1230924578">
          <w:marLeft w:val="0"/>
          <w:marRight w:val="0"/>
          <w:marTop w:val="0"/>
          <w:marBottom w:val="0"/>
          <w:divBdr>
            <w:top w:val="none" w:sz="0" w:space="0" w:color="auto"/>
            <w:left w:val="none" w:sz="0" w:space="0" w:color="auto"/>
            <w:bottom w:val="none" w:sz="0" w:space="0" w:color="auto"/>
            <w:right w:val="none" w:sz="0" w:space="0" w:color="auto"/>
          </w:divBdr>
          <w:divsChild>
            <w:div w:id="686836766">
              <w:marLeft w:val="0"/>
              <w:marRight w:val="0"/>
              <w:marTop w:val="0"/>
              <w:marBottom w:val="0"/>
              <w:divBdr>
                <w:top w:val="none" w:sz="0" w:space="0" w:color="auto"/>
                <w:left w:val="none" w:sz="0" w:space="0" w:color="auto"/>
                <w:bottom w:val="none" w:sz="0" w:space="0" w:color="auto"/>
                <w:right w:val="none" w:sz="0" w:space="0" w:color="auto"/>
              </w:divBdr>
            </w:div>
          </w:divsChild>
        </w:div>
        <w:div w:id="1032459531">
          <w:marLeft w:val="0"/>
          <w:marRight w:val="0"/>
          <w:marTop w:val="0"/>
          <w:marBottom w:val="0"/>
          <w:divBdr>
            <w:top w:val="none" w:sz="0" w:space="0" w:color="auto"/>
            <w:left w:val="none" w:sz="0" w:space="0" w:color="auto"/>
            <w:bottom w:val="none" w:sz="0" w:space="0" w:color="auto"/>
            <w:right w:val="none" w:sz="0" w:space="0" w:color="auto"/>
          </w:divBdr>
          <w:divsChild>
            <w:div w:id="507330996">
              <w:marLeft w:val="0"/>
              <w:marRight w:val="0"/>
              <w:marTop w:val="0"/>
              <w:marBottom w:val="0"/>
              <w:divBdr>
                <w:top w:val="none" w:sz="0" w:space="0" w:color="auto"/>
                <w:left w:val="none" w:sz="0" w:space="0" w:color="auto"/>
                <w:bottom w:val="none" w:sz="0" w:space="0" w:color="auto"/>
                <w:right w:val="none" w:sz="0" w:space="0" w:color="auto"/>
              </w:divBdr>
            </w:div>
          </w:divsChild>
        </w:div>
        <w:div w:id="1169364819">
          <w:marLeft w:val="0"/>
          <w:marRight w:val="0"/>
          <w:marTop w:val="0"/>
          <w:marBottom w:val="0"/>
          <w:divBdr>
            <w:top w:val="none" w:sz="0" w:space="0" w:color="auto"/>
            <w:left w:val="none" w:sz="0" w:space="0" w:color="auto"/>
            <w:bottom w:val="none" w:sz="0" w:space="0" w:color="auto"/>
            <w:right w:val="none" w:sz="0" w:space="0" w:color="auto"/>
          </w:divBdr>
          <w:divsChild>
            <w:div w:id="1330937440">
              <w:marLeft w:val="0"/>
              <w:marRight w:val="0"/>
              <w:marTop w:val="0"/>
              <w:marBottom w:val="0"/>
              <w:divBdr>
                <w:top w:val="none" w:sz="0" w:space="0" w:color="auto"/>
                <w:left w:val="none" w:sz="0" w:space="0" w:color="auto"/>
                <w:bottom w:val="none" w:sz="0" w:space="0" w:color="auto"/>
                <w:right w:val="none" w:sz="0" w:space="0" w:color="auto"/>
              </w:divBdr>
            </w:div>
          </w:divsChild>
        </w:div>
        <w:div w:id="1729038136">
          <w:marLeft w:val="0"/>
          <w:marRight w:val="0"/>
          <w:marTop w:val="0"/>
          <w:marBottom w:val="0"/>
          <w:divBdr>
            <w:top w:val="none" w:sz="0" w:space="0" w:color="auto"/>
            <w:left w:val="none" w:sz="0" w:space="0" w:color="auto"/>
            <w:bottom w:val="none" w:sz="0" w:space="0" w:color="auto"/>
            <w:right w:val="none" w:sz="0" w:space="0" w:color="auto"/>
          </w:divBdr>
          <w:divsChild>
            <w:div w:id="1261063833">
              <w:marLeft w:val="0"/>
              <w:marRight w:val="0"/>
              <w:marTop w:val="0"/>
              <w:marBottom w:val="0"/>
              <w:divBdr>
                <w:top w:val="none" w:sz="0" w:space="0" w:color="auto"/>
                <w:left w:val="none" w:sz="0" w:space="0" w:color="auto"/>
                <w:bottom w:val="none" w:sz="0" w:space="0" w:color="auto"/>
                <w:right w:val="none" w:sz="0" w:space="0" w:color="auto"/>
              </w:divBdr>
            </w:div>
          </w:divsChild>
        </w:div>
        <w:div w:id="25763117">
          <w:marLeft w:val="0"/>
          <w:marRight w:val="0"/>
          <w:marTop w:val="0"/>
          <w:marBottom w:val="0"/>
          <w:divBdr>
            <w:top w:val="none" w:sz="0" w:space="0" w:color="auto"/>
            <w:left w:val="none" w:sz="0" w:space="0" w:color="auto"/>
            <w:bottom w:val="none" w:sz="0" w:space="0" w:color="auto"/>
            <w:right w:val="none" w:sz="0" w:space="0" w:color="auto"/>
          </w:divBdr>
          <w:divsChild>
            <w:div w:id="2038191160">
              <w:marLeft w:val="0"/>
              <w:marRight w:val="0"/>
              <w:marTop w:val="0"/>
              <w:marBottom w:val="0"/>
              <w:divBdr>
                <w:top w:val="none" w:sz="0" w:space="0" w:color="auto"/>
                <w:left w:val="none" w:sz="0" w:space="0" w:color="auto"/>
                <w:bottom w:val="none" w:sz="0" w:space="0" w:color="auto"/>
                <w:right w:val="none" w:sz="0" w:space="0" w:color="auto"/>
              </w:divBdr>
            </w:div>
          </w:divsChild>
        </w:div>
        <w:div w:id="1626619890">
          <w:marLeft w:val="0"/>
          <w:marRight w:val="0"/>
          <w:marTop w:val="0"/>
          <w:marBottom w:val="0"/>
          <w:divBdr>
            <w:top w:val="none" w:sz="0" w:space="0" w:color="auto"/>
            <w:left w:val="none" w:sz="0" w:space="0" w:color="auto"/>
            <w:bottom w:val="none" w:sz="0" w:space="0" w:color="auto"/>
            <w:right w:val="none" w:sz="0" w:space="0" w:color="auto"/>
          </w:divBdr>
          <w:divsChild>
            <w:div w:id="1725372450">
              <w:marLeft w:val="0"/>
              <w:marRight w:val="0"/>
              <w:marTop w:val="0"/>
              <w:marBottom w:val="0"/>
              <w:divBdr>
                <w:top w:val="none" w:sz="0" w:space="0" w:color="auto"/>
                <w:left w:val="none" w:sz="0" w:space="0" w:color="auto"/>
                <w:bottom w:val="none" w:sz="0" w:space="0" w:color="auto"/>
                <w:right w:val="none" w:sz="0" w:space="0" w:color="auto"/>
              </w:divBdr>
            </w:div>
          </w:divsChild>
        </w:div>
        <w:div w:id="98186365">
          <w:marLeft w:val="0"/>
          <w:marRight w:val="0"/>
          <w:marTop w:val="0"/>
          <w:marBottom w:val="0"/>
          <w:divBdr>
            <w:top w:val="none" w:sz="0" w:space="0" w:color="auto"/>
            <w:left w:val="none" w:sz="0" w:space="0" w:color="auto"/>
            <w:bottom w:val="none" w:sz="0" w:space="0" w:color="auto"/>
            <w:right w:val="none" w:sz="0" w:space="0" w:color="auto"/>
          </w:divBdr>
          <w:divsChild>
            <w:div w:id="897131963">
              <w:marLeft w:val="0"/>
              <w:marRight w:val="0"/>
              <w:marTop w:val="0"/>
              <w:marBottom w:val="0"/>
              <w:divBdr>
                <w:top w:val="none" w:sz="0" w:space="0" w:color="auto"/>
                <w:left w:val="none" w:sz="0" w:space="0" w:color="auto"/>
                <w:bottom w:val="none" w:sz="0" w:space="0" w:color="auto"/>
                <w:right w:val="none" w:sz="0" w:space="0" w:color="auto"/>
              </w:divBdr>
            </w:div>
          </w:divsChild>
        </w:div>
        <w:div w:id="1728841078">
          <w:marLeft w:val="0"/>
          <w:marRight w:val="0"/>
          <w:marTop w:val="0"/>
          <w:marBottom w:val="0"/>
          <w:divBdr>
            <w:top w:val="none" w:sz="0" w:space="0" w:color="auto"/>
            <w:left w:val="none" w:sz="0" w:space="0" w:color="auto"/>
            <w:bottom w:val="none" w:sz="0" w:space="0" w:color="auto"/>
            <w:right w:val="none" w:sz="0" w:space="0" w:color="auto"/>
          </w:divBdr>
          <w:divsChild>
            <w:div w:id="1053962486">
              <w:marLeft w:val="0"/>
              <w:marRight w:val="0"/>
              <w:marTop w:val="0"/>
              <w:marBottom w:val="0"/>
              <w:divBdr>
                <w:top w:val="none" w:sz="0" w:space="0" w:color="auto"/>
                <w:left w:val="none" w:sz="0" w:space="0" w:color="auto"/>
                <w:bottom w:val="none" w:sz="0" w:space="0" w:color="auto"/>
                <w:right w:val="none" w:sz="0" w:space="0" w:color="auto"/>
              </w:divBdr>
            </w:div>
          </w:divsChild>
        </w:div>
        <w:div w:id="5714365">
          <w:marLeft w:val="0"/>
          <w:marRight w:val="0"/>
          <w:marTop w:val="0"/>
          <w:marBottom w:val="0"/>
          <w:divBdr>
            <w:top w:val="none" w:sz="0" w:space="0" w:color="auto"/>
            <w:left w:val="none" w:sz="0" w:space="0" w:color="auto"/>
            <w:bottom w:val="none" w:sz="0" w:space="0" w:color="auto"/>
            <w:right w:val="none" w:sz="0" w:space="0" w:color="auto"/>
          </w:divBdr>
          <w:divsChild>
            <w:div w:id="139738296">
              <w:marLeft w:val="0"/>
              <w:marRight w:val="0"/>
              <w:marTop w:val="0"/>
              <w:marBottom w:val="0"/>
              <w:divBdr>
                <w:top w:val="none" w:sz="0" w:space="0" w:color="auto"/>
                <w:left w:val="none" w:sz="0" w:space="0" w:color="auto"/>
                <w:bottom w:val="none" w:sz="0" w:space="0" w:color="auto"/>
                <w:right w:val="none" w:sz="0" w:space="0" w:color="auto"/>
              </w:divBdr>
            </w:div>
          </w:divsChild>
        </w:div>
        <w:div w:id="1098139159">
          <w:marLeft w:val="0"/>
          <w:marRight w:val="0"/>
          <w:marTop w:val="0"/>
          <w:marBottom w:val="0"/>
          <w:divBdr>
            <w:top w:val="none" w:sz="0" w:space="0" w:color="auto"/>
            <w:left w:val="none" w:sz="0" w:space="0" w:color="auto"/>
            <w:bottom w:val="none" w:sz="0" w:space="0" w:color="auto"/>
            <w:right w:val="none" w:sz="0" w:space="0" w:color="auto"/>
          </w:divBdr>
          <w:divsChild>
            <w:div w:id="989483913">
              <w:marLeft w:val="0"/>
              <w:marRight w:val="0"/>
              <w:marTop w:val="0"/>
              <w:marBottom w:val="0"/>
              <w:divBdr>
                <w:top w:val="none" w:sz="0" w:space="0" w:color="auto"/>
                <w:left w:val="none" w:sz="0" w:space="0" w:color="auto"/>
                <w:bottom w:val="none" w:sz="0" w:space="0" w:color="auto"/>
                <w:right w:val="none" w:sz="0" w:space="0" w:color="auto"/>
              </w:divBdr>
            </w:div>
          </w:divsChild>
        </w:div>
        <w:div w:id="3674446">
          <w:marLeft w:val="0"/>
          <w:marRight w:val="0"/>
          <w:marTop w:val="0"/>
          <w:marBottom w:val="0"/>
          <w:divBdr>
            <w:top w:val="none" w:sz="0" w:space="0" w:color="auto"/>
            <w:left w:val="none" w:sz="0" w:space="0" w:color="auto"/>
            <w:bottom w:val="none" w:sz="0" w:space="0" w:color="auto"/>
            <w:right w:val="none" w:sz="0" w:space="0" w:color="auto"/>
          </w:divBdr>
          <w:divsChild>
            <w:div w:id="2131389504">
              <w:marLeft w:val="0"/>
              <w:marRight w:val="0"/>
              <w:marTop w:val="0"/>
              <w:marBottom w:val="0"/>
              <w:divBdr>
                <w:top w:val="none" w:sz="0" w:space="0" w:color="auto"/>
                <w:left w:val="none" w:sz="0" w:space="0" w:color="auto"/>
                <w:bottom w:val="none" w:sz="0" w:space="0" w:color="auto"/>
                <w:right w:val="none" w:sz="0" w:space="0" w:color="auto"/>
              </w:divBdr>
            </w:div>
          </w:divsChild>
        </w:div>
        <w:div w:id="1727220889">
          <w:marLeft w:val="0"/>
          <w:marRight w:val="0"/>
          <w:marTop w:val="0"/>
          <w:marBottom w:val="0"/>
          <w:divBdr>
            <w:top w:val="none" w:sz="0" w:space="0" w:color="auto"/>
            <w:left w:val="none" w:sz="0" w:space="0" w:color="auto"/>
            <w:bottom w:val="none" w:sz="0" w:space="0" w:color="auto"/>
            <w:right w:val="none" w:sz="0" w:space="0" w:color="auto"/>
          </w:divBdr>
          <w:divsChild>
            <w:div w:id="1644461004">
              <w:marLeft w:val="0"/>
              <w:marRight w:val="0"/>
              <w:marTop w:val="0"/>
              <w:marBottom w:val="0"/>
              <w:divBdr>
                <w:top w:val="none" w:sz="0" w:space="0" w:color="auto"/>
                <w:left w:val="none" w:sz="0" w:space="0" w:color="auto"/>
                <w:bottom w:val="none" w:sz="0" w:space="0" w:color="auto"/>
                <w:right w:val="none" w:sz="0" w:space="0" w:color="auto"/>
              </w:divBdr>
            </w:div>
          </w:divsChild>
        </w:div>
        <w:div w:id="827329304">
          <w:marLeft w:val="0"/>
          <w:marRight w:val="0"/>
          <w:marTop w:val="0"/>
          <w:marBottom w:val="0"/>
          <w:divBdr>
            <w:top w:val="none" w:sz="0" w:space="0" w:color="auto"/>
            <w:left w:val="none" w:sz="0" w:space="0" w:color="auto"/>
            <w:bottom w:val="none" w:sz="0" w:space="0" w:color="auto"/>
            <w:right w:val="none" w:sz="0" w:space="0" w:color="auto"/>
          </w:divBdr>
          <w:divsChild>
            <w:div w:id="831725054">
              <w:marLeft w:val="0"/>
              <w:marRight w:val="0"/>
              <w:marTop w:val="0"/>
              <w:marBottom w:val="0"/>
              <w:divBdr>
                <w:top w:val="none" w:sz="0" w:space="0" w:color="auto"/>
                <w:left w:val="none" w:sz="0" w:space="0" w:color="auto"/>
                <w:bottom w:val="none" w:sz="0" w:space="0" w:color="auto"/>
                <w:right w:val="none" w:sz="0" w:space="0" w:color="auto"/>
              </w:divBdr>
            </w:div>
          </w:divsChild>
        </w:div>
        <w:div w:id="1077291754">
          <w:marLeft w:val="0"/>
          <w:marRight w:val="0"/>
          <w:marTop w:val="0"/>
          <w:marBottom w:val="0"/>
          <w:divBdr>
            <w:top w:val="none" w:sz="0" w:space="0" w:color="auto"/>
            <w:left w:val="none" w:sz="0" w:space="0" w:color="auto"/>
            <w:bottom w:val="none" w:sz="0" w:space="0" w:color="auto"/>
            <w:right w:val="none" w:sz="0" w:space="0" w:color="auto"/>
          </w:divBdr>
          <w:divsChild>
            <w:div w:id="865563094">
              <w:marLeft w:val="0"/>
              <w:marRight w:val="0"/>
              <w:marTop w:val="0"/>
              <w:marBottom w:val="0"/>
              <w:divBdr>
                <w:top w:val="none" w:sz="0" w:space="0" w:color="auto"/>
                <w:left w:val="none" w:sz="0" w:space="0" w:color="auto"/>
                <w:bottom w:val="none" w:sz="0" w:space="0" w:color="auto"/>
                <w:right w:val="none" w:sz="0" w:space="0" w:color="auto"/>
              </w:divBdr>
            </w:div>
          </w:divsChild>
        </w:div>
        <w:div w:id="1092357963">
          <w:marLeft w:val="0"/>
          <w:marRight w:val="0"/>
          <w:marTop w:val="0"/>
          <w:marBottom w:val="0"/>
          <w:divBdr>
            <w:top w:val="none" w:sz="0" w:space="0" w:color="auto"/>
            <w:left w:val="none" w:sz="0" w:space="0" w:color="auto"/>
            <w:bottom w:val="none" w:sz="0" w:space="0" w:color="auto"/>
            <w:right w:val="none" w:sz="0" w:space="0" w:color="auto"/>
          </w:divBdr>
          <w:divsChild>
            <w:div w:id="1940990870">
              <w:marLeft w:val="0"/>
              <w:marRight w:val="0"/>
              <w:marTop w:val="0"/>
              <w:marBottom w:val="0"/>
              <w:divBdr>
                <w:top w:val="none" w:sz="0" w:space="0" w:color="auto"/>
                <w:left w:val="none" w:sz="0" w:space="0" w:color="auto"/>
                <w:bottom w:val="none" w:sz="0" w:space="0" w:color="auto"/>
                <w:right w:val="none" w:sz="0" w:space="0" w:color="auto"/>
              </w:divBdr>
            </w:div>
          </w:divsChild>
        </w:div>
        <w:div w:id="1175077847">
          <w:marLeft w:val="0"/>
          <w:marRight w:val="0"/>
          <w:marTop w:val="0"/>
          <w:marBottom w:val="0"/>
          <w:divBdr>
            <w:top w:val="none" w:sz="0" w:space="0" w:color="auto"/>
            <w:left w:val="none" w:sz="0" w:space="0" w:color="auto"/>
            <w:bottom w:val="none" w:sz="0" w:space="0" w:color="auto"/>
            <w:right w:val="none" w:sz="0" w:space="0" w:color="auto"/>
          </w:divBdr>
          <w:divsChild>
            <w:div w:id="10496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4063">
      <w:bodyDiv w:val="1"/>
      <w:marLeft w:val="0"/>
      <w:marRight w:val="0"/>
      <w:marTop w:val="0"/>
      <w:marBottom w:val="0"/>
      <w:divBdr>
        <w:top w:val="none" w:sz="0" w:space="0" w:color="auto"/>
        <w:left w:val="none" w:sz="0" w:space="0" w:color="auto"/>
        <w:bottom w:val="none" w:sz="0" w:space="0" w:color="auto"/>
        <w:right w:val="none" w:sz="0" w:space="0" w:color="auto"/>
      </w:divBdr>
      <w:divsChild>
        <w:div w:id="940720756">
          <w:marLeft w:val="0"/>
          <w:marRight w:val="0"/>
          <w:marTop w:val="0"/>
          <w:marBottom w:val="0"/>
          <w:divBdr>
            <w:top w:val="none" w:sz="0" w:space="0" w:color="auto"/>
            <w:left w:val="none" w:sz="0" w:space="0" w:color="auto"/>
            <w:bottom w:val="none" w:sz="0" w:space="0" w:color="auto"/>
            <w:right w:val="none" w:sz="0" w:space="0" w:color="auto"/>
          </w:divBdr>
        </w:div>
        <w:div w:id="42826242">
          <w:marLeft w:val="0"/>
          <w:marRight w:val="0"/>
          <w:marTop w:val="0"/>
          <w:marBottom w:val="0"/>
          <w:divBdr>
            <w:top w:val="none" w:sz="0" w:space="0" w:color="auto"/>
            <w:left w:val="none" w:sz="0" w:space="0" w:color="auto"/>
            <w:bottom w:val="none" w:sz="0" w:space="0" w:color="auto"/>
            <w:right w:val="none" w:sz="0" w:space="0" w:color="auto"/>
          </w:divBdr>
        </w:div>
      </w:divsChild>
    </w:div>
    <w:div w:id="1673336794">
      <w:bodyDiv w:val="1"/>
      <w:marLeft w:val="0"/>
      <w:marRight w:val="0"/>
      <w:marTop w:val="0"/>
      <w:marBottom w:val="0"/>
      <w:divBdr>
        <w:top w:val="none" w:sz="0" w:space="0" w:color="auto"/>
        <w:left w:val="none" w:sz="0" w:space="0" w:color="auto"/>
        <w:bottom w:val="none" w:sz="0" w:space="0" w:color="auto"/>
        <w:right w:val="none" w:sz="0" w:space="0" w:color="auto"/>
      </w:divBdr>
      <w:divsChild>
        <w:div w:id="1535116406">
          <w:marLeft w:val="-75"/>
          <w:marRight w:val="0"/>
          <w:marTop w:val="30"/>
          <w:marBottom w:val="30"/>
          <w:divBdr>
            <w:top w:val="none" w:sz="0" w:space="0" w:color="auto"/>
            <w:left w:val="none" w:sz="0" w:space="0" w:color="auto"/>
            <w:bottom w:val="none" w:sz="0" w:space="0" w:color="auto"/>
            <w:right w:val="none" w:sz="0" w:space="0" w:color="auto"/>
          </w:divBdr>
          <w:divsChild>
            <w:div w:id="1862468518">
              <w:marLeft w:val="0"/>
              <w:marRight w:val="0"/>
              <w:marTop w:val="0"/>
              <w:marBottom w:val="0"/>
              <w:divBdr>
                <w:top w:val="none" w:sz="0" w:space="0" w:color="auto"/>
                <w:left w:val="none" w:sz="0" w:space="0" w:color="auto"/>
                <w:bottom w:val="none" w:sz="0" w:space="0" w:color="auto"/>
                <w:right w:val="none" w:sz="0" w:space="0" w:color="auto"/>
              </w:divBdr>
              <w:divsChild>
                <w:div w:id="1365130377">
                  <w:marLeft w:val="0"/>
                  <w:marRight w:val="0"/>
                  <w:marTop w:val="0"/>
                  <w:marBottom w:val="0"/>
                  <w:divBdr>
                    <w:top w:val="none" w:sz="0" w:space="0" w:color="auto"/>
                    <w:left w:val="none" w:sz="0" w:space="0" w:color="auto"/>
                    <w:bottom w:val="none" w:sz="0" w:space="0" w:color="auto"/>
                    <w:right w:val="none" w:sz="0" w:space="0" w:color="auto"/>
                  </w:divBdr>
                </w:div>
              </w:divsChild>
            </w:div>
            <w:div w:id="363409698">
              <w:marLeft w:val="0"/>
              <w:marRight w:val="0"/>
              <w:marTop w:val="0"/>
              <w:marBottom w:val="0"/>
              <w:divBdr>
                <w:top w:val="none" w:sz="0" w:space="0" w:color="auto"/>
                <w:left w:val="none" w:sz="0" w:space="0" w:color="auto"/>
                <w:bottom w:val="none" w:sz="0" w:space="0" w:color="auto"/>
                <w:right w:val="none" w:sz="0" w:space="0" w:color="auto"/>
              </w:divBdr>
              <w:divsChild>
                <w:div w:id="299306085">
                  <w:marLeft w:val="0"/>
                  <w:marRight w:val="0"/>
                  <w:marTop w:val="0"/>
                  <w:marBottom w:val="0"/>
                  <w:divBdr>
                    <w:top w:val="none" w:sz="0" w:space="0" w:color="auto"/>
                    <w:left w:val="none" w:sz="0" w:space="0" w:color="auto"/>
                    <w:bottom w:val="none" w:sz="0" w:space="0" w:color="auto"/>
                    <w:right w:val="none" w:sz="0" w:space="0" w:color="auto"/>
                  </w:divBdr>
                </w:div>
              </w:divsChild>
            </w:div>
            <w:div w:id="1301575277">
              <w:marLeft w:val="0"/>
              <w:marRight w:val="0"/>
              <w:marTop w:val="0"/>
              <w:marBottom w:val="0"/>
              <w:divBdr>
                <w:top w:val="none" w:sz="0" w:space="0" w:color="auto"/>
                <w:left w:val="none" w:sz="0" w:space="0" w:color="auto"/>
                <w:bottom w:val="none" w:sz="0" w:space="0" w:color="auto"/>
                <w:right w:val="none" w:sz="0" w:space="0" w:color="auto"/>
              </w:divBdr>
              <w:divsChild>
                <w:div w:id="1840316714">
                  <w:marLeft w:val="0"/>
                  <w:marRight w:val="0"/>
                  <w:marTop w:val="0"/>
                  <w:marBottom w:val="0"/>
                  <w:divBdr>
                    <w:top w:val="none" w:sz="0" w:space="0" w:color="auto"/>
                    <w:left w:val="none" w:sz="0" w:space="0" w:color="auto"/>
                    <w:bottom w:val="none" w:sz="0" w:space="0" w:color="auto"/>
                    <w:right w:val="none" w:sz="0" w:space="0" w:color="auto"/>
                  </w:divBdr>
                </w:div>
                <w:div w:id="771781071">
                  <w:marLeft w:val="0"/>
                  <w:marRight w:val="0"/>
                  <w:marTop w:val="0"/>
                  <w:marBottom w:val="0"/>
                  <w:divBdr>
                    <w:top w:val="none" w:sz="0" w:space="0" w:color="auto"/>
                    <w:left w:val="none" w:sz="0" w:space="0" w:color="auto"/>
                    <w:bottom w:val="none" w:sz="0" w:space="0" w:color="auto"/>
                    <w:right w:val="none" w:sz="0" w:space="0" w:color="auto"/>
                  </w:divBdr>
                </w:div>
                <w:div w:id="1044527025">
                  <w:marLeft w:val="0"/>
                  <w:marRight w:val="0"/>
                  <w:marTop w:val="0"/>
                  <w:marBottom w:val="0"/>
                  <w:divBdr>
                    <w:top w:val="none" w:sz="0" w:space="0" w:color="auto"/>
                    <w:left w:val="none" w:sz="0" w:space="0" w:color="auto"/>
                    <w:bottom w:val="none" w:sz="0" w:space="0" w:color="auto"/>
                    <w:right w:val="none" w:sz="0" w:space="0" w:color="auto"/>
                  </w:divBdr>
                </w:div>
                <w:div w:id="741291257">
                  <w:marLeft w:val="0"/>
                  <w:marRight w:val="0"/>
                  <w:marTop w:val="0"/>
                  <w:marBottom w:val="0"/>
                  <w:divBdr>
                    <w:top w:val="none" w:sz="0" w:space="0" w:color="auto"/>
                    <w:left w:val="none" w:sz="0" w:space="0" w:color="auto"/>
                    <w:bottom w:val="none" w:sz="0" w:space="0" w:color="auto"/>
                    <w:right w:val="none" w:sz="0" w:space="0" w:color="auto"/>
                  </w:divBdr>
                </w:div>
                <w:div w:id="1128546047">
                  <w:marLeft w:val="0"/>
                  <w:marRight w:val="0"/>
                  <w:marTop w:val="0"/>
                  <w:marBottom w:val="0"/>
                  <w:divBdr>
                    <w:top w:val="none" w:sz="0" w:space="0" w:color="auto"/>
                    <w:left w:val="none" w:sz="0" w:space="0" w:color="auto"/>
                    <w:bottom w:val="none" w:sz="0" w:space="0" w:color="auto"/>
                    <w:right w:val="none" w:sz="0" w:space="0" w:color="auto"/>
                  </w:divBdr>
                </w:div>
              </w:divsChild>
            </w:div>
            <w:div w:id="1462074140">
              <w:marLeft w:val="0"/>
              <w:marRight w:val="0"/>
              <w:marTop w:val="0"/>
              <w:marBottom w:val="0"/>
              <w:divBdr>
                <w:top w:val="none" w:sz="0" w:space="0" w:color="auto"/>
                <w:left w:val="none" w:sz="0" w:space="0" w:color="auto"/>
                <w:bottom w:val="none" w:sz="0" w:space="0" w:color="auto"/>
                <w:right w:val="none" w:sz="0" w:space="0" w:color="auto"/>
              </w:divBdr>
              <w:divsChild>
                <w:div w:id="1317415110">
                  <w:marLeft w:val="0"/>
                  <w:marRight w:val="0"/>
                  <w:marTop w:val="0"/>
                  <w:marBottom w:val="0"/>
                  <w:divBdr>
                    <w:top w:val="none" w:sz="0" w:space="0" w:color="auto"/>
                    <w:left w:val="none" w:sz="0" w:space="0" w:color="auto"/>
                    <w:bottom w:val="none" w:sz="0" w:space="0" w:color="auto"/>
                    <w:right w:val="none" w:sz="0" w:space="0" w:color="auto"/>
                  </w:divBdr>
                </w:div>
                <w:div w:id="1256598021">
                  <w:marLeft w:val="0"/>
                  <w:marRight w:val="0"/>
                  <w:marTop w:val="0"/>
                  <w:marBottom w:val="0"/>
                  <w:divBdr>
                    <w:top w:val="none" w:sz="0" w:space="0" w:color="auto"/>
                    <w:left w:val="none" w:sz="0" w:space="0" w:color="auto"/>
                    <w:bottom w:val="none" w:sz="0" w:space="0" w:color="auto"/>
                    <w:right w:val="none" w:sz="0" w:space="0" w:color="auto"/>
                  </w:divBdr>
                </w:div>
                <w:div w:id="484202013">
                  <w:marLeft w:val="0"/>
                  <w:marRight w:val="0"/>
                  <w:marTop w:val="0"/>
                  <w:marBottom w:val="0"/>
                  <w:divBdr>
                    <w:top w:val="none" w:sz="0" w:space="0" w:color="auto"/>
                    <w:left w:val="none" w:sz="0" w:space="0" w:color="auto"/>
                    <w:bottom w:val="none" w:sz="0" w:space="0" w:color="auto"/>
                    <w:right w:val="none" w:sz="0" w:space="0" w:color="auto"/>
                  </w:divBdr>
                </w:div>
                <w:div w:id="766733596">
                  <w:marLeft w:val="0"/>
                  <w:marRight w:val="0"/>
                  <w:marTop w:val="0"/>
                  <w:marBottom w:val="0"/>
                  <w:divBdr>
                    <w:top w:val="none" w:sz="0" w:space="0" w:color="auto"/>
                    <w:left w:val="none" w:sz="0" w:space="0" w:color="auto"/>
                    <w:bottom w:val="none" w:sz="0" w:space="0" w:color="auto"/>
                    <w:right w:val="none" w:sz="0" w:space="0" w:color="auto"/>
                  </w:divBdr>
                </w:div>
                <w:div w:id="1645546231">
                  <w:marLeft w:val="0"/>
                  <w:marRight w:val="0"/>
                  <w:marTop w:val="0"/>
                  <w:marBottom w:val="0"/>
                  <w:divBdr>
                    <w:top w:val="none" w:sz="0" w:space="0" w:color="auto"/>
                    <w:left w:val="none" w:sz="0" w:space="0" w:color="auto"/>
                    <w:bottom w:val="none" w:sz="0" w:space="0" w:color="auto"/>
                    <w:right w:val="none" w:sz="0" w:space="0" w:color="auto"/>
                  </w:divBdr>
                </w:div>
                <w:div w:id="68171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50824">
          <w:marLeft w:val="0"/>
          <w:marRight w:val="0"/>
          <w:marTop w:val="0"/>
          <w:marBottom w:val="0"/>
          <w:divBdr>
            <w:top w:val="none" w:sz="0" w:space="0" w:color="auto"/>
            <w:left w:val="none" w:sz="0" w:space="0" w:color="auto"/>
            <w:bottom w:val="none" w:sz="0" w:space="0" w:color="auto"/>
            <w:right w:val="none" w:sz="0" w:space="0" w:color="auto"/>
          </w:divBdr>
        </w:div>
        <w:div w:id="1593706973">
          <w:marLeft w:val="0"/>
          <w:marRight w:val="0"/>
          <w:marTop w:val="0"/>
          <w:marBottom w:val="0"/>
          <w:divBdr>
            <w:top w:val="none" w:sz="0" w:space="0" w:color="auto"/>
            <w:left w:val="none" w:sz="0" w:space="0" w:color="auto"/>
            <w:bottom w:val="none" w:sz="0" w:space="0" w:color="auto"/>
            <w:right w:val="none" w:sz="0" w:space="0" w:color="auto"/>
          </w:divBdr>
        </w:div>
        <w:div w:id="1923028368">
          <w:marLeft w:val="0"/>
          <w:marRight w:val="0"/>
          <w:marTop w:val="0"/>
          <w:marBottom w:val="0"/>
          <w:divBdr>
            <w:top w:val="none" w:sz="0" w:space="0" w:color="auto"/>
            <w:left w:val="none" w:sz="0" w:space="0" w:color="auto"/>
            <w:bottom w:val="none" w:sz="0" w:space="0" w:color="auto"/>
            <w:right w:val="none" w:sz="0" w:space="0" w:color="auto"/>
          </w:divBdr>
        </w:div>
        <w:div w:id="251858792">
          <w:marLeft w:val="0"/>
          <w:marRight w:val="0"/>
          <w:marTop w:val="0"/>
          <w:marBottom w:val="0"/>
          <w:divBdr>
            <w:top w:val="none" w:sz="0" w:space="0" w:color="auto"/>
            <w:left w:val="none" w:sz="0" w:space="0" w:color="auto"/>
            <w:bottom w:val="none" w:sz="0" w:space="0" w:color="auto"/>
            <w:right w:val="none" w:sz="0" w:space="0" w:color="auto"/>
          </w:divBdr>
        </w:div>
        <w:div w:id="1862356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149DE84E402945BD3477C8E6DFDFCD" ma:contentTypeVersion="6" ma:contentTypeDescription="Create a new document." ma:contentTypeScope="" ma:versionID="925ceaa796681684d551af17de806d53">
  <xsd:schema xmlns:xsd="http://www.w3.org/2001/XMLSchema" xmlns:xs="http://www.w3.org/2001/XMLSchema" xmlns:p="http://schemas.microsoft.com/office/2006/metadata/properties" xmlns:ns2="5fb8b9eb-7336-4796-bbaa-dcdc99288ea5" xmlns:ns3="62f87798-9550-4c42-87e4-c08e1b6ef83f" targetNamespace="http://schemas.microsoft.com/office/2006/metadata/properties" ma:root="true" ma:fieldsID="d1487e4416d55d4d7ea8a9ef8455d6b6" ns2:_="" ns3:_="">
    <xsd:import namespace="5fb8b9eb-7336-4796-bbaa-dcdc99288ea5"/>
    <xsd:import namespace="62f87798-9550-4c42-87e4-c08e1b6ef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8b9eb-7336-4796-bbaa-dcdc99288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87798-9550-4c42-87e4-c08e1b6ef8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F43888-DC8D-4973-B8F1-CCF22E60CE7A}">
  <ds:schemaRefs>
    <ds:schemaRef ds:uri="http://schemas.microsoft.com/sharepoint/v3/contenttype/forms"/>
  </ds:schemaRefs>
</ds:datastoreItem>
</file>

<file path=customXml/itemProps2.xml><?xml version="1.0" encoding="utf-8"?>
<ds:datastoreItem xmlns:ds="http://schemas.openxmlformats.org/officeDocument/2006/customXml" ds:itemID="{95EC4452-1906-498C-A261-A70D15EE7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8b9eb-7336-4796-bbaa-dcdc99288ea5"/>
    <ds:schemaRef ds:uri="62f87798-9550-4c42-87e4-c08e1b6ef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2D51E7-94CD-401F-9228-B4EA51AFBC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Everett</dc:creator>
  <cp:keywords/>
  <dc:description/>
  <cp:lastModifiedBy>Colin Everett</cp:lastModifiedBy>
  <cp:revision>39</cp:revision>
  <dcterms:created xsi:type="dcterms:W3CDTF">2024-02-12T13:48:00Z</dcterms:created>
  <dcterms:modified xsi:type="dcterms:W3CDTF">2024-08-12T08:53:00Z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0x0101005D149DE84E402945BD3477C8E6DFDFCD</vt:lpwstr>
  </property>
</Properties>
</file>