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43F" w:rsidRDefault="00802149">
      <w:pPr>
        <w:rPr>
          <w:rFonts w:ascii="Times New Roman" w:eastAsia="Times New Roman" w:hAnsi="Times New Roman" w:cs="Times New Roman"/>
          <w:b/>
          <w:sz w:val="24"/>
        </w:rPr>
      </w:pPr>
      <w:bookmarkStart w:id="0" w:name="_GoBack"/>
      <w:bookmarkEnd w:id="0"/>
      <w:proofErr w:type="gramStart"/>
      <w:r>
        <w:rPr>
          <w:rFonts w:ascii="Times New Roman" w:eastAsia="Times New Roman" w:hAnsi="Times New Roman" w:cs="Times New Roman" w:hint="eastAsia"/>
          <w:b/>
          <w:sz w:val="24"/>
        </w:rPr>
        <w:t xml:space="preserve">Additional file </w:t>
      </w:r>
      <w:r>
        <w:rPr>
          <w:rFonts w:ascii="Times New Roman" w:eastAsia="SimSun" w:hAnsi="Times New Roman" w:cs="Times New Roman" w:hint="eastAsia"/>
          <w:b/>
          <w:sz w:val="24"/>
        </w:rPr>
        <w:t>2</w:t>
      </w:r>
      <w:r>
        <w:rPr>
          <w:rFonts w:ascii="Times New Roman" w:eastAsia="Times New Roman" w:hAnsi="Times New Roman" w:cs="Times New Roman"/>
          <w:b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Survey questions for follow-up in RP patients</w:t>
      </w:r>
    </w:p>
    <w:p w:rsidR="00A8143F" w:rsidRDefault="00A8143F">
      <w:pPr>
        <w:rPr>
          <w:rFonts w:ascii="Times New Roman" w:eastAsia="Times New Roman" w:hAnsi="Times New Roman" w:cs="Times New Roman"/>
          <w:b/>
          <w:sz w:val="24"/>
        </w:rPr>
      </w:pPr>
    </w:p>
    <w:p w:rsidR="00A8143F" w:rsidRDefault="00802149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Part 1 respiratory symptoms</w:t>
      </w:r>
    </w:p>
    <w:p w:rsidR="00A8143F" w:rsidRDefault="00A8143F">
      <w:pPr>
        <w:rPr>
          <w:rFonts w:ascii="Times New Roman" w:eastAsia="Times New Roman" w:hAnsi="Times New Roman" w:cs="Times New Roman"/>
          <w:b/>
          <w:sz w:val="24"/>
        </w:rPr>
      </w:pPr>
    </w:p>
    <w:p w:rsidR="00A8143F" w:rsidRDefault="0080214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Have you experienced any of those symptoms below in the past year? </w:t>
      </w:r>
    </w:p>
    <w:p w:rsidR="00A8143F" w:rsidRDefault="00802149">
      <w:pPr>
        <w:rPr>
          <w:rFonts w:ascii="Times New Roman" w:eastAsia="Times New Roman" w:hAnsi="Times New Roman" w:cs="Times New Roman"/>
          <w:sz w:val="24"/>
        </w:rPr>
      </w:pPr>
      <w:sdt>
        <w:sdtPr>
          <w:rPr>
            <w:rFonts w:ascii="Times New Roman" w:eastAsia="Times New Roman" w:hAnsi="Times New Roman" w:cs="Times New Roman"/>
            <w:sz w:val="24"/>
          </w:rPr>
          <w:tag w:val="goog_rdk_0"/>
          <w:id w:val="1"/>
        </w:sdtPr>
        <w:sdtEndPr/>
        <w:sdtContent/>
      </w:sdt>
      <w:r>
        <w:rPr>
          <w:rFonts w:ascii="Times New Roman" w:eastAsia="Times New Roman" w:hAnsi="Times New Roman" w:cs="Times New Roman" w:hint="eastAsia"/>
          <w:sz w:val="24"/>
        </w:rPr>
        <w:t>(A：1 point; B: 2 points; C: 3 points; D: 4 points)</w:t>
      </w:r>
    </w:p>
    <w:p w:rsidR="00A8143F" w:rsidRDefault="00A8143F">
      <w:pPr>
        <w:rPr>
          <w:rFonts w:ascii="Times New Roman" w:eastAsia="Times New Roman" w:hAnsi="Times New Roman" w:cs="Times New Roman"/>
          <w:sz w:val="24"/>
        </w:rPr>
      </w:pPr>
    </w:p>
    <w:p w:rsidR="00A8143F" w:rsidRDefault="0080214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Neck pain or chest pain</w:t>
      </w:r>
    </w:p>
    <w:p w:rsidR="00A8143F" w:rsidRDefault="0080214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Hoarseness</w:t>
      </w:r>
    </w:p>
    <w:p w:rsidR="00A8143F" w:rsidRDefault="0080214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Cough</w:t>
      </w:r>
    </w:p>
    <w:p w:rsidR="00A8143F" w:rsidRDefault="0080214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Dyspnea</w:t>
      </w:r>
    </w:p>
    <w:p w:rsidR="00A8143F" w:rsidRDefault="00802149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Never. </w:t>
      </w:r>
    </w:p>
    <w:p w:rsidR="00A8143F" w:rsidRDefault="00802149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Yes, but subside </w:t>
      </w:r>
      <w:proofErr w:type="gramStart"/>
      <w:r>
        <w:rPr>
          <w:rFonts w:ascii="Times New Roman" w:eastAsia="Times New Roman" w:hAnsi="Times New Roman" w:cs="Times New Roman"/>
          <w:sz w:val="24"/>
        </w:rPr>
        <w:t>on their own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A8143F" w:rsidRDefault="00802149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Yes and subside after take medicine. </w:t>
      </w:r>
    </w:p>
    <w:p w:rsidR="00A8143F" w:rsidRDefault="00802149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Yes and require hospitalization.</w:t>
      </w:r>
    </w:p>
    <w:p w:rsidR="00A8143F" w:rsidRDefault="00A8143F">
      <w:pPr>
        <w:rPr>
          <w:rFonts w:ascii="Times New Roman" w:eastAsia="Times New Roman" w:hAnsi="Times New Roman" w:cs="Times New Roman"/>
          <w:sz w:val="24"/>
        </w:rPr>
      </w:pPr>
    </w:p>
    <w:p w:rsidR="00A8143F" w:rsidRDefault="00802149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The frequency of the symptom</w:t>
      </w:r>
    </w:p>
    <w:p w:rsidR="00A8143F" w:rsidRDefault="00802149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Never</w:t>
      </w:r>
    </w:p>
    <w:p w:rsidR="00A8143F" w:rsidRDefault="00802149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&lt;twice/year</w:t>
      </w:r>
    </w:p>
    <w:p w:rsidR="00A8143F" w:rsidRDefault="0080214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C. &gt;twice/year</w:t>
      </w:r>
    </w:p>
    <w:p w:rsidR="00A8143F" w:rsidRDefault="0080214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D. Constantly</w:t>
      </w:r>
    </w:p>
    <w:p w:rsidR="00A8143F" w:rsidRDefault="00A8143F">
      <w:pPr>
        <w:rPr>
          <w:rFonts w:ascii="Times New Roman" w:eastAsia="Times New Roman" w:hAnsi="Times New Roman" w:cs="Times New Roman"/>
          <w:b/>
          <w:sz w:val="24"/>
        </w:rPr>
      </w:pPr>
    </w:p>
    <w:p w:rsidR="00A8143F" w:rsidRDefault="00802149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Part 2 related to pulmonary function</w:t>
      </w:r>
    </w:p>
    <w:p w:rsidR="00A8143F" w:rsidRDefault="0080214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6.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mMRC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Dyspn</w:t>
      </w:r>
      <w:r>
        <w:rPr>
          <w:rFonts w:ascii="Times New Roman" w:eastAsia="Times New Roman" w:hAnsi="Times New Roman" w:cs="Times New Roman"/>
          <w:sz w:val="24"/>
        </w:rPr>
        <w:t>ea Scale</w:t>
      </w:r>
    </w:p>
    <w:p w:rsidR="00A8143F" w:rsidRDefault="00802149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. Dyspnea with strenuous exercise (1)</w:t>
      </w:r>
    </w:p>
    <w:p w:rsidR="00A8143F" w:rsidRDefault="00802149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. Dyspnea when hurrying or walking up a slight hill (2)</w:t>
      </w:r>
    </w:p>
    <w:p w:rsidR="00A8143F" w:rsidRDefault="0080214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(3) Walks slower than people of the same age because of dyspnea or has to stop for breath when walking at own pace (3)</w:t>
      </w:r>
    </w:p>
    <w:p w:rsidR="00A8143F" w:rsidRDefault="0080214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(4). Stops for breath after </w:t>
      </w:r>
      <w:r>
        <w:rPr>
          <w:rFonts w:ascii="Times New Roman" w:eastAsia="Times New Roman" w:hAnsi="Times New Roman" w:cs="Times New Roman"/>
          <w:sz w:val="24"/>
        </w:rPr>
        <w:t>walking 100 yards (91 m) or after a few minutes (4)</w:t>
      </w:r>
    </w:p>
    <w:p w:rsidR="00A8143F" w:rsidRDefault="0080214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(5). Too dyspneic to leave house or breathless when dressing (5)</w:t>
      </w:r>
    </w:p>
    <w:p w:rsidR="00A8143F" w:rsidRDefault="00A8143F">
      <w:pPr>
        <w:rPr>
          <w:rFonts w:ascii="Times New Roman" w:eastAsia="Times New Roman" w:hAnsi="Times New Roman" w:cs="Times New Roman"/>
          <w:sz w:val="24"/>
        </w:rPr>
      </w:pPr>
    </w:p>
    <w:p w:rsidR="00A8143F" w:rsidRDefault="00802149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Compared with the worst time, how would you rate yourself now? (0-10 points, 0 represent the best and 10 means at the same level of the </w:t>
      </w:r>
      <w:r>
        <w:rPr>
          <w:rFonts w:ascii="Times New Roman" w:eastAsia="Times New Roman" w:hAnsi="Times New Roman" w:cs="Times New Roman"/>
          <w:sz w:val="24"/>
        </w:rPr>
        <w:t>worst)</w:t>
      </w:r>
    </w:p>
    <w:p w:rsidR="00A8143F" w:rsidRDefault="00A8143F">
      <w:pPr>
        <w:rPr>
          <w:rFonts w:ascii="Times New Roman" w:eastAsia="Times New Roman" w:hAnsi="Times New Roman" w:cs="Times New Roman"/>
          <w:sz w:val="24"/>
        </w:rPr>
      </w:pPr>
    </w:p>
    <w:p w:rsidR="00A8143F" w:rsidRDefault="00802149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Part 3 Quality of life (Y=1 point; N=2 points)</w:t>
      </w:r>
    </w:p>
    <w:p w:rsidR="00A8143F" w:rsidRDefault="0080214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8. Are you satisfied with your mental health? Y/N</w:t>
      </w:r>
    </w:p>
    <w:p w:rsidR="00A8143F" w:rsidRDefault="0080214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9. Do you have good appetite? Y/N</w:t>
      </w:r>
    </w:p>
    <w:p w:rsidR="00A8143F" w:rsidRDefault="0080214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10. Are you satisfied with your sleep? Y/N</w:t>
      </w:r>
    </w:p>
    <w:p w:rsidR="00A8143F" w:rsidRDefault="00A8143F">
      <w:pPr>
        <w:rPr>
          <w:rFonts w:ascii="Times New Roman" w:eastAsia="Times New Roman" w:hAnsi="Times New Roman" w:cs="Times New Roman"/>
          <w:sz w:val="24"/>
        </w:rPr>
      </w:pPr>
    </w:p>
    <w:p w:rsidR="00A8143F" w:rsidRDefault="00802149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Part 4 Confidence about the disease (Y=1 point; N=2 points)</w:t>
      </w:r>
    </w:p>
    <w:p w:rsidR="00A8143F" w:rsidRDefault="00802149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Are you satis</w:t>
      </w:r>
      <w:r>
        <w:rPr>
          <w:rFonts w:ascii="Times New Roman" w:eastAsia="Times New Roman" w:hAnsi="Times New Roman" w:cs="Times New Roman"/>
          <w:sz w:val="24"/>
        </w:rPr>
        <w:t>fied with current health condition? Y/N</w:t>
      </w:r>
    </w:p>
    <w:p w:rsidR="00A8143F" w:rsidRDefault="00802149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Do you have confidence in the future in regard to the disease? Y/N</w:t>
      </w:r>
    </w:p>
    <w:p w:rsidR="00A8143F" w:rsidRDefault="00A8143F">
      <w:pPr>
        <w:rPr>
          <w:rFonts w:ascii="Times New Roman" w:eastAsia="Times New Roman" w:hAnsi="Times New Roman" w:cs="Times New Roman"/>
          <w:sz w:val="24"/>
        </w:rPr>
      </w:pPr>
    </w:p>
    <w:p w:rsidR="00A8143F" w:rsidRDefault="00802149">
      <w:r>
        <w:rPr>
          <w:rFonts w:ascii="Times New Roman" w:eastAsia="Times New Roman" w:hAnsi="Times New Roman" w:cs="Times New Roman"/>
          <w:sz w:val="24"/>
        </w:rPr>
        <w:t>Thanks for your attention!</w:t>
      </w:r>
    </w:p>
    <w:sectPr w:rsidR="00A814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E306ED"/>
    <w:multiLevelType w:val="multilevel"/>
    <w:tmpl w:val="B5E306ED"/>
    <w:lvl w:ilvl="0">
      <w:start w:val="1"/>
      <w:numFmt w:val="decimal"/>
      <w:lvlText w:val="(%1)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BF205925"/>
    <w:multiLevelType w:val="multilevel"/>
    <w:tmpl w:val="BF205925"/>
    <w:lvl w:ilvl="0">
      <w:start w:val="1"/>
      <w:numFmt w:val="upperLetter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CF092B84"/>
    <w:multiLevelType w:val="multilevel"/>
    <w:tmpl w:val="CF092B84"/>
    <w:lvl w:ilvl="0">
      <w:start w:val="1"/>
      <w:numFmt w:val="upperLetter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>
    <w:nsid w:val="03D62ECE"/>
    <w:multiLevelType w:val="multilevel"/>
    <w:tmpl w:val="03D62ECE"/>
    <w:lvl w:ilvl="0">
      <w:start w:val="7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>
    <w:nsid w:val="25B654F3"/>
    <w:multiLevelType w:val="multilevel"/>
    <w:tmpl w:val="25B654F3"/>
    <w:lvl w:ilvl="0">
      <w:start w:val="1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>
    <w:nsid w:val="59ADCABA"/>
    <w:multiLevelType w:val="multilevel"/>
    <w:tmpl w:val="59ADCABA"/>
    <w:lvl w:ilvl="0">
      <w:start w:val="5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wMDdhYTE3ZDJhMThiYTRiNzRiMDJiNmRmYTM2OTAifQ=="/>
  </w:docVars>
  <w:rsids>
    <w:rsidRoot w:val="009A6A18"/>
    <w:rsid w:val="00180E12"/>
    <w:rsid w:val="00802149"/>
    <w:rsid w:val="009A6A18"/>
    <w:rsid w:val="00A8143F"/>
    <w:rsid w:val="00DF08F5"/>
    <w:rsid w:val="57DD2A96"/>
    <w:rsid w:val="702C0E0B"/>
    <w:rsid w:val="7233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PH" w:eastAsia="en-P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2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149"/>
    <w:rPr>
      <w:rFonts w:ascii="Tahoma" w:hAnsi="Tahoma" w:cs="Tahoma"/>
      <w:kern w:val="2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PH" w:eastAsia="en-P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2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149"/>
    <w:rPr>
      <w:rFonts w:ascii="Tahoma" w:hAnsi="Tahoma" w:cs="Tahoma"/>
      <w:kern w:val="2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Fanyong</dc:creator>
  <cp:lastModifiedBy>Hannah Mia Ferrera</cp:lastModifiedBy>
  <cp:revision>3</cp:revision>
  <dcterms:created xsi:type="dcterms:W3CDTF">2023-04-27T14:24:00Z</dcterms:created>
  <dcterms:modified xsi:type="dcterms:W3CDTF">2023-09-25T03:41:00Z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041D4A9771C3441383AF825AD0B79674_13</vt:lpwstr>
  </property>
</Properties>
</file>