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14DF4" w14:textId="1E5E303B" w:rsidR="009F22C8" w:rsidRPr="009F22C8" w:rsidRDefault="009F22C8" w:rsidP="009F22C8">
      <w:pPr>
        <w:pStyle w:val="Heading1"/>
        <w:tabs>
          <w:tab w:val="left" w:pos="1560"/>
        </w:tabs>
        <w:spacing w:line="240" w:lineRule="auto"/>
        <w:ind w:left="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Additional file</w:t>
      </w:r>
      <w:r w:rsidRPr="000C3931">
        <w:rPr>
          <w:rFonts w:ascii="Calibri" w:hAnsi="Calibri" w:cs="Calibri"/>
          <w:sz w:val="22"/>
          <w:szCs w:val="22"/>
        </w:rPr>
        <w:t xml:space="preserve"> </w:t>
      </w:r>
      <w:r w:rsidR="00894E47">
        <w:rPr>
          <w:rFonts w:ascii="Calibri" w:hAnsi="Calibri" w:cs="Calibri"/>
          <w:sz w:val="22"/>
          <w:szCs w:val="22"/>
        </w:rPr>
        <w:t>4</w:t>
      </w:r>
      <w:r w:rsidRPr="000C3931">
        <w:rPr>
          <w:rFonts w:ascii="Calibri" w:hAnsi="Calibri" w:cs="Calibri"/>
          <w:sz w:val="22"/>
          <w:szCs w:val="22"/>
        </w:rPr>
        <w:t xml:space="preserve">. </w:t>
      </w:r>
      <w:r w:rsidRPr="009F22C8">
        <w:rPr>
          <w:rFonts w:ascii="Calibri" w:hAnsi="Calibri" w:cs="Calibri"/>
          <w:b w:val="0"/>
          <w:bCs w:val="0"/>
          <w:sz w:val="22"/>
          <w:szCs w:val="22"/>
        </w:rPr>
        <w:t>Multiple regression estimates of transdiagnostic factor scores on diagnosis-specific symptom scores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709"/>
        <w:gridCol w:w="1417"/>
        <w:gridCol w:w="1417"/>
        <w:gridCol w:w="1418"/>
        <w:gridCol w:w="1417"/>
        <w:gridCol w:w="1418"/>
      </w:tblGrid>
      <w:tr w:rsidR="006B1C9E" w:rsidRPr="00243544" w14:paraId="3AB72217" w14:textId="77777777" w:rsidTr="00974FFA">
        <w:trPr>
          <w:trHeight w:val="487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93870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Standardised regression estimates</w:t>
            </w:r>
          </w:p>
        </w:tc>
      </w:tr>
      <w:tr w:rsidR="006B1C9E" w:rsidRPr="00243544" w14:paraId="3B18E8F8" w14:textId="77777777" w:rsidTr="00974FFA">
        <w:trPr>
          <w:trHeight w:val="88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EA39A82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6B3204" w14:textId="77777777" w:rsidR="006B1C9E" w:rsidRPr="001D5341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C6A6D2F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 xml:space="preserve">Beliefs about </w:t>
            </w:r>
            <w:r>
              <w:rPr>
                <w:sz w:val="20"/>
                <w:szCs w:val="20"/>
              </w:rPr>
              <w:t>e</w:t>
            </w:r>
            <w:r w:rsidRPr="00243544">
              <w:rPr>
                <w:sz w:val="20"/>
                <w:szCs w:val="20"/>
              </w:rPr>
              <w:t>motions (EBQ)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9EBAAF3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 xml:space="preserve">Cognitive </w:t>
            </w:r>
            <w:r>
              <w:rPr>
                <w:sz w:val="20"/>
                <w:szCs w:val="20"/>
              </w:rPr>
              <w:br/>
              <w:t>r</w:t>
            </w:r>
            <w:r w:rsidRPr="00243544">
              <w:rPr>
                <w:sz w:val="20"/>
                <w:szCs w:val="20"/>
              </w:rPr>
              <w:t>eappraisal (ERQ)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109DDF5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 xml:space="preserve">Emotion </w:t>
            </w:r>
            <w:r>
              <w:rPr>
                <w:sz w:val="20"/>
                <w:szCs w:val="20"/>
              </w:rPr>
              <w:br/>
              <w:t>s</w:t>
            </w:r>
            <w:r w:rsidRPr="00243544">
              <w:rPr>
                <w:sz w:val="20"/>
                <w:szCs w:val="20"/>
              </w:rPr>
              <w:t>uppression (ERQ)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294C3E3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 xml:space="preserve">Experiential </w:t>
            </w:r>
            <w:r>
              <w:rPr>
                <w:sz w:val="20"/>
                <w:szCs w:val="20"/>
              </w:rPr>
              <w:t>a</w:t>
            </w:r>
            <w:r w:rsidRPr="00243544">
              <w:rPr>
                <w:sz w:val="20"/>
                <w:szCs w:val="20"/>
              </w:rPr>
              <w:t>voidance (BEAQ)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02BCB09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 xml:space="preserve">Negative </w:t>
            </w:r>
            <w:r>
              <w:rPr>
                <w:sz w:val="20"/>
                <w:szCs w:val="20"/>
              </w:rPr>
              <w:br/>
              <w:t>a</w:t>
            </w:r>
            <w:r w:rsidRPr="00243544">
              <w:rPr>
                <w:sz w:val="20"/>
                <w:szCs w:val="20"/>
              </w:rPr>
              <w:t>ffectivity (PID5BF+M)</w:t>
            </w:r>
          </w:p>
        </w:tc>
      </w:tr>
      <w:tr w:rsidR="006B1C9E" w:rsidRPr="00243544" w14:paraId="187924B4" w14:textId="77777777" w:rsidTr="00974FFA">
        <w:trPr>
          <w:trHeight w:val="479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5AE3D9F" w14:textId="77777777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VIF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87EDA32" w14:textId="77777777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5859D69" w14:textId="77FB8454" w:rsidR="006B1C9E" w:rsidRPr="00243544" w:rsidRDefault="00FA5623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A5623">
              <w:rPr>
                <w:sz w:val="20"/>
                <w:szCs w:val="20"/>
              </w:rPr>
              <w:t>1.759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1F4988A" w14:textId="39C431CC" w:rsidR="006B1C9E" w:rsidRPr="00243544" w:rsidRDefault="00FA5623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A5623">
              <w:rPr>
                <w:sz w:val="20"/>
                <w:szCs w:val="20"/>
              </w:rPr>
              <w:t>1.112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8CC658" w14:textId="14B433A6" w:rsidR="006B1C9E" w:rsidRPr="00243544" w:rsidRDefault="00FA5623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A5623">
              <w:rPr>
                <w:sz w:val="20"/>
                <w:szCs w:val="20"/>
              </w:rPr>
              <w:t>1.539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A1DA23" w14:textId="754AC41F" w:rsidR="006B1C9E" w:rsidRPr="00243544" w:rsidRDefault="00FA5623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Lucida Sans" w:hAnsi="Lucida Sans"/>
                <w:color w:val="000000"/>
                <w:sz w:val="18"/>
                <w:szCs w:val="18"/>
              </w:rPr>
              <w:t>2.323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A3A4516" w14:textId="439F6341" w:rsidR="006B1C9E" w:rsidRPr="00243544" w:rsidRDefault="00FA5623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Lucida Sans" w:hAnsi="Lucida Sans"/>
                <w:color w:val="000000"/>
                <w:sz w:val="18"/>
                <w:szCs w:val="18"/>
                <w:shd w:val="clear" w:color="auto" w:fill="FFFFFF"/>
              </w:rPr>
              <w:t>2.015</w:t>
            </w:r>
          </w:p>
        </w:tc>
      </w:tr>
      <w:tr w:rsidR="006B1C9E" w:rsidRPr="00243544" w14:paraId="342C004A" w14:textId="77777777" w:rsidTr="00974FFA">
        <w:trPr>
          <w:trHeight w:val="887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A81BA58" w14:textId="77777777" w:rsidR="006B1C9E" w:rsidRPr="00243544" w:rsidRDefault="006B1C9E" w:rsidP="00974FFA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43544">
              <w:rPr>
                <w:bCs/>
                <w:sz w:val="20"/>
                <w:szCs w:val="20"/>
              </w:rPr>
              <w:t>Depressi</w:t>
            </w:r>
            <w:r>
              <w:rPr>
                <w:bCs/>
                <w:sz w:val="20"/>
                <w:szCs w:val="20"/>
              </w:rPr>
              <w:t>ve</w:t>
            </w:r>
            <w:r w:rsidRPr="00243544">
              <w:rPr>
                <w:bCs/>
                <w:sz w:val="20"/>
                <w:szCs w:val="20"/>
              </w:rPr>
              <w:t xml:space="preserve"> symptoms (PHQ9)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DD6C192" w14:textId="1232B9E4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</w:t>
            </w:r>
            <w:r w:rsidR="00FA562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3C6B0EB" w14:textId="15B9144E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-1.24</w:t>
            </w:r>
            <w:r w:rsidR="000B06D5">
              <w:rPr>
                <w:sz w:val="20"/>
                <w:szCs w:val="20"/>
              </w:rPr>
              <w:t>0</w:t>
            </w:r>
          </w:p>
          <w:p w14:paraId="12CCE4C5" w14:textId="23C3D6B3" w:rsidR="00762320" w:rsidRPr="00243544" w:rsidRDefault="0076232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[-2.</w:t>
            </w:r>
            <w:r w:rsidR="000B06D5">
              <w:rPr>
                <w:sz w:val="20"/>
                <w:szCs w:val="20"/>
              </w:rPr>
              <w:t>477</w:t>
            </w:r>
            <w:r>
              <w:rPr>
                <w:sz w:val="20"/>
                <w:szCs w:val="20"/>
              </w:rPr>
              <w:t xml:space="preserve">, </w:t>
            </w:r>
            <w:r w:rsidR="000B06D5">
              <w:rPr>
                <w:sz w:val="20"/>
                <w:szCs w:val="20"/>
              </w:rPr>
              <w:t>-.003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419B4230" w14:textId="784CB37F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-1.22</w:t>
            </w:r>
            <w:r w:rsidR="000B06D5">
              <w:rPr>
                <w:sz w:val="20"/>
                <w:szCs w:val="20"/>
              </w:rPr>
              <w:t>1</w:t>
            </w:r>
            <w:r w:rsidRPr="00243544">
              <w:rPr>
                <w:sz w:val="20"/>
                <w:szCs w:val="20"/>
              </w:rPr>
              <w:t>*</w:t>
            </w:r>
          </w:p>
          <w:p w14:paraId="59710E2A" w14:textId="300F423E" w:rsidR="00762320" w:rsidRPr="00243544" w:rsidRDefault="0076232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[-2.2</w:t>
            </w:r>
            <w:r w:rsidR="000B06D5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, -.1</w:t>
            </w:r>
            <w:r w:rsidR="000B06D5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67C0019" w14:textId="318F1410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.91</w:t>
            </w:r>
            <w:r w:rsidR="000B06D5">
              <w:rPr>
                <w:sz w:val="20"/>
                <w:szCs w:val="20"/>
              </w:rPr>
              <w:t>3</w:t>
            </w:r>
          </w:p>
          <w:p w14:paraId="61394EBA" w14:textId="2EB21890" w:rsidR="00762320" w:rsidRPr="00243544" w:rsidRDefault="0076232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[-.3</w:t>
            </w:r>
            <w:r w:rsidR="000B06D5">
              <w:rPr>
                <w:sz w:val="20"/>
                <w:szCs w:val="20"/>
              </w:rPr>
              <w:t>87</w:t>
            </w:r>
            <w:r>
              <w:rPr>
                <w:sz w:val="20"/>
                <w:szCs w:val="20"/>
              </w:rPr>
              <w:t>, 2.</w:t>
            </w:r>
            <w:r w:rsidR="000B06D5">
              <w:rPr>
                <w:sz w:val="20"/>
                <w:szCs w:val="20"/>
              </w:rPr>
              <w:t>213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11EEC70" w14:textId="59016621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.98</w:t>
            </w:r>
            <w:r w:rsidR="000B06D5">
              <w:rPr>
                <w:sz w:val="20"/>
                <w:szCs w:val="20"/>
              </w:rPr>
              <w:t>1</w:t>
            </w:r>
          </w:p>
          <w:p w14:paraId="6E8E1DDE" w14:textId="2E041DF0" w:rsidR="00762320" w:rsidRPr="00243544" w:rsidRDefault="0076232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[-.</w:t>
            </w:r>
            <w:r w:rsidR="000B06D5">
              <w:rPr>
                <w:sz w:val="20"/>
                <w:szCs w:val="20"/>
              </w:rPr>
              <w:t>633</w:t>
            </w:r>
            <w:r>
              <w:rPr>
                <w:sz w:val="20"/>
                <w:szCs w:val="20"/>
              </w:rPr>
              <w:t>, 2.5</w:t>
            </w:r>
            <w:r w:rsidR="000B06D5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0F06494" w14:textId="0540D5FA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2.3</w:t>
            </w:r>
            <w:r w:rsidR="000B06D5">
              <w:rPr>
                <w:sz w:val="20"/>
                <w:szCs w:val="20"/>
              </w:rPr>
              <w:t>87</w:t>
            </w:r>
            <w:r w:rsidRPr="00243544">
              <w:rPr>
                <w:sz w:val="20"/>
                <w:szCs w:val="20"/>
              </w:rPr>
              <w:t>**</w:t>
            </w:r>
          </w:p>
          <w:p w14:paraId="5D1CC7DB" w14:textId="5CB717AD" w:rsidR="001E3330" w:rsidRPr="00243544" w:rsidRDefault="001E333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[.</w:t>
            </w:r>
            <w:r w:rsidR="000B06D5">
              <w:rPr>
                <w:sz w:val="20"/>
                <w:szCs w:val="20"/>
              </w:rPr>
              <w:t>881</w:t>
            </w:r>
            <w:r>
              <w:rPr>
                <w:sz w:val="20"/>
                <w:szCs w:val="20"/>
              </w:rPr>
              <w:t>, 3.8</w:t>
            </w:r>
            <w:r w:rsidR="000B06D5">
              <w:rPr>
                <w:sz w:val="20"/>
                <w:szCs w:val="20"/>
              </w:rPr>
              <w:t>93</w:t>
            </w:r>
            <w:r>
              <w:rPr>
                <w:sz w:val="20"/>
                <w:szCs w:val="20"/>
              </w:rPr>
              <w:t>]</w:t>
            </w:r>
          </w:p>
        </w:tc>
      </w:tr>
      <w:tr w:rsidR="006B1C9E" w:rsidRPr="00243544" w14:paraId="68F347E2" w14:textId="77777777" w:rsidTr="00974FFA">
        <w:trPr>
          <w:trHeight w:val="856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13E7A9" w14:textId="77777777" w:rsidR="006B1C9E" w:rsidRPr="00243544" w:rsidRDefault="006B1C9E" w:rsidP="00974FFA">
            <w:pPr>
              <w:spacing w:after="0" w:line="240" w:lineRule="auto"/>
              <w:jc w:val="center"/>
              <w:rPr>
                <w:bCs/>
                <w:iCs/>
                <w:sz w:val="20"/>
                <w:szCs w:val="20"/>
              </w:rPr>
            </w:pPr>
            <w:r w:rsidRPr="00243544">
              <w:rPr>
                <w:bCs/>
                <w:iCs/>
                <w:sz w:val="20"/>
                <w:szCs w:val="20"/>
              </w:rPr>
              <w:t xml:space="preserve">Anxiety </w:t>
            </w:r>
            <w:r w:rsidRPr="00243544">
              <w:rPr>
                <w:bCs/>
                <w:iCs/>
                <w:sz w:val="20"/>
                <w:szCs w:val="20"/>
              </w:rPr>
              <w:br/>
              <w:t>symptoms (GAD7)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1AAEA86" w14:textId="23381BF2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.29</w:t>
            </w:r>
            <w:r w:rsidR="00C632A8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0FFE4" w14:textId="77142282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-.38</w:t>
            </w:r>
            <w:r w:rsidR="000B06D5">
              <w:rPr>
                <w:sz w:val="20"/>
                <w:szCs w:val="20"/>
              </w:rPr>
              <w:t>3</w:t>
            </w:r>
          </w:p>
          <w:p w14:paraId="44F4165C" w14:textId="30FAB187" w:rsidR="00762320" w:rsidRPr="00243544" w:rsidRDefault="0076232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="00AB3672">
              <w:rPr>
                <w:sz w:val="20"/>
                <w:szCs w:val="20"/>
              </w:rPr>
              <w:t>-1.</w:t>
            </w:r>
            <w:r w:rsidR="000B06D5">
              <w:rPr>
                <w:sz w:val="20"/>
                <w:szCs w:val="20"/>
              </w:rPr>
              <w:t>715</w:t>
            </w:r>
            <w:r>
              <w:rPr>
                <w:sz w:val="20"/>
                <w:szCs w:val="20"/>
              </w:rPr>
              <w:t xml:space="preserve">, </w:t>
            </w:r>
            <w:r w:rsidR="00AB3672">
              <w:rPr>
                <w:sz w:val="20"/>
                <w:szCs w:val="20"/>
              </w:rPr>
              <w:t>.</w:t>
            </w:r>
            <w:r w:rsidR="000B06D5">
              <w:rPr>
                <w:sz w:val="20"/>
                <w:szCs w:val="20"/>
              </w:rPr>
              <w:t>949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2A1F7" w14:textId="5A7CCD2F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-.92</w:t>
            </w:r>
            <w:r w:rsidR="000B06D5">
              <w:rPr>
                <w:sz w:val="20"/>
                <w:szCs w:val="20"/>
              </w:rPr>
              <w:t>4</w:t>
            </w:r>
          </w:p>
          <w:p w14:paraId="630A8EAD" w14:textId="46739C27" w:rsidR="00AB3672" w:rsidRPr="00243544" w:rsidRDefault="00AB3672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[-1.</w:t>
            </w:r>
            <w:r w:rsidR="000B06D5">
              <w:rPr>
                <w:sz w:val="20"/>
                <w:szCs w:val="20"/>
              </w:rPr>
              <w:t>894</w:t>
            </w:r>
            <w:r>
              <w:rPr>
                <w:sz w:val="20"/>
                <w:szCs w:val="20"/>
              </w:rPr>
              <w:t>, .0</w:t>
            </w:r>
            <w:r w:rsidR="000B06D5">
              <w:rPr>
                <w:sz w:val="20"/>
                <w:szCs w:val="20"/>
              </w:rPr>
              <w:t>46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CA9517" w14:textId="00D87CF0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.34</w:t>
            </w:r>
            <w:r w:rsidR="000B06D5">
              <w:rPr>
                <w:sz w:val="20"/>
                <w:szCs w:val="20"/>
              </w:rPr>
              <w:t>3</w:t>
            </w:r>
          </w:p>
          <w:p w14:paraId="27107916" w14:textId="1F764E00" w:rsidR="00AB3672" w:rsidRPr="00243544" w:rsidRDefault="00AB3672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[-.</w:t>
            </w:r>
            <w:r w:rsidR="000B06D5">
              <w:rPr>
                <w:sz w:val="20"/>
                <w:szCs w:val="20"/>
              </w:rPr>
              <w:t>939</w:t>
            </w:r>
            <w:r>
              <w:rPr>
                <w:sz w:val="20"/>
                <w:szCs w:val="20"/>
              </w:rPr>
              <w:t>, 1.</w:t>
            </w:r>
            <w:r w:rsidR="000B06D5">
              <w:rPr>
                <w:sz w:val="20"/>
                <w:szCs w:val="20"/>
              </w:rPr>
              <w:t>626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D463C" w14:textId="0C3DB624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.40</w:t>
            </w:r>
            <w:r w:rsidR="000B06D5">
              <w:rPr>
                <w:sz w:val="20"/>
                <w:szCs w:val="20"/>
              </w:rPr>
              <w:t>4</w:t>
            </w:r>
          </w:p>
          <w:p w14:paraId="3E020C98" w14:textId="58CFC5E3" w:rsidR="00AB3672" w:rsidRPr="00243544" w:rsidRDefault="00AB3672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[-1.</w:t>
            </w:r>
            <w:r w:rsidR="000B06D5">
              <w:rPr>
                <w:sz w:val="20"/>
                <w:szCs w:val="20"/>
              </w:rPr>
              <w:t>288</w:t>
            </w:r>
            <w:r>
              <w:rPr>
                <w:sz w:val="20"/>
                <w:szCs w:val="20"/>
              </w:rPr>
              <w:t xml:space="preserve">, </w:t>
            </w:r>
            <w:r w:rsidR="000B06D5">
              <w:rPr>
                <w:sz w:val="20"/>
                <w:szCs w:val="20"/>
              </w:rPr>
              <w:t>2.095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AC706" w14:textId="64209ACF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2.43</w:t>
            </w:r>
            <w:r w:rsidR="000B06D5">
              <w:rPr>
                <w:sz w:val="20"/>
                <w:szCs w:val="20"/>
              </w:rPr>
              <w:t>0</w:t>
            </w:r>
            <w:r w:rsidRPr="00243544">
              <w:rPr>
                <w:sz w:val="20"/>
                <w:szCs w:val="20"/>
              </w:rPr>
              <w:t>**</w:t>
            </w:r>
          </w:p>
          <w:p w14:paraId="6FAA079F" w14:textId="34643F1B" w:rsidR="001E3330" w:rsidRPr="00243544" w:rsidRDefault="001E333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="000B06D5">
              <w:rPr>
                <w:sz w:val="20"/>
                <w:szCs w:val="20"/>
              </w:rPr>
              <w:t>.956</w:t>
            </w:r>
            <w:r>
              <w:rPr>
                <w:sz w:val="20"/>
                <w:szCs w:val="20"/>
              </w:rPr>
              <w:t>, 3.</w:t>
            </w:r>
            <w:r w:rsidR="000B06D5">
              <w:rPr>
                <w:sz w:val="20"/>
                <w:szCs w:val="20"/>
              </w:rPr>
              <w:t>895</w:t>
            </w:r>
            <w:r>
              <w:rPr>
                <w:sz w:val="20"/>
                <w:szCs w:val="20"/>
              </w:rPr>
              <w:t>]</w:t>
            </w:r>
            <w:bookmarkStart w:id="0" w:name="_GoBack"/>
            <w:bookmarkEnd w:id="0"/>
          </w:p>
        </w:tc>
      </w:tr>
      <w:tr w:rsidR="006B1C9E" w:rsidRPr="00243544" w14:paraId="2F6418F5" w14:textId="77777777" w:rsidTr="00974FFA">
        <w:trPr>
          <w:trHeight w:val="84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819A34F" w14:textId="77777777" w:rsidR="006B1C9E" w:rsidRPr="00243544" w:rsidRDefault="006B1C9E" w:rsidP="00974FFA">
            <w:pPr>
              <w:spacing w:after="0" w:line="240" w:lineRule="auto"/>
              <w:jc w:val="center"/>
              <w:rPr>
                <w:bCs/>
                <w:iCs/>
                <w:sz w:val="20"/>
                <w:szCs w:val="20"/>
              </w:rPr>
            </w:pPr>
            <w:r w:rsidRPr="00243544">
              <w:rPr>
                <w:bCs/>
                <w:iCs/>
                <w:sz w:val="20"/>
                <w:szCs w:val="20"/>
              </w:rPr>
              <w:t xml:space="preserve">Somatic </w:t>
            </w:r>
            <w:r w:rsidRPr="00243544">
              <w:rPr>
                <w:bCs/>
                <w:iCs/>
                <w:sz w:val="20"/>
                <w:szCs w:val="20"/>
              </w:rPr>
              <w:br/>
              <w:t>symptoms (PHQ15)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A9AF15A" w14:textId="3A94E124" w:rsidR="006B1C9E" w:rsidRPr="00243544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.27</w:t>
            </w:r>
            <w:r w:rsidR="00C632A8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4DC7B8B" w14:textId="154595FA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-.</w:t>
            </w:r>
            <w:r w:rsidR="000B06D5">
              <w:rPr>
                <w:sz w:val="20"/>
                <w:szCs w:val="20"/>
              </w:rPr>
              <w:t>196</w:t>
            </w:r>
          </w:p>
          <w:p w14:paraId="5529F9DD" w14:textId="22BA49F5" w:rsidR="00AB3672" w:rsidRPr="00243544" w:rsidRDefault="00AB3672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[-1.</w:t>
            </w:r>
            <w:r w:rsidR="000B06D5">
              <w:rPr>
                <w:sz w:val="20"/>
                <w:szCs w:val="20"/>
              </w:rPr>
              <w:t>843</w:t>
            </w:r>
            <w:r>
              <w:rPr>
                <w:sz w:val="20"/>
                <w:szCs w:val="20"/>
              </w:rPr>
              <w:t>, 1.</w:t>
            </w:r>
            <w:r w:rsidR="000B06D5">
              <w:rPr>
                <w:sz w:val="20"/>
                <w:szCs w:val="20"/>
              </w:rPr>
              <w:t>451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06A0F33" w14:textId="29974813" w:rsidR="006B1C9E" w:rsidRDefault="006B1C9E" w:rsidP="00974FF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43544">
              <w:rPr>
                <w:color w:val="000000"/>
                <w:sz w:val="20"/>
                <w:szCs w:val="20"/>
              </w:rPr>
              <w:t>.5</w:t>
            </w:r>
            <w:r w:rsidR="000B06D5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8</w:t>
            </w:r>
          </w:p>
          <w:p w14:paraId="466369E7" w14:textId="25E726D7" w:rsidR="00AB3672" w:rsidRPr="00243544" w:rsidRDefault="00AB3672" w:rsidP="00974FF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[-.4</w:t>
            </w:r>
            <w:r w:rsidR="000B06D5"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t>, 1.6</w:t>
            </w:r>
            <w:r w:rsidR="000B06D5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CA851E9" w14:textId="2BB4D9D8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.07</w:t>
            </w:r>
            <w:r w:rsidR="000B06D5">
              <w:rPr>
                <w:sz w:val="20"/>
                <w:szCs w:val="20"/>
              </w:rPr>
              <w:t>4</w:t>
            </w:r>
          </w:p>
          <w:p w14:paraId="6EE29BDB" w14:textId="4C156032" w:rsidR="00AB3672" w:rsidRPr="00243544" w:rsidRDefault="00AB3672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[-1.</w:t>
            </w:r>
            <w:r w:rsidR="000B06D5">
              <w:rPr>
                <w:sz w:val="20"/>
                <w:szCs w:val="20"/>
              </w:rPr>
              <w:t>336</w:t>
            </w:r>
            <w:r>
              <w:rPr>
                <w:sz w:val="20"/>
                <w:szCs w:val="20"/>
              </w:rPr>
              <w:t>, 1.</w:t>
            </w:r>
            <w:r w:rsidR="000B06D5">
              <w:rPr>
                <w:sz w:val="20"/>
                <w:szCs w:val="20"/>
              </w:rPr>
              <w:t>485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0C46B2A" w14:textId="06A02EE2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.2</w:t>
            </w:r>
            <w:r w:rsidR="000B06D5">
              <w:rPr>
                <w:sz w:val="20"/>
                <w:szCs w:val="20"/>
              </w:rPr>
              <w:t>68</w:t>
            </w:r>
          </w:p>
          <w:p w14:paraId="068211B4" w14:textId="49D68D33" w:rsidR="00AB3672" w:rsidRPr="00243544" w:rsidRDefault="00AB3672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[-1.</w:t>
            </w:r>
            <w:r w:rsidR="000B06D5">
              <w:rPr>
                <w:sz w:val="20"/>
                <w:szCs w:val="20"/>
              </w:rPr>
              <w:t>599</w:t>
            </w:r>
            <w:r>
              <w:rPr>
                <w:sz w:val="20"/>
                <w:szCs w:val="20"/>
              </w:rPr>
              <w:t xml:space="preserve">, </w:t>
            </w:r>
            <w:r w:rsidR="000B06D5">
              <w:rPr>
                <w:sz w:val="20"/>
                <w:szCs w:val="20"/>
              </w:rPr>
              <w:t>2.135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92674E1" w14:textId="4A333D63" w:rsidR="006B1C9E" w:rsidRDefault="006B1C9E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3544">
              <w:rPr>
                <w:sz w:val="20"/>
                <w:szCs w:val="20"/>
              </w:rPr>
              <w:t>3.08</w:t>
            </w:r>
            <w:r w:rsidR="000B06D5">
              <w:rPr>
                <w:sz w:val="20"/>
                <w:szCs w:val="20"/>
              </w:rPr>
              <w:t>2</w:t>
            </w:r>
            <w:r w:rsidRPr="00243544">
              <w:rPr>
                <w:sz w:val="20"/>
                <w:szCs w:val="20"/>
              </w:rPr>
              <w:t>***</w:t>
            </w:r>
          </w:p>
          <w:p w14:paraId="46EDE482" w14:textId="456D018E" w:rsidR="001E3330" w:rsidRPr="00243544" w:rsidRDefault="001E3330" w:rsidP="00974F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[1.</w:t>
            </w:r>
            <w:r w:rsidR="000B06D5">
              <w:rPr>
                <w:sz w:val="20"/>
                <w:szCs w:val="20"/>
              </w:rPr>
              <w:t>526</w:t>
            </w:r>
            <w:r>
              <w:rPr>
                <w:sz w:val="20"/>
                <w:szCs w:val="20"/>
              </w:rPr>
              <w:t>, 4.</w:t>
            </w:r>
            <w:r w:rsidR="000B06D5">
              <w:rPr>
                <w:sz w:val="20"/>
                <w:szCs w:val="20"/>
              </w:rPr>
              <w:t>638</w:t>
            </w:r>
            <w:r>
              <w:rPr>
                <w:sz w:val="20"/>
                <w:szCs w:val="20"/>
              </w:rPr>
              <w:t>]</w:t>
            </w:r>
          </w:p>
        </w:tc>
      </w:tr>
    </w:tbl>
    <w:p w14:paraId="63A6D8C3" w14:textId="77777777" w:rsidR="003D6E3A" w:rsidRPr="006B1C9E" w:rsidRDefault="003D6E3A" w:rsidP="006B1C9E"/>
    <w:sectPr w:rsidR="003D6E3A" w:rsidRPr="006B1C9E" w:rsidSect="00D23AEF">
      <w:footerReference w:type="default" r:id="rId11"/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48481" w14:textId="77777777" w:rsidR="00EF7E25" w:rsidRDefault="00EF7E25" w:rsidP="001B170B">
      <w:pPr>
        <w:spacing w:after="0" w:line="240" w:lineRule="auto"/>
      </w:pPr>
      <w:r>
        <w:separator/>
      </w:r>
    </w:p>
  </w:endnote>
  <w:endnote w:type="continuationSeparator" w:id="0">
    <w:p w14:paraId="400BFFB4" w14:textId="77777777" w:rsidR="00EF7E25" w:rsidRDefault="00EF7E25" w:rsidP="001B170B">
      <w:pPr>
        <w:spacing w:after="0" w:line="240" w:lineRule="auto"/>
      </w:pPr>
      <w:r>
        <w:continuationSeparator/>
      </w:r>
    </w:p>
  </w:endnote>
  <w:endnote w:type="continuationNotice" w:id="1">
    <w:p w14:paraId="4839FF59" w14:textId="77777777" w:rsidR="00EF7E25" w:rsidRDefault="00EF7E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3CFA1" w14:textId="77777777" w:rsidR="001B170B" w:rsidRDefault="001B170B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A305F8" w:rsidRPr="00A305F8">
      <w:rPr>
        <w:noProof/>
        <w:lang w:val="de-DE"/>
      </w:rPr>
      <w:t>7</w:t>
    </w:r>
    <w:r>
      <w:fldChar w:fldCharType="end"/>
    </w:r>
  </w:p>
  <w:p w14:paraId="28911068" w14:textId="77777777" w:rsidR="001B170B" w:rsidRDefault="001B170B">
    <w:pPr>
      <w:pStyle w:val="Footer"/>
    </w:pPr>
  </w:p>
  <w:p w14:paraId="16FA3F86" w14:textId="77777777" w:rsidR="00BA5289" w:rsidRDefault="00BA52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835912" w14:textId="77777777" w:rsidR="00EF7E25" w:rsidRDefault="00EF7E25" w:rsidP="001B170B">
      <w:pPr>
        <w:spacing w:after="0" w:line="240" w:lineRule="auto"/>
      </w:pPr>
      <w:r>
        <w:separator/>
      </w:r>
    </w:p>
  </w:footnote>
  <w:footnote w:type="continuationSeparator" w:id="0">
    <w:p w14:paraId="6B425933" w14:textId="77777777" w:rsidR="00EF7E25" w:rsidRDefault="00EF7E25" w:rsidP="001B170B">
      <w:pPr>
        <w:spacing w:after="0" w:line="240" w:lineRule="auto"/>
      </w:pPr>
      <w:r>
        <w:continuationSeparator/>
      </w:r>
    </w:p>
  </w:footnote>
  <w:footnote w:type="continuationNotice" w:id="1">
    <w:p w14:paraId="1C29488B" w14:textId="77777777" w:rsidR="00EF7E25" w:rsidRDefault="00EF7E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B4E4F"/>
    <w:multiLevelType w:val="hybridMultilevel"/>
    <w:tmpl w:val="9582010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734D78"/>
    <w:multiLevelType w:val="hybridMultilevel"/>
    <w:tmpl w:val="6B98105C"/>
    <w:lvl w:ilvl="0" w:tplc="08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41CB5D85"/>
    <w:multiLevelType w:val="hybridMultilevel"/>
    <w:tmpl w:val="C2A0FC2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046040"/>
    <w:multiLevelType w:val="hybridMultilevel"/>
    <w:tmpl w:val="A5E25DC0"/>
    <w:lvl w:ilvl="0" w:tplc="08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5" w15:restartNumberingAfterBreak="0">
    <w:nsid w:val="5F824B37"/>
    <w:multiLevelType w:val="hybridMultilevel"/>
    <w:tmpl w:val="74C04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10FD7"/>
    <w:multiLevelType w:val="hybridMultilevel"/>
    <w:tmpl w:val="F8A6A804"/>
    <w:lvl w:ilvl="0" w:tplc="1158DD7A">
      <w:start w:val="1"/>
      <w:numFmt w:val="bullet"/>
      <w:pStyle w:val="Bulletpoints5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F6D02BD"/>
    <w:multiLevelType w:val="hybridMultilevel"/>
    <w:tmpl w:val="5D82A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D1C9A"/>
    <w:multiLevelType w:val="hybridMultilevel"/>
    <w:tmpl w:val="0CC8AAF0"/>
    <w:lvl w:ilvl="0" w:tplc="08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1MzEwsjC0NDYztzRS0lEKTi0uzszPAykwrgUAU3i/a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4199C"/>
    <w:rsid w:val="00000A7A"/>
    <w:rsid w:val="000017C5"/>
    <w:rsid w:val="00001B87"/>
    <w:rsid w:val="0000332C"/>
    <w:rsid w:val="00006E5C"/>
    <w:rsid w:val="00006F6A"/>
    <w:rsid w:val="00014984"/>
    <w:rsid w:val="000154DA"/>
    <w:rsid w:val="00015D91"/>
    <w:rsid w:val="00017674"/>
    <w:rsid w:val="000205AA"/>
    <w:rsid w:val="0002208B"/>
    <w:rsid w:val="000230C1"/>
    <w:rsid w:val="00023129"/>
    <w:rsid w:val="00024244"/>
    <w:rsid w:val="000253D7"/>
    <w:rsid w:val="00025801"/>
    <w:rsid w:val="00026409"/>
    <w:rsid w:val="00026B38"/>
    <w:rsid w:val="00026ED1"/>
    <w:rsid w:val="00030769"/>
    <w:rsid w:val="000331CA"/>
    <w:rsid w:val="0003359D"/>
    <w:rsid w:val="00033670"/>
    <w:rsid w:val="000337FF"/>
    <w:rsid w:val="00035798"/>
    <w:rsid w:val="00035CF0"/>
    <w:rsid w:val="00037622"/>
    <w:rsid w:val="00041617"/>
    <w:rsid w:val="0004297D"/>
    <w:rsid w:val="00042FBC"/>
    <w:rsid w:val="00044E30"/>
    <w:rsid w:val="000450B2"/>
    <w:rsid w:val="000477ED"/>
    <w:rsid w:val="00050A28"/>
    <w:rsid w:val="00050AFA"/>
    <w:rsid w:val="0005152E"/>
    <w:rsid w:val="000528CC"/>
    <w:rsid w:val="00054707"/>
    <w:rsid w:val="00054A21"/>
    <w:rsid w:val="00054CFA"/>
    <w:rsid w:val="00054EBE"/>
    <w:rsid w:val="000555C1"/>
    <w:rsid w:val="0005596F"/>
    <w:rsid w:val="00056B53"/>
    <w:rsid w:val="00060380"/>
    <w:rsid w:val="0006173F"/>
    <w:rsid w:val="00061C20"/>
    <w:rsid w:val="00064448"/>
    <w:rsid w:val="00065B5A"/>
    <w:rsid w:val="00070EE6"/>
    <w:rsid w:val="00071C06"/>
    <w:rsid w:val="00072D44"/>
    <w:rsid w:val="0007459D"/>
    <w:rsid w:val="00075975"/>
    <w:rsid w:val="00076EE2"/>
    <w:rsid w:val="000771B3"/>
    <w:rsid w:val="000804D7"/>
    <w:rsid w:val="00080668"/>
    <w:rsid w:val="00080794"/>
    <w:rsid w:val="00082113"/>
    <w:rsid w:val="000838AC"/>
    <w:rsid w:val="00083DE7"/>
    <w:rsid w:val="0008464E"/>
    <w:rsid w:val="00086F18"/>
    <w:rsid w:val="00092DD1"/>
    <w:rsid w:val="00094EF7"/>
    <w:rsid w:val="00095A3B"/>
    <w:rsid w:val="00095ECA"/>
    <w:rsid w:val="000A12F9"/>
    <w:rsid w:val="000A2D67"/>
    <w:rsid w:val="000A34B9"/>
    <w:rsid w:val="000A3A6D"/>
    <w:rsid w:val="000A593E"/>
    <w:rsid w:val="000A5B4B"/>
    <w:rsid w:val="000A6388"/>
    <w:rsid w:val="000A6666"/>
    <w:rsid w:val="000A7C06"/>
    <w:rsid w:val="000B061B"/>
    <w:rsid w:val="000B06D5"/>
    <w:rsid w:val="000B0C53"/>
    <w:rsid w:val="000B1CB1"/>
    <w:rsid w:val="000B1CD4"/>
    <w:rsid w:val="000B272E"/>
    <w:rsid w:val="000B2A0D"/>
    <w:rsid w:val="000B40F8"/>
    <w:rsid w:val="000B4BBD"/>
    <w:rsid w:val="000B584E"/>
    <w:rsid w:val="000B7602"/>
    <w:rsid w:val="000B78C6"/>
    <w:rsid w:val="000C1010"/>
    <w:rsid w:val="000C28AF"/>
    <w:rsid w:val="000C345E"/>
    <w:rsid w:val="000C36CA"/>
    <w:rsid w:val="000C431D"/>
    <w:rsid w:val="000C4C64"/>
    <w:rsid w:val="000C4C72"/>
    <w:rsid w:val="000C4CA5"/>
    <w:rsid w:val="000C508A"/>
    <w:rsid w:val="000C53F9"/>
    <w:rsid w:val="000C61BD"/>
    <w:rsid w:val="000D1B35"/>
    <w:rsid w:val="000D1D43"/>
    <w:rsid w:val="000D3D51"/>
    <w:rsid w:val="000D6683"/>
    <w:rsid w:val="000E0B5F"/>
    <w:rsid w:val="000E0F65"/>
    <w:rsid w:val="000E2F87"/>
    <w:rsid w:val="000E3759"/>
    <w:rsid w:val="000E39B9"/>
    <w:rsid w:val="000E3E37"/>
    <w:rsid w:val="000E4E57"/>
    <w:rsid w:val="000E7913"/>
    <w:rsid w:val="000F0F79"/>
    <w:rsid w:val="000F1A9C"/>
    <w:rsid w:val="000F338D"/>
    <w:rsid w:val="000F4C1E"/>
    <w:rsid w:val="000F53F1"/>
    <w:rsid w:val="000F6895"/>
    <w:rsid w:val="000F7C47"/>
    <w:rsid w:val="001007C1"/>
    <w:rsid w:val="00102120"/>
    <w:rsid w:val="00102B3D"/>
    <w:rsid w:val="00104A5E"/>
    <w:rsid w:val="00105978"/>
    <w:rsid w:val="00105CDD"/>
    <w:rsid w:val="00106DB3"/>
    <w:rsid w:val="001103AA"/>
    <w:rsid w:val="001122A8"/>
    <w:rsid w:val="001129EA"/>
    <w:rsid w:val="001168C2"/>
    <w:rsid w:val="001205DE"/>
    <w:rsid w:val="00120E70"/>
    <w:rsid w:val="0012261C"/>
    <w:rsid w:val="00122701"/>
    <w:rsid w:val="0012299D"/>
    <w:rsid w:val="001255F3"/>
    <w:rsid w:val="00125D6C"/>
    <w:rsid w:val="001271BD"/>
    <w:rsid w:val="00127790"/>
    <w:rsid w:val="001307B6"/>
    <w:rsid w:val="00130C98"/>
    <w:rsid w:val="00132580"/>
    <w:rsid w:val="00132F71"/>
    <w:rsid w:val="00133297"/>
    <w:rsid w:val="0013445D"/>
    <w:rsid w:val="0013510F"/>
    <w:rsid w:val="00141CE7"/>
    <w:rsid w:val="00141F4D"/>
    <w:rsid w:val="00142648"/>
    <w:rsid w:val="00143746"/>
    <w:rsid w:val="0014466D"/>
    <w:rsid w:val="00144EBD"/>
    <w:rsid w:val="001468BA"/>
    <w:rsid w:val="001501B1"/>
    <w:rsid w:val="00156456"/>
    <w:rsid w:val="001571D6"/>
    <w:rsid w:val="001571F1"/>
    <w:rsid w:val="00157C10"/>
    <w:rsid w:val="001605A2"/>
    <w:rsid w:val="00162EC5"/>
    <w:rsid w:val="00163F0A"/>
    <w:rsid w:val="001640C2"/>
    <w:rsid w:val="001666F8"/>
    <w:rsid w:val="00166728"/>
    <w:rsid w:val="0016676B"/>
    <w:rsid w:val="0017019E"/>
    <w:rsid w:val="0017102A"/>
    <w:rsid w:val="001714F0"/>
    <w:rsid w:val="0017424B"/>
    <w:rsid w:val="00174887"/>
    <w:rsid w:val="00174F4A"/>
    <w:rsid w:val="00176069"/>
    <w:rsid w:val="001761A5"/>
    <w:rsid w:val="00176D52"/>
    <w:rsid w:val="00176FF1"/>
    <w:rsid w:val="001779FC"/>
    <w:rsid w:val="001840B1"/>
    <w:rsid w:val="00184DF3"/>
    <w:rsid w:val="00185E1E"/>
    <w:rsid w:val="00185FD4"/>
    <w:rsid w:val="0018732E"/>
    <w:rsid w:val="00187F3F"/>
    <w:rsid w:val="00191294"/>
    <w:rsid w:val="001926A0"/>
    <w:rsid w:val="001927B7"/>
    <w:rsid w:val="001928E2"/>
    <w:rsid w:val="001935F2"/>
    <w:rsid w:val="001975B7"/>
    <w:rsid w:val="00197D53"/>
    <w:rsid w:val="001A07A5"/>
    <w:rsid w:val="001A25D9"/>
    <w:rsid w:val="001A40F1"/>
    <w:rsid w:val="001A55FC"/>
    <w:rsid w:val="001A5A69"/>
    <w:rsid w:val="001A696A"/>
    <w:rsid w:val="001A6B26"/>
    <w:rsid w:val="001A6E61"/>
    <w:rsid w:val="001A7DA5"/>
    <w:rsid w:val="001B002E"/>
    <w:rsid w:val="001B170B"/>
    <w:rsid w:val="001B1C79"/>
    <w:rsid w:val="001B1D42"/>
    <w:rsid w:val="001B1FBC"/>
    <w:rsid w:val="001B2990"/>
    <w:rsid w:val="001B331C"/>
    <w:rsid w:val="001B3E56"/>
    <w:rsid w:val="001B421C"/>
    <w:rsid w:val="001B4BAF"/>
    <w:rsid w:val="001B5C50"/>
    <w:rsid w:val="001B6E24"/>
    <w:rsid w:val="001B7175"/>
    <w:rsid w:val="001C0027"/>
    <w:rsid w:val="001C1EB4"/>
    <w:rsid w:val="001C3FBA"/>
    <w:rsid w:val="001C669F"/>
    <w:rsid w:val="001C7021"/>
    <w:rsid w:val="001D0866"/>
    <w:rsid w:val="001D0F9C"/>
    <w:rsid w:val="001D5341"/>
    <w:rsid w:val="001D5A12"/>
    <w:rsid w:val="001D5B29"/>
    <w:rsid w:val="001D5B72"/>
    <w:rsid w:val="001E02D1"/>
    <w:rsid w:val="001E0425"/>
    <w:rsid w:val="001E0566"/>
    <w:rsid w:val="001E213E"/>
    <w:rsid w:val="001E2FF8"/>
    <w:rsid w:val="001E3179"/>
    <w:rsid w:val="001E3330"/>
    <w:rsid w:val="001E5023"/>
    <w:rsid w:val="001E5178"/>
    <w:rsid w:val="001E7000"/>
    <w:rsid w:val="001F0E37"/>
    <w:rsid w:val="001F1DFF"/>
    <w:rsid w:val="001F2829"/>
    <w:rsid w:val="001F29B9"/>
    <w:rsid w:val="001F2AFB"/>
    <w:rsid w:val="001F3245"/>
    <w:rsid w:val="001F34DA"/>
    <w:rsid w:val="001F3574"/>
    <w:rsid w:val="001F35D9"/>
    <w:rsid w:val="001F3EB6"/>
    <w:rsid w:val="001F4237"/>
    <w:rsid w:val="001F46DB"/>
    <w:rsid w:val="001F5639"/>
    <w:rsid w:val="001F7F3A"/>
    <w:rsid w:val="00201A0D"/>
    <w:rsid w:val="0020307E"/>
    <w:rsid w:val="002038FC"/>
    <w:rsid w:val="00204E0C"/>
    <w:rsid w:val="00205452"/>
    <w:rsid w:val="00205701"/>
    <w:rsid w:val="00205E54"/>
    <w:rsid w:val="002064FF"/>
    <w:rsid w:val="00210168"/>
    <w:rsid w:val="00210FF1"/>
    <w:rsid w:val="00211B71"/>
    <w:rsid w:val="00212E58"/>
    <w:rsid w:val="002136CC"/>
    <w:rsid w:val="0021659C"/>
    <w:rsid w:val="00216FA8"/>
    <w:rsid w:val="00217A4C"/>
    <w:rsid w:val="00220698"/>
    <w:rsid w:val="0022166E"/>
    <w:rsid w:val="0022176C"/>
    <w:rsid w:val="00222828"/>
    <w:rsid w:val="00223815"/>
    <w:rsid w:val="00223ADB"/>
    <w:rsid w:val="00225456"/>
    <w:rsid w:val="002272FF"/>
    <w:rsid w:val="00227CDD"/>
    <w:rsid w:val="00230BD5"/>
    <w:rsid w:val="00231BA9"/>
    <w:rsid w:val="00231D51"/>
    <w:rsid w:val="002324D2"/>
    <w:rsid w:val="00234467"/>
    <w:rsid w:val="00235E49"/>
    <w:rsid w:val="00235F3A"/>
    <w:rsid w:val="00240740"/>
    <w:rsid w:val="00240867"/>
    <w:rsid w:val="0024132E"/>
    <w:rsid w:val="0024353E"/>
    <w:rsid w:val="00243544"/>
    <w:rsid w:val="00243866"/>
    <w:rsid w:val="00246130"/>
    <w:rsid w:val="002464E7"/>
    <w:rsid w:val="00247522"/>
    <w:rsid w:val="0024761F"/>
    <w:rsid w:val="0025114E"/>
    <w:rsid w:val="00253DA6"/>
    <w:rsid w:val="0025504E"/>
    <w:rsid w:val="002562F1"/>
    <w:rsid w:val="00256A8B"/>
    <w:rsid w:val="00261404"/>
    <w:rsid w:val="00261572"/>
    <w:rsid w:val="00261CF4"/>
    <w:rsid w:val="00264A7F"/>
    <w:rsid w:val="00264E93"/>
    <w:rsid w:val="002668C3"/>
    <w:rsid w:val="002719CC"/>
    <w:rsid w:val="0027218A"/>
    <w:rsid w:val="00272F5C"/>
    <w:rsid w:val="00273499"/>
    <w:rsid w:val="00273A22"/>
    <w:rsid w:val="00273F45"/>
    <w:rsid w:val="002741DC"/>
    <w:rsid w:val="002764A9"/>
    <w:rsid w:val="00276C1C"/>
    <w:rsid w:val="002773C6"/>
    <w:rsid w:val="002779A3"/>
    <w:rsid w:val="00277E7F"/>
    <w:rsid w:val="00281468"/>
    <w:rsid w:val="00282E58"/>
    <w:rsid w:val="002858C2"/>
    <w:rsid w:val="00287CA9"/>
    <w:rsid w:val="00290639"/>
    <w:rsid w:val="0029077A"/>
    <w:rsid w:val="00291011"/>
    <w:rsid w:val="0029294E"/>
    <w:rsid w:val="002941E6"/>
    <w:rsid w:val="002956C4"/>
    <w:rsid w:val="002957A6"/>
    <w:rsid w:val="0029606C"/>
    <w:rsid w:val="00297033"/>
    <w:rsid w:val="002A158A"/>
    <w:rsid w:val="002A1D4E"/>
    <w:rsid w:val="002A2920"/>
    <w:rsid w:val="002A4864"/>
    <w:rsid w:val="002A56B1"/>
    <w:rsid w:val="002A5FED"/>
    <w:rsid w:val="002A617F"/>
    <w:rsid w:val="002A6ECD"/>
    <w:rsid w:val="002B0936"/>
    <w:rsid w:val="002B5217"/>
    <w:rsid w:val="002B5D8B"/>
    <w:rsid w:val="002B7C44"/>
    <w:rsid w:val="002C00A8"/>
    <w:rsid w:val="002C1615"/>
    <w:rsid w:val="002C2115"/>
    <w:rsid w:val="002C219C"/>
    <w:rsid w:val="002C2DEE"/>
    <w:rsid w:val="002C3526"/>
    <w:rsid w:val="002C48C2"/>
    <w:rsid w:val="002C6948"/>
    <w:rsid w:val="002C78C0"/>
    <w:rsid w:val="002C7C2A"/>
    <w:rsid w:val="002D052F"/>
    <w:rsid w:val="002D2206"/>
    <w:rsid w:val="002D31C5"/>
    <w:rsid w:val="002D3210"/>
    <w:rsid w:val="002D7298"/>
    <w:rsid w:val="002E0F4E"/>
    <w:rsid w:val="002E15E0"/>
    <w:rsid w:val="002E1E69"/>
    <w:rsid w:val="002E1EF6"/>
    <w:rsid w:val="002E1FCC"/>
    <w:rsid w:val="002E301B"/>
    <w:rsid w:val="002E3128"/>
    <w:rsid w:val="002E62B0"/>
    <w:rsid w:val="002E766D"/>
    <w:rsid w:val="002F0E10"/>
    <w:rsid w:val="002F26A3"/>
    <w:rsid w:val="003005E2"/>
    <w:rsid w:val="00300860"/>
    <w:rsid w:val="0030093A"/>
    <w:rsid w:val="00300FAB"/>
    <w:rsid w:val="00301E24"/>
    <w:rsid w:val="00302502"/>
    <w:rsid w:val="00302F53"/>
    <w:rsid w:val="00303072"/>
    <w:rsid w:val="00304A61"/>
    <w:rsid w:val="00305472"/>
    <w:rsid w:val="003057E0"/>
    <w:rsid w:val="00305E92"/>
    <w:rsid w:val="00305FE7"/>
    <w:rsid w:val="00307114"/>
    <w:rsid w:val="00310C2E"/>
    <w:rsid w:val="0031123A"/>
    <w:rsid w:val="003118AF"/>
    <w:rsid w:val="00312372"/>
    <w:rsid w:val="00312D0F"/>
    <w:rsid w:val="00315C21"/>
    <w:rsid w:val="003160D7"/>
    <w:rsid w:val="00316E2A"/>
    <w:rsid w:val="00317C16"/>
    <w:rsid w:val="0032014A"/>
    <w:rsid w:val="003208BF"/>
    <w:rsid w:val="003210C3"/>
    <w:rsid w:val="00321466"/>
    <w:rsid w:val="00324C04"/>
    <w:rsid w:val="00324CEF"/>
    <w:rsid w:val="00325924"/>
    <w:rsid w:val="003259E6"/>
    <w:rsid w:val="00341863"/>
    <w:rsid w:val="00342A28"/>
    <w:rsid w:val="00345DE2"/>
    <w:rsid w:val="00346090"/>
    <w:rsid w:val="00346D22"/>
    <w:rsid w:val="003476CB"/>
    <w:rsid w:val="00347BBD"/>
    <w:rsid w:val="0035026C"/>
    <w:rsid w:val="00351819"/>
    <w:rsid w:val="00352631"/>
    <w:rsid w:val="00355311"/>
    <w:rsid w:val="00356141"/>
    <w:rsid w:val="00356197"/>
    <w:rsid w:val="00356218"/>
    <w:rsid w:val="0035637E"/>
    <w:rsid w:val="003564B5"/>
    <w:rsid w:val="00362166"/>
    <w:rsid w:val="00362CF1"/>
    <w:rsid w:val="00362CF9"/>
    <w:rsid w:val="003631A8"/>
    <w:rsid w:val="003634C2"/>
    <w:rsid w:val="00365205"/>
    <w:rsid w:val="0036540B"/>
    <w:rsid w:val="003655C0"/>
    <w:rsid w:val="00365B1A"/>
    <w:rsid w:val="003667C2"/>
    <w:rsid w:val="00367177"/>
    <w:rsid w:val="00367FA9"/>
    <w:rsid w:val="00371842"/>
    <w:rsid w:val="003738B8"/>
    <w:rsid w:val="0037558C"/>
    <w:rsid w:val="003770A3"/>
    <w:rsid w:val="00377511"/>
    <w:rsid w:val="003801CB"/>
    <w:rsid w:val="003806E3"/>
    <w:rsid w:val="00380966"/>
    <w:rsid w:val="003824FD"/>
    <w:rsid w:val="00384FCA"/>
    <w:rsid w:val="00385AD4"/>
    <w:rsid w:val="00386872"/>
    <w:rsid w:val="00390598"/>
    <w:rsid w:val="00390DFE"/>
    <w:rsid w:val="0039289C"/>
    <w:rsid w:val="00393413"/>
    <w:rsid w:val="00395B53"/>
    <w:rsid w:val="00396D59"/>
    <w:rsid w:val="00396D78"/>
    <w:rsid w:val="003978E2"/>
    <w:rsid w:val="00397C91"/>
    <w:rsid w:val="003A27D6"/>
    <w:rsid w:val="003A4099"/>
    <w:rsid w:val="003A4585"/>
    <w:rsid w:val="003A46DC"/>
    <w:rsid w:val="003A4D47"/>
    <w:rsid w:val="003A6372"/>
    <w:rsid w:val="003A7CB8"/>
    <w:rsid w:val="003A7E56"/>
    <w:rsid w:val="003B0728"/>
    <w:rsid w:val="003B0FA4"/>
    <w:rsid w:val="003B2259"/>
    <w:rsid w:val="003B26E5"/>
    <w:rsid w:val="003B2FE5"/>
    <w:rsid w:val="003B5C4E"/>
    <w:rsid w:val="003B6C19"/>
    <w:rsid w:val="003C0761"/>
    <w:rsid w:val="003C14D8"/>
    <w:rsid w:val="003C378F"/>
    <w:rsid w:val="003C37DD"/>
    <w:rsid w:val="003C3E0C"/>
    <w:rsid w:val="003C52F8"/>
    <w:rsid w:val="003C592F"/>
    <w:rsid w:val="003C7DD6"/>
    <w:rsid w:val="003C7E28"/>
    <w:rsid w:val="003D0090"/>
    <w:rsid w:val="003D0278"/>
    <w:rsid w:val="003D3791"/>
    <w:rsid w:val="003D43D3"/>
    <w:rsid w:val="003D48F6"/>
    <w:rsid w:val="003D4EC9"/>
    <w:rsid w:val="003D57E4"/>
    <w:rsid w:val="003D6E3A"/>
    <w:rsid w:val="003D70D8"/>
    <w:rsid w:val="003E0B6B"/>
    <w:rsid w:val="003E385A"/>
    <w:rsid w:val="003E71A0"/>
    <w:rsid w:val="003E7BAB"/>
    <w:rsid w:val="003F414B"/>
    <w:rsid w:val="003F4365"/>
    <w:rsid w:val="003F4433"/>
    <w:rsid w:val="003F5563"/>
    <w:rsid w:val="003F7905"/>
    <w:rsid w:val="00404E6F"/>
    <w:rsid w:val="00405450"/>
    <w:rsid w:val="00405C4C"/>
    <w:rsid w:val="00407DAF"/>
    <w:rsid w:val="00410761"/>
    <w:rsid w:val="00412369"/>
    <w:rsid w:val="00412B78"/>
    <w:rsid w:val="00412E3D"/>
    <w:rsid w:val="00413086"/>
    <w:rsid w:val="00413A3D"/>
    <w:rsid w:val="00415263"/>
    <w:rsid w:val="004215D1"/>
    <w:rsid w:val="0042539E"/>
    <w:rsid w:val="004254BF"/>
    <w:rsid w:val="00427141"/>
    <w:rsid w:val="004271F8"/>
    <w:rsid w:val="004272E1"/>
    <w:rsid w:val="0042759F"/>
    <w:rsid w:val="0042773F"/>
    <w:rsid w:val="00427B45"/>
    <w:rsid w:val="004306B2"/>
    <w:rsid w:val="0043074A"/>
    <w:rsid w:val="00432BFB"/>
    <w:rsid w:val="00433466"/>
    <w:rsid w:val="00434FF0"/>
    <w:rsid w:val="0043608C"/>
    <w:rsid w:val="00437183"/>
    <w:rsid w:val="00437894"/>
    <w:rsid w:val="00440635"/>
    <w:rsid w:val="00442511"/>
    <w:rsid w:val="004449D7"/>
    <w:rsid w:val="00446204"/>
    <w:rsid w:val="004463A2"/>
    <w:rsid w:val="0045111F"/>
    <w:rsid w:val="00451594"/>
    <w:rsid w:val="00452408"/>
    <w:rsid w:val="004527F1"/>
    <w:rsid w:val="00453A6B"/>
    <w:rsid w:val="004574AE"/>
    <w:rsid w:val="004604F9"/>
    <w:rsid w:val="0046192A"/>
    <w:rsid w:val="00462F81"/>
    <w:rsid w:val="00463C1E"/>
    <w:rsid w:val="004662FC"/>
    <w:rsid w:val="00466323"/>
    <w:rsid w:val="00466E03"/>
    <w:rsid w:val="00467B64"/>
    <w:rsid w:val="00467D95"/>
    <w:rsid w:val="00470897"/>
    <w:rsid w:val="00471446"/>
    <w:rsid w:val="00471521"/>
    <w:rsid w:val="00472005"/>
    <w:rsid w:val="004740A8"/>
    <w:rsid w:val="0047461A"/>
    <w:rsid w:val="00476393"/>
    <w:rsid w:val="00477680"/>
    <w:rsid w:val="00480304"/>
    <w:rsid w:val="004823C3"/>
    <w:rsid w:val="00482474"/>
    <w:rsid w:val="00484353"/>
    <w:rsid w:val="00484EA4"/>
    <w:rsid w:val="00485BF2"/>
    <w:rsid w:val="004871B0"/>
    <w:rsid w:val="004937E9"/>
    <w:rsid w:val="00493D06"/>
    <w:rsid w:val="00494E3A"/>
    <w:rsid w:val="0049542D"/>
    <w:rsid w:val="00495EB1"/>
    <w:rsid w:val="00497301"/>
    <w:rsid w:val="00497F7B"/>
    <w:rsid w:val="004A1153"/>
    <w:rsid w:val="004A2E4A"/>
    <w:rsid w:val="004A5658"/>
    <w:rsid w:val="004A5DA9"/>
    <w:rsid w:val="004B03DF"/>
    <w:rsid w:val="004B2B1F"/>
    <w:rsid w:val="004B414E"/>
    <w:rsid w:val="004B4629"/>
    <w:rsid w:val="004B7365"/>
    <w:rsid w:val="004B7D1B"/>
    <w:rsid w:val="004C0A83"/>
    <w:rsid w:val="004C2270"/>
    <w:rsid w:val="004C4EB7"/>
    <w:rsid w:val="004C573F"/>
    <w:rsid w:val="004D0608"/>
    <w:rsid w:val="004D0DF9"/>
    <w:rsid w:val="004D1182"/>
    <w:rsid w:val="004D38E7"/>
    <w:rsid w:val="004D4654"/>
    <w:rsid w:val="004D46F1"/>
    <w:rsid w:val="004D7E55"/>
    <w:rsid w:val="004E0308"/>
    <w:rsid w:val="004E1258"/>
    <w:rsid w:val="004E3595"/>
    <w:rsid w:val="004E41F5"/>
    <w:rsid w:val="004E4991"/>
    <w:rsid w:val="004F4BD2"/>
    <w:rsid w:val="004F5A2C"/>
    <w:rsid w:val="004F7759"/>
    <w:rsid w:val="00500270"/>
    <w:rsid w:val="00504C74"/>
    <w:rsid w:val="0050611E"/>
    <w:rsid w:val="00510FAA"/>
    <w:rsid w:val="0051145C"/>
    <w:rsid w:val="0051308D"/>
    <w:rsid w:val="00513626"/>
    <w:rsid w:val="00513993"/>
    <w:rsid w:val="00513CD4"/>
    <w:rsid w:val="005165F6"/>
    <w:rsid w:val="00516DB9"/>
    <w:rsid w:val="005178AF"/>
    <w:rsid w:val="0052380F"/>
    <w:rsid w:val="00523914"/>
    <w:rsid w:val="00524A74"/>
    <w:rsid w:val="00524F50"/>
    <w:rsid w:val="00526B68"/>
    <w:rsid w:val="00526CB6"/>
    <w:rsid w:val="0052708B"/>
    <w:rsid w:val="00527FD6"/>
    <w:rsid w:val="0053254E"/>
    <w:rsid w:val="00535011"/>
    <w:rsid w:val="0053534A"/>
    <w:rsid w:val="005356BD"/>
    <w:rsid w:val="005357FC"/>
    <w:rsid w:val="00535AE4"/>
    <w:rsid w:val="00535EB1"/>
    <w:rsid w:val="005362D9"/>
    <w:rsid w:val="00536D89"/>
    <w:rsid w:val="005433EC"/>
    <w:rsid w:val="0054492C"/>
    <w:rsid w:val="005459F2"/>
    <w:rsid w:val="005461C7"/>
    <w:rsid w:val="00546463"/>
    <w:rsid w:val="00547023"/>
    <w:rsid w:val="00550943"/>
    <w:rsid w:val="00550C7A"/>
    <w:rsid w:val="00551F04"/>
    <w:rsid w:val="005522C3"/>
    <w:rsid w:val="00552AC4"/>
    <w:rsid w:val="00552AE5"/>
    <w:rsid w:val="00555497"/>
    <w:rsid w:val="005600C9"/>
    <w:rsid w:val="005616B9"/>
    <w:rsid w:val="005623CD"/>
    <w:rsid w:val="00562AC1"/>
    <w:rsid w:val="00564A58"/>
    <w:rsid w:val="0056675A"/>
    <w:rsid w:val="00571D40"/>
    <w:rsid w:val="00571FAC"/>
    <w:rsid w:val="005721EC"/>
    <w:rsid w:val="005740B3"/>
    <w:rsid w:val="00574D86"/>
    <w:rsid w:val="00575507"/>
    <w:rsid w:val="00580128"/>
    <w:rsid w:val="0058030B"/>
    <w:rsid w:val="0058196D"/>
    <w:rsid w:val="00581C95"/>
    <w:rsid w:val="005836D5"/>
    <w:rsid w:val="005856F5"/>
    <w:rsid w:val="005879E9"/>
    <w:rsid w:val="00587AC4"/>
    <w:rsid w:val="005911AE"/>
    <w:rsid w:val="00592607"/>
    <w:rsid w:val="005929FE"/>
    <w:rsid w:val="00593B0F"/>
    <w:rsid w:val="00594221"/>
    <w:rsid w:val="0059463C"/>
    <w:rsid w:val="00594D64"/>
    <w:rsid w:val="00595378"/>
    <w:rsid w:val="00596CB4"/>
    <w:rsid w:val="0059717E"/>
    <w:rsid w:val="005A086A"/>
    <w:rsid w:val="005A0981"/>
    <w:rsid w:val="005A0F2A"/>
    <w:rsid w:val="005A12FB"/>
    <w:rsid w:val="005A2A00"/>
    <w:rsid w:val="005A3362"/>
    <w:rsid w:val="005A3E41"/>
    <w:rsid w:val="005A4F7B"/>
    <w:rsid w:val="005A7117"/>
    <w:rsid w:val="005B123D"/>
    <w:rsid w:val="005B55B8"/>
    <w:rsid w:val="005B5B46"/>
    <w:rsid w:val="005B6294"/>
    <w:rsid w:val="005B69F2"/>
    <w:rsid w:val="005B747E"/>
    <w:rsid w:val="005B7780"/>
    <w:rsid w:val="005C0A7E"/>
    <w:rsid w:val="005C1732"/>
    <w:rsid w:val="005C4EB4"/>
    <w:rsid w:val="005C6E01"/>
    <w:rsid w:val="005C7103"/>
    <w:rsid w:val="005D24E4"/>
    <w:rsid w:val="005D39DD"/>
    <w:rsid w:val="005D40A6"/>
    <w:rsid w:val="005D43A3"/>
    <w:rsid w:val="005D4F09"/>
    <w:rsid w:val="005E0842"/>
    <w:rsid w:val="005E1C9E"/>
    <w:rsid w:val="005E25CD"/>
    <w:rsid w:val="005E294E"/>
    <w:rsid w:val="005E42E9"/>
    <w:rsid w:val="005E507E"/>
    <w:rsid w:val="005E5367"/>
    <w:rsid w:val="005E724C"/>
    <w:rsid w:val="005E7958"/>
    <w:rsid w:val="005F398E"/>
    <w:rsid w:val="005F41A4"/>
    <w:rsid w:val="006036F8"/>
    <w:rsid w:val="0060389E"/>
    <w:rsid w:val="00606099"/>
    <w:rsid w:val="0060726E"/>
    <w:rsid w:val="00610176"/>
    <w:rsid w:val="00610CFD"/>
    <w:rsid w:val="00612852"/>
    <w:rsid w:val="0061324F"/>
    <w:rsid w:val="00615284"/>
    <w:rsid w:val="00616EFA"/>
    <w:rsid w:val="00617964"/>
    <w:rsid w:val="00617EB9"/>
    <w:rsid w:val="00620156"/>
    <w:rsid w:val="0062019C"/>
    <w:rsid w:val="006202D8"/>
    <w:rsid w:val="00620D2C"/>
    <w:rsid w:val="00623652"/>
    <w:rsid w:val="00625E5B"/>
    <w:rsid w:val="00631F96"/>
    <w:rsid w:val="006321C6"/>
    <w:rsid w:val="00634E11"/>
    <w:rsid w:val="00642FEC"/>
    <w:rsid w:val="00643AC5"/>
    <w:rsid w:val="0064658D"/>
    <w:rsid w:val="006472A4"/>
    <w:rsid w:val="0065348B"/>
    <w:rsid w:val="0065581B"/>
    <w:rsid w:val="0065590C"/>
    <w:rsid w:val="0065611A"/>
    <w:rsid w:val="00656AB5"/>
    <w:rsid w:val="00657FB9"/>
    <w:rsid w:val="006606E8"/>
    <w:rsid w:val="0066177C"/>
    <w:rsid w:val="00662B11"/>
    <w:rsid w:val="00663657"/>
    <w:rsid w:val="00663AB4"/>
    <w:rsid w:val="00663BCD"/>
    <w:rsid w:val="00664D17"/>
    <w:rsid w:val="0066643B"/>
    <w:rsid w:val="00666754"/>
    <w:rsid w:val="00666A9E"/>
    <w:rsid w:val="006715A9"/>
    <w:rsid w:val="006717E8"/>
    <w:rsid w:val="0067188C"/>
    <w:rsid w:val="00672143"/>
    <w:rsid w:val="0067229A"/>
    <w:rsid w:val="00673FAC"/>
    <w:rsid w:val="00673FF8"/>
    <w:rsid w:val="0067403D"/>
    <w:rsid w:val="00675A7A"/>
    <w:rsid w:val="006771B8"/>
    <w:rsid w:val="00683E52"/>
    <w:rsid w:val="00684480"/>
    <w:rsid w:val="00684C22"/>
    <w:rsid w:val="00685C00"/>
    <w:rsid w:val="00687D3E"/>
    <w:rsid w:val="0069049F"/>
    <w:rsid w:val="00691006"/>
    <w:rsid w:val="00691485"/>
    <w:rsid w:val="00691707"/>
    <w:rsid w:val="006927D9"/>
    <w:rsid w:val="006936A1"/>
    <w:rsid w:val="006946BE"/>
    <w:rsid w:val="00696B26"/>
    <w:rsid w:val="00696BB7"/>
    <w:rsid w:val="00696F40"/>
    <w:rsid w:val="006A02AD"/>
    <w:rsid w:val="006A327D"/>
    <w:rsid w:val="006A5232"/>
    <w:rsid w:val="006A5AFF"/>
    <w:rsid w:val="006A692A"/>
    <w:rsid w:val="006A6F9D"/>
    <w:rsid w:val="006A70E4"/>
    <w:rsid w:val="006B07A9"/>
    <w:rsid w:val="006B083A"/>
    <w:rsid w:val="006B1C9E"/>
    <w:rsid w:val="006B3A11"/>
    <w:rsid w:val="006B76CD"/>
    <w:rsid w:val="006C34A6"/>
    <w:rsid w:val="006C41DF"/>
    <w:rsid w:val="006C4473"/>
    <w:rsid w:val="006C4840"/>
    <w:rsid w:val="006C62F1"/>
    <w:rsid w:val="006C725C"/>
    <w:rsid w:val="006C7E75"/>
    <w:rsid w:val="006D31E8"/>
    <w:rsid w:val="006D40E6"/>
    <w:rsid w:val="006D5897"/>
    <w:rsid w:val="006D6AAD"/>
    <w:rsid w:val="006D7573"/>
    <w:rsid w:val="006D7766"/>
    <w:rsid w:val="006D7DAC"/>
    <w:rsid w:val="006E0084"/>
    <w:rsid w:val="006E1B6B"/>
    <w:rsid w:val="006E238C"/>
    <w:rsid w:val="006E3876"/>
    <w:rsid w:val="006E441B"/>
    <w:rsid w:val="006E4ED7"/>
    <w:rsid w:val="006E5143"/>
    <w:rsid w:val="006F0944"/>
    <w:rsid w:val="006F09BF"/>
    <w:rsid w:val="006F1271"/>
    <w:rsid w:val="006F197F"/>
    <w:rsid w:val="006F2350"/>
    <w:rsid w:val="006F3DD1"/>
    <w:rsid w:val="006F464D"/>
    <w:rsid w:val="006F48D4"/>
    <w:rsid w:val="006F51D5"/>
    <w:rsid w:val="007019B9"/>
    <w:rsid w:val="00701C1E"/>
    <w:rsid w:val="00702ABB"/>
    <w:rsid w:val="007032EB"/>
    <w:rsid w:val="0070395C"/>
    <w:rsid w:val="00704328"/>
    <w:rsid w:val="00704BCE"/>
    <w:rsid w:val="007124AA"/>
    <w:rsid w:val="007135AE"/>
    <w:rsid w:val="00713CBA"/>
    <w:rsid w:val="00715A94"/>
    <w:rsid w:val="00716DDE"/>
    <w:rsid w:val="00717DFB"/>
    <w:rsid w:val="00721432"/>
    <w:rsid w:val="00721932"/>
    <w:rsid w:val="00721CC4"/>
    <w:rsid w:val="00721DCB"/>
    <w:rsid w:val="007227C6"/>
    <w:rsid w:val="0072516D"/>
    <w:rsid w:val="0072716B"/>
    <w:rsid w:val="0073131E"/>
    <w:rsid w:val="0073147C"/>
    <w:rsid w:val="00732539"/>
    <w:rsid w:val="007374AF"/>
    <w:rsid w:val="00737837"/>
    <w:rsid w:val="00740032"/>
    <w:rsid w:val="00742C7E"/>
    <w:rsid w:val="00742F97"/>
    <w:rsid w:val="00745596"/>
    <w:rsid w:val="007468F3"/>
    <w:rsid w:val="00746DF4"/>
    <w:rsid w:val="007503C1"/>
    <w:rsid w:val="00750A5C"/>
    <w:rsid w:val="00753D16"/>
    <w:rsid w:val="00754CD0"/>
    <w:rsid w:val="00756D41"/>
    <w:rsid w:val="00760D35"/>
    <w:rsid w:val="007611D3"/>
    <w:rsid w:val="00761530"/>
    <w:rsid w:val="00762320"/>
    <w:rsid w:val="0076273D"/>
    <w:rsid w:val="00762BAE"/>
    <w:rsid w:val="00762CB4"/>
    <w:rsid w:val="00764D03"/>
    <w:rsid w:val="00764F99"/>
    <w:rsid w:val="00766011"/>
    <w:rsid w:val="00767108"/>
    <w:rsid w:val="00767470"/>
    <w:rsid w:val="007674C9"/>
    <w:rsid w:val="00772B1B"/>
    <w:rsid w:val="00773B93"/>
    <w:rsid w:val="00776C2B"/>
    <w:rsid w:val="00781778"/>
    <w:rsid w:val="00783B39"/>
    <w:rsid w:val="00783CCF"/>
    <w:rsid w:val="00786AFF"/>
    <w:rsid w:val="00787155"/>
    <w:rsid w:val="00787D42"/>
    <w:rsid w:val="00790BA8"/>
    <w:rsid w:val="0079352E"/>
    <w:rsid w:val="00796D46"/>
    <w:rsid w:val="007A0B69"/>
    <w:rsid w:val="007A0D0A"/>
    <w:rsid w:val="007A2105"/>
    <w:rsid w:val="007A220D"/>
    <w:rsid w:val="007A344F"/>
    <w:rsid w:val="007A43EE"/>
    <w:rsid w:val="007A66EF"/>
    <w:rsid w:val="007A6AD0"/>
    <w:rsid w:val="007B151D"/>
    <w:rsid w:val="007B18B5"/>
    <w:rsid w:val="007B1963"/>
    <w:rsid w:val="007B1D4D"/>
    <w:rsid w:val="007B2D35"/>
    <w:rsid w:val="007B3058"/>
    <w:rsid w:val="007B592F"/>
    <w:rsid w:val="007B6528"/>
    <w:rsid w:val="007B7346"/>
    <w:rsid w:val="007B758B"/>
    <w:rsid w:val="007C1FD9"/>
    <w:rsid w:val="007C236F"/>
    <w:rsid w:val="007C57B8"/>
    <w:rsid w:val="007C650F"/>
    <w:rsid w:val="007D1359"/>
    <w:rsid w:val="007D1944"/>
    <w:rsid w:val="007D1B8B"/>
    <w:rsid w:val="007D240E"/>
    <w:rsid w:val="007D25E1"/>
    <w:rsid w:val="007D2ABD"/>
    <w:rsid w:val="007D3AD4"/>
    <w:rsid w:val="007D5EBB"/>
    <w:rsid w:val="007E0468"/>
    <w:rsid w:val="007E1D8F"/>
    <w:rsid w:val="007E3266"/>
    <w:rsid w:val="007E5F05"/>
    <w:rsid w:val="007E633B"/>
    <w:rsid w:val="007E6576"/>
    <w:rsid w:val="007F166A"/>
    <w:rsid w:val="007F272A"/>
    <w:rsid w:val="007F2905"/>
    <w:rsid w:val="007F425B"/>
    <w:rsid w:val="007F4FE1"/>
    <w:rsid w:val="007F74EC"/>
    <w:rsid w:val="00800088"/>
    <w:rsid w:val="0080162E"/>
    <w:rsid w:val="0080188B"/>
    <w:rsid w:val="0080251D"/>
    <w:rsid w:val="00803AF3"/>
    <w:rsid w:val="00804E0C"/>
    <w:rsid w:val="00811297"/>
    <w:rsid w:val="008114E6"/>
    <w:rsid w:val="00811C04"/>
    <w:rsid w:val="008130C8"/>
    <w:rsid w:val="00814D4F"/>
    <w:rsid w:val="00814E01"/>
    <w:rsid w:val="00815247"/>
    <w:rsid w:val="00816E41"/>
    <w:rsid w:val="00822EEC"/>
    <w:rsid w:val="00823CDE"/>
    <w:rsid w:val="00825FBC"/>
    <w:rsid w:val="00826771"/>
    <w:rsid w:val="0082796D"/>
    <w:rsid w:val="008316FE"/>
    <w:rsid w:val="00834B4F"/>
    <w:rsid w:val="00834BFE"/>
    <w:rsid w:val="00834F2B"/>
    <w:rsid w:val="0083542E"/>
    <w:rsid w:val="008354DC"/>
    <w:rsid w:val="00835A8A"/>
    <w:rsid w:val="00837D96"/>
    <w:rsid w:val="008403F4"/>
    <w:rsid w:val="00840B71"/>
    <w:rsid w:val="008421DD"/>
    <w:rsid w:val="00843CCD"/>
    <w:rsid w:val="00843E4A"/>
    <w:rsid w:val="008443EC"/>
    <w:rsid w:val="00844E22"/>
    <w:rsid w:val="00845A30"/>
    <w:rsid w:val="00845B5A"/>
    <w:rsid w:val="0084680A"/>
    <w:rsid w:val="00847E57"/>
    <w:rsid w:val="00857D52"/>
    <w:rsid w:val="0086042C"/>
    <w:rsid w:val="0086058D"/>
    <w:rsid w:val="00860836"/>
    <w:rsid w:val="0086138F"/>
    <w:rsid w:val="00861F3F"/>
    <w:rsid w:val="008622B3"/>
    <w:rsid w:val="008627D6"/>
    <w:rsid w:val="00863FA8"/>
    <w:rsid w:val="008645DF"/>
    <w:rsid w:val="00865004"/>
    <w:rsid w:val="00865234"/>
    <w:rsid w:val="0087067F"/>
    <w:rsid w:val="008709A0"/>
    <w:rsid w:val="00871EC1"/>
    <w:rsid w:val="00873867"/>
    <w:rsid w:val="00875DA4"/>
    <w:rsid w:val="00877152"/>
    <w:rsid w:val="00880977"/>
    <w:rsid w:val="00880E9A"/>
    <w:rsid w:val="0088114A"/>
    <w:rsid w:val="008815E3"/>
    <w:rsid w:val="00882D45"/>
    <w:rsid w:val="00883A25"/>
    <w:rsid w:val="00883AC6"/>
    <w:rsid w:val="00884D81"/>
    <w:rsid w:val="00885DD3"/>
    <w:rsid w:val="00886620"/>
    <w:rsid w:val="0089195B"/>
    <w:rsid w:val="00892458"/>
    <w:rsid w:val="0089273A"/>
    <w:rsid w:val="008932FD"/>
    <w:rsid w:val="008938DB"/>
    <w:rsid w:val="00893B21"/>
    <w:rsid w:val="008947CD"/>
    <w:rsid w:val="00894E47"/>
    <w:rsid w:val="008951AB"/>
    <w:rsid w:val="0089583E"/>
    <w:rsid w:val="008A0805"/>
    <w:rsid w:val="008A14F5"/>
    <w:rsid w:val="008A2B4E"/>
    <w:rsid w:val="008A5745"/>
    <w:rsid w:val="008B148D"/>
    <w:rsid w:val="008B2F71"/>
    <w:rsid w:val="008B6086"/>
    <w:rsid w:val="008B6F20"/>
    <w:rsid w:val="008C01AA"/>
    <w:rsid w:val="008C0878"/>
    <w:rsid w:val="008C1634"/>
    <w:rsid w:val="008C204F"/>
    <w:rsid w:val="008C2210"/>
    <w:rsid w:val="008C2F4A"/>
    <w:rsid w:val="008C3715"/>
    <w:rsid w:val="008C413E"/>
    <w:rsid w:val="008C49AA"/>
    <w:rsid w:val="008C5100"/>
    <w:rsid w:val="008C5F4A"/>
    <w:rsid w:val="008C61AB"/>
    <w:rsid w:val="008C654C"/>
    <w:rsid w:val="008C6B2B"/>
    <w:rsid w:val="008C6B86"/>
    <w:rsid w:val="008D0398"/>
    <w:rsid w:val="008D0A4D"/>
    <w:rsid w:val="008D0D72"/>
    <w:rsid w:val="008D1503"/>
    <w:rsid w:val="008D1E90"/>
    <w:rsid w:val="008D4219"/>
    <w:rsid w:val="008D4C64"/>
    <w:rsid w:val="008D6019"/>
    <w:rsid w:val="008D625E"/>
    <w:rsid w:val="008D6BCC"/>
    <w:rsid w:val="008D7472"/>
    <w:rsid w:val="008D7F0D"/>
    <w:rsid w:val="008E170C"/>
    <w:rsid w:val="008E1886"/>
    <w:rsid w:val="008E1A27"/>
    <w:rsid w:val="008E4424"/>
    <w:rsid w:val="008E5332"/>
    <w:rsid w:val="008E6504"/>
    <w:rsid w:val="008E69C1"/>
    <w:rsid w:val="008F0343"/>
    <w:rsid w:val="008F44D8"/>
    <w:rsid w:val="008F56FA"/>
    <w:rsid w:val="008F5B0F"/>
    <w:rsid w:val="008F5EFF"/>
    <w:rsid w:val="008F5FBF"/>
    <w:rsid w:val="008F6CA3"/>
    <w:rsid w:val="008F770B"/>
    <w:rsid w:val="008F7C02"/>
    <w:rsid w:val="0090615A"/>
    <w:rsid w:val="0091035C"/>
    <w:rsid w:val="00912436"/>
    <w:rsid w:val="00913E6A"/>
    <w:rsid w:val="00914131"/>
    <w:rsid w:val="0091466C"/>
    <w:rsid w:val="00914825"/>
    <w:rsid w:val="00916B3D"/>
    <w:rsid w:val="009200E8"/>
    <w:rsid w:val="009222A9"/>
    <w:rsid w:val="009229D7"/>
    <w:rsid w:val="00922BD3"/>
    <w:rsid w:val="00927155"/>
    <w:rsid w:val="00927F9F"/>
    <w:rsid w:val="00931801"/>
    <w:rsid w:val="009321B5"/>
    <w:rsid w:val="009338E8"/>
    <w:rsid w:val="009347FB"/>
    <w:rsid w:val="009353BA"/>
    <w:rsid w:val="0094229D"/>
    <w:rsid w:val="0094381F"/>
    <w:rsid w:val="00943F73"/>
    <w:rsid w:val="00946027"/>
    <w:rsid w:val="00947399"/>
    <w:rsid w:val="00950D34"/>
    <w:rsid w:val="00951ADC"/>
    <w:rsid w:val="0095252F"/>
    <w:rsid w:val="009525D9"/>
    <w:rsid w:val="00953252"/>
    <w:rsid w:val="009539EE"/>
    <w:rsid w:val="00954676"/>
    <w:rsid w:val="009618EB"/>
    <w:rsid w:val="009624C9"/>
    <w:rsid w:val="00962DBE"/>
    <w:rsid w:val="00964850"/>
    <w:rsid w:val="00964D7A"/>
    <w:rsid w:val="0096500A"/>
    <w:rsid w:val="00966D9D"/>
    <w:rsid w:val="00970D1B"/>
    <w:rsid w:val="00971A83"/>
    <w:rsid w:val="009721C6"/>
    <w:rsid w:val="009721E0"/>
    <w:rsid w:val="00972356"/>
    <w:rsid w:val="00972BF9"/>
    <w:rsid w:val="00975ACB"/>
    <w:rsid w:val="009762E8"/>
    <w:rsid w:val="009829B6"/>
    <w:rsid w:val="00983C60"/>
    <w:rsid w:val="00984AE9"/>
    <w:rsid w:val="00993677"/>
    <w:rsid w:val="00994893"/>
    <w:rsid w:val="00995C2D"/>
    <w:rsid w:val="009974D7"/>
    <w:rsid w:val="009A187D"/>
    <w:rsid w:val="009A1ADB"/>
    <w:rsid w:val="009A20E8"/>
    <w:rsid w:val="009A2472"/>
    <w:rsid w:val="009A284C"/>
    <w:rsid w:val="009A3A46"/>
    <w:rsid w:val="009A49F1"/>
    <w:rsid w:val="009A4B18"/>
    <w:rsid w:val="009A6362"/>
    <w:rsid w:val="009B0318"/>
    <w:rsid w:val="009B0665"/>
    <w:rsid w:val="009B1982"/>
    <w:rsid w:val="009B2CCA"/>
    <w:rsid w:val="009B32F1"/>
    <w:rsid w:val="009B33D2"/>
    <w:rsid w:val="009B4BDC"/>
    <w:rsid w:val="009B5E2D"/>
    <w:rsid w:val="009B6982"/>
    <w:rsid w:val="009B707A"/>
    <w:rsid w:val="009B7354"/>
    <w:rsid w:val="009C2613"/>
    <w:rsid w:val="009C2F8B"/>
    <w:rsid w:val="009C616A"/>
    <w:rsid w:val="009D0463"/>
    <w:rsid w:val="009D09FD"/>
    <w:rsid w:val="009D0D1A"/>
    <w:rsid w:val="009D1412"/>
    <w:rsid w:val="009D331B"/>
    <w:rsid w:val="009D333F"/>
    <w:rsid w:val="009D3590"/>
    <w:rsid w:val="009D35A5"/>
    <w:rsid w:val="009D4136"/>
    <w:rsid w:val="009D48C2"/>
    <w:rsid w:val="009D4A64"/>
    <w:rsid w:val="009D4C42"/>
    <w:rsid w:val="009D6A40"/>
    <w:rsid w:val="009D75DB"/>
    <w:rsid w:val="009D772F"/>
    <w:rsid w:val="009D797F"/>
    <w:rsid w:val="009D798A"/>
    <w:rsid w:val="009E124F"/>
    <w:rsid w:val="009E2558"/>
    <w:rsid w:val="009E2DD3"/>
    <w:rsid w:val="009E4504"/>
    <w:rsid w:val="009E5A40"/>
    <w:rsid w:val="009E71E0"/>
    <w:rsid w:val="009E7CE8"/>
    <w:rsid w:val="009F22C8"/>
    <w:rsid w:val="009F2E3E"/>
    <w:rsid w:val="009F4110"/>
    <w:rsid w:val="009F424E"/>
    <w:rsid w:val="009F449F"/>
    <w:rsid w:val="009F4537"/>
    <w:rsid w:val="009F48B8"/>
    <w:rsid w:val="009F5E2A"/>
    <w:rsid w:val="009F5F1D"/>
    <w:rsid w:val="00A002F8"/>
    <w:rsid w:val="00A00391"/>
    <w:rsid w:val="00A00A33"/>
    <w:rsid w:val="00A012DE"/>
    <w:rsid w:val="00A04256"/>
    <w:rsid w:val="00A04DF5"/>
    <w:rsid w:val="00A065CB"/>
    <w:rsid w:val="00A10800"/>
    <w:rsid w:val="00A11B66"/>
    <w:rsid w:val="00A13AC1"/>
    <w:rsid w:val="00A14882"/>
    <w:rsid w:val="00A14BAA"/>
    <w:rsid w:val="00A15D54"/>
    <w:rsid w:val="00A15DC0"/>
    <w:rsid w:val="00A17A51"/>
    <w:rsid w:val="00A20D62"/>
    <w:rsid w:val="00A21E98"/>
    <w:rsid w:val="00A22A6F"/>
    <w:rsid w:val="00A2327A"/>
    <w:rsid w:val="00A23E07"/>
    <w:rsid w:val="00A2588F"/>
    <w:rsid w:val="00A2746C"/>
    <w:rsid w:val="00A27653"/>
    <w:rsid w:val="00A278E2"/>
    <w:rsid w:val="00A3028F"/>
    <w:rsid w:val="00A305F8"/>
    <w:rsid w:val="00A31A27"/>
    <w:rsid w:val="00A33371"/>
    <w:rsid w:val="00A33539"/>
    <w:rsid w:val="00A3614B"/>
    <w:rsid w:val="00A405CD"/>
    <w:rsid w:val="00A42D4F"/>
    <w:rsid w:val="00A43229"/>
    <w:rsid w:val="00A43B41"/>
    <w:rsid w:val="00A43DD1"/>
    <w:rsid w:val="00A43EEE"/>
    <w:rsid w:val="00A447DF"/>
    <w:rsid w:val="00A46300"/>
    <w:rsid w:val="00A46596"/>
    <w:rsid w:val="00A467C5"/>
    <w:rsid w:val="00A50A05"/>
    <w:rsid w:val="00A51079"/>
    <w:rsid w:val="00A51A34"/>
    <w:rsid w:val="00A52FC1"/>
    <w:rsid w:val="00A534FC"/>
    <w:rsid w:val="00A53D7F"/>
    <w:rsid w:val="00A54911"/>
    <w:rsid w:val="00A5521E"/>
    <w:rsid w:val="00A60495"/>
    <w:rsid w:val="00A60971"/>
    <w:rsid w:val="00A61372"/>
    <w:rsid w:val="00A6181B"/>
    <w:rsid w:val="00A619B6"/>
    <w:rsid w:val="00A61FC3"/>
    <w:rsid w:val="00A62F5F"/>
    <w:rsid w:val="00A63BC1"/>
    <w:rsid w:val="00A6667A"/>
    <w:rsid w:val="00A67D5F"/>
    <w:rsid w:val="00A712E7"/>
    <w:rsid w:val="00A72251"/>
    <w:rsid w:val="00A726D0"/>
    <w:rsid w:val="00A73FB6"/>
    <w:rsid w:val="00A7678F"/>
    <w:rsid w:val="00A7743A"/>
    <w:rsid w:val="00A83947"/>
    <w:rsid w:val="00A84B52"/>
    <w:rsid w:val="00A872FA"/>
    <w:rsid w:val="00A91289"/>
    <w:rsid w:val="00A9263C"/>
    <w:rsid w:val="00A9434A"/>
    <w:rsid w:val="00A96B62"/>
    <w:rsid w:val="00AA6017"/>
    <w:rsid w:val="00AA7564"/>
    <w:rsid w:val="00AB08A9"/>
    <w:rsid w:val="00AB095B"/>
    <w:rsid w:val="00AB1759"/>
    <w:rsid w:val="00AB1796"/>
    <w:rsid w:val="00AB1E21"/>
    <w:rsid w:val="00AB3078"/>
    <w:rsid w:val="00AB3672"/>
    <w:rsid w:val="00AB3D81"/>
    <w:rsid w:val="00AB48FA"/>
    <w:rsid w:val="00AB7C43"/>
    <w:rsid w:val="00AB7E09"/>
    <w:rsid w:val="00AC0BCC"/>
    <w:rsid w:val="00AC15D1"/>
    <w:rsid w:val="00AC31E8"/>
    <w:rsid w:val="00AC3E38"/>
    <w:rsid w:val="00AC5828"/>
    <w:rsid w:val="00AC5830"/>
    <w:rsid w:val="00AC7604"/>
    <w:rsid w:val="00AC7B4D"/>
    <w:rsid w:val="00AD0298"/>
    <w:rsid w:val="00AD0C4F"/>
    <w:rsid w:val="00AD1217"/>
    <w:rsid w:val="00AD1589"/>
    <w:rsid w:val="00AD2631"/>
    <w:rsid w:val="00AD2BC5"/>
    <w:rsid w:val="00AD352E"/>
    <w:rsid w:val="00AD5DD5"/>
    <w:rsid w:val="00AD67C8"/>
    <w:rsid w:val="00AD6F83"/>
    <w:rsid w:val="00AD7A44"/>
    <w:rsid w:val="00AE070A"/>
    <w:rsid w:val="00AE343E"/>
    <w:rsid w:val="00AE3E82"/>
    <w:rsid w:val="00AE481A"/>
    <w:rsid w:val="00AE503B"/>
    <w:rsid w:val="00AE5C61"/>
    <w:rsid w:val="00AE5D48"/>
    <w:rsid w:val="00AE698B"/>
    <w:rsid w:val="00AE6EC1"/>
    <w:rsid w:val="00AF0CA2"/>
    <w:rsid w:val="00AF3302"/>
    <w:rsid w:val="00AF4E21"/>
    <w:rsid w:val="00B003A7"/>
    <w:rsid w:val="00B01929"/>
    <w:rsid w:val="00B036BE"/>
    <w:rsid w:val="00B03A67"/>
    <w:rsid w:val="00B0520E"/>
    <w:rsid w:val="00B05F95"/>
    <w:rsid w:val="00B05FAC"/>
    <w:rsid w:val="00B06379"/>
    <w:rsid w:val="00B06BDD"/>
    <w:rsid w:val="00B1159F"/>
    <w:rsid w:val="00B1194B"/>
    <w:rsid w:val="00B11A3F"/>
    <w:rsid w:val="00B14047"/>
    <w:rsid w:val="00B148B9"/>
    <w:rsid w:val="00B14F1C"/>
    <w:rsid w:val="00B14F7E"/>
    <w:rsid w:val="00B17BFF"/>
    <w:rsid w:val="00B21A56"/>
    <w:rsid w:val="00B224DA"/>
    <w:rsid w:val="00B22ADE"/>
    <w:rsid w:val="00B230D4"/>
    <w:rsid w:val="00B23BDF"/>
    <w:rsid w:val="00B244D8"/>
    <w:rsid w:val="00B3415B"/>
    <w:rsid w:val="00B360AE"/>
    <w:rsid w:val="00B3710C"/>
    <w:rsid w:val="00B37259"/>
    <w:rsid w:val="00B4085C"/>
    <w:rsid w:val="00B408D8"/>
    <w:rsid w:val="00B4199C"/>
    <w:rsid w:val="00B41F67"/>
    <w:rsid w:val="00B4295F"/>
    <w:rsid w:val="00B439D4"/>
    <w:rsid w:val="00B4444E"/>
    <w:rsid w:val="00B451BF"/>
    <w:rsid w:val="00B453B1"/>
    <w:rsid w:val="00B46DA4"/>
    <w:rsid w:val="00B46F6F"/>
    <w:rsid w:val="00B51375"/>
    <w:rsid w:val="00B51734"/>
    <w:rsid w:val="00B51B8D"/>
    <w:rsid w:val="00B531FD"/>
    <w:rsid w:val="00B53F8C"/>
    <w:rsid w:val="00B54332"/>
    <w:rsid w:val="00B54F22"/>
    <w:rsid w:val="00B5628D"/>
    <w:rsid w:val="00B5684C"/>
    <w:rsid w:val="00B56FF3"/>
    <w:rsid w:val="00B6030A"/>
    <w:rsid w:val="00B60897"/>
    <w:rsid w:val="00B62E18"/>
    <w:rsid w:val="00B63436"/>
    <w:rsid w:val="00B639FB"/>
    <w:rsid w:val="00B64659"/>
    <w:rsid w:val="00B64FAF"/>
    <w:rsid w:val="00B6622B"/>
    <w:rsid w:val="00B678CA"/>
    <w:rsid w:val="00B70FE5"/>
    <w:rsid w:val="00B71629"/>
    <w:rsid w:val="00B71862"/>
    <w:rsid w:val="00B71B09"/>
    <w:rsid w:val="00B7401E"/>
    <w:rsid w:val="00B76DC3"/>
    <w:rsid w:val="00B77D0D"/>
    <w:rsid w:val="00B8178A"/>
    <w:rsid w:val="00B81B9C"/>
    <w:rsid w:val="00B82377"/>
    <w:rsid w:val="00B825A4"/>
    <w:rsid w:val="00B86163"/>
    <w:rsid w:val="00B862D3"/>
    <w:rsid w:val="00B90850"/>
    <w:rsid w:val="00B925D0"/>
    <w:rsid w:val="00B951E9"/>
    <w:rsid w:val="00B96405"/>
    <w:rsid w:val="00B9797B"/>
    <w:rsid w:val="00BA10A3"/>
    <w:rsid w:val="00BA2C83"/>
    <w:rsid w:val="00BA377B"/>
    <w:rsid w:val="00BA408E"/>
    <w:rsid w:val="00BA47A5"/>
    <w:rsid w:val="00BA5289"/>
    <w:rsid w:val="00BB008F"/>
    <w:rsid w:val="00BB0989"/>
    <w:rsid w:val="00BB1B9D"/>
    <w:rsid w:val="00BB207B"/>
    <w:rsid w:val="00BB2B04"/>
    <w:rsid w:val="00BB2F58"/>
    <w:rsid w:val="00BB57A0"/>
    <w:rsid w:val="00BB630D"/>
    <w:rsid w:val="00BB7626"/>
    <w:rsid w:val="00BB791C"/>
    <w:rsid w:val="00BC0247"/>
    <w:rsid w:val="00BC04CD"/>
    <w:rsid w:val="00BC15E5"/>
    <w:rsid w:val="00BC257F"/>
    <w:rsid w:val="00BC42B2"/>
    <w:rsid w:val="00BC4BB4"/>
    <w:rsid w:val="00BC545B"/>
    <w:rsid w:val="00BC79A5"/>
    <w:rsid w:val="00BD224B"/>
    <w:rsid w:val="00BD2355"/>
    <w:rsid w:val="00BD23D7"/>
    <w:rsid w:val="00BD6EC8"/>
    <w:rsid w:val="00BE0DFD"/>
    <w:rsid w:val="00BE0ED2"/>
    <w:rsid w:val="00BE0F16"/>
    <w:rsid w:val="00BE1B45"/>
    <w:rsid w:val="00BE491D"/>
    <w:rsid w:val="00BE4936"/>
    <w:rsid w:val="00BE578D"/>
    <w:rsid w:val="00BE590C"/>
    <w:rsid w:val="00BE6223"/>
    <w:rsid w:val="00BE6BE3"/>
    <w:rsid w:val="00BF1FC3"/>
    <w:rsid w:val="00BF26C0"/>
    <w:rsid w:val="00BF2AB9"/>
    <w:rsid w:val="00BF432A"/>
    <w:rsid w:val="00BF45FB"/>
    <w:rsid w:val="00BF5CAC"/>
    <w:rsid w:val="00BF5EC4"/>
    <w:rsid w:val="00C014E7"/>
    <w:rsid w:val="00C02A01"/>
    <w:rsid w:val="00C02DAF"/>
    <w:rsid w:val="00C039E6"/>
    <w:rsid w:val="00C04342"/>
    <w:rsid w:val="00C04B22"/>
    <w:rsid w:val="00C04C11"/>
    <w:rsid w:val="00C05833"/>
    <w:rsid w:val="00C1080A"/>
    <w:rsid w:val="00C11529"/>
    <w:rsid w:val="00C136A7"/>
    <w:rsid w:val="00C137CE"/>
    <w:rsid w:val="00C13DDE"/>
    <w:rsid w:val="00C14C68"/>
    <w:rsid w:val="00C14CE4"/>
    <w:rsid w:val="00C17027"/>
    <w:rsid w:val="00C174DD"/>
    <w:rsid w:val="00C17549"/>
    <w:rsid w:val="00C20427"/>
    <w:rsid w:val="00C238F6"/>
    <w:rsid w:val="00C256CF"/>
    <w:rsid w:val="00C25754"/>
    <w:rsid w:val="00C25847"/>
    <w:rsid w:val="00C2597C"/>
    <w:rsid w:val="00C25E2F"/>
    <w:rsid w:val="00C26779"/>
    <w:rsid w:val="00C30790"/>
    <w:rsid w:val="00C31C73"/>
    <w:rsid w:val="00C32C18"/>
    <w:rsid w:val="00C32DBB"/>
    <w:rsid w:val="00C343EA"/>
    <w:rsid w:val="00C34931"/>
    <w:rsid w:val="00C3583D"/>
    <w:rsid w:val="00C359A0"/>
    <w:rsid w:val="00C36A4C"/>
    <w:rsid w:val="00C3722C"/>
    <w:rsid w:val="00C37708"/>
    <w:rsid w:val="00C37D12"/>
    <w:rsid w:val="00C41767"/>
    <w:rsid w:val="00C428A4"/>
    <w:rsid w:val="00C44A16"/>
    <w:rsid w:val="00C47D65"/>
    <w:rsid w:val="00C5049C"/>
    <w:rsid w:val="00C50D4D"/>
    <w:rsid w:val="00C5199C"/>
    <w:rsid w:val="00C53442"/>
    <w:rsid w:val="00C53FEE"/>
    <w:rsid w:val="00C56521"/>
    <w:rsid w:val="00C56544"/>
    <w:rsid w:val="00C56FB1"/>
    <w:rsid w:val="00C604ED"/>
    <w:rsid w:val="00C62C72"/>
    <w:rsid w:val="00C632A8"/>
    <w:rsid w:val="00C6350A"/>
    <w:rsid w:val="00C64485"/>
    <w:rsid w:val="00C65F9B"/>
    <w:rsid w:val="00C6696D"/>
    <w:rsid w:val="00C66ED8"/>
    <w:rsid w:val="00C675E5"/>
    <w:rsid w:val="00C70857"/>
    <w:rsid w:val="00C73642"/>
    <w:rsid w:val="00C755D4"/>
    <w:rsid w:val="00C755E9"/>
    <w:rsid w:val="00C767F0"/>
    <w:rsid w:val="00C76CA9"/>
    <w:rsid w:val="00C803CC"/>
    <w:rsid w:val="00C806D2"/>
    <w:rsid w:val="00C80FBC"/>
    <w:rsid w:val="00C817BC"/>
    <w:rsid w:val="00C82BD8"/>
    <w:rsid w:val="00C8387B"/>
    <w:rsid w:val="00C8471E"/>
    <w:rsid w:val="00C9069F"/>
    <w:rsid w:val="00C917D0"/>
    <w:rsid w:val="00C93199"/>
    <w:rsid w:val="00C949B4"/>
    <w:rsid w:val="00C96E2F"/>
    <w:rsid w:val="00C9716D"/>
    <w:rsid w:val="00CA0044"/>
    <w:rsid w:val="00CA055B"/>
    <w:rsid w:val="00CA30A9"/>
    <w:rsid w:val="00CA33B6"/>
    <w:rsid w:val="00CA36CB"/>
    <w:rsid w:val="00CA40F2"/>
    <w:rsid w:val="00CA52D5"/>
    <w:rsid w:val="00CA6C4E"/>
    <w:rsid w:val="00CB0619"/>
    <w:rsid w:val="00CB13C7"/>
    <w:rsid w:val="00CB44AF"/>
    <w:rsid w:val="00CB4E5C"/>
    <w:rsid w:val="00CC0D2C"/>
    <w:rsid w:val="00CC1B93"/>
    <w:rsid w:val="00CC1BBC"/>
    <w:rsid w:val="00CC558F"/>
    <w:rsid w:val="00CC5E0B"/>
    <w:rsid w:val="00CC7AFC"/>
    <w:rsid w:val="00CD03C0"/>
    <w:rsid w:val="00CD05C2"/>
    <w:rsid w:val="00CD30AD"/>
    <w:rsid w:val="00CD3DD9"/>
    <w:rsid w:val="00CD4232"/>
    <w:rsid w:val="00CD6AA7"/>
    <w:rsid w:val="00CD6C62"/>
    <w:rsid w:val="00CD7BB0"/>
    <w:rsid w:val="00CE0AB3"/>
    <w:rsid w:val="00CE1408"/>
    <w:rsid w:val="00CE25A9"/>
    <w:rsid w:val="00CE267A"/>
    <w:rsid w:val="00CE3801"/>
    <w:rsid w:val="00CE46CA"/>
    <w:rsid w:val="00CE6449"/>
    <w:rsid w:val="00CE76ED"/>
    <w:rsid w:val="00CE773B"/>
    <w:rsid w:val="00CE7D89"/>
    <w:rsid w:val="00CF03A4"/>
    <w:rsid w:val="00CF0F17"/>
    <w:rsid w:val="00CF329B"/>
    <w:rsid w:val="00CF35B2"/>
    <w:rsid w:val="00CF4941"/>
    <w:rsid w:val="00CF4CF4"/>
    <w:rsid w:val="00CF65DE"/>
    <w:rsid w:val="00CF718A"/>
    <w:rsid w:val="00CF7648"/>
    <w:rsid w:val="00CF76AD"/>
    <w:rsid w:val="00CF7FC9"/>
    <w:rsid w:val="00D0078C"/>
    <w:rsid w:val="00D0164B"/>
    <w:rsid w:val="00D06988"/>
    <w:rsid w:val="00D070C9"/>
    <w:rsid w:val="00D1308F"/>
    <w:rsid w:val="00D1373A"/>
    <w:rsid w:val="00D1445C"/>
    <w:rsid w:val="00D1505C"/>
    <w:rsid w:val="00D155CB"/>
    <w:rsid w:val="00D161DB"/>
    <w:rsid w:val="00D168B4"/>
    <w:rsid w:val="00D17855"/>
    <w:rsid w:val="00D209B6"/>
    <w:rsid w:val="00D2150A"/>
    <w:rsid w:val="00D22A92"/>
    <w:rsid w:val="00D22D7A"/>
    <w:rsid w:val="00D23AEF"/>
    <w:rsid w:val="00D2528F"/>
    <w:rsid w:val="00D25AB9"/>
    <w:rsid w:val="00D30555"/>
    <w:rsid w:val="00D352E7"/>
    <w:rsid w:val="00D36F39"/>
    <w:rsid w:val="00D411D6"/>
    <w:rsid w:val="00D429D6"/>
    <w:rsid w:val="00D44F3B"/>
    <w:rsid w:val="00D4694A"/>
    <w:rsid w:val="00D47E3B"/>
    <w:rsid w:val="00D503F6"/>
    <w:rsid w:val="00D513F5"/>
    <w:rsid w:val="00D52461"/>
    <w:rsid w:val="00D52993"/>
    <w:rsid w:val="00D53080"/>
    <w:rsid w:val="00D533CF"/>
    <w:rsid w:val="00D56B97"/>
    <w:rsid w:val="00D57409"/>
    <w:rsid w:val="00D603B2"/>
    <w:rsid w:val="00D607BF"/>
    <w:rsid w:val="00D61FE4"/>
    <w:rsid w:val="00D65695"/>
    <w:rsid w:val="00D660D0"/>
    <w:rsid w:val="00D6763B"/>
    <w:rsid w:val="00D67973"/>
    <w:rsid w:val="00D67977"/>
    <w:rsid w:val="00D72DC7"/>
    <w:rsid w:val="00D7401C"/>
    <w:rsid w:val="00D80D47"/>
    <w:rsid w:val="00D873BD"/>
    <w:rsid w:val="00D87721"/>
    <w:rsid w:val="00D87844"/>
    <w:rsid w:val="00D9074F"/>
    <w:rsid w:val="00D927E9"/>
    <w:rsid w:val="00D93B45"/>
    <w:rsid w:val="00D95367"/>
    <w:rsid w:val="00D96287"/>
    <w:rsid w:val="00D96582"/>
    <w:rsid w:val="00DA0362"/>
    <w:rsid w:val="00DA0AF8"/>
    <w:rsid w:val="00DA0FD7"/>
    <w:rsid w:val="00DA1758"/>
    <w:rsid w:val="00DA32DF"/>
    <w:rsid w:val="00DA4334"/>
    <w:rsid w:val="00DA57D5"/>
    <w:rsid w:val="00DA7A94"/>
    <w:rsid w:val="00DB01D6"/>
    <w:rsid w:val="00DB040F"/>
    <w:rsid w:val="00DB04D6"/>
    <w:rsid w:val="00DB08A6"/>
    <w:rsid w:val="00DB0B54"/>
    <w:rsid w:val="00DB20E0"/>
    <w:rsid w:val="00DB444D"/>
    <w:rsid w:val="00DB4FEA"/>
    <w:rsid w:val="00DB6E3D"/>
    <w:rsid w:val="00DB741C"/>
    <w:rsid w:val="00DB761F"/>
    <w:rsid w:val="00DC0A32"/>
    <w:rsid w:val="00DC0F70"/>
    <w:rsid w:val="00DC36F4"/>
    <w:rsid w:val="00DC4D68"/>
    <w:rsid w:val="00DC5C93"/>
    <w:rsid w:val="00DC6092"/>
    <w:rsid w:val="00DC6B93"/>
    <w:rsid w:val="00DD0D99"/>
    <w:rsid w:val="00DD0DE4"/>
    <w:rsid w:val="00DD17B1"/>
    <w:rsid w:val="00DD241A"/>
    <w:rsid w:val="00DD41F1"/>
    <w:rsid w:val="00DD51EE"/>
    <w:rsid w:val="00DD6151"/>
    <w:rsid w:val="00DD664B"/>
    <w:rsid w:val="00DD6813"/>
    <w:rsid w:val="00DE17DA"/>
    <w:rsid w:val="00DE2548"/>
    <w:rsid w:val="00DE3A88"/>
    <w:rsid w:val="00DE7031"/>
    <w:rsid w:val="00DF0F4B"/>
    <w:rsid w:val="00DF142C"/>
    <w:rsid w:val="00DF20E2"/>
    <w:rsid w:val="00DF2686"/>
    <w:rsid w:val="00DF2D5A"/>
    <w:rsid w:val="00DF3A59"/>
    <w:rsid w:val="00DF3CBC"/>
    <w:rsid w:val="00DF4942"/>
    <w:rsid w:val="00DF5045"/>
    <w:rsid w:val="00DF59B1"/>
    <w:rsid w:val="00DF716A"/>
    <w:rsid w:val="00DF7628"/>
    <w:rsid w:val="00E00BC6"/>
    <w:rsid w:val="00E00FFF"/>
    <w:rsid w:val="00E03119"/>
    <w:rsid w:val="00E049A8"/>
    <w:rsid w:val="00E04DB3"/>
    <w:rsid w:val="00E1027F"/>
    <w:rsid w:val="00E106C1"/>
    <w:rsid w:val="00E11F71"/>
    <w:rsid w:val="00E11FB0"/>
    <w:rsid w:val="00E14F85"/>
    <w:rsid w:val="00E15243"/>
    <w:rsid w:val="00E170D5"/>
    <w:rsid w:val="00E2281B"/>
    <w:rsid w:val="00E230C1"/>
    <w:rsid w:val="00E231A4"/>
    <w:rsid w:val="00E232E6"/>
    <w:rsid w:val="00E24770"/>
    <w:rsid w:val="00E2598B"/>
    <w:rsid w:val="00E25B24"/>
    <w:rsid w:val="00E279E7"/>
    <w:rsid w:val="00E31B20"/>
    <w:rsid w:val="00E32262"/>
    <w:rsid w:val="00E327A3"/>
    <w:rsid w:val="00E33424"/>
    <w:rsid w:val="00E372D1"/>
    <w:rsid w:val="00E4226F"/>
    <w:rsid w:val="00E42AAD"/>
    <w:rsid w:val="00E42E84"/>
    <w:rsid w:val="00E448E6"/>
    <w:rsid w:val="00E46218"/>
    <w:rsid w:val="00E477D0"/>
    <w:rsid w:val="00E50051"/>
    <w:rsid w:val="00E51F3E"/>
    <w:rsid w:val="00E535C9"/>
    <w:rsid w:val="00E5371A"/>
    <w:rsid w:val="00E53A13"/>
    <w:rsid w:val="00E53AD5"/>
    <w:rsid w:val="00E56B17"/>
    <w:rsid w:val="00E56D33"/>
    <w:rsid w:val="00E5757F"/>
    <w:rsid w:val="00E57CD3"/>
    <w:rsid w:val="00E61497"/>
    <w:rsid w:val="00E616A4"/>
    <w:rsid w:val="00E61EF5"/>
    <w:rsid w:val="00E625EE"/>
    <w:rsid w:val="00E636EB"/>
    <w:rsid w:val="00E63B64"/>
    <w:rsid w:val="00E65587"/>
    <w:rsid w:val="00E66FB3"/>
    <w:rsid w:val="00E6717B"/>
    <w:rsid w:val="00E6719A"/>
    <w:rsid w:val="00E71338"/>
    <w:rsid w:val="00E73E4D"/>
    <w:rsid w:val="00E74804"/>
    <w:rsid w:val="00E74809"/>
    <w:rsid w:val="00E75078"/>
    <w:rsid w:val="00E76A0A"/>
    <w:rsid w:val="00E777FB"/>
    <w:rsid w:val="00E802A4"/>
    <w:rsid w:val="00E81F9C"/>
    <w:rsid w:val="00E82069"/>
    <w:rsid w:val="00E82C62"/>
    <w:rsid w:val="00E85DBD"/>
    <w:rsid w:val="00E863B2"/>
    <w:rsid w:val="00E86695"/>
    <w:rsid w:val="00E9000C"/>
    <w:rsid w:val="00E90487"/>
    <w:rsid w:val="00E90BF4"/>
    <w:rsid w:val="00E95689"/>
    <w:rsid w:val="00EA1531"/>
    <w:rsid w:val="00EA18E4"/>
    <w:rsid w:val="00EA2EB7"/>
    <w:rsid w:val="00EA3233"/>
    <w:rsid w:val="00EA5FB9"/>
    <w:rsid w:val="00EA7676"/>
    <w:rsid w:val="00EB0F44"/>
    <w:rsid w:val="00EB13DB"/>
    <w:rsid w:val="00EB17A0"/>
    <w:rsid w:val="00EB2842"/>
    <w:rsid w:val="00EB5106"/>
    <w:rsid w:val="00EB5F05"/>
    <w:rsid w:val="00EB5F6D"/>
    <w:rsid w:val="00EB649E"/>
    <w:rsid w:val="00EC09F0"/>
    <w:rsid w:val="00EC1109"/>
    <w:rsid w:val="00EC12DA"/>
    <w:rsid w:val="00EC17CD"/>
    <w:rsid w:val="00EC192B"/>
    <w:rsid w:val="00EC19B0"/>
    <w:rsid w:val="00EC2387"/>
    <w:rsid w:val="00EC5250"/>
    <w:rsid w:val="00EC5864"/>
    <w:rsid w:val="00EC629B"/>
    <w:rsid w:val="00ED02FB"/>
    <w:rsid w:val="00ED03F1"/>
    <w:rsid w:val="00ED073F"/>
    <w:rsid w:val="00ED0B26"/>
    <w:rsid w:val="00ED0C2E"/>
    <w:rsid w:val="00ED10DC"/>
    <w:rsid w:val="00ED2D76"/>
    <w:rsid w:val="00ED3E1E"/>
    <w:rsid w:val="00ED5C3E"/>
    <w:rsid w:val="00ED7E72"/>
    <w:rsid w:val="00EE0FED"/>
    <w:rsid w:val="00EE1042"/>
    <w:rsid w:val="00EE136A"/>
    <w:rsid w:val="00EE23D5"/>
    <w:rsid w:val="00EE6DBA"/>
    <w:rsid w:val="00EE7A8F"/>
    <w:rsid w:val="00EF2826"/>
    <w:rsid w:val="00EF433A"/>
    <w:rsid w:val="00EF466D"/>
    <w:rsid w:val="00EF6C8D"/>
    <w:rsid w:val="00EF7E25"/>
    <w:rsid w:val="00F01F28"/>
    <w:rsid w:val="00F0476D"/>
    <w:rsid w:val="00F04FEF"/>
    <w:rsid w:val="00F10179"/>
    <w:rsid w:val="00F103F1"/>
    <w:rsid w:val="00F113EA"/>
    <w:rsid w:val="00F11558"/>
    <w:rsid w:val="00F11E96"/>
    <w:rsid w:val="00F12BF7"/>
    <w:rsid w:val="00F13FED"/>
    <w:rsid w:val="00F208D5"/>
    <w:rsid w:val="00F22535"/>
    <w:rsid w:val="00F23C26"/>
    <w:rsid w:val="00F23F0B"/>
    <w:rsid w:val="00F26591"/>
    <w:rsid w:val="00F30F03"/>
    <w:rsid w:val="00F3106A"/>
    <w:rsid w:val="00F31D62"/>
    <w:rsid w:val="00F33790"/>
    <w:rsid w:val="00F34E17"/>
    <w:rsid w:val="00F356DF"/>
    <w:rsid w:val="00F35E17"/>
    <w:rsid w:val="00F36E2E"/>
    <w:rsid w:val="00F375C4"/>
    <w:rsid w:val="00F3787F"/>
    <w:rsid w:val="00F41188"/>
    <w:rsid w:val="00F4162C"/>
    <w:rsid w:val="00F41AC8"/>
    <w:rsid w:val="00F41AFF"/>
    <w:rsid w:val="00F4277D"/>
    <w:rsid w:val="00F437EC"/>
    <w:rsid w:val="00F4465D"/>
    <w:rsid w:val="00F469FB"/>
    <w:rsid w:val="00F50655"/>
    <w:rsid w:val="00F5379F"/>
    <w:rsid w:val="00F54FE0"/>
    <w:rsid w:val="00F55905"/>
    <w:rsid w:val="00F561B8"/>
    <w:rsid w:val="00F61D07"/>
    <w:rsid w:val="00F62966"/>
    <w:rsid w:val="00F636BE"/>
    <w:rsid w:val="00F638FB"/>
    <w:rsid w:val="00F63C5A"/>
    <w:rsid w:val="00F64A1B"/>
    <w:rsid w:val="00F65D66"/>
    <w:rsid w:val="00F66156"/>
    <w:rsid w:val="00F71140"/>
    <w:rsid w:val="00F7194A"/>
    <w:rsid w:val="00F73429"/>
    <w:rsid w:val="00F73486"/>
    <w:rsid w:val="00F737C0"/>
    <w:rsid w:val="00F73B57"/>
    <w:rsid w:val="00F74AC1"/>
    <w:rsid w:val="00F75873"/>
    <w:rsid w:val="00F81375"/>
    <w:rsid w:val="00F8372C"/>
    <w:rsid w:val="00F83B36"/>
    <w:rsid w:val="00F842A5"/>
    <w:rsid w:val="00F85B4D"/>
    <w:rsid w:val="00F9136C"/>
    <w:rsid w:val="00F92490"/>
    <w:rsid w:val="00F92E22"/>
    <w:rsid w:val="00F97E4A"/>
    <w:rsid w:val="00FA1672"/>
    <w:rsid w:val="00FA4331"/>
    <w:rsid w:val="00FA5623"/>
    <w:rsid w:val="00FA6303"/>
    <w:rsid w:val="00FB0F90"/>
    <w:rsid w:val="00FB33E8"/>
    <w:rsid w:val="00FB3440"/>
    <w:rsid w:val="00FB441C"/>
    <w:rsid w:val="00FB6063"/>
    <w:rsid w:val="00FB60A6"/>
    <w:rsid w:val="00FB719F"/>
    <w:rsid w:val="00FC036F"/>
    <w:rsid w:val="00FC0E0E"/>
    <w:rsid w:val="00FC0E30"/>
    <w:rsid w:val="00FC18AB"/>
    <w:rsid w:val="00FC1B9D"/>
    <w:rsid w:val="00FC2D4F"/>
    <w:rsid w:val="00FC3998"/>
    <w:rsid w:val="00FC5156"/>
    <w:rsid w:val="00FC65D8"/>
    <w:rsid w:val="00FD0C6A"/>
    <w:rsid w:val="00FD1320"/>
    <w:rsid w:val="00FD173E"/>
    <w:rsid w:val="00FD1DAB"/>
    <w:rsid w:val="00FD23F9"/>
    <w:rsid w:val="00FD364F"/>
    <w:rsid w:val="00FD3ABD"/>
    <w:rsid w:val="00FD41B5"/>
    <w:rsid w:val="00FD4335"/>
    <w:rsid w:val="00FD5CB5"/>
    <w:rsid w:val="00FD62A6"/>
    <w:rsid w:val="00FE1F7F"/>
    <w:rsid w:val="00FE2A7C"/>
    <w:rsid w:val="00FE6852"/>
    <w:rsid w:val="00FF0096"/>
    <w:rsid w:val="00FF27EC"/>
    <w:rsid w:val="00FF45AF"/>
    <w:rsid w:val="00FF5965"/>
    <w:rsid w:val="00FF5A85"/>
    <w:rsid w:val="00FF5D73"/>
    <w:rsid w:val="00FF604B"/>
    <w:rsid w:val="00FF6C32"/>
    <w:rsid w:val="00FF6FEB"/>
    <w:rsid w:val="017E4C4B"/>
    <w:rsid w:val="01BEB658"/>
    <w:rsid w:val="02AD61AC"/>
    <w:rsid w:val="03F5240C"/>
    <w:rsid w:val="0444F4BB"/>
    <w:rsid w:val="044F13F5"/>
    <w:rsid w:val="04908C75"/>
    <w:rsid w:val="06016402"/>
    <w:rsid w:val="0AE11AF5"/>
    <w:rsid w:val="0AE9D844"/>
    <w:rsid w:val="0B0C0634"/>
    <w:rsid w:val="0D4D058E"/>
    <w:rsid w:val="0FAED20D"/>
    <w:rsid w:val="0FBB3CEF"/>
    <w:rsid w:val="11146EA0"/>
    <w:rsid w:val="11570D50"/>
    <w:rsid w:val="1239836C"/>
    <w:rsid w:val="126E7373"/>
    <w:rsid w:val="12F2DDB1"/>
    <w:rsid w:val="15F9803C"/>
    <w:rsid w:val="1A631B39"/>
    <w:rsid w:val="1A801070"/>
    <w:rsid w:val="1C1BE0D1"/>
    <w:rsid w:val="1C334333"/>
    <w:rsid w:val="1D4807F4"/>
    <w:rsid w:val="1F502B85"/>
    <w:rsid w:val="241BD96D"/>
    <w:rsid w:val="26A1EEFD"/>
    <w:rsid w:val="27A1C174"/>
    <w:rsid w:val="29866A19"/>
    <w:rsid w:val="2C1C19DA"/>
    <w:rsid w:val="2C49DF20"/>
    <w:rsid w:val="36E73A09"/>
    <w:rsid w:val="376EEED6"/>
    <w:rsid w:val="3BDBE85A"/>
    <w:rsid w:val="3C8AC1E1"/>
    <w:rsid w:val="3DCF14D5"/>
    <w:rsid w:val="40770706"/>
    <w:rsid w:val="4096F147"/>
    <w:rsid w:val="4248C926"/>
    <w:rsid w:val="43BCD8BA"/>
    <w:rsid w:val="44F5F43F"/>
    <w:rsid w:val="48221EFD"/>
    <w:rsid w:val="48A97B98"/>
    <w:rsid w:val="4947434F"/>
    <w:rsid w:val="4953C912"/>
    <w:rsid w:val="4A45C358"/>
    <w:rsid w:val="4BEFCED0"/>
    <w:rsid w:val="4C033975"/>
    <w:rsid w:val="4C161A77"/>
    <w:rsid w:val="4E40B23A"/>
    <w:rsid w:val="4EEC1988"/>
    <w:rsid w:val="4F0BD59E"/>
    <w:rsid w:val="5087E9E9"/>
    <w:rsid w:val="54BBD1A1"/>
    <w:rsid w:val="5507695B"/>
    <w:rsid w:val="583F0A1D"/>
    <w:rsid w:val="5A2FD203"/>
    <w:rsid w:val="6241CB9A"/>
    <w:rsid w:val="638DF9A7"/>
    <w:rsid w:val="64B83691"/>
    <w:rsid w:val="673723E2"/>
    <w:rsid w:val="67C32B5E"/>
    <w:rsid w:val="685D1B6D"/>
    <w:rsid w:val="69560864"/>
    <w:rsid w:val="69E745BC"/>
    <w:rsid w:val="6B9C74F3"/>
    <w:rsid w:val="6D4EA9D5"/>
    <w:rsid w:val="7051D2F6"/>
    <w:rsid w:val="711FE10A"/>
    <w:rsid w:val="7237A206"/>
    <w:rsid w:val="749AB848"/>
    <w:rsid w:val="758034C1"/>
    <w:rsid w:val="782F7B3C"/>
    <w:rsid w:val="785595B8"/>
    <w:rsid w:val="78B138A8"/>
    <w:rsid w:val="79C3D5C7"/>
    <w:rsid w:val="7C9B1781"/>
    <w:rsid w:val="7F6C2D67"/>
    <w:rsid w:val="7F9D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25FD8"/>
  <w15:chartTrackingRefBased/>
  <w15:docId w15:val="{4707E919-CC59-9342-9C91-E4B9E35C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D72"/>
    <w:pPr>
      <w:spacing w:after="200" w:line="276" w:lineRule="auto"/>
      <w:jc w:val="both"/>
    </w:pPr>
    <w:rPr>
      <w:sz w:val="22"/>
      <w:szCs w:val="22"/>
      <w:lang w:val="en-GB" w:bidi="ar-SA"/>
    </w:rPr>
  </w:style>
  <w:style w:type="paragraph" w:styleId="Heading1">
    <w:name w:val="heading 1"/>
    <w:basedOn w:val="Normal"/>
    <w:next w:val="Normal"/>
    <w:link w:val="Heading1Char"/>
    <w:uiPriority w:val="2"/>
    <w:qFormat/>
    <w:rsid w:val="00104A5E"/>
    <w:pPr>
      <w:keepNext/>
      <w:spacing w:after="120" w:line="360" w:lineRule="auto"/>
      <w:ind w:left="720" w:hanging="720"/>
      <w:outlineLvl w:val="0"/>
    </w:pPr>
    <w:rPr>
      <w:rFonts w:ascii="Cambria" w:eastAsia="Cambria" w:hAnsi="Cambria" w:cs="Cambria"/>
      <w:b/>
      <w:bCs/>
      <w:sz w:val="26"/>
      <w:szCs w:val="26"/>
      <w:lang w:eastAsia="de-CH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E3595"/>
    <w:pPr>
      <w:numPr>
        <w:ilvl w:val="1"/>
      </w:numPr>
      <w:tabs>
        <w:tab w:val="num" w:pos="567"/>
      </w:tabs>
      <w:spacing w:after="0" w:line="480" w:lineRule="auto"/>
      <w:ind w:left="567" w:hanging="567"/>
      <w:outlineLvl w:val="1"/>
    </w:pPr>
    <w:rPr>
      <w:rFonts w:asciiTheme="minorHAnsi" w:eastAsia="Cambria" w:hAnsiTheme="minorHAnsi" w:cstheme="minorHAnsi"/>
      <w:b/>
      <w:sz w:val="24"/>
      <w:szCs w:val="24"/>
      <w:lang w:eastAsia="de-CH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E3595"/>
    <w:pPr>
      <w:keepNext/>
      <w:keepLines/>
      <w:numPr>
        <w:ilvl w:val="2"/>
      </w:numPr>
      <w:tabs>
        <w:tab w:val="num" w:pos="567"/>
      </w:tabs>
      <w:spacing w:before="40" w:after="0" w:line="480" w:lineRule="auto"/>
      <w:outlineLvl w:val="2"/>
    </w:pPr>
    <w:rPr>
      <w:rFonts w:asciiTheme="minorHAnsi" w:eastAsia="Arial" w:hAnsiTheme="minorHAnsi" w:cstheme="minorHAnsi"/>
      <w:b/>
      <w:lang w:eastAsia="de-CH"/>
    </w:rPr>
  </w:style>
  <w:style w:type="paragraph" w:styleId="Heading4">
    <w:name w:val="heading 4"/>
    <w:basedOn w:val="Normal"/>
    <w:next w:val="Normal"/>
    <w:link w:val="Heading4Char"/>
    <w:uiPriority w:val="9"/>
    <w:qFormat/>
    <w:rsid w:val="004E3595"/>
    <w:pPr>
      <w:spacing w:after="0" w:line="480" w:lineRule="auto"/>
      <w:outlineLvl w:val="3"/>
    </w:pPr>
    <w:rPr>
      <w:i/>
      <w:lang w:eastAsia="de-CH"/>
    </w:rPr>
  </w:style>
  <w:style w:type="paragraph" w:styleId="Heading5">
    <w:name w:val="heading 5"/>
    <w:basedOn w:val="Heading3"/>
    <w:next w:val="Normal"/>
    <w:link w:val="Heading5Char"/>
    <w:uiPriority w:val="2"/>
    <w:qFormat/>
    <w:rsid w:val="008443EC"/>
    <w:pPr>
      <w:jc w:val="left"/>
      <w:outlineLvl w:val="4"/>
    </w:pPr>
    <w:rPr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15D91"/>
    <w:pPr>
      <w:spacing w:before="240" w:after="60"/>
      <w:ind w:left="708"/>
      <w:outlineLvl w:val="5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uiPriority w:val="99"/>
    <w:semiHidden/>
    <w:unhideWhenUsed/>
    <w:rsid w:val="00446204"/>
  </w:style>
  <w:style w:type="character" w:customStyle="1" w:styleId="Heading6Char">
    <w:name w:val="Heading 6 Char"/>
    <w:link w:val="Heading6"/>
    <w:uiPriority w:val="9"/>
    <w:rsid w:val="00015D91"/>
    <w:rPr>
      <w:rFonts w:eastAsia="Times New Roman"/>
      <w:b/>
      <w:bCs/>
      <w:sz w:val="22"/>
      <w:szCs w:val="22"/>
      <w:lang w:eastAsia="en-US"/>
    </w:rPr>
  </w:style>
  <w:style w:type="character" w:styleId="Hyperlink">
    <w:name w:val="Hyperlink"/>
    <w:uiPriority w:val="99"/>
    <w:unhideWhenUsed/>
    <w:rsid w:val="00015D91"/>
    <w:rPr>
      <w:color w:val="0000FF"/>
      <w:u w:val="single"/>
    </w:rPr>
  </w:style>
  <w:style w:type="paragraph" w:customStyle="1" w:styleId="Standardunter5">
    <w:name w:val="Standard unter Ü5"/>
    <w:basedOn w:val="Normal"/>
    <w:qFormat/>
    <w:rsid w:val="00015D91"/>
    <w:pPr>
      <w:spacing w:before="120" w:after="120"/>
      <w:ind w:left="709"/>
    </w:pPr>
    <w:rPr>
      <w:lang w:val="en-US"/>
    </w:rPr>
  </w:style>
  <w:style w:type="paragraph" w:customStyle="1" w:styleId="Bulletpoints5">
    <w:name w:val="Bulletpoints Ü5"/>
    <w:basedOn w:val="Standardunter5"/>
    <w:qFormat/>
    <w:rsid w:val="00015D91"/>
    <w:pPr>
      <w:numPr>
        <w:numId w:val="1"/>
      </w:numPr>
      <w:spacing w:after="0"/>
    </w:pPr>
  </w:style>
  <w:style w:type="character" w:styleId="CommentReference">
    <w:name w:val="annotation reference"/>
    <w:uiPriority w:val="99"/>
    <w:semiHidden/>
    <w:unhideWhenUsed/>
    <w:rsid w:val="00015D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D9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5D91"/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B170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B170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B170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B170B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79E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279E7"/>
    <w:rPr>
      <w:lang w:eastAsia="en-US"/>
    </w:rPr>
  </w:style>
  <w:style w:type="character" w:styleId="FootnoteReference">
    <w:name w:val="footnote reference"/>
    <w:uiPriority w:val="99"/>
    <w:semiHidden/>
    <w:unhideWhenUsed/>
    <w:rsid w:val="00E279E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A617F"/>
    <w:pPr>
      <w:spacing w:after="160" w:line="259" w:lineRule="auto"/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CF718A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37D96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397C91"/>
    <w:rPr>
      <w:sz w:val="22"/>
      <w:szCs w:val="22"/>
      <w:lang w:val="de-CH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C91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C91"/>
    <w:rPr>
      <w:b/>
      <w:bCs/>
      <w:lang w:val="de-CH" w:eastAsia="en-US"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7C9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2"/>
    <w:rsid w:val="004E3595"/>
    <w:rPr>
      <w:rFonts w:asciiTheme="minorHAnsi" w:eastAsia="Arial" w:hAnsiTheme="minorHAnsi" w:cstheme="minorHAnsi"/>
      <w:b/>
      <w:sz w:val="22"/>
      <w:szCs w:val="22"/>
      <w:lang w:val="en-GB" w:eastAsia="de-CH" w:bidi="ar-SA"/>
    </w:rPr>
  </w:style>
  <w:style w:type="character" w:customStyle="1" w:styleId="Mention">
    <w:name w:val="Mention"/>
    <w:basedOn w:val="DefaultParagraphFont"/>
    <w:uiPriority w:val="99"/>
    <w:unhideWhenUsed/>
    <w:rsid w:val="009829B6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3738B8"/>
    <w:rPr>
      <w:rFonts w:ascii="Segoe UI" w:hAnsi="Segoe UI" w:cs="Segoe UI" w:hint="default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104A5E"/>
    <w:pPr>
      <w:keepNext/>
      <w:spacing w:after="120" w:line="240" w:lineRule="auto"/>
      <w:ind w:left="576" w:hanging="576"/>
      <w:jc w:val="center"/>
      <w:outlineLvl w:val="1"/>
    </w:pPr>
    <w:rPr>
      <w:rFonts w:ascii="Cambria" w:eastAsia="Cambria" w:hAnsi="Cambria" w:cs="Cambria"/>
      <w:b/>
      <w:bCs/>
      <w:i/>
      <w:iCs/>
      <w:sz w:val="28"/>
      <w:szCs w:val="28"/>
      <w:lang w:eastAsia="de-CH"/>
    </w:rPr>
  </w:style>
  <w:style w:type="character" w:customStyle="1" w:styleId="TitleChar">
    <w:name w:val="Title Char"/>
    <w:basedOn w:val="DefaultParagraphFont"/>
    <w:link w:val="Title"/>
    <w:rsid w:val="00104A5E"/>
    <w:rPr>
      <w:rFonts w:ascii="Cambria" w:eastAsia="Cambria" w:hAnsi="Cambria" w:cs="Cambria"/>
      <w:b/>
      <w:bCs/>
      <w:i/>
      <w:iCs/>
      <w:sz w:val="28"/>
      <w:szCs w:val="28"/>
      <w:lang w:val="en-GB" w:eastAsia="de-CH" w:bidi="ar-SA"/>
    </w:rPr>
  </w:style>
  <w:style w:type="character" w:customStyle="1" w:styleId="Heading1Char">
    <w:name w:val="Heading 1 Char"/>
    <w:basedOn w:val="DefaultParagraphFont"/>
    <w:link w:val="Heading1"/>
    <w:uiPriority w:val="2"/>
    <w:rsid w:val="00104A5E"/>
    <w:rPr>
      <w:rFonts w:ascii="Cambria" w:eastAsia="Cambria" w:hAnsi="Cambria" w:cs="Cambria"/>
      <w:b/>
      <w:bCs/>
      <w:sz w:val="26"/>
      <w:szCs w:val="26"/>
      <w:lang w:val="en-GB" w:eastAsia="de-CH" w:bidi="ar-SA"/>
    </w:rPr>
  </w:style>
  <w:style w:type="character" w:customStyle="1" w:styleId="Heading2Char">
    <w:name w:val="Heading 2 Char"/>
    <w:basedOn w:val="DefaultParagraphFont"/>
    <w:link w:val="Heading2"/>
    <w:uiPriority w:val="2"/>
    <w:rsid w:val="004E3595"/>
    <w:rPr>
      <w:rFonts w:asciiTheme="minorHAnsi" w:eastAsia="Cambria" w:hAnsiTheme="minorHAnsi" w:cstheme="minorHAnsi"/>
      <w:b/>
      <w:sz w:val="24"/>
      <w:szCs w:val="24"/>
      <w:lang w:val="en-GB" w:eastAsia="de-CH" w:bidi="ar-SA"/>
    </w:rPr>
  </w:style>
  <w:style w:type="character" w:styleId="Strong">
    <w:name w:val="Strong"/>
    <w:uiPriority w:val="22"/>
    <w:qFormat/>
    <w:rsid w:val="00104A5E"/>
    <w:rPr>
      <w:lang w:val="en-GB"/>
    </w:rPr>
  </w:style>
  <w:style w:type="table" w:styleId="TableGrid">
    <w:name w:val="Table Grid"/>
    <w:basedOn w:val="TableNormal"/>
    <w:uiPriority w:val="59"/>
    <w:rsid w:val="00104A5E"/>
    <w:rPr>
      <w:rFonts w:asciiTheme="majorHAnsi" w:eastAsiaTheme="minorHAnsi" w:hAnsiTheme="majorHAnsi" w:cstheme="minorBidi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04A5E"/>
    <w:pPr>
      <w:spacing w:after="0" w:line="240" w:lineRule="auto"/>
    </w:pPr>
    <w:rPr>
      <w:rFonts w:ascii="Times New Roman" w:eastAsiaTheme="minorHAnsi" w:hAnsi="Times New Roman" w:cstheme="minorBidi"/>
      <w:sz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04A5E"/>
    <w:rPr>
      <w:rFonts w:ascii="Times New Roman" w:eastAsiaTheme="minorHAnsi" w:hAnsi="Times New Roman" w:cstheme="minorBidi"/>
      <w:sz w:val="24"/>
      <w:szCs w:val="22"/>
      <w:lang w:bidi="ar-SA"/>
    </w:rPr>
  </w:style>
  <w:style w:type="paragraph" w:styleId="Caption">
    <w:name w:val="caption"/>
    <w:basedOn w:val="Normal"/>
    <w:next w:val="NoSpacing"/>
    <w:uiPriority w:val="35"/>
    <w:unhideWhenUsed/>
    <w:qFormat/>
    <w:rsid w:val="00D352E7"/>
    <w:pPr>
      <w:spacing w:before="120" w:after="240" w:line="240" w:lineRule="auto"/>
    </w:pPr>
    <w:rPr>
      <w:rFonts w:ascii="Times New Roman" w:eastAsiaTheme="minorHAnsi" w:hAnsi="Times New Roman" w:cstheme="minorBidi"/>
      <w:i/>
      <w:iCs/>
      <w:sz w:val="20"/>
      <w:szCs w:val="20"/>
    </w:rPr>
  </w:style>
  <w:style w:type="paragraph" w:styleId="NoSpacing">
    <w:name w:val="No Spacing"/>
    <w:uiPriority w:val="99"/>
    <w:qFormat/>
    <w:rsid w:val="00D352E7"/>
    <w:rPr>
      <w:sz w:val="22"/>
      <w:szCs w:val="22"/>
      <w:lang w:val="de-CH" w:bidi="ar-SA"/>
    </w:rPr>
  </w:style>
  <w:style w:type="paragraph" w:customStyle="1" w:styleId="EndNoteBibliographyTitle">
    <w:name w:val="EndNote Bibliography Title"/>
    <w:basedOn w:val="Normal"/>
    <w:link w:val="EndNoteBibliographyTitleChar"/>
    <w:rsid w:val="00235E49"/>
    <w:pPr>
      <w:spacing w:after="0"/>
      <w:jc w:val="center"/>
    </w:pPr>
    <w:rPr>
      <w:rFonts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35E49"/>
    <w:rPr>
      <w:rFonts w:cs="Calibri"/>
      <w:sz w:val="22"/>
      <w:szCs w:val="22"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235E49"/>
    <w:pPr>
      <w:spacing w:line="240" w:lineRule="auto"/>
    </w:pPr>
    <w:rPr>
      <w:rFonts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35E49"/>
    <w:rPr>
      <w:rFonts w:cs="Calibri"/>
      <w:sz w:val="22"/>
      <w:szCs w:val="22"/>
      <w:lang w:bidi="ar-SA"/>
    </w:rPr>
  </w:style>
  <w:style w:type="paragraph" w:styleId="Index1">
    <w:name w:val="index 1"/>
    <w:basedOn w:val="Normal"/>
    <w:next w:val="Normal"/>
    <w:autoRedefine/>
    <w:uiPriority w:val="99"/>
    <w:unhideWhenUsed/>
    <w:rsid w:val="00235E49"/>
    <w:pPr>
      <w:spacing w:after="0"/>
      <w:ind w:left="220" w:hanging="220"/>
      <w:jc w:val="left"/>
    </w:pPr>
    <w:rPr>
      <w:rFonts w:asciiTheme="minorHAnsi" w:hAnsiTheme="minorHAnsi" w:cstheme="minorHAnsi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4E3595"/>
    <w:rPr>
      <w:i/>
      <w:sz w:val="22"/>
      <w:szCs w:val="22"/>
      <w:lang w:val="en-GB" w:eastAsia="de-CH" w:bidi="ar-SA"/>
    </w:rPr>
  </w:style>
  <w:style w:type="character" w:customStyle="1" w:styleId="Heading5Char">
    <w:name w:val="Heading 5 Char"/>
    <w:basedOn w:val="DefaultParagraphFont"/>
    <w:link w:val="Heading5"/>
    <w:uiPriority w:val="2"/>
    <w:rsid w:val="008443EC"/>
    <w:rPr>
      <w:rFonts w:asciiTheme="minorHAnsi" w:eastAsia="Arial" w:hAnsiTheme="minorHAnsi" w:cstheme="minorHAnsi"/>
      <w:b/>
      <w:sz w:val="22"/>
      <w:szCs w:val="22"/>
      <w:u w:val="single"/>
      <w:lang w:val="en-GB" w:eastAsia="de-CH" w:bidi="ar-SA"/>
    </w:rPr>
  </w:style>
  <w:style w:type="character" w:styleId="Emphasis">
    <w:name w:val="Emphasis"/>
    <w:basedOn w:val="DefaultParagraphFont"/>
    <w:uiPriority w:val="20"/>
    <w:qFormat/>
    <w:rsid w:val="00B4199C"/>
    <w:rPr>
      <w:rFonts w:ascii="Times New Roman" w:hAnsi="Times New Roman"/>
      <w:i/>
      <w:iCs/>
    </w:rPr>
  </w:style>
  <w:style w:type="paragraph" w:styleId="NormalWeb">
    <w:name w:val="Normal (Web)"/>
    <w:basedOn w:val="Normal"/>
    <w:uiPriority w:val="99"/>
    <w:unhideWhenUsed/>
    <w:rsid w:val="00B4199C"/>
    <w:pPr>
      <w:spacing w:before="100" w:beforeAutospacing="1" w:after="100" w:afterAutospacing="1" w:line="48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4199C"/>
    <w:pPr>
      <w:spacing w:before="120" w:after="0" w:line="480" w:lineRule="auto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4199C"/>
    <w:rPr>
      <w:rFonts w:ascii="Times New Roman" w:eastAsiaTheme="minorHAnsi" w:hAnsi="Times New Roman" w:cstheme="minorBidi"/>
      <w:lang w:val="en-GB" w:bidi="ar-SA"/>
    </w:rPr>
  </w:style>
  <w:style w:type="character" w:styleId="EndnoteReference">
    <w:name w:val="endnote reference"/>
    <w:basedOn w:val="DefaultParagraphFont"/>
    <w:uiPriority w:val="99"/>
    <w:semiHidden/>
    <w:unhideWhenUsed/>
    <w:rsid w:val="00B4199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B4199C"/>
    <w:pPr>
      <w:spacing w:before="240" w:after="0" w:line="480" w:lineRule="auto"/>
    </w:pPr>
    <w:rPr>
      <w:rFonts w:ascii="Times New Roman" w:eastAsiaTheme="minorHAnsi" w:hAnsi="Times New Roman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B4199C"/>
    <w:rPr>
      <w:rFonts w:ascii="Times New Roman" w:eastAsiaTheme="minorHAnsi" w:hAnsi="Times New Roman"/>
      <w:b/>
      <w:sz w:val="24"/>
      <w:szCs w:val="24"/>
      <w:lang w:val="en-GB" w:bidi="ar-SA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B4199C"/>
  </w:style>
  <w:style w:type="character" w:styleId="SubtleEmphasis">
    <w:name w:val="Subtle Emphasis"/>
    <w:basedOn w:val="DefaultParagraphFont"/>
    <w:uiPriority w:val="19"/>
    <w:qFormat/>
    <w:rsid w:val="00B4199C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B4199C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B4199C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B4199C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B4199C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B4199C"/>
  </w:style>
  <w:style w:type="character" w:customStyle="1" w:styleId="y2iqfc">
    <w:name w:val="y2iqfc"/>
    <w:basedOn w:val="DefaultParagraphFont"/>
    <w:rsid w:val="00B4199C"/>
  </w:style>
  <w:style w:type="paragraph" w:customStyle="1" w:styleId="SPberschrift1">
    <w:name w:val="SP_Überschrift 1"/>
    <w:basedOn w:val="Heading1"/>
    <w:qFormat/>
    <w:rsid w:val="00B4199C"/>
    <w:pPr>
      <w:keepLines/>
      <w:autoSpaceDE w:val="0"/>
      <w:autoSpaceDN w:val="0"/>
      <w:adjustRightInd w:val="0"/>
      <w:spacing w:before="240" w:after="0" w:line="480" w:lineRule="auto"/>
      <w:ind w:left="0" w:firstLine="0"/>
    </w:pPr>
    <w:rPr>
      <w:rFonts w:ascii="Times New Roman" w:eastAsiaTheme="majorEastAsia" w:hAnsi="Times New Roman" w:cs="Times New Roman"/>
      <w:sz w:val="24"/>
      <w:szCs w:val="24"/>
      <w:lang w:eastAsia="en-US"/>
    </w:rPr>
  </w:style>
  <w:style w:type="paragraph" w:customStyle="1" w:styleId="SPberschrift2">
    <w:name w:val="SP_Überschrift 2"/>
    <w:basedOn w:val="Heading2"/>
    <w:qFormat/>
    <w:rsid w:val="00B4199C"/>
    <w:pPr>
      <w:keepNext/>
      <w:keepLines/>
      <w:numPr>
        <w:ilvl w:val="0"/>
      </w:numPr>
      <w:tabs>
        <w:tab w:val="num" w:pos="567"/>
      </w:tabs>
      <w:autoSpaceDE w:val="0"/>
      <w:autoSpaceDN w:val="0"/>
      <w:adjustRightInd w:val="0"/>
      <w:spacing w:before="40"/>
      <w:ind w:left="567" w:hanging="567"/>
    </w:pPr>
    <w:rPr>
      <w:rFonts w:ascii="Times New Roman" w:eastAsiaTheme="majorEastAsia" w:hAnsi="Times New Roman" w:cs="Times New Roman"/>
      <w:bCs/>
      <w:i/>
      <w:iCs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4199C"/>
  </w:style>
  <w:style w:type="table" w:customStyle="1" w:styleId="TableGrid1">
    <w:name w:val="Table Grid1"/>
    <w:basedOn w:val="TableNormal"/>
    <w:next w:val="TableGrid"/>
    <w:uiPriority w:val="39"/>
    <w:rsid w:val="00F22535"/>
    <w:rPr>
      <w:rFonts w:ascii="Aptos" w:eastAsia="Aptos" w:hAnsi="Aptos"/>
      <w:kern w:val="2"/>
      <w:sz w:val="24"/>
      <w:szCs w:val="24"/>
      <w:lang w:val="de-DE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22535"/>
    <w:rPr>
      <w:rFonts w:ascii="Aptos" w:eastAsia="Aptos" w:hAnsi="Aptos"/>
      <w:kern w:val="2"/>
      <w:sz w:val="24"/>
      <w:szCs w:val="24"/>
      <w:lang w:val="de-DE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2">
    <w:name w:val="index 2"/>
    <w:basedOn w:val="Normal"/>
    <w:next w:val="Normal"/>
    <w:autoRedefine/>
    <w:uiPriority w:val="99"/>
    <w:unhideWhenUsed/>
    <w:rsid w:val="001B1D42"/>
    <w:pPr>
      <w:spacing w:after="0"/>
      <w:ind w:left="44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3">
    <w:name w:val="index 3"/>
    <w:basedOn w:val="Normal"/>
    <w:next w:val="Normal"/>
    <w:autoRedefine/>
    <w:uiPriority w:val="99"/>
    <w:unhideWhenUsed/>
    <w:rsid w:val="001B1D42"/>
    <w:pPr>
      <w:spacing w:after="0"/>
      <w:ind w:left="66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4">
    <w:name w:val="index 4"/>
    <w:basedOn w:val="Normal"/>
    <w:next w:val="Normal"/>
    <w:autoRedefine/>
    <w:uiPriority w:val="99"/>
    <w:unhideWhenUsed/>
    <w:rsid w:val="001B1D42"/>
    <w:pPr>
      <w:spacing w:after="0"/>
      <w:ind w:left="88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5">
    <w:name w:val="index 5"/>
    <w:basedOn w:val="Normal"/>
    <w:next w:val="Normal"/>
    <w:autoRedefine/>
    <w:uiPriority w:val="99"/>
    <w:unhideWhenUsed/>
    <w:rsid w:val="001B1D42"/>
    <w:pPr>
      <w:spacing w:after="0"/>
      <w:ind w:left="110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6">
    <w:name w:val="index 6"/>
    <w:basedOn w:val="Normal"/>
    <w:next w:val="Normal"/>
    <w:autoRedefine/>
    <w:uiPriority w:val="99"/>
    <w:unhideWhenUsed/>
    <w:rsid w:val="001B1D42"/>
    <w:pPr>
      <w:spacing w:after="0"/>
      <w:ind w:left="132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7">
    <w:name w:val="index 7"/>
    <w:basedOn w:val="Normal"/>
    <w:next w:val="Normal"/>
    <w:autoRedefine/>
    <w:uiPriority w:val="99"/>
    <w:unhideWhenUsed/>
    <w:rsid w:val="001B1D42"/>
    <w:pPr>
      <w:spacing w:after="0"/>
      <w:ind w:left="154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8">
    <w:name w:val="index 8"/>
    <w:basedOn w:val="Normal"/>
    <w:next w:val="Normal"/>
    <w:autoRedefine/>
    <w:uiPriority w:val="99"/>
    <w:unhideWhenUsed/>
    <w:rsid w:val="001B1D42"/>
    <w:pPr>
      <w:spacing w:after="0"/>
      <w:ind w:left="176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9">
    <w:name w:val="index 9"/>
    <w:basedOn w:val="Normal"/>
    <w:next w:val="Normal"/>
    <w:autoRedefine/>
    <w:uiPriority w:val="99"/>
    <w:unhideWhenUsed/>
    <w:rsid w:val="001B1D42"/>
    <w:pPr>
      <w:spacing w:after="0"/>
      <w:ind w:left="1980" w:hanging="220"/>
      <w:jc w:val="left"/>
    </w:pPr>
    <w:rPr>
      <w:rFonts w:asciiTheme="minorHAnsi" w:hAnsiTheme="minorHAnsi" w:cstheme="minorHAnsi"/>
      <w:sz w:val="20"/>
      <w:szCs w:val="20"/>
    </w:rPr>
  </w:style>
  <w:style w:type="paragraph" w:styleId="IndexHeading">
    <w:name w:val="index heading"/>
    <w:basedOn w:val="Normal"/>
    <w:next w:val="Index1"/>
    <w:uiPriority w:val="99"/>
    <w:unhideWhenUsed/>
    <w:rsid w:val="001B1D42"/>
    <w:pPr>
      <w:spacing w:after="0"/>
      <w:jc w:val="left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99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7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909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77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208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833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7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45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721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0C061E7C74348B35E2DAB3EE0C33F" ma:contentTypeVersion="18" ma:contentTypeDescription="Create a new document." ma:contentTypeScope="" ma:versionID="7de172d6e518f8aa913c9bc0b06ff334">
  <xsd:schema xmlns:xsd="http://www.w3.org/2001/XMLSchema" xmlns:xs="http://www.w3.org/2001/XMLSchema" xmlns:p="http://schemas.microsoft.com/office/2006/metadata/properties" xmlns:ns2="9bc9dd1d-d77c-4cfa-8be9-26525ba4623d" xmlns:ns3="e958955c-fd13-4b46-ac88-3ffff9dcd3e3" targetNamespace="http://schemas.microsoft.com/office/2006/metadata/properties" ma:root="true" ma:fieldsID="ba9dced8f85b2a2ca386c25b5fef96de" ns2:_="" ns3:_="">
    <xsd:import namespace="9bc9dd1d-d77c-4cfa-8be9-26525ba4623d"/>
    <xsd:import namespace="e958955c-fd13-4b46-ac88-3ffff9dcd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Datum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9dd1d-d77c-4cfa-8be9-26525ba462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944f95c-0b9c-4461-b239-7ba6023cce74}" ma:internalName="TaxCatchAll" ma:showField="CatchAllData" ma:web="9bc9dd1d-d77c-4cfa-8be9-26525ba462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8955c-fd13-4b46-ac88-3ffff9dcd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97b3750-93b0-407a-ab47-41074378e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e958955c-fd13-4b46-ac88-3ffff9dcd3e3" xsi:nil="true"/>
    <TaxCatchAll xmlns="9bc9dd1d-d77c-4cfa-8be9-26525ba4623d" xsi:nil="true"/>
    <lcf76f155ced4ddcb4097134ff3c332f xmlns="e958955c-fd13-4b46-ac88-3ffff9dcd3e3">
      <Terms xmlns="http://schemas.microsoft.com/office/infopath/2007/PartnerControls"/>
    </lcf76f155ced4ddcb4097134ff3c332f>
    <SharedWithUsers xmlns="9bc9dd1d-d77c-4cfa-8be9-26525ba4623d">
      <UserInfo>
        <DisplayName>Richard Pelham</DisplayName>
        <AccountId>407</AccountId>
        <AccountType/>
      </UserInfo>
      <UserInfo>
        <DisplayName>Angela Lorenz</DisplayName>
        <AccountId>39</AccountId>
        <AccountType/>
      </UserInfo>
      <UserInfo>
        <DisplayName>Naike Simpson</DisplayName>
        <AccountId>538</AccountId>
        <AccountType/>
      </UserInfo>
      <UserInfo>
        <DisplayName>Elena Tsolaki</DisplayName>
        <AccountId>581</AccountId>
        <AccountType/>
      </UserInfo>
      <UserInfo>
        <DisplayName>Andreas Beckmann</DisplayName>
        <AccountId>136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9F2DA-CAB9-47F0-91CD-C1C386CF3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9dd1d-d77c-4cfa-8be9-26525ba4623d"/>
    <ds:schemaRef ds:uri="e958955c-fd13-4b46-ac88-3ffff9dcd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FAAFEE-C268-4C1B-A38F-1AC3367D8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24FE36-DDFD-4B3B-9F4C-0830C4AF55B5}">
  <ds:schemaRefs>
    <ds:schemaRef ds:uri="http://schemas.microsoft.com/office/2006/metadata/properties"/>
    <ds:schemaRef ds:uri="http://schemas.microsoft.com/office/infopath/2007/PartnerControls"/>
    <ds:schemaRef ds:uri="e958955c-fd13-4b46-ac88-3ffff9dcd3e3"/>
    <ds:schemaRef ds:uri="9bc9dd1d-d77c-4cfa-8be9-26525ba4623d"/>
  </ds:schemaRefs>
</ds:datastoreItem>
</file>

<file path=customXml/itemProps4.xml><?xml version="1.0" encoding="utf-8"?>
<ds:datastoreItem xmlns:ds="http://schemas.openxmlformats.org/officeDocument/2006/customXml" ds:itemID="{EBEB587F-F628-402C-BBC9-11D419E64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Ebert</dc:creator>
  <cp:keywords/>
  <dc:description/>
  <cp:lastModifiedBy>Rajalakshmi Thangaraj</cp:lastModifiedBy>
  <cp:revision>301</cp:revision>
  <dcterms:created xsi:type="dcterms:W3CDTF">2025-06-02T09:15:00Z</dcterms:created>
  <dcterms:modified xsi:type="dcterms:W3CDTF">2026-05-20T06:24:00Z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0x0101000D10C061E7C74348B35E2DAB3EE0C33F</vt:lpwstr>
  </property>
  <property fmtid="{D5CDD505-2E9C-101B-9397-08002B2CF9AE}" pid="3" name="MediaServiceImageTags">
    <vt:lpwstr/>
  </property>
</Properties>
</file>