
<file path=[Content_Types].xml><?xml version="1.0" encoding="utf-8"?>
<Types xmlns="http://schemas.openxmlformats.org/package/2006/content-types">
  <Default Extension="xml" ContentType="application/xml"/>
  <Default Extension="wmf" ContentType="image/x-wmf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5" Type="http://schemas.openxmlformats.org/officeDocument/2006/relationships/officeDocument" Target="word/document.xml"/><Relationship Id="rId1" Type="http://schemas.openxmlformats.org/package/2006/relationships/metadata/thumbnail" Target="docProps/thumbnail.wmf"/><Relationship Id="rId3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730DAE1">
      <w:pPr>
        <w:jc w:val="center"/>
      </w:pPr>
      <w:r>
        <w:rPr>
          <w:b/>
          <w:sz w:val="28"/>
        </w:rPr>
        <w:t>Additional file 2: Post-experiment questionnaire and variable coding</w:t>
      </w:r>
    </w:p>
    <w:p w14:paraId="39EFFFCD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/>
        <w:jc w:val="both"/>
        <w:textAlignment w:val="auto"/>
        <w:rPr>
          <w:sz w:val="24"/>
          <w:szCs w:val="24"/>
        </w:rPr>
      </w:pPr>
      <w:r>
        <w:rPr>
          <w:sz w:val="24"/>
          <w:szCs w:val="24"/>
        </w:rPr>
        <w:t>This file provides the post-experiment questionnaire items and the coding of physician-level variables used in the analysis.</w:t>
      </w:r>
    </w:p>
    <w:p w14:paraId="316824CF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361" w:beforeLines="100"/>
        <w:textAlignment w:val="auto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Questionnaire items</w:t>
      </w:r>
    </w:p>
    <w:tbl>
      <w:tblPr>
        <w:tblStyle w:val="33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647"/>
        <w:gridCol w:w="6209"/>
      </w:tblGrid>
      <w:tr w14:paraId="329B729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jc w:val="center"/>
        </w:trPr>
        <w:tc>
          <w:tcPr>
            <w:tcW w:w="2880" w:type="dxa"/>
            <w:shd w:val="clear" w:color="auto" w:fill="D7D7D7" w:themeFill="background1" w:themeFillShade="D8"/>
            <w:vAlign w:val="center"/>
          </w:tcPr>
          <w:p w14:paraId="554C60DC">
            <w:pPr>
              <w:spacing w:after="0" w:line="240" w:lineRule="auto"/>
            </w:pPr>
            <w:r>
              <w:rPr>
                <w:b/>
                <w:sz w:val="18"/>
              </w:rPr>
              <w:t>Item</w:t>
            </w:r>
          </w:p>
        </w:tc>
        <w:tc>
          <w:tcPr>
            <w:tcW w:w="6912" w:type="dxa"/>
            <w:shd w:val="clear" w:color="auto" w:fill="D7D7D7" w:themeFill="background1" w:themeFillShade="D8"/>
            <w:vAlign w:val="center"/>
          </w:tcPr>
          <w:p w14:paraId="6978B319">
            <w:pPr>
              <w:spacing w:after="0" w:line="240" w:lineRule="auto"/>
            </w:pPr>
            <w:r>
              <w:rPr>
                <w:b/>
                <w:sz w:val="18"/>
              </w:rPr>
              <w:t>Response format</w:t>
            </w:r>
          </w:p>
        </w:tc>
      </w:tr>
      <w:tr w14:paraId="3667CD4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880" w:type="dxa"/>
            <w:vAlign w:val="center"/>
          </w:tcPr>
          <w:p w14:paraId="1B38AD3D">
            <w:pPr>
              <w:spacing w:after="0" w:line="240" w:lineRule="auto"/>
            </w:pPr>
            <w:r>
              <w:rPr>
                <w:b w:val="0"/>
                <w:sz w:val="18"/>
              </w:rPr>
              <w:t>Gender</w:t>
            </w:r>
          </w:p>
        </w:tc>
        <w:tc>
          <w:tcPr>
            <w:tcW w:w="6912" w:type="dxa"/>
            <w:vAlign w:val="center"/>
          </w:tcPr>
          <w:p w14:paraId="2427CE32">
            <w:pPr>
              <w:spacing w:after="0" w:line="240" w:lineRule="auto"/>
            </w:pPr>
            <w:r>
              <w:rPr>
                <w:b w:val="0"/>
                <w:sz w:val="18"/>
              </w:rPr>
              <w:t>Male / Female</w:t>
            </w:r>
          </w:p>
        </w:tc>
      </w:tr>
      <w:tr w14:paraId="439B986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880" w:type="dxa"/>
            <w:vAlign w:val="center"/>
          </w:tcPr>
          <w:p w14:paraId="68596A67">
            <w:pPr>
              <w:spacing w:after="0" w:line="240" w:lineRule="auto"/>
            </w:pPr>
            <w:r>
              <w:rPr>
                <w:b w:val="0"/>
                <w:sz w:val="18"/>
              </w:rPr>
              <w:t>Age</w:t>
            </w:r>
          </w:p>
        </w:tc>
        <w:tc>
          <w:tcPr>
            <w:tcW w:w="6912" w:type="dxa"/>
            <w:vAlign w:val="center"/>
          </w:tcPr>
          <w:p w14:paraId="40EACF25">
            <w:pPr>
              <w:spacing w:after="0" w:line="240" w:lineRule="auto"/>
            </w:pPr>
            <w:r>
              <w:rPr>
                <w:b w:val="0"/>
                <w:sz w:val="18"/>
              </w:rPr>
              <w:t>____ years</w:t>
            </w:r>
          </w:p>
        </w:tc>
      </w:tr>
      <w:tr w14:paraId="2892851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880" w:type="dxa"/>
            <w:vAlign w:val="center"/>
          </w:tcPr>
          <w:p w14:paraId="08DC2D22">
            <w:pPr>
              <w:spacing w:after="0" w:line="240" w:lineRule="auto"/>
            </w:pPr>
            <w:r>
              <w:rPr>
                <w:b w:val="0"/>
                <w:sz w:val="18"/>
              </w:rPr>
              <w:t>Marital status</w:t>
            </w:r>
          </w:p>
        </w:tc>
        <w:tc>
          <w:tcPr>
            <w:tcW w:w="6912" w:type="dxa"/>
            <w:vAlign w:val="center"/>
          </w:tcPr>
          <w:p w14:paraId="236451A3">
            <w:pPr>
              <w:spacing w:after="0" w:line="240" w:lineRule="auto"/>
            </w:pPr>
            <w:r>
              <w:rPr>
                <w:b w:val="0"/>
                <w:sz w:val="18"/>
              </w:rPr>
              <w:t>Married / Unmarried / Separated / Divorced / Widowed / Other</w:t>
            </w:r>
          </w:p>
        </w:tc>
      </w:tr>
      <w:tr w14:paraId="4B1246B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880" w:type="dxa"/>
            <w:vAlign w:val="center"/>
          </w:tcPr>
          <w:p w14:paraId="278F445F">
            <w:pPr>
              <w:spacing w:after="0" w:line="240" w:lineRule="auto"/>
            </w:pPr>
            <w:r>
              <w:rPr>
                <w:b w:val="0"/>
                <w:sz w:val="18"/>
              </w:rPr>
              <w:t>Education</w:t>
            </w:r>
          </w:p>
        </w:tc>
        <w:tc>
          <w:tcPr>
            <w:tcW w:w="6912" w:type="dxa"/>
            <w:vAlign w:val="center"/>
          </w:tcPr>
          <w:p w14:paraId="407B2B71">
            <w:pPr>
              <w:spacing w:after="0" w:line="240" w:lineRule="auto"/>
            </w:pPr>
            <w:r>
              <w:rPr>
                <w:b w:val="0"/>
                <w:sz w:val="18"/>
              </w:rPr>
              <w:t>Less than junior high school / Senior high school or secondary vocational school / College degree and above</w:t>
            </w:r>
          </w:p>
        </w:tc>
      </w:tr>
      <w:tr w14:paraId="2DA3FDE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880" w:type="dxa"/>
            <w:vAlign w:val="center"/>
          </w:tcPr>
          <w:p w14:paraId="5D6A1A85">
            <w:pPr>
              <w:spacing w:after="0" w:line="240" w:lineRule="auto"/>
            </w:pPr>
            <w:r>
              <w:rPr>
                <w:b w:val="0"/>
                <w:sz w:val="18"/>
              </w:rPr>
              <w:t>Years in practice</w:t>
            </w:r>
          </w:p>
        </w:tc>
        <w:tc>
          <w:tcPr>
            <w:tcW w:w="6912" w:type="dxa"/>
            <w:vAlign w:val="center"/>
          </w:tcPr>
          <w:p w14:paraId="77059DBA">
            <w:pPr>
              <w:spacing w:after="0" w:line="240" w:lineRule="auto"/>
            </w:pPr>
            <w:r>
              <w:rPr>
                <w:b w:val="0"/>
                <w:sz w:val="18"/>
              </w:rPr>
              <w:t>____ years</w:t>
            </w:r>
          </w:p>
        </w:tc>
      </w:tr>
      <w:tr w14:paraId="0E49257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880" w:type="dxa"/>
            <w:vAlign w:val="center"/>
          </w:tcPr>
          <w:p w14:paraId="1E74EA5B">
            <w:pPr>
              <w:spacing w:after="0" w:line="240" w:lineRule="auto"/>
            </w:pPr>
            <w:r>
              <w:rPr>
                <w:b w:val="0"/>
                <w:sz w:val="18"/>
              </w:rPr>
              <w:t>Practice setting</w:t>
            </w:r>
          </w:p>
        </w:tc>
        <w:tc>
          <w:tcPr>
            <w:tcW w:w="6912" w:type="dxa"/>
            <w:vAlign w:val="center"/>
          </w:tcPr>
          <w:p w14:paraId="3FCDEDFB">
            <w:pPr>
              <w:spacing w:after="0" w:line="240" w:lineRule="auto"/>
            </w:pPr>
            <w:r>
              <w:rPr>
                <w:b w:val="0"/>
                <w:sz w:val="18"/>
              </w:rPr>
              <w:t>Village clinic / Township health centre / Community health station / Community health centre</w:t>
            </w:r>
          </w:p>
        </w:tc>
      </w:tr>
      <w:tr w14:paraId="35A175B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880" w:type="dxa"/>
            <w:vAlign w:val="center"/>
          </w:tcPr>
          <w:p w14:paraId="2EA6971C">
            <w:pPr>
              <w:spacing w:after="0" w:line="240" w:lineRule="auto"/>
            </w:pPr>
            <w:r>
              <w:rPr>
                <w:b w:val="0"/>
                <w:sz w:val="18"/>
              </w:rPr>
              <w:t>Risk attitude</w:t>
            </w:r>
          </w:p>
        </w:tc>
        <w:tc>
          <w:tcPr>
            <w:tcW w:w="6912" w:type="dxa"/>
            <w:vAlign w:val="center"/>
          </w:tcPr>
          <w:p w14:paraId="449B5968">
            <w:pPr>
              <w:spacing w:after="0" w:line="240" w:lineRule="auto"/>
            </w:pPr>
            <w:r>
              <w:rPr>
                <w:b w:val="0"/>
                <w:sz w:val="18"/>
              </w:rPr>
              <w:t>On a scale from 0 to 10, how willing are you to take risks? 0 indicates not willing to take risks at all, and 10 indicates very willing to take risks.</w:t>
            </w:r>
          </w:p>
        </w:tc>
      </w:tr>
      <w:tr w14:paraId="6C28E70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880" w:type="dxa"/>
            <w:vAlign w:val="center"/>
          </w:tcPr>
          <w:p w14:paraId="18584C97">
            <w:pPr>
              <w:spacing w:after="0" w:line="240" w:lineRule="auto"/>
            </w:pPr>
            <w:r>
              <w:rPr>
                <w:b w:val="0"/>
                <w:sz w:val="18"/>
              </w:rPr>
              <w:t>Altruism attitude</w:t>
            </w:r>
          </w:p>
        </w:tc>
        <w:tc>
          <w:tcPr>
            <w:tcW w:w="6912" w:type="dxa"/>
            <w:vAlign w:val="center"/>
          </w:tcPr>
          <w:p w14:paraId="5CF5F913">
            <w:pPr>
              <w:spacing w:after="0" w:line="240" w:lineRule="auto"/>
            </w:pPr>
            <w:r>
              <w:rPr>
                <w:b w:val="0"/>
                <w:sz w:val="18"/>
              </w:rPr>
              <w:t>On a scale from 0 to 10, how altruistic do you consider yourself? 0 indicates not altruistic at all, and 10 indicates very altruistic.</w:t>
            </w:r>
          </w:p>
        </w:tc>
      </w:tr>
    </w:tbl>
    <w:p w14:paraId="7B5BC12A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361" w:beforeLines="100"/>
        <w:textAlignment w:val="auto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Variable coding used in the analysis</w:t>
      </w:r>
    </w:p>
    <w:tbl>
      <w:tblPr>
        <w:tblStyle w:val="33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901"/>
        <w:gridCol w:w="5955"/>
      </w:tblGrid>
      <w:tr w14:paraId="06E6426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168" w:type="dxa"/>
            <w:shd w:val="clear" w:color="auto" w:fill="D7D7D7" w:themeFill="background1" w:themeFillShade="D8"/>
            <w:vAlign w:val="center"/>
          </w:tcPr>
          <w:p w14:paraId="64B07369">
            <w:pPr>
              <w:spacing w:after="0" w:line="240" w:lineRule="auto"/>
            </w:pPr>
            <w:r>
              <w:rPr>
                <w:b/>
                <w:sz w:val="18"/>
              </w:rPr>
              <w:t>Variable</w:t>
            </w:r>
          </w:p>
        </w:tc>
        <w:tc>
          <w:tcPr>
            <w:tcW w:w="6624" w:type="dxa"/>
            <w:shd w:val="clear" w:color="auto" w:fill="D7D7D7" w:themeFill="background1" w:themeFillShade="D8"/>
            <w:vAlign w:val="center"/>
          </w:tcPr>
          <w:p w14:paraId="383D228D">
            <w:pPr>
              <w:spacing w:after="0" w:line="240" w:lineRule="auto"/>
            </w:pPr>
            <w:r>
              <w:rPr>
                <w:b/>
                <w:sz w:val="18"/>
              </w:rPr>
              <w:t>Coding</w:t>
            </w:r>
          </w:p>
        </w:tc>
      </w:tr>
      <w:tr w14:paraId="5A5E88C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168" w:type="dxa"/>
            <w:vAlign w:val="center"/>
          </w:tcPr>
          <w:p w14:paraId="7C4BC11E">
            <w:pPr>
              <w:spacing w:after="0" w:line="240" w:lineRule="auto"/>
            </w:pPr>
            <w:r>
              <w:rPr>
                <w:b w:val="0"/>
                <w:sz w:val="18"/>
              </w:rPr>
              <w:t>Female</w:t>
            </w:r>
          </w:p>
        </w:tc>
        <w:tc>
          <w:tcPr>
            <w:tcW w:w="6624" w:type="dxa"/>
            <w:vAlign w:val="center"/>
          </w:tcPr>
          <w:p w14:paraId="4EB304AB">
            <w:pPr>
              <w:spacing w:after="0" w:line="240" w:lineRule="auto"/>
            </w:pPr>
            <w:r>
              <w:rPr>
                <w:b w:val="0"/>
                <w:sz w:val="18"/>
              </w:rPr>
              <w:t>1 = female; 0 = male</w:t>
            </w:r>
          </w:p>
        </w:tc>
      </w:tr>
      <w:tr w14:paraId="70F8F85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168" w:type="dxa"/>
            <w:vAlign w:val="center"/>
          </w:tcPr>
          <w:p w14:paraId="7BFA8F1B">
            <w:pPr>
              <w:spacing w:after="0" w:line="240" w:lineRule="auto"/>
            </w:pPr>
            <w:r>
              <w:rPr>
                <w:b w:val="0"/>
                <w:sz w:val="18"/>
              </w:rPr>
              <w:t>Age</w:t>
            </w:r>
          </w:p>
        </w:tc>
        <w:tc>
          <w:tcPr>
            <w:tcW w:w="6624" w:type="dxa"/>
            <w:vAlign w:val="center"/>
          </w:tcPr>
          <w:p w14:paraId="6F79B777">
            <w:pPr>
              <w:spacing w:after="0" w:line="240" w:lineRule="auto"/>
            </w:pPr>
            <w:r>
              <w:rPr>
                <w:b w:val="0"/>
                <w:sz w:val="18"/>
              </w:rPr>
              <w:t>Continuous variable in years</w:t>
            </w:r>
          </w:p>
        </w:tc>
      </w:tr>
      <w:tr w14:paraId="0126F26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168" w:type="dxa"/>
            <w:vAlign w:val="center"/>
          </w:tcPr>
          <w:p w14:paraId="04E782D0">
            <w:pPr>
              <w:spacing w:after="0" w:line="240" w:lineRule="auto"/>
            </w:pPr>
            <w:r>
              <w:rPr>
                <w:b w:val="0"/>
                <w:sz w:val="18"/>
              </w:rPr>
              <w:t>Education</w:t>
            </w:r>
          </w:p>
        </w:tc>
        <w:tc>
          <w:tcPr>
            <w:tcW w:w="6624" w:type="dxa"/>
            <w:vAlign w:val="center"/>
          </w:tcPr>
          <w:p w14:paraId="0D685090">
            <w:pPr>
              <w:spacing w:after="0" w:line="240" w:lineRule="auto"/>
            </w:pPr>
            <w:r>
              <w:rPr>
                <w:b w:val="0"/>
                <w:sz w:val="18"/>
              </w:rPr>
              <w:t>High school and below; college degree and above</w:t>
            </w:r>
          </w:p>
        </w:tc>
      </w:tr>
      <w:tr w14:paraId="76FFC1D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168" w:type="dxa"/>
            <w:vAlign w:val="center"/>
          </w:tcPr>
          <w:p w14:paraId="55384174">
            <w:pPr>
              <w:spacing w:after="0" w:line="240" w:lineRule="auto"/>
            </w:pPr>
            <w:r>
              <w:rPr>
                <w:b w:val="0"/>
                <w:sz w:val="18"/>
              </w:rPr>
              <w:t>Marital status</w:t>
            </w:r>
          </w:p>
        </w:tc>
        <w:tc>
          <w:tcPr>
            <w:tcW w:w="6624" w:type="dxa"/>
            <w:vAlign w:val="center"/>
          </w:tcPr>
          <w:p w14:paraId="4FF727C7">
            <w:pPr>
              <w:spacing w:after="0" w:line="240" w:lineRule="auto"/>
            </w:pPr>
            <w:r>
              <w:rPr>
                <w:b w:val="0"/>
                <w:sz w:val="18"/>
              </w:rPr>
              <w:t>Married; other</w:t>
            </w:r>
          </w:p>
        </w:tc>
      </w:tr>
      <w:tr w14:paraId="734F223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168" w:type="dxa"/>
            <w:vAlign w:val="center"/>
          </w:tcPr>
          <w:p w14:paraId="5F70BBB6">
            <w:pPr>
              <w:spacing w:after="0" w:line="240" w:lineRule="auto"/>
            </w:pPr>
            <w:r>
              <w:rPr>
                <w:b w:val="0"/>
                <w:sz w:val="18"/>
              </w:rPr>
              <w:t>Years in practice</w:t>
            </w:r>
          </w:p>
        </w:tc>
        <w:tc>
          <w:tcPr>
            <w:tcW w:w="6624" w:type="dxa"/>
            <w:vAlign w:val="center"/>
          </w:tcPr>
          <w:p w14:paraId="005083C1">
            <w:pPr>
              <w:spacing w:after="0" w:line="240" w:lineRule="auto"/>
            </w:pPr>
            <w:r>
              <w:rPr>
                <w:b w:val="0"/>
                <w:sz w:val="18"/>
              </w:rPr>
              <w:t>Continuous variable in years</w:t>
            </w:r>
          </w:p>
        </w:tc>
      </w:tr>
      <w:tr w14:paraId="02F2BD5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168" w:type="dxa"/>
            <w:vAlign w:val="center"/>
          </w:tcPr>
          <w:p w14:paraId="3CB8C2CC">
            <w:pPr>
              <w:spacing w:after="0" w:line="240" w:lineRule="auto"/>
            </w:pPr>
            <w:r>
              <w:rPr>
                <w:b w:val="0"/>
                <w:sz w:val="18"/>
              </w:rPr>
              <w:t>Practice setting</w:t>
            </w:r>
          </w:p>
        </w:tc>
        <w:tc>
          <w:tcPr>
            <w:tcW w:w="6624" w:type="dxa"/>
            <w:vAlign w:val="center"/>
          </w:tcPr>
          <w:p w14:paraId="25E7A5E2">
            <w:pPr>
              <w:spacing w:after="0" w:line="240" w:lineRule="auto"/>
            </w:pPr>
            <w:r>
              <w:rPr>
                <w:b w:val="0"/>
                <w:sz w:val="18"/>
              </w:rPr>
              <w:t>Village clinic; township health centre; community health station; community health centre</w:t>
            </w:r>
          </w:p>
        </w:tc>
      </w:tr>
      <w:tr w14:paraId="61E9C0F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168" w:type="dxa"/>
            <w:vAlign w:val="center"/>
          </w:tcPr>
          <w:p w14:paraId="2BE665A0">
            <w:pPr>
              <w:spacing w:after="0" w:line="240" w:lineRule="auto"/>
            </w:pPr>
            <w:r>
              <w:rPr>
                <w:b w:val="0"/>
                <w:sz w:val="18"/>
              </w:rPr>
              <w:t>Risk attitude</w:t>
            </w:r>
          </w:p>
        </w:tc>
        <w:tc>
          <w:tcPr>
            <w:tcW w:w="6624" w:type="dxa"/>
            <w:vAlign w:val="center"/>
          </w:tcPr>
          <w:p w14:paraId="7FE48DBA">
            <w:pPr>
              <w:spacing w:after="0" w:line="240" w:lineRule="auto"/>
            </w:pPr>
            <w:r>
              <w:rPr>
                <w:b w:val="0"/>
                <w:sz w:val="18"/>
              </w:rPr>
              <w:t>Self-reported 0-10 scale; higher values indicate greater risk tolerance</w:t>
            </w:r>
          </w:p>
        </w:tc>
      </w:tr>
      <w:tr w14:paraId="2A928D1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168" w:type="dxa"/>
            <w:vAlign w:val="center"/>
          </w:tcPr>
          <w:p w14:paraId="06E7D37E">
            <w:pPr>
              <w:spacing w:after="0" w:line="240" w:lineRule="auto"/>
            </w:pPr>
            <w:r>
              <w:rPr>
                <w:b w:val="0"/>
                <w:sz w:val="18"/>
              </w:rPr>
              <w:t>Altruism attitude</w:t>
            </w:r>
          </w:p>
        </w:tc>
        <w:tc>
          <w:tcPr>
            <w:tcW w:w="6624" w:type="dxa"/>
            <w:vAlign w:val="center"/>
          </w:tcPr>
          <w:p w14:paraId="71653EE5">
            <w:pPr>
              <w:spacing w:after="0" w:line="240" w:lineRule="auto"/>
            </w:pPr>
            <w:r>
              <w:rPr>
                <w:b w:val="0"/>
                <w:sz w:val="18"/>
              </w:rPr>
              <w:t>Self-reported 0-10 scale; higher values indicate greater altruism</w:t>
            </w:r>
          </w:p>
        </w:tc>
      </w:tr>
    </w:tbl>
    <w:p w14:paraId="5109958C">
      <w:r>
        <w:rPr>
          <w:b/>
        </w:rPr>
        <w:t xml:space="preserve">Note: </w:t>
      </w:r>
      <w:r>
        <w:t xml:space="preserve">Education and marital status were collapsed in the main analysis because of sparse categories. </w:t>
      </w:r>
      <w:r>
        <w:rPr>
          <w:rFonts w:hint="eastAsia"/>
        </w:rPr>
        <w:t>The proportion of female physicians differed between randomized bonus conditions and was therefore included as an adjustment covariate in the exploratory change-score analyses</w:t>
      </w:r>
      <w:bookmarkStart w:id="0" w:name="_GoBack"/>
      <w:bookmarkEnd w:id="0"/>
      <w:r>
        <w:t>.</w:t>
      </w:r>
    </w:p>
    <w:sectPr>
      <w:pgSz w:w="12240" w:h="15840"/>
      <w:pgMar w:top="1440" w:right="1800" w:bottom="1440" w:left="1800" w:header="720" w:footer="720" w:gutter="0"/>
      <w:cols w:space="720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Cambria">
    <w:panose1 w:val="02040503050406030204"/>
    <w:charset w:val="00"/>
    <w:family w:val="auto"/>
    <w:pitch w:val="default"/>
    <w:sig w:usb0="E00006FF" w:usb1="420024FF" w:usb2="02000000" w:usb3="00000000" w:csb0="2000019F" w:csb1="00000000"/>
    <w:embedRegular r:id="rId1" w:fontKey="{B2DACD35-9A05-4CC9-9B3C-14143708B376}"/>
  </w:font>
  <w:font w:name="ＭＳ 明朝">
    <w:altName w:val="Yu Gothic"/>
    <w:panose1 w:val="00000000000000000000"/>
    <w:charset w:val="80"/>
    <w:family w:val="roman"/>
    <w:pitch w:val="default"/>
    <w:sig w:usb0="00000000" w:usb1="00000000" w:usb2="00000010" w:usb3="00000000" w:csb0="00020000" w:csb1="00000000"/>
  </w:font>
  <w:font w:name="Yu Gothic">
    <w:panose1 w:val="020B0400000000000000"/>
    <w:charset w:val="80"/>
    <w:family w:val="auto"/>
    <w:pitch w:val="default"/>
    <w:sig w:usb0="E00002FF" w:usb1="2AC7FDFF" w:usb2="00000016" w:usb3="00000000" w:csb0="2002009F" w:csb1="00000000"/>
  </w:font>
  <w:font w:name="ＭＳ 明朝">
    <w:altName w:val="宋体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MS Gothic">
    <w:panose1 w:val="020B0609070205080204"/>
    <w:charset w:val="80"/>
    <w:family w:val="auto"/>
    <w:pitch w:val="default"/>
    <w:sig w:usb0="E00002FF" w:usb1="6AC7FDFB" w:usb2="08000012" w:usb3="00000000" w:csb0="4002009F" w:csb1="DFD70000"/>
  </w:font>
  <w:font w:name="Courier">
    <w:altName w:val="Courier New"/>
    <w:panose1 w:val="02000500000000000000"/>
    <w:charset w:val="00"/>
    <w:family w:val="auto"/>
    <w:pitch w:val="default"/>
    <w:sig w:usb0="00000000" w:usb1="00000000" w:usb2="00000000" w:usb3="00000000" w:csb0="00000001" w:csb1="00000000"/>
  </w:font>
  <w:font w:name="ＭＳ 明朝">
    <w:altName w:val="FFont-Family"/>
    <w:panose1 w:val="00000000000000000000"/>
    <w:charset w:val="00"/>
    <w:family w:val="auto"/>
    <w:pitch w:val="default"/>
    <w:sig w:usb0="00000000" w:usb1="00000000" w:usb2="00000000" w:usb3="00000000" w:csb0="00000000" w:csb1="00000000"/>
    <w:embedRegular r:id="rId2" w:fontKey="{FEB2AA24-29BE-45E3-AAD5-1E17CCB139F3}"/>
  </w:font>
  <w:font w:name="FFont-Family">
    <w:panose1 w:val="02000509000000000000"/>
    <w:charset w:val="00"/>
    <w:family w:val="auto"/>
    <w:pitch w:val="default"/>
    <w:sig w:usb0="00000001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76" w:lineRule="auto"/>
      </w:pPr>
      <w:r>
        <w:separator/>
      </w:r>
    </w:p>
  </w:footnote>
  <w:footnote w:type="continuationSeparator" w:id="1">
    <w:p>
      <w:pPr>
        <w:spacing w:before="0" w:after="0" w:line="276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FFFFFF7E"/>
    <w:multiLevelType w:val="singleLevel"/>
    <w:tmpl w:val="FFFFFF7E"/>
    <w:lvl w:ilvl="0" w:tentative="0">
      <w:start w:val="1"/>
      <w:numFmt w:val="decimal"/>
      <w:pStyle w:val="20"/>
      <w:lvlText w:val="%1."/>
      <w:lvlJc w:val="left"/>
      <w:pPr>
        <w:tabs>
          <w:tab w:val="left" w:pos="1080"/>
        </w:tabs>
        <w:ind w:left="1080" w:hanging="360"/>
      </w:pPr>
    </w:lvl>
  </w:abstractNum>
  <w:abstractNum w:abstractNumId="1">
    <w:nsid w:val="FFFFFF7F"/>
    <w:multiLevelType w:val="singleLevel"/>
    <w:tmpl w:val="FFFFFF7F"/>
    <w:lvl w:ilvl="0" w:tentative="0">
      <w:start w:val="1"/>
      <w:numFmt w:val="decimal"/>
      <w:pStyle w:val="13"/>
      <w:lvlText w:val="%1."/>
      <w:lvlJc w:val="left"/>
      <w:pPr>
        <w:tabs>
          <w:tab w:val="left" w:pos="720"/>
        </w:tabs>
        <w:ind w:left="720" w:hanging="360"/>
      </w:pPr>
    </w:lvl>
  </w:abstractNum>
  <w:abstractNum w:abstractNumId="2">
    <w:nsid w:val="FFFFFF82"/>
    <w:multiLevelType w:val="singleLevel"/>
    <w:tmpl w:val="FFFFFF82"/>
    <w:lvl w:ilvl="0" w:tentative="0">
      <w:start w:val="1"/>
      <w:numFmt w:val="bullet"/>
      <w:pStyle w:val="18"/>
      <w:lvlText w:val=""/>
      <w:lvlJc w:val="left"/>
      <w:pPr>
        <w:tabs>
          <w:tab w:val="left" w:pos="1080"/>
        </w:tabs>
        <w:ind w:left="1080" w:hanging="360"/>
      </w:pPr>
      <w:rPr>
        <w:rFonts w:hint="default" w:ascii="Symbol" w:hAnsi="Symbol"/>
      </w:rPr>
    </w:lvl>
  </w:abstractNum>
  <w:abstractNum w:abstractNumId="3">
    <w:nsid w:val="FFFFFF83"/>
    <w:multiLevelType w:val="singleLevel"/>
    <w:tmpl w:val="FFFFFF83"/>
    <w:lvl w:ilvl="0" w:tentative="0">
      <w:start w:val="1"/>
      <w:numFmt w:val="bullet"/>
      <w:pStyle w:val="23"/>
      <w:lvlText w:val=""/>
      <w:lvlJc w:val="left"/>
      <w:pPr>
        <w:tabs>
          <w:tab w:val="left" w:pos="720"/>
        </w:tabs>
        <w:ind w:left="720" w:hanging="360"/>
      </w:pPr>
      <w:rPr>
        <w:rFonts w:hint="default" w:ascii="Symbol" w:hAnsi="Symbol"/>
      </w:rPr>
    </w:lvl>
  </w:abstractNum>
  <w:abstractNum w:abstractNumId="4">
    <w:nsid w:val="FFFFFF88"/>
    <w:multiLevelType w:val="singleLevel"/>
    <w:tmpl w:val="FFFFFF88"/>
    <w:lvl w:ilvl="0" w:tentative="0">
      <w:start w:val="1"/>
      <w:numFmt w:val="decimal"/>
      <w:pStyle w:val="14"/>
      <w:lvlText w:val="%1."/>
      <w:lvlJc w:val="left"/>
      <w:pPr>
        <w:tabs>
          <w:tab w:val="left" w:pos="360"/>
        </w:tabs>
        <w:ind w:left="360" w:hanging="360"/>
      </w:pPr>
    </w:lvl>
  </w:abstractNum>
  <w:abstractNum w:abstractNumId="5">
    <w:nsid w:val="FFFFFF89"/>
    <w:multiLevelType w:val="singleLevel"/>
    <w:tmpl w:val="FFFFFF89"/>
    <w:lvl w:ilvl="0" w:tentative="0">
      <w:start w:val="1"/>
      <w:numFmt w:val="bullet"/>
      <w:pStyle w:val="16"/>
      <w:lvlText w:val=""/>
      <w:lvlJc w:val="left"/>
      <w:pPr>
        <w:tabs>
          <w:tab w:val="left" w:pos="360"/>
        </w:tabs>
        <w:ind w:left="360" w:hanging="360"/>
      </w:pPr>
      <w:rPr>
        <w:rFonts w:hint="default" w:ascii="Symbol" w:hAnsi="Symbol"/>
      </w:rPr>
    </w:lvl>
  </w:abstractNum>
  <w:num w:numId="1">
    <w:abstractNumId w:val="1"/>
  </w:num>
  <w:num w:numId="2">
    <w:abstractNumId w:val="4"/>
  </w:num>
  <w:num w:numId="3">
    <w:abstractNumId w:val="5"/>
  </w:num>
  <w:num w:numId="4">
    <w:abstractNumId w:val="2"/>
  </w:num>
  <w:num w:numId="5">
    <w:abstractNumId w:val="0"/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60"/>
  <w:documentProtection w:enforcement="0"/>
  <w:defaultTabStop w:val="720"/>
  <w:characterSpacingControl w:val="doNotCompress"/>
  <w:footnotePr>
    <w:footnote w:id="0"/>
    <w:footnote w:id="1"/>
  </w:footnotePr>
  <w:endnotePr>
    <w:endnote w:id="0"/>
    <w:endnote w:id="1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  <w:rsid w:val="7E4463E8"/>
    <w:rsid w:val="7EE27E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doNotAutoCompressPictures/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14:defaultImageDpi w14:val="300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semiHidden="0" w:name="heading 2"/>
    <w:lsdException w:qFormat="1" w:uiPriority="9" w:semiHidden="0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semiHidden="0" w:name="header"/>
    <w:lsdException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qFormat="1" w:uiPriority="99" w:semiHidden="0" w:name="macro"/>
    <w:lsdException w:uiPriority="99" w:name="toa heading"/>
    <w:lsdException w:qFormat="1" w:uiPriority="99" w:semiHidden="0" w:name="List"/>
    <w:lsdException w:qFormat="1" w:uiPriority="99" w:semiHidden="0" w:name="List Bullet"/>
    <w:lsdException w:qFormat="1" w:uiPriority="99" w:semiHidden="0" w:name="List Number"/>
    <w:lsdException w:qFormat="1" w:uiPriority="99" w:semiHidden="0" w:name="List 2"/>
    <w:lsdException w:qFormat="1" w:uiPriority="99" w:semiHidden="0" w:name="List 3"/>
    <w:lsdException w:uiPriority="99" w:name="List 4"/>
    <w:lsdException w:uiPriority="99" w:name="List 5"/>
    <w:lsdException w:qFormat="1" w:uiPriority="99" w:semiHidden="0" w:name="List Bullet 2"/>
    <w:lsdException w:qFormat="1" w:uiPriority="99" w:semiHidden="0" w:name="List Bullet 3"/>
    <w:lsdException w:uiPriority="99" w:name="List Bullet 4"/>
    <w:lsdException w:uiPriority="99" w:name="List Bullet 5"/>
    <w:lsdException w:qFormat="1" w:uiPriority="99" w:semiHidden="0" w:name="List Number 2"/>
    <w:lsdException w:qFormat="1" w:uiPriority="99" w:semiHidden="0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qFormat="1" w:uiPriority="99" w:semiHidden="0" w:name="Body Text"/>
    <w:lsdException w:uiPriority="99" w:name="Body Text Indent"/>
    <w:lsdException w:qFormat="1" w:uiPriority="99" w:semiHidden="0" w:name="List Continue"/>
    <w:lsdException w:qFormat="1" w:uiPriority="99" w:semiHidden="0" w:name="List Continue 2"/>
    <w:lsdException w:qFormat="1" w:uiPriority="99" w:semiHidden="0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qFormat="1" w:uiPriority="99" w:semiHidden="0" w:name="Body Text 2"/>
    <w:lsdException w:qFormat="1" w:uiPriority="99" w:semiHidden="0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59" w:semiHidden="0" w:name="Table Grid"/>
    <w:lsdException w:uiPriority="99" w:name="Table Theme"/>
    <w:lsdException w:qFormat="1" w:unhideWhenUsed="0" w:uiPriority="1" w:semiHidden="0" w:name="No Spacing"/>
    <w:lsdException w:qFormat="1" w:unhideWhenUsed="0" w:uiPriority="60" w:semiHidden="0" w:name="Light Shading"/>
    <w:lsdException w:qFormat="1" w:unhideWhenUsed="0" w:uiPriority="61" w:semiHidden="0" w:name="Light List"/>
    <w:lsdException w:qFormat="1" w:unhideWhenUsed="0" w:uiPriority="62" w:semiHidden="0" w:name="Light Grid"/>
    <w:lsdException w:qFormat="1" w:unhideWhenUsed="0" w:uiPriority="63" w:semiHidden="0" w:name="Medium Shading 1"/>
    <w:lsdException w:qFormat="1" w:unhideWhenUsed="0" w:uiPriority="64" w:semiHidden="0" w:name="Medium Shading 2"/>
    <w:lsdException w:qFormat="1" w:unhideWhenUsed="0" w:uiPriority="65" w:semiHidden="0" w:name="Medium List 1"/>
    <w:lsdException w:qFormat="1" w:unhideWhenUsed="0" w:uiPriority="66" w:semiHidden="0" w:name="Medium List 2"/>
    <w:lsdException w:qFormat="1" w:unhideWhenUsed="0" w:uiPriority="67" w:semiHidden="0" w:name="Medium Grid 1"/>
    <w:lsdException w:qFormat="1" w:unhideWhenUsed="0" w:uiPriority="68" w:semiHidden="0" w:name="Medium Grid 2"/>
    <w:lsdException w:qFormat="1" w:unhideWhenUsed="0" w:uiPriority="69" w:semiHidden="0" w:name="Medium Grid 3"/>
    <w:lsdException w:qFormat="1" w:unhideWhenUsed="0" w:uiPriority="70" w:semiHidden="0" w:name="Dark List"/>
    <w:lsdException w:qFormat="1" w:unhideWhenUsed="0" w:uiPriority="71" w:semiHidden="0" w:name="Colorful Shading"/>
    <w:lsdException w:qFormat="1" w:unhideWhenUsed="0" w:uiPriority="72" w:semiHidden="0" w:name="Colorful List"/>
    <w:lsdException w:qFormat="1" w:unhideWhenUsed="0" w:uiPriority="73" w:semiHidden="0" w:name="Colorful Grid"/>
    <w:lsdException w:qFormat="1" w:unhideWhenUsed="0" w:uiPriority="60" w:semiHidden="0" w:name="Light Shading Accent 1"/>
    <w:lsdException w:qFormat="1" w:unhideWhenUsed="0" w:uiPriority="61" w:semiHidden="0" w:name="Light List Accent 1"/>
    <w:lsdException w:qFormat="1" w:unhideWhenUsed="0" w:uiPriority="62" w:semiHidden="0" w:name="Light Grid Accent 1"/>
    <w:lsdException w:qFormat="1" w:unhideWhenUsed="0" w:uiPriority="63" w:semiHidden="0" w:name="Medium Shading 1 Accent 1"/>
    <w:lsdException w:qFormat="1" w:unhideWhenUsed="0" w:uiPriority="64" w:semiHidden="0" w:name="Medium Shading 2 Accent 1"/>
    <w:lsdException w:qFormat="1" w:unhideWhenUsed="0" w:uiPriority="65" w:semiHidden="0" w:name="Medium List 1 Accent 1"/>
    <w:lsdException w:qFormat="1" w:unhideWhenUsed="0" w:uiPriority="34" w:semiHidden="0" w:name="List Paragraph"/>
    <w:lsdException w:qFormat="1" w:unhideWhenUsed="0" w:uiPriority="29" w:semiHidden="0" w:name="Quote"/>
    <w:lsdException w:qFormat="1" w:unhideWhenUsed="0" w:uiPriority="30" w:semiHidden="0" w:name="Intense Quote"/>
    <w:lsdException w:qFormat="1" w:unhideWhenUsed="0" w:uiPriority="66" w:semiHidden="0" w:name="Medium List 2 Accent 1"/>
    <w:lsdException w:qFormat="1" w:unhideWhenUsed="0" w:uiPriority="67" w:semiHidden="0" w:name="Medium Grid 1 Accent 1"/>
    <w:lsdException w:qFormat="1" w:unhideWhenUsed="0" w:uiPriority="68" w:semiHidden="0" w:name="Medium Grid 2 Accent 1"/>
    <w:lsdException w:qFormat="1" w:unhideWhenUsed="0" w:uiPriority="69" w:semiHidden="0" w:name="Medium Grid 3 Accent 1"/>
    <w:lsdException w:qFormat="1" w:unhideWhenUsed="0" w:uiPriority="70" w:semiHidden="0" w:name="Dark List Accent 1"/>
    <w:lsdException w:qFormat="1" w:unhideWhenUsed="0" w:uiPriority="71" w:semiHidden="0" w:name="Colorful Shading Accent 1"/>
    <w:lsdException w:qFormat="1" w:unhideWhenUsed="0" w:uiPriority="72" w:semiHidden="0" w:name="Colorful List Accent 1"/>
    <w:lsdException w:qFormat="1" w:unhideWhenUsed="0" w:uiPriority="73" w:semiHidden="0" w:name="Colorful Grid Accent 1"/>
    <w:lsdException w:qFormat="1" w:unhideWhenUsed="0" w:uiPriority="60" w:semiHidden="0" w:name="Light Shading Accent 2"/>
    <w:lsdException w:qFormat="1" w:unhideWhenUsed="0" w:uiPriority="61" w:semiHidden="0" w:name="Light List Accent 2"/>
    <w:lsdException w:qFormat="1" w:unhideWhenUsed="0" w:uiPriority="62" w:semiHidden="0" w:name="Light Grid Accent 2"/>
    <w:lsdException w:qFormat="1" w:unhideWhenUsed="0" w:uiPriority="63" w:semiHidden="0" w:name="Medium Shading 1 Accent 2"/>
    <w:lsdException w:qFormat="1" w:unhideWhenUsed="0" w:uiPriority="64" w:semiHidden="0" w:name="Medium Shading 2 Accent 2"/>
    <w:lsdException w:qFormat="1" w:unhideWhenUsed="0" w:uiPriority="65" w:semiHidden="0" w:name="Medium List 1 Accent 2"/>
    <w:lsdException w:unhideWhenUsed="0" w:uiPriority="66" w:semiHidden="0" w:name="Medium List 2 Accent 2"/>
    <w:lsdException w:qFormat="1" w:unhideWhenUsed="0" w:uiPriority="67" w:semiHidden="0" w:name="Medium Grid 1 Accent 2"/>
    <w:lsdException w:qFormat="1" w:unhideWhenUsed="0" w:uiPriority="68" w:semiHidden="0" w:name="Medium Grid 2 Accent 2"/>
    <w:lsdException w:qFormat="1" w:unhideWhenUsed="0" w:uiPriority="69" w:semiHidden="0" w:name="Medium Grid 3 Accent 2"/>
    <w:lsdException w:qFormat="1" w:unhideWhenUsed="0" w:uiPriority="70" w:semiHidden="0" w:name="Dark List Accent 2"/>
    <w:lsdException w:qFormat="1" w:unhideWhenUsed="0" w:uiPriority="71" w:semiHidden="0" w:name="Colorful Shading Accent 2"/>
    <w:lsdException w:qFormat="1" w:unhideWhenUsed="0" w:uiPriority="72" w:semiHidden="0" w:name="Colorful List Accent 2"/>
    <w:lsdException w:qFormat="1" w:unhideWhenUsed="0" w:uiPriority="73" w:semiHidden="0" w:name="Colorful Grid Accent 2"/>
    <w:lsdException w:qFormat="1" w:unhideWhenUsed="0" w:uiPriority="60" w:semiHidden="0" w:name="Light Shading Accent 3"/>
    <w:lsdException w:qFormat="1" w:unhideWhenUsed="0" w:uiPriority="61" w:semiHidden="0" w:name="Light List Accent 3"/>
    <w:lsdException w:qFormat="1" w:unhideWhenUsed="0" w:uiPriority="62" w:semiHidden="0" w:name="Light Grid Accent 3"/>
    <w:lsdException w:qFormat="1" w:unhideWhenUsed="0" w:uiPriority="63" w:semiHidden="0" w:name="Medium Shading 1 Accent 3"/>
    <w:lsdException w:qFormat="1" w:unhideWhenUsed="0" w:uiPriority="64" w:semiHidden="0" w:name="Medium Shading 2 Accent 3"/>
    <w:lsdException w:qFormat="1" w:unhideWhenUsed="0" w:uiPriority="65" w:semiHidden="0" w:name="Medium List 1 Accent 3"/>
    <w:lsdException w:qFormat="1" w:unhideWhenUsed="0" w:uiPriority="66" w:semiHidden="0" w:name="Medium List 2 Accent 3"/>
    <w:lsdException w:qFormat="1" w:unhideWhenUsed="0" w:uiPriority="67" w:semiHidden="0" w:name="Medium Grid 1 Accent 3"/>
    <w:lsdException w:qFormat="1" w:unhideWhenUsed="0" w:uiPriority="68" w:semiHidden="0" w:name="Medium Grid 2 Accent 3"/>
    <w:lsdException w:qFormat="1" w:unhideWhenUsed="0" w:uiPriority="69" w:semiHidden="0" w:name="Medium Grid 3 Accent 3"/>
    <w:lsdException w:qFormat="1" w:unhideWhenUsed="0" w:uiPriority="70" w:semiHidden="0" w:name="Dark List Accent 3"/>
    <w:lsdException w:qFormat="1" w:unhideWhenUsed="0" w:uiPriority="71" w:semiHidden="0" w:name="Colorful Shading Accent 3"/>
    <w:lsdException w:qFormat="1" w:unhideWhenUsed="0" w:uiPriority="72" w:semiHidden="0" w:name="Colorful List Accent 3"/>
    <w:lsdException w:qFormat="1" w:unhideWhenUsed="0" w:uiPriority="73" w:semiHidden="0" w:name="Colorful Grid Accent 3"/>
    <w:lsdException w:qFormat="1" w:unhideWhenUsed="0" w:uiPriority="60" w:semiHidden="0" w:name="Light Shading Accent 4"/>
    <w:lsdException w:qFormat="1" w:unhideWhenUsed="0" w:uiPriority="61" w:semiHidden="0" w:name="Light List Accent 4"/>
    <w:lsdException w:qFormat="1" w:unhideWhenUsed="0" w:uiPriority="62" w:semiHidden="0" w:name="Light Grid Accent 4"/>
    <w:lsdException w:qFormat="1" w:unhideWhenUsed="0" w:uiPriority="63" w:semiHidden="0" w:name="Medium Shading 1 Accent 4"/>
    <w:lsdException w:qFormat="1" w:unhideWhenUsed="0" w:uiPriority="64" w:semiHidden="0" w:name="Medium Shading 2 Accent 4"/>
    <w:lsdException w:qFormat="1" w:unhideWhenUsed="0" w:uiPriority="65" w:semiHidden="0" w:name="Medium List 1 Accent 4"/>
    <w:lsdException w:qFormat="1" w:unhideWhenUsed="0" w:uiPriority="66" w:semiHidden="0" w:name="Medium List 2 Accent 4"/>
    <w:lsdException w:qFormat="1" w:unhideWhenUsed="0" w:uiPriority="67" w:semiHidden="0" w:name="Medium Grid 1 Accent 4"/>
    <w:lsdException w:qFormat="1" w:unhideWhenUsed="0" w:uiPriority="68" w:semiHidden="0" w:name="Medium Grid 2 Accent 4"/>
    <w:lsdException w:qFormat="1" w:unhideWhenUsed="0" w:uiPriority="69" w:semiHidden="0" w:name="Medium Grid 3 Accent 4"/>
    <w:lsdException w:qFormat="1" w:unhideWhenUsed="0" w:uiPriority="70" w:semiHidden="0" w:name="Dark List Accent 4"/>
    <w:lsdException w:qFormat="1" w:unhideWhenUsed="0" w:uiPriority="71" w:semiHidden="0" w:name="Colorful Shading Accent 4"/>
    <w:lsdException w:qFormat="1" w:unhideWhenUsed="0" w:uiPriority="72" w:semiHidden="0" w:name="Colorful List Accent 4"/>
    <w:lsdException w:qFormat="1" w:unhideWhenUsed="0" w:uiPriority="73" w:semiHidden="0" w:name="Colorful Grid Accent 4"/>
    <w:lsdException w:qFormat="1" w:unhideWhenUsed="0" w:uiPriority="60" w:semiHidden="0" w:name="Light Shading Accent 5"/>
    <w:lsdException w:qFormat="1" w:unhideWhenUsed="0" w:uiPriority="61" w:semiHidden="0" w:name="Light List Accent 5"/>
    <w:lsdException w:qFormat="1" w:unhideWhenUsed="0" w:uiPriority="62" w:semiHidden="0" w:name="Light Grid Accent 5"/>
    <w:lsdException w:qFormat="1" w:unhideWhenUsed="0" w:uiPriority="63" w:semiHidden="0" w:name="Medium Shading 1 Accent 5"/>
    <w:lsdException w:qFormat="1" w:unhideWhenUsed="0" w:uiPriority="64" w:semiHidden="0" w:name="Medium Shading 2 Accent 5"/>
    <w:lsdException w:qFormat="1" w:unhideWhenUsed="0" w:uiPriority="65" w:semiHidden="0" w:name="Medium List 1 Accent 5"/>
    <w:lsdException w:qFormat="1" w:unhideWhenUsed="0" w:uiPriority="66" w:semiHidden="0" w:name="Medium List 2 Accent 5"/>
    <w:lsdException w:unhideWhenUsed="0" w:uiPriority="67" w:semiHidden="0" w:name="Medium Grid 1 Accent 5"/>
    <w:lsdException w:qFormat="1" w:unhideWhenUsed="0" w:uiPriority="68" w:semiHidden="0" w:name="Medium Grid 2 Accent 5"/>
    <w:lsdException w:qFormat="1" w:unhideWhenUsed="0" w:uiPriority="69" w:semiHidden="0" w:name="Medium Grid 3 Accent 5"/>
    <w:lsdException w:unhideWhenUsed="0" w:uiPriority="70" w:semiHidden="0" w:name="Dark List Accent 5"/>
    <w:lsdException w:qFormat="1" w:unhideWhenUsed="0" w:uiPriority="71" w:semiHidden="0" w:name="Colorful Shading Accent 5"/>
    <w:lsdException w:unhideWhenUsed="0" w:uiPriority="72" w:semiHidden="0" w:name="Colorful List Accent 5"/>
    <w:lsdException w:qFormat="1" w:unhideWhenUsed="0" w:uiPriority="73" w:semiHidden="0" w:name="Colorful Grid Accent 5"/>
    <w:lsdException w:qFormat="1" w:unhideWhenUsed="0" w:uiPriority="60" w:semiHidden="0" w:name="Light Shading Accent 6"/>
    <w:lsdException w:qFormat="1" w:unhideWhenUsed="0" w:uiPriority="61" w:semiHidden="0" w:name="Light List Accent 6"/>
    <w:lsdException w:qFormat="1" w:unhideWhenUsed="0" w:uiPriority="62" w:semiHidden="0" w:name="Light Grid Accent 6"/>
    <w:lsdException w:qFormat="1" w:unhideWhenUsed="0" w:uiPriority="63" w:semiHidden="0" w:name="Medium Shading 1 Accent 6"/>
    <w:lsdException w:qFormat="1" w:unhideWhenUsed="0" w:uiPriority="64" w:semiHidden="0" w:name="Medium Shading 2 Accent 6"/>
    <w:lsdException w:qFormat="1" w:unhideWhenUsed="0" w:uiPriority="65" w:semiHidden="0" w:name="Medium List 1 Accent 6"/>
    <w:lsdException w:unhideWhenUsed="0" w:uiPriority="66" w:semiHidden="0" w:name="Medium List 2 Accent 6"/>
    <w:lsdException w:qFormat="1" w:unhideWhenUsed="0" w:uiPriority="67" w:semiHidden="0" w:name="Medium Grid 1 Accent 6"/>
    <w:lsdException w:qFormat="1" w:unhideWhenUsed="0" w:uiPriority="68" w:semiHidden="0" w:name="Medium Grid 2 Accent 6"/>
    <w:lsdException w:qFormat="1" w:unhideWhenUsed="0" w:uiPriority="69" w:semiHidden="0" w:name="Medium Grid 3 Accent 6"/>
    <w:lsdException w:qFormat="1" w:unhideWhenUsed="0" w:uiPriority="70" w:semiHidden="0" w:name="Dark List Accent 6"/>
    <w:lsdException w:qFormat="1" w:unhideWhenUsed="0" w:uiPriority="71" w:semiHidden="0" w:name="Colorful Shading Accent 6"/>
    <w:lsdException w:qFormat="1" w:unhideWhenUsed="0" w:uiPriority="72" w:semiHidden="0" w:name="Colorful List Accent 6"/>
    <w:lsdException w:qFormat="1" w:unhideWhenUsed="0" w:uiPriority="73" w:semiHidden="0" w:name="Colorful Grid Accent 6"/>
  </w:latentStyles>
  <w:style w:type="paragraph" w:default="1" w:styleId="1">
    <w:name w:val="Normal"/>
    <w:qFormat/>
    <w:uiPriority w:val="0"/>
    <w:pPr>
      <w:spacing w:after="200" w:line="276" w:lineRule="auto"/>
    </w:pPr>
    <w:rPr>
      <w:rFonts w:ascii="Times New Roman" w:hAnsi="Times New Roman" w:eastAsia="Times New Roman" w:cstheme="minorBidi"/>
      <w:sz w:val="21"/>
      <w:szCs w:val="22"/>
      <w:lang w:val="en-US" w:eastAsia="en-US" w:bidi="ar-SA"/>
    </w:rPr>
  </w:style>
  <w:style w:type="paragraph" w:styleId="3">
    <w:name w:val="heading 1"/>
    <w:basedOn w:val="1"/>
    <w:next w:val="1"/>
    <w:link w:val="138"/>
    <w:qFormat/>
    <w:uiPriority w:val="9"/>
    <w:pPr>
      <w:keepNext/>
      <w:keepLines/>
      <w:spacing w:before="480" w:after="0"/>
      <w:outlineLvl w:val="0"/>
    </w:pPr>
    <w:rPr>
      <w:rFonts w:asciiTheme="majorHAnsi" w:hAnsiTheme="majorHAnsi" w:eastAsiaTheme="majorEastAsia" w:cstheme="majorBidi"/>
      <w:b/>
      <w:bCs/>
      <w:color w:val="376092" w:themeColor="accent1" w:themeShade="BF"/>
      <w:sz w:val="28"/>
      <w:szCs w:val="28"/>
    </w:rPr>
  </w:style>
  <w:style w:type="paragraph" w:styleId="4">
    <w:name w:val="heading 2"/>
    <w:basedOn w:val="1"/>
    <w:next w:val="1"/>
    <w:link w:val="139"/>
    <w:unhideWhenUsed/>
    <w:qFormat/>
    <w:uiPriority w:val="9"/>
    <w:pPr>
      <w:keepNext/>
      <w:keepLines/>
      <w:spacing w:before="200" w:after="0"/>
      <w:outlineLvl w:val="1"/>
    </w:pPr>
    <w:rPr>
      <w:rFonts w:asciiTheme="majorHAnsi" w:hAnsiTheme="majorHAnsi" w:eastAsiaTheme="majorEastAsia" w:cstheme="majorBidi"/>
      <w:b/>
      <w:bCs/>
      <w:color w:val="4F81BD" w:themeColor="accent1"/>
      <w:sz w:val="26"/>
      <w:szCs w:val="26"/>
      <w14:textFill>
        <w14:solidFill>
          <w14:schemeClr w14:val="accent1"/>
        </w14:solidFill>
      </w14:textFill>
    </w:rPr>
  </w:style>
  <w:style w:type="paragraph" w:styleId="5">
    <w:name w:val="heading 3"/>
    <w:basedOn w:val="1"/>
    <w:next w:val="1"/>
    <w:link w:val="140"/>
    <w:unhideWhenUsed/>
    <w:qFormat/>
    <w:uiPriority w:val="9"/>
    <w:pPr>
      <w:keepNext/>
      <w:keepLines/>
      <w:spacing w:before="200" w:after="0"/>
      <w:outlineLvl w:val="2"/>
    </w:pPr>
    <w:rPr>
      <w:rFonts w:asciiTheme="majorHAnsi" w:hAnsiTheme="majorHAnsi" w:eastAsiaTheme="majorEastAsia" w:cstheme="majorBidi"/>
      <w:b/>
      <w:bCs/>
      <w:color w:val="4F81BD" w:themeColor="accent1"/>
      <w14:textFill>
        <w14:solidFill>
          <w14:schemeClr w14:val="accent1"/>
        </w14:solidFill>
      </w14:textFill>
    </w:rPr>
  </w:style>
  <w:style w:type="paragraph" w:styleId="6">
    <w:name w:val="heading 4"/>
    <w:basedOn w:val="1"/>
    <w:next w:val="1"/>
    <w:link w:val="150"/>
    <w:semiHidden/>
    <w:unhideWhenUsed/>
    <w:qFormat/>
    <w:uiPriority w:val="9"/>
    <w:pPr>
      <w:keepNext/>
      <w:keepLines/>
      <w:spacing w:before="200" w:after="0"/>
      <w:outlineLvl w:val="3"/>
    </w:pPr>
    <w:rPr>
      <w:rFonts w:asciiTheme="majorHAnsi" w:hAnsiTheme="majorHAnsi" w:eastAsiaTheme="majorEastAsia" w:cstheme="majorBidi"/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paragraph" w:styleId="7">
    <w:name w:val="heading 5"/>
    <w:basedOn w:val="1"/>
    <w:next w:val="1"/>
    <w:link w:val="151"/>
    <w:semiHidden/>
    <w:unhideWhenUsed/>
    <w:qFormat/>
    <w:uiPriority w:val="9"/>
    <w:pPr>
      <w:keepNext/>
      <w:keepLines/>
      <w:spacing w:before="200" w:after="0"/>
      <w:outlineLvl w:val="4"/>
    </w:pPr>
    <w:rPr>
      <w:rFonts w:asciiTheme="majorHAnsi" w:hAnsiTheme="majorHAnsi" w:eastAsiaTheme="majorEastAsia" w:cstheme="majorBidi"/>
      <w:color w:val="254061" w:themeColor="accent1" w:themeShade="80"/>
    </w:rPr>
  </w:style>
  <w:style w:type="paragraph" w:styleId="8">
    <w:name w:val="heading 6"/>
    <w:basedOn w:val="1"/>
    <w:next w:val="1"/>
    <w:link w:val="152"/>
    <w:semiHidden/>
    <w:unhideWhenUsed/>
    <w:qFormat/>
    <w:uiPriority w:val="9"/>
    <w:pPr>
      <w:keepNext/>
      <w:keepLines/>
      <w:spacing w:before="200" w:after="0"/>
      <w:outlineLvl w:val="5"/>
    </w:pPr>
    <w:rPr>
      <w:rFonts w:asciiTheme="majorHAnsi" w:hAnsiTheme="majorHAnsi" w:eastAsiaTheme="majorEastAsia" w:cstheme="majorBidi"/>
      <w:i/>
      <w:iCs/>
      <w:color w:val="254061" w:themeColor="accent1" w:themeShade="80"/>
    </w:rPr>
  </w:style>
  <w:style w:type="paragraph" w:styleId="9">
    <w:name w:val="heading 7"/>
    <w:basedOn w:val="1"/>
    <w:next w:val="1"/>
    <w:link w:val="153"/>
    <w:semiHidden/>
    <w:unhideWhenUsed/>
    <w:qFormat/>
    <w:uiPriority w:val="9"/>
    <w:pPr>
      <w:keepNext/>
      <w:keepLines/>
      <w:spacing w:before="200" w:after="0"/>
      <w:outlineLvl w:val="6"/>
    </w:pPr>
    <w:rPr>
      <w:rFonts w:asciiTheme="majorHAnsi" w:hAnsiTheme="majorHAnsi" w:eastAsiaTheme="majorEastAsia" w:cstheme="majorBidi"/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paragraph" w:styleId="10">
    <w:name w:val="heading 8"/>
    <w:basedOn w:val="1"/>
    <w:next w:val="1"/>
    <w:link w:val="154"/>
    <w:semiHidden/>
    <w:unhideWhenUsed/>
    <w:qFormat/>
    <w:uiPriority w:val="9"/>
    <w:pPr>
      <w:keepNext/>
      <w:keepLines/>
      <w:spacing w:before="200" w:after="0"/>
      <w:outlineLvl w:val="7"/>
    </w:pPr>
    <w:rPr>
      <w:rFonts w:asciiTheme="majorHAnsi" w:hAnsiTheme="majorHAnsi" w:eastAsiaTheme="majorEastAsia" w:cstheme="majorBidi"/>
      <w:color w:val="4F81BD" w:themeColor="accent1"/>
      <w:sz w:val="20"/>
      <w:szCs w:val="20"/>
      <w14:textFill>
        <w14:solidFill>
          <w14:schemeClr w14:val="accent1"/>
        </w14:solidFill>
      </w14:textFill>
    </w:rPr>
  </w:style>
  <w:style w:type="paragraph" w:styleId="11">
    <w:name w:val="heading 9"/>
    <w:basedOn w:val="1"/>
    <w:next w:val="1"/>
    <w:link w:val="155"/>
    <w:semiHidden/>
    <w:unhideWhenUsed/>
    <w:qFormat/>
    <w:uiPriority w:val="9"/>
    <w:pPr>
      <w:keepNext/>
      <w:keepLines/>
      <w:spacing w:before="200" w:after="0"/>
      <w:outlineLvl w:val="8"/>
    </w:pPr>
    <w:rPr>
      <w:rFonts w:asciiTheme="majorHAnsi" w:hAnsiTheme="majorHAnsi" w:eastAsiaTheme="majorEastAsia" w:cstheme="majorBidi"/>
      <w:i/>
      <w:iCs/>
      <w:color w:val="404040" w:themeColor="text1" w:themeTint="BF"/>
      <w:sz w:val="20"/>
      <w:szCs w:val="20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default="1" w:styleId="132">
    <w:name w:val="Default Paragraph Font"/>
    <w:semiHidden/>
    <w:unhideWhenUsed/>
    <w:uiPriority w:val="1"/>
  </w:style>
  <w:style w:type="table" w:default="1" w:styleId="32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macro"/>
    <w:link w:val="147"/>
    <w:unhideWhenUsed/>
    <w:qFormat/>
    <w:uiPriority w:val="99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  <w:spacing w:after="200" w:line="276" w:lineRule="auto"/>
    </w:pPr>
    <w:rPr>
      <w:rFonts w:ascii="Courier" w:hAnsi="Courier" w:eastAsiaTheme="minorEastAsia" w:cstheme="minorBidi"/>
      <w:sz w:val="20"/>
      <w:szCs w:val="20"/>
      <w:lang w:val="en-US" w:eastAsia="en-US" w:bidi="ar-SA"/>
    </w:rPr>
  </w:style>
  <w:style w:type="paragraph" w:styleId="12">
    <w:name w:val="List 3"/>
    <w:basedOn w:val="1"/>
    <w:unhideWhenUsed/>
    <w:qFormat/>
    <w:uiPriority w:val="99"/>
    <w:pPr>
      <w:ind w:left="1080" w:hanging="360"/>
      <w:contextualSpacing/>
    </w:pPr>
  </w:style>
  <w:style w:type="paragraph" w:styleId="13">
    <w:name w:val="List Number 2"/>
    <w:basedOn w:val="1"/>
    <w:unhideWhenUsed/>
    <w:qFormat/>
    <w:uiPriority w:val="99"/>
    <w:pPr>
      <w:numPr>
        <w:ilvl w:val="0"/>
        <w:numId w:val="1"/>
      </w:numPr>
      <w:contextualSpacing/>
    </w:pPr>
  </w:style>
  <w:style w:type="paragraph" w:styleId="14">
    <w:name w:val="List Number"/>
    <w:basedOn w:val="1"/>
    <w:unhideWhenUsed/>
    <w:qFormat/>
    <w:uiPriority w:val="99"/>
    <w:pPr>
      <w:numPr>
        <w:ilvl w:val="0"/>
        <w:numId w:val="2"/>
      </w:numPr>
      <w:contextualSpacing/>
    </w:pPr>
  </w:style>
  <w:style w:type="paragraph" w:styleId="15">
    <w:name w:val="caption"/>
    <w:basedOn w:val="1"/>
    <w:next w:val="1"/>
    <w:semiHidden/>
    <w:unhideWhenUsed/>
    <w:qFormat/>
    <w:uiPriority w:val="35"/>
    <w:pPr>
      <w:spacing w:line="240" w:lineRule="auto"/>
    </w:pPr>
    <w:rPr>
      <w:b/>
      <w:bCs/>
      <w:color w:val="4F81BD" w:themeColor="accent1"/>
      <w:sz w:val="18"/>
      <w:szCs w:val="18"/>
      <w14:textFill>
        <w14:solidFill>
          <w14:schemeClr w14:val="accent1"/>
        </w14:solidFill>
      </w14:textFill>
    </w:rPr>
  </w:style>
  <w:style w:type="paragraph" w:styleId="16">
    <w:name w:val="List Bullet"/>
    <w:basedOn w:val="1"/>
    <w:unhideWhenUsed/>
    <w:qFormat/>
    <w:uiPriority w:val="99"/>
    <w:pPr>
      <w:numPr>
        <w:ilvl w:val="0"/>
        <w:numId w:val="3"/>
      </w:numPr>
      <w:contextualSpacing/>
    </w:pPr>
  </w:style>
  <w:style w:type="paragraph" w:styleId="17">
    <w:name w:val="Body Text 3"/>
    <w:basedOn w:val="1"/>
    <w:link w:val="146"/>
    <w:unhideWhenUsed/>
    <w:qFormat/>
    <w:uiPriority w:val="99"/>
    <w:pPr>
      <w:spacing w:after="120"/>
    </w:pPr>
    <w:rPr>
      <w:sz w:val="16"/>
      <w:szCs w:val="16"/>
    </w:rPr>
  </w:style>
  <w:style w:type="paragraph" w:styleId="18">
    <w:name w:val="List Bullet 3"/>
    <w:basedOn w:val="1"/>
    <w:unhideWhenUsed/>
    <w:qFormat/>
    <w:uiPriority w:val="99"/>
    <w:pPr>
      <w:numPr>
        <w:ilvl w:val="0"/>
        <w:numId w:val="4"/>
      </w:numPr>
      <w:contextualSpacing/>
    </w:pPr>
  </w:style>
  <w:style w:type="paragraph" w:styleId="19">
    <w:name w:val="Body Text"/>
    <w:basedOn w:val="1"/>
    <w:link w:val="144"/>
    <w:unhideWhenUsed/>
    <w:qFormat/>
    <w:uiPriority w:val="99"/>
    <w:pPr>
      <w:spacing w:after="120"/>
    </w:pPr>
  </w:style>
  <w:style w:type="paragraph" w:styleId="20">
    <w:name w:val="List Number 3"/>
    <w:basedOn w:val="1"/>
    <w:unhideWhenUsed/>
    <w:qFormat/>
    <w:uiPriority w:val="99"/>
    <w:pPr>
      <w:numPr>
        <w:ilvl w:val="0"/>
        <w:numId w:val="5"/>
      </w:numPr>
      <w:contextualSpacing/>
    </w:pPr>
  </w:style>
  <w:style w:type="paragraph" w:styleId="21">
    <w:name w:val="List 2"/>
    <w:basedOn w:val="1"/>
    <w:unhideWhenUsed/>
    <w:qFormat/>
    <w:uiPriority w:val="99"/>
    <w:pPr>
      <w:ind w:left="720" w:hanging="360"/>
      <w:contextualSpacing/>
    </w:pPr>
  </w:style>
  <w:style w:type="paragraph" w:styleId="22">
    <w:name w:val="List Continue"/>
    <w:basedOn w:val="1"/>
    <w:unhideWhenUsed/>
    <w:qFormat/>
    <w:uiPriority w:val="99"/>
    <w:pPr>
      <w:spacing w:after="120"/>
      <w:ind w:left="360"/>
      <w:contextualSpacing/>
    </w:pPr>
  </w:style>
  <w:style w:type="paragraph" w:styleId="23">
    <w:name w:val="List Bullet 2"/>
    <w:basedOn w:val="1"/>
    <w:unhideWhenUsed/>
    <w:qFormat/>
    <w:uiPriority w:val="99"/>
    <w:pPr>
      <w:numPr>
        <w:ilvl w:val="0"/>
        <w:numId w:val="6"/>
      </w:numPr>
      <w:contextualSpacing/>
    </w:pPr>
  </w:style>
  <w:style w:type="paragraph" w:styleId="24">
    <w:name w:val="footer"/>
    <w:basedOn w:val="1"/>
    <w:link w:val="136"/>
    <w:unhideWhenUsed/>
    <w:uiPriority w:val="99"/>
    <w:pPr>
      <w:tabs>
        <w:tab w:val="center" w:pos="4680"/>
        <w:tab w:val="right" w:pos="9360"/>
      </w:tabs>
      <w:spacing w:after="0" w:line="240" w:lineRule="auto"/>
    </w:pPr>
  </w:style>
  <w:style w:type="paragraph" w:styleId="25">
    <w:name w:val="header"/>
    <w:basedOn w:val="1"/>
    <w:link w:val="135"/>
    <w:unhideWhenUsed/>
    <w:uiPriority w:val="99"/>
    <w:pPr>
      <w:tabs>
        <w:tab w:val="center" w:pos="4680"/>
        <w:tab w:val="right" w:pos="9360"/>
      </w:tabs>
      <w:spacing w:after="0" w:line="240" w:lineRule="auto"/>
    </w:pPr>
  </w:style>
  <w:style w:type="paragraph" w:styleId="26">
    <w:name w:val="Subtitle"/>
    <w:basedOn w:val="1"/>
    <w:next w:val="1"/>
    <w:link w:val="142"/>
    <w:qFormat/>
    <w:uiPriority w:val="11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  <w14:textFill>
        <w14:solidFill>
          <w14:schemeClr w14:val="accent1"/>
        </w14:solidFill>
      </w14:textFill>
    </w:rPr>
  </w:style>
  <w:style w:type="paragraph" w:styleId="27">
    <w:name w:val="List"/>
    <w:basedOn w:val="1"/>
    <w:unhideWhenUsed/>
    <w:qFormat/>
    <w:uiPriority w:val="99"/>
    <w:pPr>
      <w:ind w:left="360" w:hanging="360"/>
      <w:contextualSpacing/>
    </w:pPr>
  </w:style>
  <w:style w:type="paragraph" w:styleId="28">
    <w:name w:val="Body Text 2"/>
    <w:basedOn w:val="1"/>
    <w:link w:val="145"/>
    <w:unhideWhenUsed/>
    <w:qFormat/>
    <w:uiPriority w:val="99"/>
    <w:pPr>
      <w:spacing w:after="120" w:line="480" w:lineRule="auto"/>
    </w:pPr>
  </w:style>
  <w:style w:type="paragraph" w:styleId="29">
    <w:name w:val="List Continue 2"/>
    <w:basedOn w:val="1"/>
    <w:unhideWhenUsed/>
    <w:qFormat/>
    <w:uiPriority w:val="99"/>
    <w:pPr>
      <w:spacing w:after="120"/>
      <w:ind w:left="720"/>
      <w:contextualSpacing/>
    </w:pPr>
  </w:style>
  <w:style w:type="paragraph" w:styleId="30">
    <w:name w:val="List Continue 3"/>
    <w:basedOn w:val="1"/>
    <w:unhideWhenUsed/>
    <w:qFormat/>
    <w:uiPriority w:val="99"/>
    <w:pPr>
      <w:spacing w:after="120"/>
      <w:ind w:left="1080"/>
      <w:contextualSpacing/>
    </w:pPr>
  </w:style>
  <w:style w:type="paragraph" w:styleId="31">
    <w:name w:val="Title"/>
    <w:basedOn w:val="1"/>
    <w:next w:val="1"/>
    <w:link w:val="141"/>
    <w:qFormat/>
    <w:uiPriority w:val="10"/>
    <w:pPr>
      <w:pBdr>
        <w:bottom w:val="single" w:color="4F81BD" w:themeColor="accent1" w:sz="8" w:space="4"/>
      </w:pBdr>
      <w:spacing w:after="300" w:line="240" w:lineRule="auto"/>
      <w:contextualSpacing/>
    </w:pPr>
    <w:rPr>
      <w:rFonts w:asciiTheme="majorHAnsi" w:hAnsiTheme="majorHAnsi" w:eastAsiaTheme="majorEastAsia" w:cstheme="majorBidi"/>
      <w:color w:val="17375E" w:themeColor="text2" w:themeShade="BF"/>
      <w:spacing w:val="5"/>
      <w:kern w:val="28"/>
      <w:sz w:val="52"/>
      <w:szCs w:val="52"/>
    </w:rPr>
  </w:style>
  <w:style w:type="table" w:styleId="33">
    <w:name w:val="Table Grid"/>
    <w:basedOn w:val="32"/>
    <w:qFormat/>
    <w:uiPriority w:val="59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34">
    <w:name w:val="Light Shading"/>
    <w:basedOn w:val="32"/>
    <w:qFormat/>
    <w:uiPriority w:val="60"/>
    <w:pPr>
      <w:spacing w:after="0" w:line="240" w:lineRule="auto"/>
    </w:pPr>
    <w:rPr>
      <w:color w:val="000000" w:themeColor="text1" w:themeShade="BF"/>
    </w:rPr>
    <w:tblPr>
      <w:tblBorders>
        <w:top w:val="single" w:color="000000" w:themeColor="text1" w:sz="8" w:space="0"/>
        <w:bottom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themeColor="text1" w:sz="8" w:space="0"/>
          <w:left w:val="nil"/>
          <w:bottom w:val="single" w:color="000000" w:themeColor="text1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themeColor="text1" w:sz="8" w:space="0"/>
          <w:left w:val="nil"/>
          <w:bottom w:val="single" w:color="000000" w:themeColor="text1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</w:style>
  <w:style w:type="table" w:styleId="35">
    <w:name w:val="Light Shading Accent 1"/>
    <w:basedOn w:val="32"/>
    <w:qFormat/>
    <w:uiPriority w:val="60"/>
    <w:pPr>
      <w:spacing w:after="0" w:line="240" w:lineRule="auto"/>
    </w:pPr>
    <w:rPr>
      <w:color w:val="376092" w:themeColor="accent1" w:themeShade="BF"/>
    </w:rPr>
    <w:tblPr>
      <w:tblBorders>
        <w:top w:val="single" w:color="4F81BD" w:themeColor="accent1" w:sz="8" w:space="0"/>
        <w:bottom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4F81BD" w:themeColor="accent1" w:sz="8" w:space="0"/>
          <w:left w:val="nil"/>
          <w:bottom w:val="single" w:color="4F81BD" w:themeColor="accent1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4F81BD" w:themeColor="accent1" w:sz="8" w:space="0"/>
          <w:left w:val="nil"/>
          <w:bottom w:val="single" w:color="4F81BD" w:themeColor="accent1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36">
    <w:name w:val="Light Shading Accent 2"/>
    <w:basedOn w:val="32"/>
    <w:qFormat/>
    <w:uiPriority w:val="60"/>
    <w:pPr>
      <w:spacing w:after="0" w:line="240" w:lineRule="auto"/>
    </w:pPr>
    <w:rPr>
      <w:color w:val="953735" w:themeColor="accent2" w:themeShade="BF"/>
    </w:rPr>
    <w:tblPr>
      <w:tblBorders>
        <w:top w:val="single" w:color="C0504D" w:themeColor="accent2" w:sz="8" w:space="0"/>
        <w:bottom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C0504D" w:themeColor="accent2" w:sz="8" w:space="0"/>
          <w:left w:val="nil"/>
          <w:bottom w:val="single" w:color="C0504D" w:themeColor="accent2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C0504D" w:themeColor="accent2" w:sz="8" w:space="0"/>
          <w:left w:val="nil"/>
          <w:bottom w:val="single" w:color="C0504D" w:themeColor="accent2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</w:style>
  <w:style w:type="table" w:styleId="37">
    <w:name w:val="Light Shading Accent 3"/>
    <w:basedOn w:val="32"/>
    <w:qFormat/>
    <w:uiPriority w:val="60"/>
    <w:pPr>
      <w:spacing w:after="0" w:line="240" w:lineRule="auto"/>
    </w:pPr>
    <w:rPr>
      <w:color w:val="77933C" w:themeColor="accent3" w:themeShade="BF"/>
    </w:rPr>
    <w:tblPr>
      <w:tblBorders>
        <w:top w:val="single" w:color="9BBB59" w:themeColor="accent3" w:sz="8" w:space="0"/>
        <w:bottom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9BBB59" w:themeColor="accent3" w:sz="8" w:space="0"/>
          <w:left w:val="nil"/>
          <w:bottom w:val="single" w:color="9BBB59" w:themeColor="accent3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9BBB59" w:themeColor="accent3" w:sz="8" w:space="0"/>
          <w:left w:val="nil"/>
          <w:bottom w:val="single" w:color="9BBB59" w:themeColor="accent3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38">
    <w:name w:val="Light Shading Accent 4"/>
    <w:basedOn w:val="32"/>
    <w:qFormat/>
    <w:uiPriority w:val="60"/>
    <w:pPr>
      <w:spacing w:after="0" w:line="240" w:lineRule="auto"/>
    </w:pPr>
    <w:rPr>
      <w:color w:val="604A7B" w:themeColor="accent4" w:themeShade="BF"/>
    </w:rPr>
    <w:tblPr>
      <w:tblBorders>
        <w:top w:val="single" w:color="8064A2" w:themeColor="accent4" w:sz="8" w:space="0"/>
        <w:bottom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8064A2" w:themeColor="accent4" w:sz="8" w:space="0"/>
          <w:left w:val="nil"/>
          <w:bottom w:val="single" w:color="8064A2" w:themeColor="accent4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8064A2" w:themeColor="accent4" w:sz="8" w:space="0"/>
          <w:left w:val="nil"/>
          <w:bottom w:val="single" w:color="8064A2" w:themeColor="accent4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39">
    <w:name w:val="Light Shading Accent 5"/>
    <w:basedOn w:val="32"/>
    <w:qFormat/>
    <w:uiPriority w:val="60"/>
    <w:pPr>
      <w:spacing w:after="0" w:line="240" w:lineRule="auto"/>
    </w:pPr>
    <w:rPr>
      <w:color w:val="31859C" w:themeColor="accent5" w:themeShade="BF"/>
    </w:rPr>
    <w:tblPr>
      <w:tblBorders>
        <w:top w:val="single" w:color="4BACC6" w:themeColor="accent5" w:sz="8" w:space="0"/>
        <w:bottom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4BACC6" w:themeColor="accent5" w:sz="8" w:space="0"/>
          <w:left w:val="nil"/>
          <w:bottom w:val="single" w:color="4BACC6" w:themeColor="accent5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4BACC6" w:themeColor="accent5" w:sz="8" w:space="0"/>
          <w:left w:val="nil"/>
          <w:bottom w:val="single" w:color="4BACC6" w:themeColor="accent5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</w:style>
  <w:style w:type="table" w:styleId="40">
    <w:name w:val="Light Shading Accent 6"/>
    <w:basedOn w:val="32"/>
    <w:qFormat/>
    <w:uiPriority w:val="60"/>
    <w:pPr>
      <w:spacing w:after="0" w:line="240" w:lineRule="auto"/>
    </w:pPr>
    <w:rPr>
      <w:color w:val="E46C0A" w:themeColor="accent6" w:themeShade="BF"/>
    </w:rPr>
    <w:tblPr>
      <w:tblBorders>
        <w:top w:val="single" w:color="F79646" w:themeColor="accent6" w:sz="8" w:space="0"/>
        <w:bottom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F79646" w:themeColor="accent6" w:sz="8" w:space="0"/>
          <w:left w:val="nil"/>
          <w:bottom w:val="single" w:color="F79646" w:themeColor="accent6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F79646" w:themeColor="accent6" w:sz="8" w:space="0"/>
          <w:left w:val="nil"/>
          <w:bottom w:val="single" w:color="F79646" w:themeColor="accent6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</w:style>
  <w:style w:type="table" w:styleId="41">
    <w:name w:val="Light List"/>
    <w:basedOn w:val="32"/>
    <w:qFormat/>
    <w:uiPriority w:val="61"/>
    <w:pPr>
      <w:spacing w:after="0" w:line="240" w:lineRule="auto"/>
    </w:p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000000" w:themeColor="text1" w:sz="6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band1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</w:style>
  <w:style w:type="table" w:styleId="42">
    <w:name w:val="Light List Accent 1"/>
    <w:basedOn w:val="32"/>
    <w:qFormat/>
    <w:uiPriority w:val="61"/>
    <w:pPr>
      <w:spacing w:after="0" w:line="240" w:lineRule="auto"/>
    </w:p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4F81BD" w:themeColor="accent1" w:sz="6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band1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</w:style>
  <w:style w:type="table" w:styleId="43">
    <w:name w:val="Light List Accent 2"/>
    <w:basedOn w:val="32"/>
    <w:qFormat/>
    <w:uiPriority w:val="61"/>
    <w:pPr>
      <w:spacing w:after="0" w:line="240" w:lineRule="auto"/>
    </w:p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C0504D" w:themeColor="accent2" w:sz="6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band1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</w:style>
  <w:style w:type="table" w:styleId="44">
    <w:name w:val="Light List Accent 3"/>
    <w:basedOn w:val="32"/>
    <w:qFormat/>
    <w:uiPriority w:val="61"/>
    <w:pPr>
      <w:spacing w:after="0" w:line="240" w:lineRule="auto"/>
    </w:p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9BBB59" w:themeColor="accent3" w:sz="6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band1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</w:style>
  <w:style w:type="table" w:styleId="45">
    <w:name w:val="Light List Accent 4"/>
    <w:basedOn w:val="32"/>
    <w:qFormat/>
    <w:uiPriority w:val="61"/>
    <w:pPr>
      <w:spacing w:after="0" w:line="240" w:lineRule="auto"/>
    </w:p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8064A2" w:themeColor="accent4" w:sz="6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band1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</w:style>
  <w:style w:type="table" w:styleId="46">
    <w:name w:val="Light List Accent 5"/>
    <w:basedOn w:val="32"/>
    <w:qFormat/>
    <w:uiPriority w:val="61"/>
    <w:pPr>
      <w:spacing w:after="0" w:line="240" w:lineRule="auto"/>
    </w:p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4BACC6" w:themeColor="accent5" w:sz="6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band1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</w:style>
  <w:style w:type="table" w:styleId="47">
    <w:name w:val="Light List Accent 6"/>
    <w:basedOn w:val="32"/>
    <w:qFormat/>
    <w:uiPriority w:val="61"/>
    <w:pPr>
      <w:spacing w:after="0" w:line="240" w:lineRule="auto"/>
    </w:p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F79646" w:themeColor="accent6" w:sz="6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band1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</w:style>
  <w:style w:type="table" w:styleId="48">
    <w:name w:val="Light Grid"/>
    <w:basedOn w:val="32"/>
    <w:qFormat/>
    <w:uiPriority w:val="62"/>
    <w:pPr>
      <w:spacing w:after="0" w:line="240" w:lineRule="auto"/>
    </w:p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  <w:insideH w:val="single" w:color="000000" w:themeColor="text1" w:sz="8" w:space="0"/>
        <w:insideV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18" w:space="0"/>
          <w:right w:val="single" w:color="000000" w:themeColor="text1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000000" w:themeColor="text1" w:sz="6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band1Vert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  <w:shd w:val="clear" w:color="auto" w:fill="BFBFBF" w:themeFill="text1" w:themeFillTint="3F"/>
      </w:tcPr>
    </w:tblStylePr>
    <w:tblStylePr w:type="band1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V w:val="single" w:sz="8" w:space="0"/>
        </w:tcBorders>
        <w:shd w:val="clear" w:color="auto" w:fill="BFBFBF" w:themeFill="text1" w:themeFillTint="3F"/>
      </w:tcPr>
    </w:tblStylePr>
    <w:tblStylePr w:type="band2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V w:val="single" w:sz="8" w:space="0"/>
        </w:tcBorders>
      </w:tcPr>
    </w:tblStylePr>
  </w:style>
  <w:style w:type="table" w:styleId="49">
    <w:name w:val="Light Grid Accent 1"/>
    <w:basedOn w:val="32"/>
    <w:qFormat/>
    <w:uiPriority w:val="62"/>
    <w:pPr>
      <w:spacing w:after="0" w:line="240" w:lineRule="auto"/>
    </w:p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  <w:insideH w:val="single" w:color="4F81BD" w:themeColor="accent1" w:sz="8" w:space="0"/>
        <w:insideV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18" w:space="0"/>
          <w:right w:val="single" w:color="4F81BD" w:themeColor="accent1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4F81BD" w:themeColor="accent1" w:sz="6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band1Vert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V w:val="single" w:sz="8" w:space="0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V w:val="single" w:sz="8" w:space="0"/>
        </w:tcBorders>
      </w:tcPr>
    </w:tblStylePr>
  </w:style>
  <w:style w:type="table" w:styleId="50">
    <w:name w:val="Light Grid Accent 2"/>
    <w:basedOn w:val="32"/>
    <w:qFormat/>
    <w:uiPriority w:val="62"/>
    <w:pPr>
      <w:spacing w:after="0" w:line="240" w:lineRule="auto"/>
    </w:p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  <w:insideH w:val="single" w:color="C0504D" w:themeColor="accent2" w:sz="8" w:space="0"/>
        <w:insideV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18" w:space="0"/>
          <w:right w:val="single" w:color="C0504D" w:themeColor="accent2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C0504D" w:themeColor="accent2" w:sz="6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band1Vert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  <w:shd w:val="clear" w:color="auto" w:fill="EFD3D3" w:themeFill="accent2" w:themeFillTint="3F"/>
      </w:tcPr>
    </w:tblStylePr>
    <w:tblStylePr w:type="band1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V w:val="single" w:sz="8" w:space="0"/>
        </w:tcBorders>
        <w:shd w:val="clear" w:color="auto" w:fill="EFD3D3" w:themeFill="accent2" w:themeFillTint="3F"/>
      </w:tcPr>
    </w:tblStylePr>
    <w:tblStylePr w:type="band2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V w:val="single" w:sz="8" w:space="0"/>
        </w:tcBorders>
      </w:tcPr>
    </w:tblStylePr>
  </w:style>
  <w:style w:type="table" w:styleId="51">
    <w:name w:val="Light Grid Accent 3"/>
    <w:basedOn w:val="32"/>
    <w:qFormat/>
    <w:uiPriority w:val="62"/>
    <w:pPr>
      <w:spacing w:after="0" w:line="240" w:lineRule="auto"/>
    </w:p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  <w:insideH w:val="single" w:color="9BBB59" w:themeColor="accent3" w:sz="8" w:space="0"/>
        <w:insideV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18" w:space="0"/>
          <w:right w:val="single" w:color="9BBB59" w:themeColor="accent3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9BBB59" w:themeColor="accent3" w:sz="6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band1Vert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V w:val="single" w:sz="8" w:space="0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V w:val="single" w:sz="8" w:space="0"/>
        </w:tcBorders>
      </w:tcPr>
    </w:tblStylePr>
  </w:style>
  <w:style w:type="table" w:styleId="52">
    <w:name w:val="Light Grid Accent 4"/>
    <w:basedOn w:val="32"/>
    <w:qFormat/>
    <w:uiPriority w:val="62"/>
    <w:pPr>
      <w:spacing w:after="0" w:line="240" w:lineRule="auto"/>
    </w:p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  <w:insideH w:val="single" w:color="8064A2" w:themeColor="accent4" w:sz="8" w:space="0"/>
        <w:insideV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18" w:space="0"/>
          <w:right w:val="single" w:color="8064A2" w:themeColor="accent4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8064A2" w:themeColor="accent4" w:sz="6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band1Vert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V w:val="single" w:sz="8" w:space="0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V w:val="single" w:sz="8" w:space="0"/>
        </w:tcBorders>
      </w:tcPr>
    </w:tblStylePr>
  </w:style>
  <w:style w:type="table" w:styleId="53">
    <w:name w:val="Light Grid Accent 5"/>
    <w:basedOn w:val="32"/>
    <w:qFormat/>
    <w:uiPriority w:val="62"/>
    <w:pPr>
      <w:spacing w:after="0" w:line="240" w:lineRule="auto"/>
    </w:p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  <w:insideH w:val="single" w:color="4BACC6" w:themeColor="accent5" w:sz="8" w:space="0"/>
        <w:insideV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18" w:space="0"/>
          <w:right w:val="single" w:color="4BACC6" w:themeColor="accent5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4BACC6" w:themeColor="accent5" w:sz="6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band1Vert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  <w:shd w:val="clear" w:color="auto" w:fill="D2EAF0" w:themeFill="accent5" w:themeFillTint="3F"/>
      </w:tcPr>
    </w:tblStylePr>
    <w:tblStylePr w:type="band1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V w:val="single" w:sz="8" w:space="0"/>
        </w:tcBorders>
        <w:shd w:val="clear" w:color="auto" w:fill="D2EAF0" w:themeFill="accent5" w:themeFillTint="3F"/>
      </w:tcPr>
    </w:tblStylePr>
    <w:tblStylePr w:type="band2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V w:val="single" w:sz="8" w:space="0"/>
        </w:tcBorders>
      </w:tcPr>
    </w:tblStylePr>
  </w:style>
  <w:style w:type="table" w:styleId="54">
    <w:name w:val="Light Grid Accent 6"/>
    <w:basedOn w:val="32"/>
    <w:qFormat/>
    <w:uiPriority w:val="62"/>
    <w:pPr>
      <w:spacing w:after="0" w:line="240" w:lineRule="auto"/>
    </w:p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  <w:insideH w:val="single" w:color="F79646" w:themeColor="accent6" w:sz="8" w:space="0"/>
        <w:insideV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18" w:space="0"/>
          <w:right w:val="single" w:color="F79646" w:themeColor="accent6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F79646" w:themeColor="accent6" w:sz="6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band1Vert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  <w:shd w:val="clear" w:color="auto" w:fill="FDE5D1" w:themeFill="accent6" w:themeFillTint="3F"/>
      </w:tcPr>
    </w:tblStylePr>
    <w:tblStylePr w:type="band1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V w:val="single" w:sz="8" w:space="0"/>
        </w:tcBorders>
        <w:shd w:val="clear" w:color="auto" w:fill="FDE5D1" w:themeFill="accent6" w:themeFillTint="3F"/>
      </w:tcPr>
    </w:tblStylePr>
    <w:tblStylePr w:type="band2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V w:val="single" w:sz="8" w:space="0"/>
        </w:tcBorders>
      </w:tcPr>
    </w:tblStylePr>
  </w:style>
  <w:style w:type="table" w:styleId="55">
    <w:name w:val="Medium Shading 1"/>
    <w:basedOn w:val="32"/>
    <w:qFormat/>
    <w:uiPriority w:val="63"/>
    <w:pPr>
      <w:spacing w:after="0" w:line="240" w:lineRule="auto"/>
    </w:pPr>
    <w:tblPr>
      <w:tblBorders>
        <w:top w:val="single" w:color="3F3F3F" w:themeColor="text1" w:themeTint="BF" w:sz="8" w:space="0"/>
        <w:left w:val="single" w:color="3F3F3F" w:themeColor="text1" w:themeTint="BF" w:sz="8" w:space="0"/>
        <w:bottom w:val="single" w:color="3F3F3F" w:themeColor="text1" w:themeTint="BF" w:sz="8" w:space="0"/>
        <w:right w:val="single" w:color="3F3F3F" w:themeColor="text1" w:themeTint="BF" w:sz="8" w:space="0"/>
        <w:insideH w:val="single" w:color="3F3F3F" w:themeColor="tex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3F3F3F" w:themeColor="text1" w:themeTint="BF" w:sz="8" w:space="0"/>
          <w:left w:val="single" w:color="3F3F3F" w:themeColor="text1" w:themeTint="BF" w:sz="8" w:space="0"/>
          <w:bottom w:val="single" w:color="3F3F3F" w:themeColor="text1" w:themeTint="BF" w:sz="8" w:space="0"/>
          <w:right w:val="single" w:color="3F3F3F" w:themeColor="text1" w:themeTint="BF" w:sz="8" w:space="0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3F3F3F" w:themeColor="text1" w:themeTint="BF" w:sz="6" w:space="0"/>
          <w:left w:val="single" w:color="3F3F3F" w:themeColor="text1" w:themeTint="BF" w:sz="8" w:space="0"/>
          <w:bottom w:val="single" w:color="3F3F3F" w:themeColor="text1" w:themeTint="BF" w:sz="8" w:space="0"/>
          <w:right w:val="single" w:color="3F3F3F" w:themeColor="text1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FBF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BFBFBF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6">
    <w:name w:val="Medium Shading 1 Accent 1"/>
    <w:basedOn w:val="32"/>
    <w:qFormat/>
    <w:uiPriority w:val="63"/>
    <w:pPr>
      <w:spacing w:after="0" w:line="240" w:lineRule="auto"/>
    </w:pPr>
    <w:tblPr>
      <w:tblBorders>
        <w:top w:val="single" w:color="7BA0CD" w:themeColor="accent1" w:themeTint="BF" w:sz="8" w:space="0"/>
        <w:left w:val="single" w:color="7BA0CD" w:themeColor="accent1" w:themeTint="BF" w:sz="8" w:space="0"/>
        <w:bottom w:val="single" w:color="7BA0CD" w:themeColor="accent1" w:themeTint="BF" w:sz="8" w:space="0"/>
        <w:right w:val="single" w:color="7BA0CD" w:themeColor="accent1" w:themeTint="BF" w:sz="8" w:space="0"/>
        <w:insideH w:val="single" w:color="7BA0CD" w:themeColor="accen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7BA0CD" w:themeColor="accent1" w:themeTint="BF" w:sz="8" w:space="0"/>
          <w:left w:val="single" w:color="7BA0CD" w:themeColor="accent1" w:themeTint="BF" w:sz="8" w:space="0"/>
          <w:bottom w:val="single" w:color="7BA0CD" w:themeColor="accent1" w:themeTint="BF" w:sz="8" w:space="0"/>
          <w:right w:val="single" w:color="7BA0CD" w:themeColor="accent1" w:themeTint="BF" w:sz="8" w:space="0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7BA0CD" w:themeColor="accent1" w:themeTint="BF" w:sz="6" w:space="0"/>
          <w:left w:val="single" w:color="7BA0CD" w:themeColor="accent1" w:themeTint="BF" w:sz="8" w:space="0"/>
          <w:bottom w:val="single" w:color="7BA0CD" w:themeColor="accent1" w:themeTint="BF" w:sz="8" w:space="0"/>
          <w:right w:val="single" w:color="7BA0CD" w:themeColor="accent1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7">
    <w:name w:val="Medium Shading 1 Accent 2"/>
    <w:basedOn w:val="32"/>
    <w:qFormat/>
    <w:uiPriority w:val="63"/>
    <w:pPr>
      <w:spacing w:after="0" w:line="240" w:lineRule="auto"/>
    </w:pPr>
    <w:tblPr>
      <w:tblBorders>
        <w:top w:val="single" w:color="CF7B79" w:themeColor="accent2" w:themeTint="BF" w:sz="8" w:space="0"/>
        <w:left w:val="single" w:color="CF7B79" w:themeColor="accent2" w:themeTint="BF" w:sz="8" w:space="0"/>
        <w:bottom w:val="single" w:color="CF7B79" w:themeColor="accent2" w:themeTint="BF" w:sz="8" w:space="0"/>
        <w:right w:val="single" w:color="CF7B79" w:themeColor="accent2" w:themeTint="BF" w:sz="8" w:space="0"/>
        <w:insideH w:val="single" w:color="CF7B79" w:themeColor="accent2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CF7B79" w:themeColor="accent2" w:themeTint="BF" w:sz="8" w:space="0"/>
          <w:left w:val="single" w:color="CF7B79" w:themeColor="accent2" w:themeTint="BF" w:sz="8" w:space="0"/>
          <w:bottom w:val="single" w:color="CF7B79" w:themeColor="accent2" w:themeTint="BF" w:sz="8" w:space="0"/>
          <w:right w:val="single" w:color="CF7B79" w:themeColor="accent2" w:themeTint="BF" w:sz="8" w:space="0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CF7B79" w:themeColor="accent2" w:themeTint="BF" w:sz="6" w:space="0"/>
          <w:left w:val="single" w:color="CF7B79" w:themeColor="accent2" w:themeTint="BF" w:sz="8" w:space="0"/>
          <w:bottom w:val="single" w:color="CF7B79" w:themeColor="accent2" w:themeTint="BF" w:sz="8" w:space="0"/>
          <w:right w:val="single" w:color="CF7B79" w:themeColor="accent2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3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3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8">
    <w:name w:val="Medium Shading 1 Accent 3"/>
    <w:basedOn w:val="32"/>
    <w:qFormat/>
    <w:uiPriority w:val="63"/>
    <w:pPr>
      <w:spacing w:after="0" w:line="240" w:lineRule="auto"/>
    </w:pPr>
    <w:tblPr>
      <w:tblBorders>
        <w:top w:val="single" w:color="B4CC82" w:themeColor="accent3" w:themeTint="BF" w:sz="8" w:space="0"/>
        <w:left w:val="single" w:color="B4CC82" w:themeColor="accent3" w:themeTint="BF" w:sz="8" w:space="0"/>
        <w:bottom w:val="single" w:color="B4CC82" w:themeColor="accent3" w:themeTint="BF" w:sz="8" w:space="0"/>
        <w:right w:val="single" w:color="B4CC82" w:themeColor="accent3" w:themeTint="BF" w:sz="8" w:space="0"/>
        <w:insideH w:val="single" w:color="B4CC82" w:themeColor="accent3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B4CC82" w:themeColor="accent3" w:themeTint="BF" w:sz="8" w:space="0"/>
          <w:left w:val="single" w:color="B4CC82" w:themeColor="accent3" w:themeTint="BF" w:sz="8" w:space="0"/>
          <w:bottom w:val="single" w:color="B4CC82" w:themeColor="accent3" w:themeTint="BF" w:sz="8" w:space="0"/>
          <w:right w:val="single" w:color="B4CC82" w:themeColor="accent3" w:themeTint="BF" w:sz="8" w:space="0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B4CC82" w:themeColor="accent3" w:themeTint="BF" w:sz="6" w:space="0"/>
          <w:left w:val="single" w:color="B4CC82" w:themeColor="accent3" w:themeTint="BF" w:sz="8" w:space="0"/>
          <w:bottom w:val="single" w:color="B4CC82" w:themeColor="accent3" w:themeTint="BF" w:sz="8" w:space="0"/>
          <w:right w:val="single" w:color="B4CC82" w:themeColor="accent3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9">
    <w:name w:val="Medium Shading 1 Accent 4"/>
    <w:basedOn w:val="32"/>
    <w:qFormat/>
    <w:uiPriority w:val="63"/>
    <w:pPr>
      <w:spacing w:after="0" w:line="240" w:lineRule="auto"/>
    </w:pPr>
    <w:tblPr>
      <w:tblBorders>
        <w:top w:val="single" w:color="9F8AB9" w:themeColor="accent4" w:themeTint="BF" w:sz="8" w:space="0"/>
        <w:left w:val="single" w:color="9F8AB9" w:themeColor="accent4" w:themeTint="BF" w:sz="8" w:space="0"/>
        <w:bottom w:val="single" w:color="9F8AB9" w:themeColor="accent4" w:themeTint="BF" w:sz="8" w:space="0"/>
        <w:right w:val="single" w:color="9F8AB9" w:themeColor="accent4" w:themeTint="BF" w:sz="8" w:space="0"/>
        <w:insideH w:val="single" w:color="9F8AB9" w:themeColor="accent4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9F8AB9" w:themeColor="accent4" w:themeTint="BF" w:sz="8" w:space="0"/>
          <w:left w:val="single" w:color="9F8AB9" w:themeColor="accent4" w:themeTint="BF" w:sz="8" w:space="0"/>
          <w:bottom w:val="single" w:color="9F8AB9" w:themeColor="accent4" w:themeTint="BF" w:sz="8" w:space="0"/>
          <w:right w:val="single" w:color="9F8AB9" w:themeColor="accent4" w:themeTint="BF" w:sz="8" w:space="0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9F8AB9" w:themeColor="accent4" w:themeTint="BF" w:sz="6" w:space="0"/>
          <w:left w:val="single" w:color="9F8AB9" w:themeColor="accent4" w:themeTint="BF" w:sz="8" w:space="0"/>
          <w:bottom w:val="single" w:color="9F8AB9" w:themeColor="accent4" w:themeTint="BF" w:sz="8" w:space="0"/>
          <w:right w:val="single" w:color="9F8AB9" w:themeColor="accent4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60">
    <w:name w:val="Medium Shading 1 Accent 5"/>
    <w:basedOn w:val="32"/>
    <w:qFormat/>
    <w:uiPriority w:val="63"/>
    <w:pPr>
      <w:spacing w:after="0" w:line="240" w:lineRule="auto"/>
    </w:pPr>
    <w:tblPr>
      <w:tblBorders>
        <w:top w:val="single" w:color="78C0D4" w:themeColor="accent5" w:themeTint="BF" w:sz="8" w:space="0"/>
        <w:left w:val="single" w:color="78C0D4" w:themeColor="accent5" w:themeTint="BF" w:sz="8" w:space="0"/>
        <w:bottom w:val="single" w:color="78C0D4" w:themeColor="accent5" w:themeTint="BF" w:sz="8" w:space="0"/>
        <w:right w:val="single" w:color="78C0D4" w:themeColor="accent5" w:themeTint="BF" w:sz="8" w:space="0"/>
        <w:insideH w:val="single" w:color="78C0D4" w:themeColor="accent5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78C0D4" w:themeColor="accent5" w:themeTint="BF" w:sz="8" w:space="0"/>
          <w:left w:val="single" w:color="78C0D4" w:themeColor="accent5" w:themeTint="BF" w:sz="8" w:space="0"/>
          <w:bottom w:val="single" w:color="78C0D4" w:themeColor="accent5" w:themeTint="BF" w:sz="8" w:space="0"/>
          <w:right w:val="single" w:color="78C0D4" w:themeColor="accent5" w:themeTint="BF" w:sz="8" w:space="0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78C0D4" w:themeColor="accent5" w:themeTint="BF" w:sz="6" w:space="0"/>
          <w:left w:val="single" w:color="78C0D4" w:themeColor="accent5" w:themeTint="BF" w:sz="8" w:space="0"/>
          <w:bottom w:val="single" w:color="78C0D4" w:themeColor="accent5" w:themeTint="BF" w:sz="8" w:space="0"/>
          <w:right w:val="single" w:color="78C0D4" w:themeColor="accent5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0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0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61">
    <w:name w:val="Medium Shading 1 Accent 6"/>
    <w:basedOn w:val="32"/>
    <w:qFormat/>
    <w:uiPriority w:val="63"/>
    <w:pPr>
      <w:spacing w:after="0" w:line="240" w:lineRule="auto"/>
    </w:pPr>
    <w:tblPr>
      <w:tblBorders>
        <w:top w:val="single" w:color="F9B074" w:themeColor="accent6" w:themeTint="BF" w:sz="8" w:space="0"/>
        <w:left w:val="single" w:color="F9B074" w:themeColor="accent6" w:themeTint="BF" w:sz="8" w:space="0"/>
        <w:bottom w:val="single" w:color="F9B074" w:themeColor="accent6" w:themeTint="BF" w:sz="8" w:space="0"/>
        <w:right w:val="single" w:color="F9B074" w:themeColor="accent6" w:themeTint="BF" w:sz="8" w:space="0"/>
        <w:insideH w:val="single" w:color="F9B074" w:themeColor="accent6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9B074" w:themeColor="accent6" w:themeTint="BF" w:sz="8" w:space="0"/>
          <w:left w:val="single" w:color="F9B074" w:themeColor="accent6" w:themeTint="BF" w:sz="8" w:space="0"/>
          <w:bottom w:val="single" w:color="F9B074" w:themeColor="accent6" w:themeTint="BF" w:sz="8" w:space="0"/>
          <w:right w:val="single" w:color="F9B074" w:themeColor="accent6" w:themeTint="BF" w:sz="8" w:space="0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F9B074" w:themeColor="accent6" w:themeTint="BF" w:sz="6" w:space="0"/>
          <w:left w:val="single" w:color="F9B074" w:themeColor="accent6" w:themeTint="BF" w:sz="8" w:space="0"/>
          <w:bottom w:val="single" w:color="F9B074" w:themeColor="accent6" w:themeTint="BF" w:sz="8" w:space="0"/>
          <w:right w:val="single" w:color="F9B074" w:themeColor="accent6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5D1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5D1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62">
    <w:name w:val="Medium Shading 2"/>
    <w:basedOn w:val="3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3">
    <w:name w:val="Medium Shading 2 Accent 1"/>
    <w:basedOn w:val="3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4">
    <w:name w:val="Medium Shading 2 Accent 2"/>
    <w:basedOn w:val="3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5">
    <w:name w:val="Medium Shading 2 Accent 3"/>
    <w:basedOn w:val="3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6">
    <w:name w:val="Medium Shading 2 Accent 4"/>
    <w:basedOn w:val="3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7">
    <w:name w:val="Medium Shading 2 Accent 5"/>
    <w:basedOn w:val="3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8">
    <w:name w:val="Medium Shading 2 Accent 6"/>
    <w:basedOn w:val="3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9">
    <w:name w:val="Medium List 1"/>
    <w:basedOn w:val="3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000000" w:themeColor="text1" w:sz="8" w:space="0"/>
        <w:bottom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000000" w:themeColor="text1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000000" w:themeColor="text1" w:sz="8" w:space="0"/>
          <w:bottom w:val="single" w:color="000000" w:themeColor="tex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000000" w:themeColor="text1" w:sz="8" w:space="0"/>
          <w:bottom w:val="single" w:color="000000" w:themeColor="text1" w:sz="8" w:space="0"/>
        </w:tcBorders>
      </w:tcPr>
    </w:tblStylePr>
    <w:tblStylePr w:type="band1Vert">
      <w:tblPr/>
      <w:tcPr>
        <w:shd w:val="clear" w:color="auto" w:fill="BFBFBF" w:themeFill="text1" w:themeFillTint="3F"/>
      </w:tcPr>
    </w:tblStylePr>
    <w:tblStylePr w:type="band1Horz">
      <w:tblPr/>
      <w:tcPr>
        <w:shd w:val="clear" w:color="auto" w:fill="BFBFBF" w:themeFill="text1" w:themeFillTint="3F"/>
      </w:tcPr>
    </w:tblStylePr>
  </w:style>
  <w:style w:type="table" w:styleId="70">
    <w:name w:val="Medium List 1 Accent 1"/>
    <w:basedOn w:val="3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4F81BD" w:themeColor="accent1" w:sz="8" w:space="0"/>
        <w:bottom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4F81BD" w:themeColor="accent1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4F81BD" w:themeColor="accent1" w:sz="8" w:space="0"/>
          <w:bottom w:val="single" w:color="4F81BD" w:themeColor="accen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4F81BD" w:themeColor="accent1" w:sz="8" w:space="0"/>
          <w:bottom w:val="single" w:color="4F81BD" w:themeColor="accent1" w:sz="8" w:space="0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71">
    <w:name w:val="Medium List 1 Accent 2"/>
    <w:basedOn w:val="3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8" w:space="0"/>
        <w:bottom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C0504D" w:themeColor="accent2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C0504D" w:themeColor="accent2" w:sz="8" w:space="0"/>
          <w:bottom w:val="single" w:color="C0504D" w:themeColor="accent2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C0504D" w:themeColor="accent2" w:sz="8" w:space="0"/>
          <w:bottom w:val="single" w:color="C0504D" w:themeColor="accent2" w:sz="8" w:space="0"/>
        </w:tcBorders>
      </w:tcPr>
    </w:tblStylePr>
    <w:tblStylePr w:type="band1Vert">
      <w:tblPr/>
      <w:tcPr>
        <w:shd w:val="clear" w:color="auto" w:fill="EFD3D3" w:themeFill="accent2" w:themeFillTint="3F"/>
      </w:tcPr>
    </w:tblStylePr>
    <w:tblStylePr w:type="band1Horz">
      <w:tblPr/>
      <w:tcPr>
        <w:shd w:val="clear" w:color="auto" w:fill="EFD3D3" w:themeFill="accent2" w:themeFillTint="3F"/>
      </w:tcPr>
    </w:tblStylePr>
  </w:style>
  <w:style w:type="table" w:styleId="72">
    <w:name w:val="Medium List 1 Accent 3"/>
    <w:basedOn w:val="3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8" w:space="0"/>
        <w:bottom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9BBB59" w:themeColor="accent3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9BBB59" w:themeColor="accent3" w:sz="8" w:space="0"/>
          <w:bottom w:val="single" w:color="9BBB59" w:themeColor="accent3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9BBB59" w:themeColor="accent3" w:sz="8" w:space="0"/>
          <w:bottom w:val="single" w:color="9BBB59" w:themeColor="accent3" w:sz="8" w:space="0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73">
    <w:name w:val="Medium List 1 Accent 4"/>
    <w:basedOn w:val="3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8" w:space="0"/>
        <w:bottom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8064A2" w:themeColor="accent4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8064A2" w:themeColor="accent4" w:sz="8" w:space="0"/>
          <w:bottom w:val="single" w:color="8064A2" w:themeColor="accent4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8064A2" w:themeColor="accent4" w:sz="8" w:space="0"/>
          <w:bottom w:val="single" w:color="8064A2" w:themeColor="accent4" w:sz="8" w:space="0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74">
    <w:name w:val="Medium List 1 Accent 5"/>
    <w:basedOn w:val="3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8" w:space="0"/>
        <w:bottom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4BACC6" w:themeColor="accent5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4BACC6" w:themeColor="accent5" w:sz="8" w:space="0"/>
          <w:bottom w:val="single" w:color="4BACC6" w:themeColor="accent5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4BACC6" w:themeColor="accent5" w:sz="8" w:space="0"/>
          <w:bottom w:val="single" w:color="4BACC6" w:themeColor="accent5" w:sz="8" w:space="0"/>
        </w:tcBorders>
      </w:tcPr>
    </w:tblStylePr>
    <w:tblStylePr w:type="band1Vert">
      <w:tblPr/>
      <w:tcPr>
        <w:shd w:val="clear" w:color="auto" w:fill="D2EAF0" w:themeFill="accent5" w:themeFillTint="3F"/>
      </w:tcPr>
    </w:tblStylePr>
    <w:tblStylePr w:type="band1Horz">
      <w:tblPr/>
      <w:tcPr>
        <w:shd w:val="clear" w:color="auto" w:fill="D2EAF0" w:themeFill="accent5" w:themeFillTint="3F"/>
      </w:tcPr>
    </w:tblStylePr>
  </w:style>
  <w:style w:type="table" w:styleId="75">
    <w:name w:val="Medium List 1 Accent 6"/>
    <w:basedOn w:val="3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8" w:space="0"/>
        <w:bottom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F79646" w:themeColor="accent6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F79646" w:themeColor="accent6" w:sz="8" w:space="0"/>
          <w:bottom w:val="single" w:color="F79646" w:themeColor="accent6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F79646" w:themeColor="accent6" w:sz="8" w:space="0"/>
          <w:bottom w:val="single" w:color="F79646" w:themeColor="accent6" w:sz="8" w:space="0"/>
        </w:tcBorders>
      </w:tcPr>
    </w:tblStylePr>
    <w:tblStylePr w:type="band1Vert">
      <w:tblPr/>
      <w:tcPr>
        <w:shd w:val="clear" w:color="auto" w:fill="FDE5D1" w:themeFill="accent6" w:themeFillTint="3F"/>
      </w:tcPr>
    </w:tblStylePr>
    <w:tblStylePr w:type="band1Horz">
      <w:tblPr/>
      <w:tcPr>
        <w:shd w:val="clear" w:color="auto" w:fill="FDE5D1" w:themeFill="accent6" w:themeFillTint="3F"/>
      </w:tcPr>
    </w:tblStylePr>
  </w:style>
  <w:style w:type="table" w:styleId="76">
    <w:name w:val="Medium List 2"/>
    <w:basedOn w:val="3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000000" w:themeColor="text1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000000" w:themeColor="text1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000000" w:themeColor="text1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000000" w:themeColor="text1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BFBFBF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7">
    <w:name w:val="Medium List 2 Accent 1"/>
    <w:basedOn w:val="3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4F81BD" w:themeColor="accent1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4F81BD" w:themeColor="accent1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4F81BD" w:themeColor="accent1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4F81BD" w:themeColor="accent1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8">
    <w:name w:val="Medium List 2 Accent 2"/>
    <w:basedOn w:val="32"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C0504D" w:themeColor="accent2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C0504D" w:themeColor="accent2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C0504D" w:themeColor="accent2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3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9">
    <w:name w:val="Medium List 2 Accent 3"/>
    <w:basedOn w:val="3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9BBB59" w:themeColor="accent3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9BBB59" w:themeColor="accent3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9BBB59" w:themeColor="accent3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9BBB59" w:themeColor="accent3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0">
    <w:name w:val="Medium List 2 Accent 4"/>
    <w:basedOn w:val="3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8064A2" w:themeColor="accent4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8064A2" w:themeColor="accent4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8064A2" w:themeColor="accent4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8064A2" w:themeColor="accent4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1">
    <w:name w:val="Medium List 2 Accent 5"/>
    <w:basedOn w:val="3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4BACC6" w:themeColor="accent5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4BACC6" w:themeColor="accent5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4BACC6" w:themeColor="accent5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4BACC6" w:themeColor="accent5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0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2">
    <w:name w:val="Medium List 2 Accent 6"/>
    <w:basedOn w:val="32"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F79646" w:themeColor="accent6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F79646" w:themeColor="accent6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F79646" w:themeColor="accent6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F79646" w:themeColor="accent6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5D1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3">
    <w:name w:val="Medium Grid 1"/>
    <w:basedOn w:val="32"/>
    <w:qFormat/>
    <w:uiPriority w:val="67"/>
    <w:pPr>
      <w:spacing w:after="0" w:line="240" w:lineRule="auto"/>
    </w:pPr>
    <w:tblPr>
      <w:tblBorders>
        <w:top w:val="single" w:color="3F3F3F" w:themeColor="text1" w:themeTint="BF" w:sz="8" w:space="0"/>
        <w:left w:val="single" w:color="3F3F3F" w:themeColor="text1" w:themeTint="BF" w:sz="8" w:space="0"/>
        <w:bottom w:val="single" w:color="3F3F3F" w:themeColor="text1" w:themeTint="BF" w:sz="8" w:space="0"/>
        <w:right w:val="single" w:color="3F3F3F" w:themeColor="text1" w:themeTint="BF" w:sz="8" w:space="0"/>
        <w:insideH w:val="single" w:color="3F3F3F" w:themeColor="text1" w:themeTint="BF" w:sz="8" w:space="0"/>
        <w:insideV w:val="single" w:color="3F3F3F" w:themeColor="tex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BFBFBF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3F3F3F" w:themeColor="text1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7F7F7F" w:themeFill="text1" w:themeFillTint="7F"/>
      </w:tcPr>
    </w:tblStylePr>
    <w:tblStylePr w:type="band1Horz">
      <w:tblPr/>
      <w:tcPr>
        <w:shd w:val="clear" w:color="auto" w:fill="7F7F7F" w:themeFill="text1" w:themeFillTint="7F"/>
      </w:tcPr>
    </w:tblStylePr>
  </w:style>
  <w:style w:type="table" w:styleId="84">
    <w:name w:val="Medium Grid 1 Accent 1"/>
    <w:basedOn w:val="32"/>
    <w:qFormat/>
    <w:uiPriority w:val="67"/>
    <w:pPr>
      <w:spacing w:after="0" w:line="240" w:lineRule="auto"/>
    </w:pPr>
    <w:tblPr>
      <w:tblBorders>
        <w:top w:val="single" w:color="7BA0CD" w:themeColor="accent1" w:themeTint="BF" w:sz="8" w:space="0"/>
        <w:left w:val="single" w:color="7BA0CD" w:themeColor="accent1" w:themeTint="BF" w:sz="8" w:space="0"/>
        <w:bottom w:val="single" w:color="7BA0CD" w:themeColor="accent1" w:themeTint="BF" w:sz="8" w:space="0"/>
        <w:right w:val="single" w:color="7BA0CD" w:themeColor="accent1" w:themeTint="BF" w:sz="8" w:space="0"/>
        <w:insideH w:val="single" w:color="7BA0CD" w:themeColor="accent1" w:themeTint="BF" w:sz="8" w:space="0"/>
        <w:insideV w:val="single" w:color="7BA0CD" w:themeColor="accen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7BA0CD" w:themeColor="accent1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C0DE" w:themeFill="accent1" w:themeFillTint="7F"/>
      </w:tcPr>
    </w:tblStylePr>
    <w:tblStylePr w:type="band1Horz">
      <w:tblPr/>
      <w:tcPr>
        <w:shd w:val="clear" w:color="auto" w:fill="A7C0DE" w:themeFill="accent1" w:themeFillTint="7F"/>
      </w:tcPr>
    </w:tblStylePr>
  </w:style>
  <w:style w:type="table" w:styleId="85">
    <w:name w:val="Medium Grid 1 Accent 2"/>
    <w:basedOn w:val="32"/>
    <w:qFormat/>
    <w:uiPriority w:val="67"/>
    <w:pPr>
      <w:spacing w:after="0" w:line="240" w:lineRule="auto"/>
    </w:pPr>
    <w:tblPr>
      <w:tblBorders>
        <w:top w:val="single" w:color="CF7B79" w:themeColor="accent2" w:themeTint="BF" w:sz="8" w:space="0"/>
        <w:left w:val="single" w:color="CF7B79" w:themeColor="accent2" w:themeTint="BF" w:sz="8" w:space="0"/>
        <w:bottom w:val="single" w:color="CF7B79" w:themeColor="accent2" w:themeTint="BF" w:sz="8" w:space="0"/>
        <w:right w:val="single" w:color="CF7B79" w:themeColor="accent2" w:themeTint="BF" w:sz="8" w:space="0"/>
        <w:insideH w:val="single" w:color="CF7B79" w:themeColor="accent2" w:themeTint="BF" w:sz="8" w:space="0"/>
        <w:insideV w:val="single" w:color="CF7B79" w:themeColor="accent2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3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CF7B79" w:themeColor="accent2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86">
    <w:name w:val="Medium Grid 1 Accent 3"/>
    <w:basedOn w:val="32"/>
    <w:qFormat/>
    <w:uiPriority w:val="67"/>
    <w:pPr>
      <w:spacing w:after="0" w:line="240" w:lineRule="auto"/>
    </w:pPr>
    <w:tblPr>
      <w:tblBorders>
        <w:top w:val="single" w:color="B4CC82" w:themeColor="accent3" w:themeTint="BF" w:sz="8" w:space="0"/>
        <w:left w:val="single" w:color="B4CC82" w:themeColor="accent3" w:themeTint="BF" w:sz="8" w:space="0"/>
        <w:bottom w:val="single" w:color="B4CC82" w:themeColor="accent3" w:themeTint="BF" w:sz="8" w:space="0"/>
        <w:right w:val="single" w:color="B4CC82" w:themeColor="accent3" w:themeTint="BF" w:sz="8" w:space="0"/>
        <w:insideH w:val="single" w:color="B4CC82" w:themeColor="accent3" w:themeTint="BF" w:sz="8" w:space="0"/>
        <w:insideV w:val="single" w:color="B4CC82" w:themeColor="accent3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B4CC82" w:themeColor="accent3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87">
    <w:name w:val="Medium Grid 1 Accent 4"/>
    <w:basedOn w:val="32"/>
    <w:qFormat/>
    <w:uiPriority w:val="67"/>
    <w:pPr>
      <w:spacing w:after="0" w:line="240" w:lineRule="auto"/>
    </w:pPr>
    <w:tblPr>
      <w:tblBorders>
        <w:top w:val="single" w:color="9F8AB9" w:themeColor="accent4" w:themeTint="BF" w:sz="8" w:space="0"/>
        <w:left w:val="single" w:color="9F8AB9" w:themeColor="accent4" w:themeTint="BF" w:sz="8" w:space="0"/>
        <w:bottom w:val="single" w:color="9F8AB9" w:themeColor="accent4" w:themeTint="BF" w:sz="8" w:space="0"/>
        <w:right w:val="single" w:color="9F8AB9" w:themeColor="accent4" w:themeTint="BF" w:sz="8" w:space="0"/>
        <w:insideH w:val="single" w:color="9F8AB9" w:themeColor="accent4" w:themeTint="BF" w:sz="8" w:space="0"/>
        <w:insideV w:val="single" w:color="9F8AB9" w:themeColor="accent4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9F8AB9" w:themeColor="accent4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88">
    <w:name w:val="Medium Grid 1 Accent 5"/>
    <w:basedOn w:val="32"/>
    <w:uiPriority w:val="67"/>
    <w:pPr>
      <w:spacing w:after="0" w:line="240" w:lineRule="auto"/>
    </w:pPr>
    <w:tblPr>
      <w:tblBorders>
        <w:top w:val="single" w:color="78C0D4" w:themeColor="accent5" w:themeTint="BF" w:sz="8" w:space="0"/>
        <w:left w:val="single" w:color="78C0D4" w:themeColor="accent5" w:themeTint="BF" w:sz="8" w:space="0"/>
        <w:bottom w:val="single" w:color="78C0D4" w:themeColor="accent5" w:themeTint="BF" w:sz="8" w:space="0"/>
        <w:right w:val="single" w:color="78C0D4" w:themeColor="accent5" w:themeTint="BF" w:sz="8" w:space="0"/>
        <w:insideH w:val="single" w:color="78C0D4" w:themeColor="accent5" w:themeTint="BF" w:sz="8" w:space="0"/>
        <w:insideV w:val="single" w:color="78C0D4" w:themeColor="accent5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0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78C0D4" w:themeColor="accent5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89">
    <w:name w:val="Medium Grid 1 Accent 6"/>
    <w:basedOn w:val="32"/>
    <w:qFormat/>
    <w:uiPriority w:val="67"/>
    <w:pPr>
      <w:spacing w:after="0" w:line="240" w:lineRule="auto"/>
    </w:pPr>
    <w:tblPr>
      <w:tblBorders>
        <w:top w:val="single" w:color="F9B074" w:themeColor="accent6" w:themeTint="BF" w:sz="8" w:space="0"/>
        <w:left w:val="single" w:color="F9B074" w:themeColor="accent6" w:themeTint="BF" w:sz="8" w:space="0"/>
        <w:bottom w:val="single" w:color="F9B074" w:themeColor="accent6" w:themeTint="BF" w:sz="8" w:space="0"/>
        <w:right w:val="single" w:color="F9B074" w:themeColor="accent6" w:themeTint="BF" w:sz="8" w:space="0"/>
        <w:insideH w:val="single" w:color="F9B074" w:themeColor="accent6" w:themeTint="BF" w:sz="8" w:space="0"/>
        <w:insideV w:val="single" w:color="F9B074" w:themeColor="accent6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5D1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F9B074" w:themeColor="accent6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90">
    <w:name w:val="Medium Grid 2"/>
    <w:basedOn w:val="3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  <w:insideH w:val="single" w:color="000000" w:themeColor="text1" w:sz="8" w:space="0"/>
        <w:insideV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BFBFBF" w:themeFill="text1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5E5E5" w:themeFill="text1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7F7F7F" w:themeFill="text1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7F7F7F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1">
    <w:name w:val="Medium Grid 2 Accent 1"/>
    <w:basedOn w:val="3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  <w:insideH w:val="single" w:color="4F81BD" w:themeColor="accent1" w:sz="8" w:space="0"/>
        <w:insideV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C0DE" w:themeFill="accent1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A7C0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2">
    <w:name w:val="Medium Grid 2 Accent 2"/>
    <w:basedOn w:val="3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  <w:insideH w:val="single" w:color="C0504D" w:themeColor="accent2" w:sz="8" w:space="0"/>
        <w:insideV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3" w:themeFill="accent2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3">
    <w:name w:val="Medium Grid 2 Accent 3"/>
    <w:basedOn w:val="3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  <w:insideH w:val="single" w:color="9BBB59" w:themeColor="accent3" w:sz="8" w:space="0"/>
        <w:insideV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4">
    <w:name w:val="Medium Grid 2 Accent 4"/>
    <w:basedOn w:val="3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  <w:insideH w:val="single" w:color="8064A2" w:themeColor="accent4" w:sz="8" w:space="0"/>
        <w:insideV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2EFF5" w:themeFill="accent4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5">
    <w:name w:val="Medium Grid 2 Accent 5"/>
    <w:basedOn w:val="3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  <w:insideH w:val="single" w:color="4BACC6" w:themeColor="accent5" w:sz="8" w:space="0"/>
        <w:insideV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0" w:themeFill="accent5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6">
    <w:name w:val="Medium Grid 2 Accent 6"/>
    <w:basedOn w:val="3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  <w:insideH w:val="single" w:color="F79646" w:themeColor="accent6" w:sz="8" w:space="0"/>
        <w:insideV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5D1" w:themeFill="accent6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7">
    <w:name w:val="Medium Grid 3"/>
    <w:basedOn w:val="32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BFBFBF" w:themeFill="text1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7F7F7F" w:themeFill="text1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7F7F7F" w:themeFill="text1" w:themeFillTint="7F"/>
      </w:tcPr>
    </w:tblStylePr>
  </w:style>
  <w:style w:type="table" w:styleId="98">
    <w:name w:val="Medium Grid 3 Accent 1"/>
    <w:basedOn w:val="32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A7C0DE" w:themeFill="accent1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A7C0DE" w:themeFill="accent1" w:themeFillTint="7F"/>
      </w:tcPr>
    </w:tblStylePr>
  </w:style>
  <w:style w:type="table" w:styleId="99">
    <w:name w:val="Medium Grid 3 Accent 2"/>
    <w:basedOn w:val="32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3" w:themeFill="accent2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DFA7A6" w:themeFill="accent2" w:themeFillTint="7F"/>
      </w:tcPr>
    </w:tblStylePr>
  </w:style>
  <w:style w:type="table" w:styleId="100">
    <w:name w:val="Medium Grid 3 Accent 3"/>
    <w:basedOn w:val="32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CDDDAC" w:themeFill="accent3" w:themeFillTint="7F"/>
      </w:tcPr>
    </w:tblStylePr>
  </w:style>
  <w:style w:type="table" w:styleId="101">
    <w:name w:val="Medium Grid 3 Accent 4"/>
    <w:basedOn w:val="32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BFB1D0" w:themeFill="accent4" w:themeFillTint="7F"/>
      </w:tcPr>
    </w:tblStylePr>
  </w:style>
  <w:style w:type="table" w:styleId="102">
    <w:name w:val="Medium Grid 3 Accent 5"/>
    <w:basedOn w:val="32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0" w:themeFill="accent5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A5D5E2" w:themeFill="accent5" w:themeFillTint="7F"/>
      </w:tcPr>
    </w:tblStylePr>
  </w:style>
  <w:style w:type="table" w:styleId="103">
    <w:name w:val="Medium Grid 3 Accent 6"/>
    <w:basedOn w:val="32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5D1" w:themeFill="accent6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FBCAA2" w:themeFill="accent6" w:themeFillTint="7F"/>
      </w:tcPr>
    </w:tblStylePr>
  </w:style>
  <w:style w:type="table" w:styleId="104">
    <w:name w:val="Dark List"/>
    <w:basedOn w:val="32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105">
    <w:name w:val="Dark List Accent 1"/>
    <w:basedOn w:val="32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243F61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366091" w:themeFill="accent1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3660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60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6091" w:themeFill="accent1" w:themeFillShade="BF"/>
      </w:tcPr>
    </w:tblStylePr>
  </w:style>
  <w:style w:type="table" w:styleId="106">
    <w:name w:val="Dark List Accent 2"/>
    <w:basedOn w:val="32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943734" w:themeFill="accent2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9437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7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734" w:themeFill="accent2" w:themeFillShade="BF"/>
      </w:tcPr>
    </w:tblStylePr>
  </w:style>
  <w:style w:type="table" w:styleId="107">
    <w:name w:val="Dark List Accent 3"/>
    <w:basedOn w:val="32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4E6127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108">
    <w:name w:val="Dark List Accent 4"/>
    <w:basedOn w:val="32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3F30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109">
    <w:name w:val="Dark List Accent 5"/>
    <w:basedOn w:val="32"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110">
    <w:name w:val="Dark List Accent 6"/>
    <w:basedOn w:val="32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E36C09" w:themeFill="accent6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E36C09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9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9" w:themeFill="accent6" w:themeFillShade="BF"/>
      </w:tcPr>
    </w:tblStylePr>
  </w:style>
  <w:style w:type="table" w:styleId="111">
    <w:name w:val="Colorful Shading"/>
    <w:basedOn w:val="32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2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E5E5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7F7F7F" w:themeFill="text1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2">
    <w:name w:val="Colorful Shading Accent 1"/>
    <w:basedOn w:val="32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24" w:space="0"/>
        <w:left w:val="single" w:color="4F81BD" w:themeColor="accent1" w:sz="4" w:space="0"/>
        <w:bottom w:val="single" w:color="4F81BD" w:themeColor="accent1" w:sz="4" w:space="0"/>
        <w:right w:val="single" w:color="4F81BD" w:themeColor="accent1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2B4D74" w:themeFill="accent1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2B4D74" w:themeFill="accent1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B4D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C0DE" w:themeFill="accent1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3">
    <w:name w:val="Colorful Shading Accent 2"/>
    <w:basedOn w:val="32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24" w:space="0"/>
        <w:left w:val="single" w:color="C0504D" w:themeColor="accent2" w:sz="4" w:space="0"/>
        <w:bottom w:val="single" w:color="C0504D" w:themeColor="accent2" w:sz="4" w:space="0"/>
        <w:right w:val="single" w:color="C0504D" w:themeColor="accent2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4">
    <w:name w:val="Colorful Shading Accent 3"/>
    <w:basedOn w:val="32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24" w:space="0"/>
        <w:left w:val="single" w:color="9BBB59" w:themeColor="accent3" w:sz="4" w:space="0"/>
        <w:bottom w:val="single" w:color="9BBB59" w:themeColor="accent3" w:sz="4" w:space="0"/>
        <w:right w:val="single" w:color="9BBB59" w:themeColor="accent3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8064A2" w:themeColor="accent4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15">
    <w:name w:val="Colorful Shading Accent 4"/>
    <w:basedOn w:val="32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24" w:space="0"/>
        <w:left w:val="single" w:color="8064A2" w:themeColor="accent4" w:sz="4" w:space="0"/>
        <w:bottom w:val="single" w:color="8064A2" w:themeColor="accent4" w:sz="4" w:space="0"/>
        <w:right w:val="single" w:color="8064A2" w:themeColor="accent4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5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9BBB59" w:themeColor="accent3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4C3A62" w:themeFill="accent4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4C3A62" w:themeFill="accent4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A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6">
    <w:name w:val="Colorful Shading Accent 5"/>
    <w:basedOn w:val="32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24" w:space="0"/>
        <w:left w:val="single" w:color="4BACC6" w:themeColor="accent5" w:sz="4" w:space="0"/>
        <w:bottom w:val="single" w:color="4BACC6" w:themeColor="accent5" w:sz="4" w:space="0"/>
        <w:right w:val="single" w:color="4BACC6" w:themeColor="accent5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F79646" w:themeColor="accent6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7">
    <w:name w:val="Colorful Shading Accent 6"/>
    <w:basedOn w:val="32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24" w:space="0"/>
        <w:left w:val="single" w:color="F79646" w:themeColor="accent6" w:sz="4" w:space="0"/>
        <w:bottom w:val="single" w:color="F79646" w:themeColor="accent6" w:sz="4" w:space="0"/>
        <w:right w:val="single" w:color="F79646" w:themeColor="accent6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4BACC6" w:themeColor="accent5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B65607" w:themeFill="accent6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B65607" w:themeFill="accent6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7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8">
    <w:name w:val="Colorful List"/>
    <w:basedOn w:val="32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E5E5" w:themeFill="text1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F3B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119">
    <w:name w:val="Colorful List Accent 1"/>
    <w:basedOn w:val="32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F3B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120">
    <w:name w:val="Colorful List Accent 2"/>
    <w:basedOn w:val="32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F3B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121">
    <w:name w:val="Colorful List Accent 3"/>
    <w:basedOn w:val="32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664E82" w:themeFill="accent4" w:themeFillShade="CC"/>
      </w:tcPr>
    </w:tblStylePr>
    <w:tblStylePr w:type="lastRow">
      <w:rPr>
        <w:b/>
        <w:bCs/>
        <w:color w:val="664F83" w:themeColor="accent4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122">
    <w:name w:val="Colorful List Accent 4"/>
    <w:basedOn w:val="32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5" w:themeFill="accent4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7E9C40" w:themeFill="accent3" w:themeFillShade="CC"/>
      </w:tcPr>
    </w:tblStylePr>
    <w:tblStylePr w:type="lastRow">
      <w:rPr>
        <w:b/>
        <w:bCs/>
        <w:color w:val="7E9D40" w:themeColor="accent3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123">
    <w:name w:val="Colorful List Accent 5"/>
    <w:basedOn w:val="32"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F3730A" w:themeFill="accent6" w:themeFillShade="CC"/>
      </w:tcPr>
    </w:tblStylePr>
    <w:tblStylePr w:type="lastRow">
      <w:rPr>
        <w:b/>
        <w:bCs/>
        <w:color w:val="F3740B" w:themeColor="accent6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124">
    <w:name w:val="Colorful List Accent 6"/>
    <w:basedOn w:val="32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348DA5" w:themeFill="accent5" w:themeFillShade="CC"/>
      </w:tcPr>
    </w:tblStylePr>
    <w:tblStylePr w:type="lastRow">
      <w:rPr>
        <w:b/>
        <w:bCs/>
        <w:color w:val="358EA6" w:themeColor="accent5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125">
    <w:name w:val="Colorful Grid"/>
    <w:basedOn w:val="32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7F7F7F" w:themeFill="text1" w:themeFillTint="7F"/>
      </w:tcPr>
    </w:tblStylePr>
    <w:tblStylePr w:type="band1Horz">
      <w:tblPr/>
      <w:tcPr>
        <w:shd w:val="clear" w:color="auto" w:fill="7F7F7F" w:themeFill="text1" w:themeFillTint="7F"/>
      </w:tcPr>
    </w:tblStylePr>
  </w:style>
  <w:style w:type="table" w:styleId="126">
    <w:name w:val="Colorful Grid Accent 1"/>
    <w:basedOn w:val="32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66091" w:themeFill="accent1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66091" w:themeFill="accent1" w:themeFillShade="BF"/>
      </w:tcPr>
    </w:tblStylePr>
    <w:tblStylePr w:type="band1Vert">
      <w:tblPr/>
      <w:tcPr>
        <w:shd w:val="clear" w:color="auto" w:fill="A7C0DE" w:themeFill="accent1" w:themeFillTint="7F"/>
      </w:tcPr>
    </w:tblStylePr>
    <w:tblStylePr w:type="band1Horz">
      <w:tblPr/>
      <w:tcPr>
        <w:shd w:val="clear" w:color="auto" w:fill="A7C0DE" w:themeFill="accent1" w:themeFillTint="7F"/>
      </w:tcPr>
    </w:tblStylePr>
  </w:style>
  <w:style w:type="table" w:styleId="127">
    <w:name w:val="Colorful Grid Accent 2"/>
    <w:basedOn w:val="32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943734" w:themeFill="accent2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9437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28">
    <w:name w:val="Colorful Grid Accent 3"/>
    <w:basedOn w:val="32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29">
    <w:name w:val="Colorful Grid Accent 4"/>
    <w:basedOn w:val="32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30">
    <w:name w:val="Colorful Grid Accent 5"/>
    <w:basedOn w:val="32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31">
    <w:name w:val="Colorful Grid Accent 6"/>
    <w:basedOn w:val="32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E36C09" w:themeFill="accent6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E36C09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styleId="133">
    <w:name w:val="Strong"/>
    <w:basedOn w:val="132"/>
    <w:qFormat/>
    <w:uiPriority w:val="22"/>
    <w:rPr>
      <w:b/>
      <w:bCs/>
    </w:rPr>
  </w:style>
  <w:style w:type="character" w:styleId="134">
    <w:name w:val="Emphasis"/>
    <w:basedOn w:val="132"/>
    <w:qFormat/>
    <w:uiPriority w:val="20"/>
    <w:rPr>
      <w:i/>
      <w:iCs/>
    </w:rPr>
  </w:style>
  <w:style w:type="character" w:customStyle="1" w:styleId="135">
    <w:name w:val="Header Char"/>
    <w:basedOn w:val="132"/>
    <w:link w:val="25"/>
    <w:uiPriority w:val="99"/>
  </w:style>
  <w:style w:type="character" w:customStyle="1" w:styleId="136">
    <w:name w:val="Footer Char"/>
    <w:basedOn w:val="132"/>
    <w:link w:val="24"/>
    <w:qFormat/>
    <w:uiPriority w:val="99"/>
  </w:style>
  <w:style w:type="paragraph" w:styleId="137">
    <w:name w:val="No Spacing"/>
    <w:qFormat/>
    <w:uiPriority w:val="1"/>
    <w:pPr>
      <w:spacing w:after="0" w:line="240" w:lineRule="auto"/>
    </w:pPr>
    <w:rPr>
      <w:rFonts w:asciiTheme="minorHAnsi" w:hAnsiTheme="minorHAnsi" w:eastAsiaTheme="minorEastAsia" w:cstheme="minorBidi"/>
      <w:sz w:val="22"/>
      <w:szCs w:val="22"/>
      <w:lang w:val="en-US" w:eastAsia="en-US" w:bidi="ar-SA"/>
    </w:rPr>
  </w:style>
  <w:style w:type="character" w:customStyle="1" w:styleId="138">
    <w:name w:val="Heading 1 Char"/>
    <w:basedOn w:val="132"/>
    <w:link w:val="3"/>
    <w:uiPriority w:val="9"/>
    <w:rPr>
      <w:rFonts w:asciiTheme="majorHAnsi" w:hAnsiTheme="majorHAnsi" w:eastAsiaTheme="majorEastAsia" w:cstheme="majorBidi"/>
      <w:b/>
      <w:bCs/>
      <w:color w:val="376092" w:themeColor="accent1" w:themeShade="BF"/>
      <w:sz w:val="28"/>
      <w:szCs w:val="28"/>
    </w:rPr>
  </w:style>
  <w:style w:type="character" w:customStyle="1" w:styleId="139">
    <w:name w:val="Heading 2 Char"/>
    <w:basedOn w:val="132"/>
    <w:link w:val="4"/>
    <w:qFormat/>
    <w:uiPriority w:val="9"/>
    <w:rPr>
      <w:rFonts w:asciiTheme="majorHAnsi" w:hAnsiTheme="majorHAnsi" w:eastAsiaTheme="majorEastAsia" w:cstheme="majorBidi"/>
      <w:b/>
      <w:bCs/>
      <w:color w:val="4F81BD" w:themeColor="accent1"/>
      <w:sz w:val="26"/>
      <w:szCs w:val="26"/>
      <w14:textFill>
        <w14:solidFill>
          <w14:schemeClr w14:val="accent1"/>
        </w14:solidFill>
      </w14:textFill>
    </w:rPr>
  </w:style>
  <w:style w:type="character" w:customStyle="1" w:styleId="140">
    <w:name w:val="Heading 3 Char"/>
    <w:basedOn w:val="132"/>
    <w:link w:val="5"/>
    <w:qFormat/>
    <w:uiPriority w:val="9"/>
    <w:rPr>
      <w:rFonts w:asciiTheme="majorHAnsi" w:hAnsiTheme="majorHAnsi" w:eastAsiaTheme="majorEastAsia" w:cstheme="majorBidi"/>
      <w:b/>
      <w:b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41">
    <w:name w:val="Title Char"/>
    <w:basedOn w:val="132"/>
    <w:link w:val="31"/>
    <w:qFormat/>
    <w:uiPriority w:val="10"/>
    <w:rPr>
      <w:rFonts w:asciiTheme="majorHAnsi" w:hAnsiTheme="majorHAnsi" w:eastAsiaTheme="majorEastAsia" w:cstheme="majorBidi"/>
      <w:color w:val="17375E" w:themeColor="text2" w:themeShade="BF"/>
      <w:spacing w:val="5"/>
      <w:kern w:val="28"/>
      <w:sz w:val="52"/>
      <w:szCs w:val="52"/>
    </w:rPr>
  </w:style>
  <w:style w:type="character" w:customStyle="1" w:styleId="142">
    <w:name w:val="Subtitle Char"/>
    <w:basedOn w:val="132"/>
    <w:link w:val="26"/>
    <w:qFormat/>
    <w:uiPriority w:val="11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  <w14:textFill>
        <w14:solidFill>
          <w14:schemeClr w14:val="accent1"/>
        </w14:solidFill>
      </w14:textFill>
    </w:rPr>
  </w:style>
  <w:style w:type="paragraph" w:styleId="143">
    <w:name w:val="List Paragraph"/>
    <w:basedOn w:val="1"/>
    <w:qFormat/>
    <w:uiPriority w:val="34"/>
    <w:pPr>
      <w:ind w:left="720"/>
      <w:contextualSpacing/>
    </w:pPr>
  </w:style>
  <w:style w:type="character" w:customStyle="1" w:styleId="144">
    <w:name w:val="Body Text Char"/>
    <w:basedOn w:val="132"/>
    <w:link w:val="19"/>
    <w:qFormat/>
    <w:uiPriority w:val="99"/>
  </w:style>
  <w:style w:type="character" w:customStyle="1" w:styleId="145">
    <w:name w:val="Body Text 2 Char"/>
    <w:basedOn w:val="132"/>
    <w:link w:val="28"/>
    <w:qFormat/>
    <w:uiPriority w:val="99"/>
  </w:style>
  <w:style w:type="character" w:customStyle="1" w:styleId="146">
    <w:name w:val="Body Text 3 Char"/>
    <w:basedOn w:val="132"/>
    <w:link w:val="17"/>
    <w:qFormat/>
    <w:uiPriority w:val="99"/>
    <w:rPr>
      <w:sz w:val="16"/>
      <w:szCs w:val="16"/>
    </w:rPr>
  </w:style>
  <w:style w:type="character" w:customStyle="1" w:styleId="147">
    <w:name w:val="Macro Text Char"/>
    <w:basedOn w:val="132"/>
    <w:link w:val="2"/>
    <w:qFormat/>
    <w:uiPriority w:val="99"/>
    <w:rPr>
      <w:rFonts w:ascii="Courier" w:hAnsi="Courier"/>
      <w:sz w:val="20"/>
      <w:szCs w:val="20"/>
    </w:rPr>
  </w:style>
  <w:style w:type="paragraph" w:styleId="148">
    <w:name w:val="Quote"/>
    <w:basedOn w:val="1"/>
    <w:next w:val="1"/>
    <w:link w:val="149"/>
    <w:qFormat/>
    <w:uiPriority w:val="29"/>
    <w:rPr>
      <w:i/>
      <w:iCs/>
      <w:color w:val="000000" w:themeColor="text1"/>
      <w14:textFill>
        <w14:solidFill>
          <w14:schemeClr w14:val="tx1"/>
        </w14:solidFill>
      </w14:textFill>
    </w:rPr>
  </w:style>
  <w:style w:type="character" w:customStyle="1" w:styleId="149">
    <w:name w:val="Quote Char"/>
    <w:basedOn w:val="132"/>
    <w:link w:val="148"/>
    <w:qFormat/>
    <w:uiPriority w:val="29"/>
    <w:rPr>
      <w:i/>
      <w:iCs/>
      <w:color w:val="000000" w:themeColor="text1"/>
      <w14:textFill>
        <w14:solidFill>
          <w14:schemeClr w14:val="tx1"/>
        </w14:solidFill>
      </w14:textFill>
    </w:rPr>
  </w:style>
  <w:style w:type="character" w:customStyle="1" w:styleId="150">
    <w:name w:val="Heading 4 Char"/>
    <w:basedOn w:val="132"/>
    <w:link w:val="6"/>
    <w:semiHidden/>
    <w:qFormat/>
    <w:uiPriority w:val="9"/>
    <w:rPr>
      <w:rFonts w:asciiTheme="majorHAnsi" w:hAnsiTheme="majorHAnsi" w:eastAsiaTheme="majorEastAsia" w:cstheme="majorBidi"/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51">
    <w:name w:val="Heading 5 Char"/>
    <w:basedOn w:val="132"/>
    <w:link w:val="7"/>
    <w:semiHidden/>
    <w:qFormat/>
    <w:uiPriority w:val="9"/>
    <w:rPr>
      <w:rFonts w:asciiTheme="majorHAnsi" w:hAnsiTheme="majorHAnsi" w:eastAsiaTheme="majorEastAsia" w:cstheme="majorBidi"/>
      <w:color w:val="254061" w:themeColor="accent1" w:themeShade="80"/>
    </w:rPr>
  </w:style>
  <w:style w:type="character" w:customStyle="1" w:styleId="152">
    <w:name w:val="Heading 6 Char"/>
    <w:basedOn w:val="132"/>
    <w:link w:val="8"/>
    <w:semiHidden/>
    <w:qFormat/>
    <w:uiPriority w:val="9"/>
    <w:rPr>
      <w:rFonts w:asciiTheme="majorHAnsi" w:hAnsiTheme="majorHAnsi" w:eastAsiaTheme="majorEastAsia" w:cstheme="majorBidi"/>
      <w:i/>
      <w:iCs/>
      <w:color w:val="254061" w:themeColor="accent1" w:themeShade="80"/>
    </w:rPr>
  </w:style>
  <w:style w:type="character" w:customStyle="1" w:styleId="153">
    <w:name w:val="Heading 7 Char"/>
    <w:basedOn w:val="132"/>
    <w:link w:val="9"/>
    <w:semiHidden/>
    <w:qFormat/>
    <w:uiPriority w:val="9"/>
    <w:rPr>
      <w:rFonts w:asciiTheme="majorHAnsi" w:hAnsiTheme="majorHAnsi" w:eastAsiaTheme="majorEastAsia" w:cstheme="majorBidi"/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customStyle="1" w:styleId="154">
    <w:name w:val="Heading 8 Char"/>
    <w:basedOn w:val="132"/>
    <w:link w:val="10"/>
    <w:semiHidden/>
    <w:qFormat/>
    <w:uiPriority w:val="9"/>
    <w:rPr>
      <w:rFonts w:asciiTheme="majorHAnsi" w:hAnsiTheme="majorHAnsi" w:eastAsiaTheme="majorEastAsia" w:cstheme="majorBidi"/>
      <w:color w:val="4F81BD" w:themeColor="accent1"/>
      <w:sz w:val="20"/>
      <w:szCs w:val="20"/>
      <w14:textFill>
        <w14:solidFill>
          <w14:schemeClr w14:val="accent1"/>
        </w14:solidFill>
      </w14:textFill>
    </w:rPr>
  </w:style>
  <w:style w:type="character" w:customStyle="1" w:styleId="155">
    <w:name w:val="Heading 9 Char"/>
    <w:basedOn w:val="132"/>
    <w:link w:val="11"/>
    <w:semiHidden/>
    <w:qFormat/>
    <w:uiPriority w:val="9"/>
    <w:rPr>
      <w:rFonts w:asciiTheme="majorHAnsi" w:hAnsiTheme="majorHAnsi" w:eastAsiaTheme="majorEastAsia" w:cstheme="majorBidi"/>
      <w:i/>
      <w:iCs/>
      <w:color w:val="404040" w:themeColor="text1" w:themeTint="BF"/>
      <w:sz w:val="20"/>
      <w:szCs w:val="20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paragraph" w:styleId="156">
    <w:name w:val="Intense Quote"/>
    <w:basedOn w:val="1"/>
    <w:next w:val="1"/>
    <w:link w:val="157"/>
    <w:qFormat/>
    <w:uiPriority w:val="30"/>
    <w:pPr>
      <w:pBdr>
        <w:bottom w:val="single" w:color="4F81BD" w:themeColor="accent1" w:sz="4" w:space="4"/>
      </w:pBdr>
      <w:spacing w:before="200" w:after="280"/>
      <w:ind w:left="936" w:right="936"/>
    </w:pPr>
    <w:rPr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57">
    <w:name w:val="Intense Quote Char"/>
    <w:basedOn w:val="132"/>
    <w:link w:val="156"/>
    <w:qFormat/>
    <w:uiPriority w:val="30"/>
    <w:rPr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58">
    <w:name w:val="Subtle Emphasis"/>
    <w:basedOn w:val="132"/>
    <w:qFormat/>
    <w:uiPriority w:val="19"/>
    <w:rPr>
      <w:i/>
      <w:iCs/>
      <w:color w:val="808080" w:themeColor="text1" w:themeTint="80"/>
      <w14:textFill>
        <w14:solidFill>
          <w14:schemeClr w14:val="tx1">
            <w14:lumMod w14:val="50000"/>
            <w14:lumOff w14:val="50000"/>
          </w14:schemeClr>
        </w14:solidFill>
      </w14:textFill>
    </w:rPr>
  </w:style>
  <w:style w:type="character" w:customStyle="1" w:styleId="159">
    <w:name w:val="Intense Emphasis"/>
    <w:basedOn w:val="132"/>
    <w:qFormat/>
    <w:uiPriority w:val="21"/>
    <w:rPr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60">
    <w:name w:val="Subtle Reference"/>
    <w:basedOn w:val="132"/>
    <w:qFormat/>
    <w:uiPriority w:val="31"/>
    <w:rPr>
      <w:smallCaps/>
      <w:color w:val="C0504D" w:themeColor="accent2"/>
      <w:u w:val="single"/>
      <w14:textFill>
        <w14:solidFill>
          <w14:schemeClr w14:val="accent2"/>
        </w14:solidFill>
      </w14:textFill>
    </w:rPr>
  </w:style>
  <w:style w:type="character" w:customStyle="1" w:styleId="161">
    <w:name w:val="Intense Reference"/>
    <w:basedOn w:val="132"/>
    <w:qFormat/>
    <w:uiPriority w:val="32"/>
    <w:rPr>
      <w:b/>
      <w:bCs/>
      <w:smallCaps/>
      <w:color w:val="C0504D" w:themeColor="accent2"/>
      <w:spacing w:val="5"/>
      <w:u w:val="single"/>
      <w14:textFill>
        <w14:solidFill>
          <w14:schemeClr w14:val="accent2"/>
        </w14:solidFill>
      </w14:textFill>
    </w:rPr>
  </w:style>
  <w:style w:type="character" w:customStyle="1" w:styleId="162">
    <w:name w:val="Book Title"/>
    <w:basedOn w:val="132"/>
    <w:qFormat/>
    <w:uiPriority w:val="33"/>
    <w:rPr>
      <w:b/>
      <w:bCs/>
      <w:smallCaps/>
      <w:spacing w:val="5"/>
    </w:rPr>
  </w:style>
  <w:style w:type="paragraph" w:customStyle="1" w:styleId="163">
    <w:name w:val="TOC Heading"/>
    <w:basedOn w:val="3"/>
    <w:next w:val="1"/>
    <w:semiHidden/>
    <w:unhideWhenUsed/>
    <w:qFormat/>
    <w:uiPriority w:val="39"/>
    <w:pPr>
      <w:outlineLvl w:val="9"/>
    </w:p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customXml" Target="../customXml/item1.xml"/><Relationship Id="rId6" Type="http://schemas.openxmlformats.org/officeDocument/2006/relationships/numbering" Target="numbering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256</Words>
  <Characters>1428</Characters>
  <Lines>0</Lines>
  <Paragraphs>0</Paragraphs>
  <TotalTime>2</TotalTime>
  <ScaleCrop>false</ScaleCrop>
  <LinksUpToDate>false</LinksUpToDate>
  <CharactersWithSpaces>1643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2013-12-23T23:15:00Z</dcterms:created>
  <dc:creator>python-docx</dc:creator>
  <dc:description>generated by python-docx</dc:description>
  <cp:lastModifiedBy> Qin</cp:lastModifiedBy>
  <dcterms:modified xsi:type="dcterms:W3CDTF">2026-09-29T06:05:45Z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eyJoZGlkIjoiM2RlMDJjMDNjYzVjZWNlMDEwMTllNWZmOWIzNDQ3ZDYiLCJ1c2VySWQiOiIzOTUwOTgyMTUifQ==</vt:lpwstr>
  </property>
  <property fmtid="{D5CDD505-2E9C-101B-9397-08002B2CF9AE}" pid="3" name="KSOProductBuildVer">
    <vt:lpwstr>2052-12.1.0.28505</vt:lpwstr>
  </property>
  <property fmtid="{D5CDD505-2E9C-101B-9397-08002B2CF9AE}" pid="4" name="ICV">
    <vt:lpwstr>F1E020CBF49E4F4CB98C9FE208216206_12</vt:lpwstr>
  </property>
</Properties>
</file>