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39D6C" w14:textId="12030D06" w:rsidR="005D3DA1" w:rsidRPr="006C222B" w:rsidRDefault="00E321B3" w:rsidP="006E40C8">
      <w:pPr>
        <w:keepNext/>
        <w:numPr>
          <w:ilvl w:val="2"/>
          <w:numId w:val="0"/>
        </w:numPr>
        <w:spacing w:after="120" w:line="240" w:lineRule="auto"/>
        <w:ind w:left="720" w:hanging="720"/>
        <w:jc w:val="center"/>
        <w:outlineLvl w:val="2"/>
        <w:rPr>
          <w:rFonts w:asciiTheme="minorHAnsi" w:hAnsiTheme="minorHAnsi" w:cstheme="minorHAnsi"/>
          <w:b/>
          <w:bCs/>
          <w:i/>
          <w:iCs/>
          <w:sz w:val="32"/>
          <w:szCs w:val="32"/>
          <w:lang w:val="en-GB" w:eastAsia="de-CH"/>
        </w:rPr>
      </w:pPr>
      <w:bookmarkStart w:id="0" w:name="_Toc460500634"/>
      <w:r>
        <w:rPr>
          <w:rFonts w:asciiTheme="minorHAnsi" w:eastAsia="Times New Roman" w:hAnsiTheme="minorHAnsi" w:cstheme="minorHAnsi"/>
          <w:b/>
          <w:bCs/>
          <w:i/>
          <w:iCs/>
          <w:sz w:val="32"/>
          <w:szCs w:val="32"/>
          <w:lang w:val="en-GB" w:eastAsia="de-CH"/>
        </w:rPr>
        <w:t>Supplemental Material</w:t>
      </w:r>
    </w:p>
    <w:p w14:paraId="331B0051" w14:textId="3DDE91DD" w:rsidR="005D3DA1" w:rsidRDefault="000A6F60" w:rsidP="005D3DA1">
      <w:pPr>
        <w:spacing w:line="240" w:lineRule="auto"/>
        <w:jc w:val="center"/>
        <w:rPr>
          <w:rFonts w:asciiTheme="minorHAnsi" w:hAnsiTheme="minorHAnsi" w:cstheme="minorHAnsi"/>
          <w:b/>
          <w:bCs/>
          <w:color w:val="000000" w:themeColor="text1"/>
          <w:sz w:val="32"/>
          <w:szCs w:val="32"/>
          <w:lang w:val="en-GB" w:eastAsia="de-CH"/>
        </w:rPr>
      </w:pPr>
      <w:r w:rsidRPr="000A6F60">
        <w:rPr>
          <w:rFonts w:asciiTheme="minorHAnsi" w:hAnsiTheme="minorHAnsi" w:cstheme="minorHAnsi"/>
          <w:b/>
          <w:bCs/>
          <w:color w:val="000000" w:themeColor="text1"/>
          <w:sz w:val="32"/>
          <w:szCs w:val="32"/>
          <w:lang w:val="en-GB" w:eastAsia="de-CH"/>
        </w:rPr>
        <w:t>Recruitment of renal functional reserve by intravenous amino acid loading in a sheep model of cardiopulmonary bypass</w:t>
      </w:r>
    </w:p>
    <w:p w14:paraId="40AD6E4F" w14:textId="77777777" w:rsidR="000329FA" w:rsidRPr="00E31051" w:rsidRDefault="000329FA" w:rsidP="005D3DA1">
      <w:pPr>
        <w:spacing w:line="240" w:lineRule="auto"/>
        <w:jc w:val="center"/>
        <w:rPr>
          <w:rFonts w:asciiTheme="minorHAnsi" w:hAnsiTheme="minorHAnsi" w:cstheme="minorHAnsi"/>
          <w:b/>
          <w:bCs/>
          <w:color w:val="000000" w:themeColor="text1"/>
          <w:sz w:val="32"/>
          <w:szCs w:val="32"/>
          <w:lang w:val="en-GB" w:eastAsia="de-CH"/>
        </w:rPr>
      </w:pPr>
    </w:p>
    <w:p w14:paraId="2DE7F33A" w14:textId="08B41CBF" w:rsidR="005D3DA1" w:rsidRPr="006C222B" w:rsidRDefault="005D3DA1" w:rsidP="005D3DA1">
      <w:pPr>
        <w:spacing w:after="120" w:line="240" w:lineRule="auto"/>
        <w:jc w:val="center"/>
        <w:rPr>
          <w:rFonts w:asciiTheme="minorHAnsi" w:hAnsiTheme="minorHAnsi" w:cstheme="minorHAnsi"/>
          <w:sz w:val="24"/>
          <w:szCs w:val="24"/>
          <w:lang w:val="en-GB" w:eastAsia="de-CH"/>
        </w:rPr>
      </w:pPr>
      <w:r w:rsidRPr="006C222B">
        <w:rPr>
          <w:rFonts w:asciiTheme="minorHAnsi" w:hAnsiTheme="minorHAnsi" w:cstheme="minorHAnsi"/>
          <w:sz w:val="24"/>
          <w:szCs w:val="24"/>
          <w:lang w:val="en-GB" w:eastAsia="de-CH"/>
        </w:rPr>
        <w:t>Taku Furukawa, MD</w:t>
      </w:r>
      <w:r w:rsidRPr="006C222B">
        <w:rPr>
          <w:rFonts w:asciiTheme="minorHAnsi" w:hAnsiTheme="minorHAnsi" w:cstheme="minorHAnsi"/>
          <w:sz w:val="24"/>
          <w:szCs w:val="24"/>
          <w:vertAlign w:val="superscript"/>
          <w:lang w:val="en-GB" w:eastAsia="de-CH"/>
        </w:rPr>
        <w:t>1</w:t>
      </w:r>
      <w:r w:rsidRPr="006C222B">
        <w:rPr>
          <w:rFonts w:asciiTheme="minorHAnsi" w:hAnsiTheme="minorHAnsi" w:cstheme="minorHAnsi"/>
          <w:sz w:val="24"/>
          <w:szCs w:val="24"/>
          <w:lang w:val="en-GB" w:eastAsia="de-CH"/>
        </w:rPr>
        <w:t xml:space="preserve">, </w:t>
      </w:r>
      <w:r w:rsidR="007377F2" w:rsidRPr="006C222B">
        <w:rPr>
          <w:rFonts w:asciiTheme="minorHAnsi" w:hAnsiTheme="minorHAnsi" w:cstheme="minorHAnsi"/>
          <w:sz w:val="24"/>
          <w:szCs w:val="24"/>
          <w:lang w:val="en-GB" w:eastAsia="de-CH"/>
        </w:rPr>
        <w:t>Alemayehu H Jufar, PhD</w:t>
      </w:r>
      <w:r w:rsidR="007377F2" w:rsidRPr="006C222B">
        <w:rPr>
          <w:rFonts w:asciiTheme="minorHAnsi" w:hAnsiTheme="minorHAnsi" w:cstheme="minorHAnsi"/>
          <w:sz w:val="24"/>
          <w:szCs w:val="24"/>
          <w:vertAlign w:val="superscript"/>
          <w:lang w:val="en-GB" w:eastAsia="de-CH"/>
        </w:rPr>
        <w:t>1</w:t>
      </w:r>
      <w:r w:rsidR="007377F2" w:rsidRPr="006C222B">
        <w:rPr>
          <w:rFonts w:asciiTheme="minorHAnsi" w:hAnsiTheme="minorHAnsi" w:cstheme="minorHAnsi"/>
          <w:sz w:val="24"/>
          <w:szCs w:val="24"/>
          <w:lang w:val="en-GB" w:eastAsia="de-CH"/>
        </w:rPr>
        <w:t>, C</w:t>
      </w:r>
      <w:r w:rsidRPr="006C222B">
        <w:rPr>
          <w:rFonts w:asciiTheme="minorHAnsi" w:hAnsiTheme="minorHAnsi" w:cstheme="minorHAnsi"/>
          <w:sz w:val="24"/>
          <w:szCs w:val="24"/>
          <w:lang w:val="en-GB" w:eastAsia="de-CH"/>
        </w:rPr>
        <w:t>live N May, PhD</w:t>
      </w:r>
      <w:r w:rsidRPr="006C222B">
        <w:rPr>
          <w:rFonts w:asciiTheme="minorHAnsi" w:hAnsiTheme="minorHAnsi" w:cstheme="minorHAnsi"/>
          <w:sz w:val="24"/>
          <w:szCs w:val="24"/>
          <w:vertAlign w:val="superscript"/>
          <w:lang w:val="en-GB" w:eastAsia="de-CH"/>
        </w:rPr>
        <w:t>1,2</w:t>
      </w:r>
      <w:r w:rsidRPr="006C222B">
        <w:rPr>
          <w:rFonts w:asciiTheme="minorHAnsi" w:hAnsiTheme="minorHAnsi" w:cstheme="minorHAnsi"/>
          <w:sz w:val="24"/>
          <w:szCs w:val="24"/>
          <w:lang w:val="en-GB" w:eastAsia="de-CH"/>
        </w:rPr>
        <w:t>, Roger G Evans, PhD</w:t>
      </w:r>
      <w:r w:rsidRPr="006C222B">
        <w:rPr>
          <w:rFonts w:asciiTheme="minorHAnsi" w:hAnsiTheme="minorHAnsi" w:cstheme="minorHAnsi"/>
          <w:sz w:val="24"/>
          <w:szCs w:val="24"/>
          <w:vertAlign w:val="superscript"/>
          <w:lang w:val="en-GB" w:eastAsia="de-CH"/>
        </w:rPr>
        <w:t>1,3</w:t>
      </w:r>
      <w:r w:rsidRPr="006C222B">
        <w:rPr>
          <w:rFonts w:asciiTheme="minorHAnsi" w:hAnsiTheme="minorHAnsi" w:cstheme="minorHAnsi"/>
          <w:sz w:val="24"/>
          <w:szCs w:val="24"/>
          <w:lang w:val="en-GB" w:eastAsia="de-CH"/>
        </w:rPr>
        <w:t>, Andrew D Cochrane, MBBS</w:t>
      </w:r>
      <w:r w:rsidRPr="006C222B">
        <w:rPr>
          <w:rFonts w:asciiTheme="minorHAnsi" w:hAnsiTheme="minorHAnsi" w:cstheme="minorHAnsi"/>
          <w:sz w:val="24"/>
          <w:szCs w:val="24"/>
          <w:vertAlign w:val="superscript"/>
          <w:lang w:val="en-GB" w:eastAsia="de-CH"/>
        </w:rPr>
        <w:t>1</w:t>
      </w:r>
      <w:r w:rsidRPr="006C222B">
        <w:rPr>
          <w:rFonts w:asciiTheme="minorHAnsi" w:hAnsiTheme="minorHAnsi" w:cstheme="minorHAnsi"/>
          <w:sz w:val="24"/>
          <w:szCs w:val="24"/>
          <w:lang w:val="en-GB" w:eastAsia="de-CH"/>
        </w:rPr>
        <w:t>, Bruno Marino</w:t>
      </w:r>
      <w:r w:rsidRPr="006C222B">
        <w:rPr>
          <w:rFonts w:asciiTheme="minorHAnsi" w:hAnsiTheme="minorHAnsi" w:cstheme="minorHAnsi"/>
          <w:sz w:val="24"/>
          <w:szCs w:val="24"/>
          <w:vertAlign w:val="superscript"/>
          <w:lang w:val="en-GB" w:eastAsia="de-CH"/>
        </w:rPr>
        <w:t>4</w:t>
      </w:r>
      <w:r w:rsidR="0059471E" w:rsidRPr="006C222B">
        <w:rPr>
          <w:rFonts w:asciiTheme="minorHAnsi" w:hAnsiTheme="minorHAnsi" w:cstheme="minorHAnsi"/>
          <w:sz w:val="24"/>
          <w:szCs w:val="24"/>
          <w:vertAlign w:val="superscript"/>
          <w:lang w:val="en-GB" w:eastAsia="de-CH"/>
        </w:rPr>
        <w:t>†</w:t>
      </w:r>
      <w:r w:rsidRPr="006C222B">
        <w:rPr>
          <w:rFonts w:asciiTheme="minorHAnsi" w:hAnsiTheme="minorHAnsi" w:cstheme="minorHAnsi"/>
          <w:sz w:val="24"/>
          <w:szCs w:val="24"/>
          <w:lang w:val="en-GB" w:eastAsia="de-CH"/>
        </w:rPr>
        <w:t>, Peter R McCall, MBBS</w:t>
      </w:r>
      <w:r w:rsidRPr="006C222B">
        <w:rPr>
          <w:rFonts w:asciiTheme="minorHAnsi" w:hAnsiTheme="minorHAnsi" w:cstheme="minorHAnsi"/>
          <w:sz w:val="24"/>
          <w:szCs w:val="24"/>
          <w:vertAlign w:val="superscript"/>
          <w:lang w:val="en-GB" w:eastAsia="de-CH"/>
        </w:rPr>
        <w:t>5</w:t>
      </w:r>
      <w:r w:rsidRPr="006C222B">
        <w:rPr>
          <w:rFonts w:asciiTheme="minorHAnsi" w:hAnsiTheme="minorHAnsi" w:cstheme="minorHAnsi"/>
          <w:sz w:val="24"/>
          <w:szCs w:val="24"/>
          <w:lang w:val="en-GB" w:eastAsia="de-CH"/>
        </w:rPr>
        <w:t>, Sally G Hood,</w:t>
      </w:r>
      <w:r w:rsidRPr="006C222B">
        <w:rPr>
          <w:rFonts w:asciiTheme="minorHAnsi" w:hAnsiTheme="minorHAnsi" w:cstheme="minorHAnsi"/>
          <w:sz w:val="24"/>
          <w:szCs w:val="24"/>
          <w:lang w:val="en-GB"/>
        </w:rPr>
        <w:t xml:space="preserve"> </w:t>
      </w:r>
      <w:r w:rsidRPr="006C222B">
        <w:rPr>
          <w:rFonts w:asciiTheme="minorHAnsi" w:hAnsiTheme="minorHAnsi" w:cstheme="minorHAnsi"/>
          <w:sz w:val="24"/>
          <w:szCs w:val="24"/>
          <w:lang w:val="en-GB" w:eastAsia="de-CH"/>
        </w:rPr>
        <w:t>BSc (Hons.)</w:t>
      </w:r>
      <w:r w:rsidRPr="006C222B">
        <w:rPr>
          <w:rFonts w:asciiTheme="minorHAnsi" w:hAnsiTheme="minorHAnsi" w:cstheme="minorHAnsi"/>
          <w:sz w:val="24"/>
          <w:szCs w:val="24"/>
          <w:vertAlign w:val="superscript"/>
          <w:lang w:val="en-GB" w:eastAsia="de-CH"/>
        </w:rPr>
        <w:t>1</w:t>
      </w:r>
      <w:r w:rsidRPr="006C222B">
        <w:rPr>
          <w:rFonts w:asciiTheme="minorHAnsi" w:hAnsiTheme="minorHAnsi" w:cstheme="minorHAnsi"/>
          <w:sz w:val="24"/>
          <w:szCs w:val="24"/>
          <w:lang w:val="en-GB" w:eastAsia="de-CH"/>
        </w:rPr>
        <w:t xml:space="preserve">, </w:t>
      </w:r>
      <w:r w:rsidR="00D71A91" w:rsidRPr="006C222B">
        <w:rPr>
          <w:rFonts w:asciiTheme="minorHAnsi" w:hAnsiTheme="minorHAnsi" w:cstheme="minorHAnsi"/>
          <w:sz w:val="24"/>
          <w:szCs w:val="24"/>
          <w:lang w:eastAsia="de-CH"/>
        </w:rPr>
        <w:t>Ian E Birchall, PhD</w:t>
      </w:r>
      <w:r w:rsidR="00D71A91" w:rsidRPr="006C222B">
        <w:rPr>
          <w:rFonts w:asciiTheme="minorHAnsi" w:hAnsiTheme="minorHAnsi" w:cstheme="minorHAnsi"/>
          <w:sz w:val="24"/>
          <w:szCs w:val="24"/>
          <w:vertAlign w:val="superscript"/>
          <w:lang w:eastAsia="de-CH"/>
        </w:rPr>
        <w:t>1</w:t>
      </w:r>
      <w:r w:rsidR="00D71A91" w:rsidRPr="006C222B">
        <w:rPr>
          <w:rFonts w:asciiTheme="minorHAnsi" w:hAnsiTheme="minorHAnsi" w:cstheme="minorHAnsi"/>
          <w:sz w:val="24"/>
          <w:szCs w:val="24"/>
          <w:lang w:eastAsia="de-CH"/>
        </w:rPr>
        <w:t xml:space="preserve">, </w:t>
      </w:r>
      <w:r w:rsidRPr="006C222B">
        <w:rPr>
          <w:rFonts w:asciiTheme="minorHAnsi" w:hAnsiTheme="minorHAnsi" w:cstheme="minorHAnsi"/>
          <w:sz w:val="24"/>
          <w:szCs w:val="24"/>
          <w:lang w:val="en-GB" w:eastAsia="de-CH"/>
        </w:rPr>
        <w:t>Jaishankar Raman, MBBS, PhD</w:t>
      </w:r>
      <w:r w:rsidR="00911739" w:rsidRPr="006C222B">
        <w:rPr>
          <w:rFonts w:asciiTheme="minorHAnsi" w:hAnsiTheme="minorHAnsi" w:cstheme="minorHAnsi"/>
          <w:sz w:val="24"/>
          <w:szCs w:val="24"/>
          <w:vertAlign w:val="superscript"/>
          <w:lang w:val="en-GB" w:eastAsia="de-CH"/>
        </w:rPr>
        <w:t>6</w:t>
      </w:r>
      <w:r w:rsidRPr="006C222B">
        <w:rPr>
          <w:rFonts w:asciiTheme="minorHAnsi" w:hAnsiTheme="minorHAnsi" w:cstheme="minorHAnsi"/>
          <w:sz w:val="24"/>
          <w:szCs w:val="24"/>
          <w:lang w:val="en-GB" w:eastAsia="de-CH"/>
        </w:rPr>
        <w:t xml:space="preserve">, </w:t>
      </w:r>
      <w:r w:rsidR="00B73E8B" w:rsidRPr="006C222B">
        <w:rPr>
          <w:rFonts w:asciiTheme="minorHAnsi" w:hAnsiTheme="minorHAnsi" w:cstheme="minorHAnsi"/>
          <w:sz w:val="24"/>
          <w:szCs w:val="24"/>
          <w:lang w:val="en-GB" w:eastAsia="de-CH"/>
        </w:rPr>
        <w:t>P</w:t>
      </w:r>
      <w:r w:rsidR="00D615F4" w:rsidRPr="006C222B">
        <w:rPr>
          <w:rFonts w:asciiTheme="minorHAnsi" w:hAnsiTheme="minorHAnsi" w:cstheme="minorHAnsi"/>
          <w:sz w:val="24"/>
          <w:szCs w:val="24"/>
          <w:lang w:val="en-GB" w:eastAsia="de-CH"/>
        </w:rPr>
        <w:t>ei</w:t>
      </w:r>
      <w:r w:rsidR="00B73E8B" w:rsidRPr="006C222B">
        <w:rPr>
          <w:rFonts w:asciiTheme="minorHAnsi" w:hAnsiTheme="minorHAnsi" w:cstheme="minorHAnsi"/>
          <w:sz w:val="24"/>
          <w:szCs w:val="24"/>
          <w:lang w:val="en-GB" w:eastAsia="de-CH"/>
        </w:rPr>
        <w:t xml:space="preserve"> C</w:t>
      </w:r>
      <w:r w:rsidR="00D615F4" w:rsidRPr="006C222B">
        <w:rPr>
          <w:rFonts w:asciiTheme="minorHAnsi" w:hAnsiTheme="minorHAnsi" w:cstheme="minorHAnsi"/>
          <w:sz w:val="24"/>
          <w:szCs w:val="24"/>
          <w:lang w:val="en-GB" w:eastAsia="de-CH"/>
        </w:rPr>
        <w:t>hen Connie</w:t>
      </w:r>
      <w:r w:rsidRPr="006C222B">
        <w:rPr>
          <w:rFonts w:asciiTheme="minorHAnsi" w:hAnsiTheme="minorHAnsi" w:cstheme="minorHAnsi"/>
          <w:sz w:val="24"/>
          <w:szCs w:val="24"/>
          <w:lang w:val="en-GB" w:eastAsia="de-CH"/>
        </w:rPr>
        <w:t xml:space="preserve"> Ow, PhD</w:t>
      </w:r>
      <w:r w:rsidRPr="006C222B">
        <w:rPr>
          <w:rFonts w:asciiTheme="minorHAnsi" w:hAnsiTheme="minorHAnsi" w:cstheme="minorHAnsi"/>
          <w:sz w:val="24"/>
          <w:szCs w:val="24"/>
          <w:vertAlign w:val="superscript"/>
          <w:lang w:val="en-GB" w:eastAsia="de-CH"/>
        </w:rPr>
        <w:t>1</w:t>
      </w:r>
      <w:r w:rsidRPr="006C222B">
        <w:rPr>
          <w:rFonts w:asciiTheme="minorHAnsi" w:hAnsiTheme="minorHAnsi" w:cstheme="minorHAnsi"/>
          <w:sz w:val="24"/>
          <w:szCs w:val="24"/>
          <w:lang w:val="en-GB" w:eastAsia="de-CH"/>
        </w:rPr>
        <w:t>, Anton Trask-Marino</w:t>
      </w:r>
      <w:r w:rsidRPr="006C222B">
        <w:rPr>
          <w:rFonts w:asciiTheme="minorHAnsi" w:hAnsiTheme="minorHAnsi" w:cstheme="minorHAnsi"/>
          <w:sz w:val="24"/>
          <w:szCs w:val="24"/>
          <w:vertAlign w:val="superscript"/>
          <w:lang w:val="en-GB" w:eastAsia="de-CH"/>
        </w:rPr>
        <w:t>1</w:t>
      </w:r>
      <w:r w:rsidRPr="006C222B">
        <w:rPr>
          <w:rFonts w:asciiTheme="minorHAnsi" w:hAnsiTheme="minorHAnsi" w:cstheme="minorHAnsi"/>
          <w:sz w:val="24"/>
          <w:szCs w:val="24"/>
          <w:lang w:val="en-GB" w:eastAsia="de-CH"/>
        </w:rPr>
        <w:t xml:space="preserve">, </w:t>
      </w:r>
      <w:r w:rsidR="00277BF8" w:rsidRPr="006C222B">
        <w:rPr>
          <w:rFonts w:asciiTheme="minorHAnsi" w:hAnsiTheme="minorHAnsi" w:cstheme="minorHAnsi"/>
          <w:sz w:val="24"/>
          <w:szCs w:val="24"/>
          <w:lang w:val="en-GB" w:eastAsia="de-CH"/>
        </w:rPr>
        <w:t>Lachlan F Miles, MBBS, PhD</w:t>
      </w:r>
      <w:r w:rsidR="00277BF8" w:rsidRPr="006C222B">
        <w:rPr>
          <w:rFonts w:asciiTheme="minorHAnsi" w:hAnsiTheme="minorHAnsi" w:cstheme="minorHAnsi"/>
          <w:sz w:val="24"/>
          <w:szCs w:val="24"/>
          <w:vertAlign w:val="superscript"/>
          <w:lang w:val="en-GB" w:eastAsia="de-CH"/>
        </w:rPr>
        <w:t>1,2,5</w:t>
      </w:r>
      <w:r w:rsidR="00277BF8" w:rsidRPr="006C222B">
        <w:rPr>
          <w:rFonts w:asciiTheme="minorHAnsi" w:hAnsiTheme="minorHAnsi" w:cstheme="minorHAnsi"/>
          <w:sz w:val="24"/>
          <w:szCs w:val="24"/>
          <w:lang w:val="en-GB" w:eastAsia="de-CH"/>
        </w:rPr>
        <w:t xml:space="preserve">, </w:t>
      </w:r>
      <w:r w:rsidRPr="006C222B">
        <w:rPr>
          <w:rFonts w:asciiTheme="minorHAnsi" w:hAnsiTheme="minorHAnsi" w:cstheme="minorHAnsi"/>
          <w:sz w:val="24"/>
          <w:szCs w:val="24"/>
          <w:lang w:val="en-GB" w:eastAsia="de-CH"/>
        </w:rPr>
        <w:t>Rinaldo Bellomo, MD, PhD</w:t>
      </w:r>
      <w:r w:rsidRPr="006C222B">
        <w:rPr>
          <w:rFonts w:asciiTheme="minorHAnsi" w:hAnsiTheme="minorHAnsi" w:cstheme="minorHAnsi"/>
          <w:sz w:val="24"/>
          <w:szCs w:val="24"/>
          <w:vertAlign w:val="superscript"/>
          <w:lang w:val="en-GB" w:eastAsia="de-CH"/>
        </w:rPr>
        <w:t>2,</w:t>
      </w:r>
      <w:r w:rsidR="00911739" w:rsidRPr="006C222B">
        <w:rPr>
          <w:rFonts w:asciiTheme="minorHAnsi" w:hAnsiTheme="minorHAnsi" w:cstheme="minorHAnsi"/>
          <w:sz w:val="24"/>
          <w:szCs w:val="24"/>
          <w:vertAlign w:val="superscript"/>
          <w:lang w:val="en-GB" w:eastAsia="de-CH"/>
        </w:rPr>
        <w:t>7</w:t>
      </w:r>
      <w:r w:rsidRPr="006C222B">
        <w:rPr>
          <w:rFonts w:asciiTheme="minorHAnsi" w:hAnsiTheme="minorHAnsi" w:cstheme="minorHAnsi"/>
          <w:sz w:val="24"/>
          <w:szCs w:val="24"/>
          <w:vertAlign w:val="superscript"/>
          <w:lang w:val="en-GB" w:eastAsia="de-CH"/>
        </w:rPr>
        <w:t>,</w:t>
      </w:r>
      <w:r w:rsidR="00911739" w:rsidRPr="006C222B">
        <w:rPr>
          <w:rFonts w:asciiTheme="minorHAnsi" w:hAnsiTheme="minorHAnsi" w:cstheme="minorHAnsi"/>
          <w:sz w:val="24"/>
          <w:szCs w:val="24"/>
          <w:vertAlign w:val="superscript"/>
          <w:lang w:val="en-GB" w:eastAsia="de-CH"/>
        </w:rPr>
        <w:t>8</w:t>
      </w:r>
      <w:r w:rsidRPr="006C222B">
        <w:rPr>
          <w:rFonts w:asciiTheme="minorHAnsi" w:hAnsiTheme="minorHAnsi" w:cstheme="minorHAnsi"/>
          <w:sz w:val="24"/>
          <w:szCs w:val="24"/>
          <w:vertAlign w:val="superscript"/>
          <w:lang w:val="en-GB" w:eastAsia="de-CH"/>
        </w:rPr>
        <w:t>,</w:t>
      </w:r>
      <w:r w:rsidR="00911739" w:rsidRPr="006C222B">
        <w:rPr>
          <w:rFonts w:asciiTheme="minorHAnsi" w:hAnsiTheme="minorHAnsi" w:cstheme="minorHAnsi"/>
          <w:sz w:val="24"/>
          <w:szCs w:val="24"/>
          <w:vertAlign w:val="superscript"/>
          <w:lang w:val="en-GB" w:eastAsia="de-CH"/>
        </w:rPr>
        <w:t>9</w:t>
      </w:r>
      <w:r w:rsidR="00023577" w:rsidRPr="006C222B">
        <w:rPr>
          <w:rFonts w:asciiTheme="minorHAnsi" w:hAnsiTheme="minorHAnsi" w:cstheme="minorHAnsi"/>
          <w:sz w:val="24"/>
          <w:szCs w:val="24"/>
          <w:vertAlign w:val="superscript"/>
          <w:lang w:val="en-GB" w:eastAsia="de-CH"/>
        </w:rPr>
        <w:t>†</w:t>
      </w:r>
      <w:r w:rsidRPr="006C222B">
        <w:rPr>
          <w:rFonts w:asciiTheme="minorHAnsi" w:hAnsiTheme="minorHAnsi" w:cstheme="minorHAnsi"/>
          <w:sz w:val="24"/>
          <w:szCs w:val="24"/>
          <w:lang w:val="en-GB" w:eastAsia="de-CH"/>
        </w:rPr>
        <w:t>, Yugeesh R Lankadeva, PhD*</w:t>
      </w:r>
      <w:r w:rsidRPr="006C222B">
        <w:rPr>
          <w:rFonts w:asciiTheme="minorHAnsi" w:hAnsiTheme="minorHAnsi" w:cstheme="minorHAnsi"/>
          <w:sz w:val="24"/>
          <w:szCs w:val="24"/>
          <w:vertAlign w:val="superscript"/>
          <w:lang w:val="en-GB" w:eastAsia="de-CH"/>
        </w:rPr>
        <w:t>1,2,5</w:t>
      </w:r>
    </w:p>
    <w:p w14:paraId="366ABCB5" w14:textId="77777777" w:rsidR="005D3DA1" w:rsidRPr="006C222B" w:rsidRDefault="005D3DA1" w:rsidP="005D3DA1">
      <w:pPr>
        <w:spacing w:after="120" w:line="240" w:lineRule="auto"/>
        <w:jc w:val="center"/>
        <w:rPr>
          <w:rFonts w:asciiTheme="minorHAnsi" w:hAnsiTheme="minorHAnsi" w:cstheme="minorHAnsi"/>
          <w:sz w:val="24"/>
          <w:szCs w:val="24"/>
          <w:lang w:val="en-GB" w:eastAsia="de-CH"/>
        </w:rPr>
      </w:pPr>
    </w:p>
    <w:p w14:paraId="37D62DEB" w14:textId="132FC5C2" w:rsidR="005D3DA1" w:rsidRPr="006C222B" w:rsidRDefault="005D3DA1" w:rsidP="005D3DA1">
      <w:pPr>
        <w:spacing w:after="120" w:line="240" w:lineRule="auto"/>
        <w:jc w:val="center"/>
        <w:rPr>
          <w:rFonts w:asciiTheme="minorHAnsi" w:hAnsiTheme="minorHAnsi" w:cstheme="minorHAnsi"/>
          <w:sz w:val="24"/>
          <w:szCs w:val="24"/>
          <w:lang w:val="en-GB" w:eastAsia="de-CH"/>
        </w:rPr>
      </w:pPr>
      <w:r w:rsidRPr="006C222B">
        <w:rPr>
          <w:rFonts w:asciiTheme="minorHAnsi" w:hAnsiTheme="minorHAnsi" w:cstheme="minorHAnsi"/>
          <w:sz w:val="24"/>
          <w:szCs w:val="24"/>
          <w:vertAlign w:val="superscript"/>
          <w:lang w:val="en-GB" w:eastAsia="de-CH"/>
        </w:rPr>
        <w:t>1</w:t>
      </w:r>
      <w:r w:rsidRPr="006C222B">
        <w:rPr>
          <w:rFonts w:asciiTheme="minorHAnsi" w:hAnsiTheme="minorHAnsi" w:cstheme="minorHAnsi"/>
          <w:sz w:val="24"/>
          <w:szCs w:val="24"/>
          <w:lang w:val="en-GB" w:eastAsia="de-CH"/>
        </w:rPr>
        <w:t xml:space="preserve"> </w:t>
      </w:r>
      <w:r w:rsidR="000450C9" w:rsidRPr="006C222B">
        <w:rPr>
          <w:rFonts w:asciiTheme="minorHAnsi" w:hAnsiTheme="minorHAnsi" w:cstheme="minorHAnsi"/>
          <w:color w:val="000000" w:themeColor="text1"/>
          <w:sz w:val="24"/>
          <w:szCs w:val="24"/>
          <w:lang w:val="en-GB" w:eastAsia="de-CH"/>
        </w:rPr>
        <w:t>Preclinical Critical Care Unit</w:t>
      </w:r>
      <w:r w:rsidRPr="006C222B">
        <w:rPr>
          <w:rFonts w:asciiTheme="minorHAnsi" w:hAnsiTheme="minorHAnsi" w:cstheme="minorHAnsi"/>
          <w:sz w:val="24"/>
          <w:szCs w:val="24"/>
          <w:lang w:val="en-GB" w:eastAsia="de-CH"/>
        </w:rPr>
        <w:t>, Florey Institute of Neuroscience and Mental Health, University of Melbourne, Melbourne, Australia.</w:t>
      </w:r>
    </w:p>
    <w:p w14:paraId="2EAC52C2" w14:textId="77777777" w:rsidR="005D3DA1" w:rsidRPr="006C222B" w:rsidRDefault="005D3DA1" w:rsidP="005D3DA1">
      <w:pPr>
        <w:spacing w:after="120" w:line="240" w:lineRule="auto"/>
        <w:jc w:val="center"/>
        <w:rPr>
          <w:rFonts w:asciiTheme="minorHAnsi" w:hAnsiTheme="minorHAnsi" w:cstheme="minorHAnsi"/>
          <w:sz w:val="24"/>
          <w:szCs w:val="24"/>
          <w:lang w:val="en-GB" w:eastAsia="de-CH"/>
        </w:rPr>
      </w:pPr>
      <w:r w:rsidRPr="006C222B">
        <w:rPr>
          <w:rFonts w:asciiTheme="minorHAnsi" w:hAnsiTheme="minorHAnsi" w:cstheme="minorHAnsi"/>
          <w:sz w:val="24"/>
          <w:szCs w:val="24"/>
          <w:vertAlign w:val="superscript"/>
          <w:lang w:val="en-GB" w:eastAsia="de-CH"/>
        </w:rPr>
        <w:t>2</w:t>
      </w:r>
      <w:r w:rsidRPr="006C222B">
        <w:rPr>
          <w:rFonts w:asciiTheme="minorHAnsi" w:hAnsiTheme="minorHAnsi" w:cstheme="minorHAnsi"/>
          <w:sz w:val="24"/>
          <w:szCs w:val="24"/>
          <w:lang w:val="en-GB" w:eastAsia="de-CH"/>
        </w:rPr>
        <w:t xml:space="preserve"> Department of Critical Care, Melbourne Medical School, University of Melbourne, Australia.</w:t>
      </w:r>
    </w:p>
    <w:p w14:paraId="23EFB3C5" w14:textId="77777777" w:rsidR="005D3DA1" w:rsidRPr="006C222B" w:rsidRDefault="005D3DA1" w:rsidP="005D3DA1">
      <w:pPr>
        <w:spacing w:after="120" w:line="240" w:lineRule="auto"/>
        <w:jc w:val="center"/>
        <w:rPr>
          <w:rFonts w:asciiTheme="minorHAnsi" w:hAnsiTheme="minorHAnsi" w:cstheme="minorHAnsi"/>
          <w:sz w:val="24"/>
          <w:szCs w:val="24"/>
          <w:lang w:val="en-GB" w:eastAsia="de-CH"/>
        </w:rPr>
      </w:pPr>
      <w:r w:rsidRPr="006C222B">
        <w:rPr>
          <w:rFonts w:asciiTheme="minorHAnsi" w:hAnsiTheme="minorHAnsi" w:cstheme="minorHAnsi"/>
          <w:sz w:val="24"/>
          <w:szCs w:val="24"/>
          <w:vertAlign w:val="superscript"/>
          <w:lang w:val="en-GB" w:eastAsia="de-CH"/>
        </w:rPr>
        <w:t>3</w:t>
      </w:r>
      <w:r w:rsidRPr="006C222B">
        <w:rPr>
          <w:rFonts w:asciiTheme="minorHAnsi" w:hAnsiTheme="minorHAnsi" w:cstheme="minorHAnsi"/>
          <w:sz w:val="24"/>
          <w:szCs w:val="24"/>
          <w:lang w:val="en-GB" w:eastAsia="de-CH"/>
        </w:rPr>
        <w:t xml:space="preserve"> Cardiovascular Disease Program, Biomedicine Discovery Institute and Department of Physiology, Monash University, Melbourne, Australia.</w:t>
      </w:r>
    </w:p>
    <w:p w14:paraId="3DD0577F" w14:textId="77777777" w:rsidR="005D3DA1" w:rsidRPr="006C222B" w:rsidRDefault="005D3DA1" w:rsidP="005D3DA1">
      <w:pPr>
        <w:spacing w:after="120" w:line="240" w:lineRule="auto"/>
        <w:jc w:val="center"/>
        <w:rPr>
          <w:rFonts w:asciiTheme="minorHAnsi" w:hAnsiTheme="minorHAnsi" w:cstheme="minorHAnsi"/>
          <w:sz w:val="24"/>
          <w:szCs w:val="24"/>
          <w:lang w:val="en-GB" w:eastAsia="de-CH"/>
        </w:rPr>
      </w:pPr>
      <w:r w:rsidRPr="006C222B">
        <w:rPr>
          <w:rFonts w:asciiTheme="minorHAnsi" w:hAnsiTheme="minorHAnsi" w:cstheme="minorHAnsi"/>
          <w:sz w:val="24"/>
          <w:szCs w:val="24"/>
          <w:vertAlign w:val="superscript"/>
          <w:lang w:val="en-GB" w:eastAsia="de-CH"/>
        </w:rPr>
        <w:t>4</w:t>
      </w:r>
      <w:r w:rsidRPr="006C222B">
        <w:rPr>
          <w:rFonts w:asciiTheme="minorHAnsi" w:hAnsiTheme="minorHAnsi" w:cstheme="minorHAnsi"/>
          <w:sz w:val="24"/>
          <w:szCs w:val="24"/>
          <w:lang w:val="en-GB" w:eastAsia="de-CH"/>
        </w:rPr>
        <w:t xml:space="preserve"> </w:t>
      </w:r>
      <w:proofErr w:type="spellStart"/>
      <w:r w:rsidRPr="006C222B">
        <w:rPr>
          <w:rFonts w:asciiTheme="minorHAnsi" w:hAnsiTheme="minorHAnsi" w:cstheme="minorHAnsi"/>
          <w:sz w:val="24"/>
          <w:szCs w:val="24"/>
          <w:lang w:val="en-GB" w:eastAsia="de-CH"/>
        </w:rPr>
        <w:t>Cellsaving</w:t>
      </w:r>
      <w:proofErr w:type="spellEnd"/>
      <w:r w:rsidRPr="006C222B">
        <w:rPr>
          <w:rFonts w:asciiTheme="minorHAnsi" w:hAnsiTheme="minorHAnsi" w:cstheme="minorHAnsi"/>
          <w:sz w:val="24"/>
          <w:szCs w:val="24"/>
          <w:lang w:val="en-GB" w:eastAsia="de-CH"/>
        </w:rPr>
        <w:t xml:space="preserve"> and Perfusion Resources, Melbourne, Australia.</w:t>
      </w:r>
    </w:p>
    <w:p w14:paraId="70EB6C49" w14:textId="38A57498" w:rsidR="005D3DA1" w:rsidRPr="006C222B" w:rsidRDefault="005D3DA1" w:rsidP="009E6C12">
      <w:pPr>
        <w:spacing w:after="120" w:line="240" w:lineRule="auto"/>
        <w:jc w:val="center"/>
        <w:rPr>
          <w:rFonts w:asciiTheme="minorHAnsi" w:hAnsiTheme="minorHAnsi" w:cstheme="minorHAnsi"/>
          <w:sz w:val="24"/>
          <w:szCs w:val="24"/>
          <w:lang w:val="en-GB" w:eastAsia="de-CH"/>
        </w:rPr>
      </w:pPr>
      <w:r w:rsidRPr="006C222B">
        <w:rPr>
          <w:rFonts w:asciiTheme="minorHAnsi" w:hAnsiTheme="minorHAnsi" w:cstheme="minorHAnsi"/>
          <w:sz w:val="24"/>
          <w:szCs w:val="24"/>
          <w:vertAlign w:val="superscript"/>
          <w:lang w:val="en-GB" w:eastAsia="de-CH"/>
        </w:rPr>
        <w:t>5</w:t>
      </w:r>
      <w:r w:rsidRPr="006C222B">
        <w:rPr>
          <w:rFonts w:asciiTheme="minorHAnsi" w:hAnsiTheme="minorHAnsi" w:cstheme="minorHAnsi"/>
          <w:sz w:val="24"/>
          <w:szCs w:val="24"/>
          <w:lang w:val="en-GB" w:eastAsia="de-CH"/>
        </w:rPr>
        <w:t xml:space="preserve"> Department of Anaesthesia, Austin Health, Heidelberg, Australia.</w:t>
      </w:r>
    </w:p>
    <w:p w14:paraId="12A6236F" w14:textId="24832270" w:rsidR="005D3DA1" w:rsidRPr="006C222B" w:rsidRDefault="00911739" w:rsidP="005D3DA1">
      <w:pPr>
        <w:spacing w:after="120" w:line="240" w:lineRule="auto"/>
        <w:jc w:val="center"/>
        <w:rPr>
          <w:rFonts w:asciiTheme="minorHAnsi" w:hAnsiTheme="minorHAnsi" w:cstheme="minorHAnsi"/>
          <w:sz w:val="24"/>
          <w:szCs w:val="24"/>
          <w:lang w:val="en-GB" w:eastAsia="de-CH"/>
        </w:rPr>
      </w:pPr>
      <w:r w:rsidRPr="006C222B">
        <w:rPr>
          <w:rFonts w:asciiTheme="minorHAnsi" w:hAnsiTheme="minorHAnsi" w:cstheme="minorHAnsi"/>
          <w:sz w:val="24"/>
          <w:szCs w:val="24"/>
          <w:vertAlign w:val="superscript"/>
          <w:lang w:val="en-GB" w:eastAsia="de-CH"/>
        </w:rPr>
        <w:t>6</w:t>
      </w:r>
      <w:r w:rsidR="005D3DA1" w:rsidRPr="006C222B">
        <w:rPr>
          <w:rFonts w:asciiTheme="minorHAnsi" w:hAnsiTheme="minorHAnsi" w:cstheme="minorHAnsi"/>
          <w:sz w:val="24"/>
          <w:szCs w:val="24"/>
          <w:lang w:val="en-GB" w:eastAsia="de-CH"/>
        </w:rPr>
        <w:t xml:space="preserve"> Faculty of Medicine, Dentistry and Health Sciences, University of Melbourne, Melbourne, Australia.</w:t>
      </w:r>
    </w:p>
    <w:p w14:paraId="0AAA16FE" w14:textId="50C05608" w:rsidR="005D3DA1" w:rsidRPr="006C222B" w:rsidRDefault="00911739" w:rsidP="005D3DA1">
      <w:pPr>
        <w:spacing w:after="120" w:line="240" w:lineRule="auto"/>
        <w:jc w:val="center"/>
        <w:rPr>
          <w:rFonts w:asciiTheme="minorHAnsi" w:hAnsiTheme="minorHAnsi" w:cstheme="minorHAnsi"/>
          <w:sz w:val="24"/>
          <w:szCs w:val="24"/>
          <w:lang w:val="en-GB" w:eastAsia="de-CH"/>
        </w:rPr>
      </w:pPr>
      <w:r w:rsidRPr="006C222B">
        <w:rPr>
          <w:rFonts w:asciiTheme="minorHAnsi" w:hAnsiTheme="minorHAnsi" w:cstheme="minorHAnsi"/>
          <w:sz w:val="24"/>
          <w:szCs w:val="24"/>
          <w:vertAlign w:val="superscript"/>
          <w:lang w:val="en-GB" w:eastAsia="de-CH"/>
        </w:rPr>
        <w:t>7</w:t>
      </w:r>
      <w:r w:rsidR="005D3DA1" w:rsidRPr="006C222B">
        <w:rPr>
          <w:rFonts w:asciiTheme="minorHAnsi" w:hAnsiTheme="minorHAnsi" w:cstheme="minorHAnsi"/>
          <w:sz w:val="24"/>
          <w:szCs w:val="24"/>
          <w:lang w:val="en-GB" w:eastAsia="de-CH"/>
        </w:rPr>
        <w:t xml:space="preserve"> Department of Intensive Care, Austin Health, Heidelberg, Australia.</w:t>
      </w:r>
    </w:p>
    <w:p w14:paraId="3A40D48F" w14:textId="1941E862" w:rsidR="005D3DA1" w:rsidRPr="006C222B" w:rsidRDefault="00911739" w:rsidP="005D3DA1">
      <w:pPr>
        <w:spacing w:after="120" w:line="240" w:lineRule="auto"/>
        <w:jc w:val="center"/>
        <w:rPr>
          <w:rFonts w:asciiTheme="minorHAnsi" w:hAnsiTheme="minorHAnsi" w:cstheme="minorHAnsi"/>
          <w:sz w:val="24"/>
          <w:szCs w:val="24"/>
          <w:lang w:val="en-GB" w:eastAsia="de-CH"/>
        </w:rPr>
      </w:pPr>
      <w:r w:rsidRPr="006C222B">
        <w:rPr>
          <w:rFonts w:asciiTheme="minorHAnsi" w:hAnsiTheme="minorHAnsi" w:cstheme="minorHAnsi"/>
          <w:sz w:val="24"/>
          <w:szCs w:val="24"/>
          <w:vertAlign w:val="superscript"/>
          <w:lang w:val="en-GB" w:eastAsia="de-CH"/>
        </w:rPr>
        <w:t>8</w:t>
      </w:r>
      <w:r w:rsidR="005D3DA1" w:rsidRPr="006C222B">
        <w:rPr>
          <w:rFonts w:asciiTheme="minorHAnsi" w:hAnsiTheme="minorHAnsi" w:cstheme="minorHAnsi"/>
          <w:sz w:val="24"/>
          <w:szCs w:val="24"/>
          <w:lang w:val="en-GB" w:eastAsia="de-CH"/>
        </w:rPr>
        <w:t xml:space="preserve"> Australian and New Zealand Intensive Care Research Centre, Monash University, Melbourne, Australia.</w:t>
      </w:r>
    </w:p>
    <w:p w14:paraId="03335613" w14:textId="28E28541" w:rsidR="00E31051" w:rsidRPr="00E31051" w:rsidRDefault="00911739" w:rsidP="00E31051">
      <w:pPr>
        <w:spacing w:after="120" w:line="240" w:lineRule="auto"/>
        <w:jc w:val="center"/>
        <w:rPr>
          <w:rFonts w:asciiTheme="minorHAnsi" w:hAnsiTheme="minorHAnsi" w:cstheme="minorHAnsi"/>
          <w:sz w:val="24"/>
          <w:szCs w:val="24"/>
          <w:lang w:val="en-GB" w:eastAsia="de-CH"/>
        </w:rPr>
      </w:pPr>
      <w:r w:rsidRPr="006C222B">
        <w:rPr>
          <w:rFonts w:asciiTheme="minorHAnsi" w:hAnsiTheme="minorHAnsi" w:cstheme="minorHAnsi"/>
          <w:sz w:val="24"/>
          <w:szCs w:val="24"/>
          <w:vertAlign w:val="superscript"/>
          <w:lang w:val="en-GB" w:eastAsia="de-CH"/>
        </w:rPr>
        <w:t>9</w:t>
      </w:r>
      <w:r w:rsidR="005D3DA1" w:rsidRPr="006C222B">
        <w:rPr>
          <w:rFonts w:asciiTheme="minorHAnsi" w:hAnsiTheme="minorHAnsi" w:cstheme="minorHAnsi"/>
          <w:sz w:val="24"/>
          <w:szCs w:val="24"/>
          <w:lang w:val="en-GB" w:eastAsia="de-CH"/>
        </w:rPr>
        <w:t xml:space="preserve"> Department of Intensive Care, Royal Melbourne Hospital, Melbourne, Australia.</w:t>
      </w:r>
      <w:bookmarkEnd w:id="0"/>
      <w:r w:rsidR="00E31051">
        <w:rPr>
          <w:rFonts w:asciiTheme="minorHAnsi" w:hAnsiTheme="minorHAnsi" w:cstheme="minorHAnsi"/>
          <w:b/>
          <w:bCs/>
          <w:sz w:val="24"/>
          <w:szCs w:val="24"/>
          <w:lang w:val="en-GB" w:eastAsia="de-CH"/>
        </w:rPr>
        <w:br w:type="page"/>
      </w:r>
    </w:p>
    <w:p w14:paraId="7AB68758" w14:textId="77777777" w:rsidR="00666AC0" w:rsidRDefault="00666AC0" w:rsidP="00CF1AA4">
      <w:pPr>
        <w:keepNext/>
        <w:numPr>
          <w:ilvl w:val="2"/>
          <w:numId w:val="0"/>
        </w:numPr>
        <w:spacing w:after="0" w:line="480" w:lineRule="auto"/>
        <w:ind w:left="720" w:hanging="720"/>
        <w:jc w:val="both"/>
        <w:outlineLvl w:val="2"/>
        <w:rPr>
          <w:rFonts w:asciiTheme="minorHAnsi" w:eastAsia="Times New Roman" w:hAnsiTheme="minorHAnsi" w:cstheme="minorHAnsi"/>
          <w:b/>
          <w:bCs/>
          <w:sz w:val="24"/>
          <w:szCs w:val="24"/>
          <w:lang w:val="en-GB" w:eastAsia="de-CH"/>
        </w:rPr>
        <w:sectPr w:rsidR="00666AC0" w:rsidSect="00250A9F">
          <w:footerReference w:type="default" r:id="rId8"/>
          <w:pgSz w:w="11906" w:h="16838"/>
          <w:pgMar w:top="1418" w:right="1418" w:bottom="1134" w:left="1418" w:header="709" w:footer="709" w:gutter="0"/>
          <w:cols w:space="708"/>
          <w:docGrid w:linePitch="360"/>
        </w:sectPr>
      </w:pPr>
    </w:p>
    <w:p w14:paraId="3496F145" w14:textId="588F0EB0" w:rsidR="008D38D6" w:rsidRPr="006C222B" w:rsidRDefault="008D38D6" w:rsidP="00CF1AA4">
      <w:pPr>
        <w:keepNext/>
        <w:numPr>
          <w:ilvl w:val="2"/>
          <w:numId w:val="0"/>
        </w:numPr>
        <w:spacing w:after="0" w:line="480" w:lineRule="auto"/>
        <w:ind w:left="720" w:hanging="720"/>
        <w:jc w:val="both"/>
        <w:outlineLvl w:val="2"/>
        <w:rPr>
          <w:rFonts w:asciiTheme="minorHAnsi" w:eastAsia="Times New Roman" w:hAnsiTheme="minorHAnsi" w:cstheme="minorHAnsi"/>
          <w:b/>
          <w:bCs/>
          <w:sz w:val="24"/>
          <w:szCs w:val="24"/>
          <w:lang w:val="en-GB" w:eastAsia="de-CH"/>
        </w:rPr>
      </w:pPr>
      <w:r w:rsidRPr="006C222B">
        <w:rPr>
          <w:rFonts w:asciiTheme="minorHAnsi" w:eastAsia="Times New Roman" w:hAnsiTheme="minorHAnsi" w:cstheme="minorHAnsi"/>
          <w:b/>
          <w:bCs/>
          <w:sz w:val="24"/>
          <w:szCs w:val="24"/>
          <w:lang w:val="en-GB" w:eastAsia="de-CH"/>
        </w:rPr>
        <w:lastRenderedPageBreak/>
        <w:t xml:space="preserve">Supplemental </w:t>
      </w:r>
      <w:r w:rsidR="00E321B3">
        <w:rPr>
          <w:rFonts w:asciiTheme="minorHAnsi" w:eastAsia="Times New Roman" w:hAnsiTheme="minorHAnsi" w:cstheme="minorHAnsi"/>
          <w:b/>
          <w:bCs/>
          <w:sz w:val="24"/>
          <w:szCs w:val="24"/>
          <w:lang w:val="en-GB" w:eastAsia="de-CH"/>
        </w:rPr>
        <w:t>Figure</w:t>
      </w:r>
      <w:r w:rsidRPr="006C222B">
        <w:rPr>
          <w:rFonts w:asciiTheme="minorHAnsi" w:eastAsia="Times New Roman" w:hAnsiTheme="minorHAnsi" w:cstheme="minorHAnsi"/>
          <w:b/>
          <w:bCs/>
          <w:sz w:val="24"/>
          <w:szCs w:val="24"/>
          <w:lang w:val="en-GB" w:eastAsia="de-CH"/>
        </w:rPr>
        <w:t>s</w:t>
      </w:r>
    </w:p>
    <w:p w14:paraId="0EC43B98" w14:textId="5F778C4C" w:rsidR="008D38D6" w:rsidRPr="006C222B" w:rsidRDefault="00757C78" w:rsidP="00D021D2">
      <w:pPr>
        <w:spacing w:after="0" w:line="240" w:lineRule="auto"/>
        <w:jc w:val="both"/>
        <w:rPr>
          <w:rFonts w:asciiTheme="minorHAnsi" w:hAnsiTheme="minorHAnsi" w:cstheme="minorHAnsi"/>
          <w:sz w:val="24"/>
          <w:szCs w:val="24"/>
          <w:u w:val="single"/>
          <w:lang w:val="en-GB"/>
        </w:rPr>
      </w:pPr>
      <w:r>
        <w:rPr>
          <w:rFonts w:asciiTheme="minorHAnsi" w:hAnsiTheme="minorHAnsi" w:cstheme="minorHAnsi"/>
          <w:noProof/>
          <w:sz w:val="24"/>
          <w:szCs w:val="24"/>
          <w:lang w:val="en-GB"/>
        </w:rPr>
        <w:drawing>
          <wp:inline distT="0" distB="0" distL="0" distR="0" wp14:anchorId="1EF0D863" wp14:editId="73D928AA">
            <wp:extent cx="9076590" cy="3769200"/>
            <wp:effectExtent l="0" t="0" r="4445" b="3175"/>
            <wp:docPr id="753798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76590" cy="3769200"/>
                    </a:xfrm>
                    <a:prstGeom prst="rect">
                      <a:avLst/>
                    </a:prstGeom>
                    <a:noFill/>
                    <a:ln>
                      <a:noFill/>
                    </a:ln>
                  </pic:spPr>
                </pic:pic>
              </a:graphicData>
            </a:graphic>
          </wp:inline>
        </w:drawing>
      </w:r>
    </w:p>
    <w:p w14:paraId="214711F2" w14:textId="76C57AFE" w:rsidR="00E31051" w:rsidRDefault="008D38D6" w:rsidP="00D021D2">
      <w:pPr>
        <w:spacing w:after="0" w:line="240" w:lineRule="auto"/>
        <w:jc w:val="both"/>
        <w:rPr>
          <w:rFonts w:asciiTheme="minorHAnsi" w:hAnsiTheme="minorHAnsi" w:cstheme="minorHAnsi"/>
          <w:b/>
          <w:bCs/>
          <w:sz w:val="24"/>
          <w:szCs w:val="24"/>
          <w:lang w:val="en-GB"/>
        </w:rPr>
      </w:pPr>
      <w:r w:rsidRPr="006C222B">
        <w:rPr>
          <w:rFonts w:asciiTheme="minorHAnsi" w:hAnsiTheme="minorHAnsi" w:cstheme="minorHAnsi"/>
          <w:b/>
          <w:bCs/>
          <w:sz w:val="24"/>
          <w:szCs w:val="24"/>
          <w:lang w:val="en-GB"/>
        </w:rPr>
        <w:t xml:space="preserve">Figure S1. </w:t>
      </w:r>
      <w:r w:rsidRPr="006C222B">
        <w:rPr>
          <w:rFonts w:asciiTheme="minorHAnsi" w:hAnsiTheme="minorHAnsi" w:cstheme="minorHAnsi"/>
          <w:sz w:val="24"/>
          <w:szCs w:val="24"/>
          <w:lang w:val="en-GB"/>
        </w:rPr>
        <w:t>Changes in systemic haemodynamics following amino acid infusion. (a–e) Mean arterial pressure; (f–</w:t>
      </w:r>
      <w:proofErr w:type="spellStart"/>
      <w:r w:rsidRPr="006C222B">
        <w:rPr>
          <w:rFonts w:asciiTheme="minorHAnsi" w:hAnsiTheme="minorHAnsi" w:cstheme="minorHAnsi"/>
          <w:sz w:val="24"/>
          <w:szCs w:val="24"/>
          <w:lang w:val="en-GB"/>
        </w:rPr>
        <w:t>i</w:t>
      </w:r>
      <w:proofErr w:type="spellEnd"/>
      <w:r w:rsidRPr="006C222B">
        <w:rPr>
          <w:rFonts w:asciiTheme="minorHAnsi" w:hAnsiTheme="minorHAnsi" w:cstheme="minorHAnsi"/>
          <w:sz w:val="24"/>
          <w:szCs w:val="24"/>
          <w:lang w:val="en-GB"/>
        </w:rPr>
        <w:t xml:space="preserve">) Cardiac output. Amino acids were infused over the 0–30 min period. Sample sizes are indicated in each panel, as some data were unavailable due to equipment failure or </w:t>
      </w:r>
      <w:r w:rsidR="00171226">
        <w:rPr>
          <w:rFonts w:asciiTheme="minorHAnsi" w:hAnsiTheme="minorHAnsi" w:cstheme="minorHAnsi"/>
          <w:sz w:val="24"/>
          <w:szCs w:val="24"/>
          <w:lang w:val="en-GB"/>
        </w:rPr>
        <w:t xml:space="preserve">test </w:t>
      </w:r>
      <w:r w:rsidRPr="006C222B">
        <w:rPr>
          <w:rFonts w:asciiTheme="minorHAnsi" w:hAnsiTheme="minorHAnsi" w:cstheme="minorHAnsi"/>
          <w:sz w:val="24"/>
          <w:szCs w:val="24"/>
          <w:lang w:val="en-GB"/>
        </w:rPr>
        <w:t>subject loss. Cardiac output data were only available post-CPB, as the pulmonary artery flow probe was placed during the CPB experiment. P-values were obtained using a mixed-effects model with a Greenhouse–Geisser correction applied to the main effect of time. When P &lt; 0.05, multiple comparisons were performed using Dunnett’s test against baseline (-30 to 0 min) values (*P &lt; 0.05, **P &lt; 0.01). Data are presented as mean ± SD. Abbreviation: CPB, cardiopulmonary bypass.</w:t>
      </w:r>
      <w:r w:rsidR="00E31051">
        <w:rPr>
          <w:rFonts w:asciiTheme="minorHAnsi" w:hAnsiTheme="minorHAnsi" w:cstheme="minorHAnsi"/>
          <w:b/>
          <w:bCs/>
          <w:sz w:val="24"/>
          <w:szCs w:val="24"/>
          <w:lang w:val="en-GB"/>
        </w:rPr>
        <w:br w:type="page"/>
      </w:r>
    </w:p>
    <w:p w14:paraId="3D9DC10D" w14:textId="6785BD5B" w:rsidR="00D021D2" w:rsidRDefault="00284678" w:rsidP="00D021D2">
      <w:pPr>
        <w:spacing w:after="0" w:line="240" w:lineRule="auto"/>
        <w:jc w:val="both"/>
        <w:rPr>
          <w:rFonts w:asciiTheme="minorHAnsi" w:hAnsiTheme="minorHAnsi" w:cstheme="minorHAnsi"/>
          <w:sz w:val="24"/>
          <w:szCs w:val="24"/>
          <w:lang w:val="en-GB"/>
        </w:rPr>
      </w:pPr>
      <w:r>
        <w:rPr>
          <w:rFonts w:asciiTheme="minorHAnsi" w:hAnsiTheme="minorHAnsi" w:cstheme="minorHAnsi"/>
          <w:noProof/>
          <w:sz w:val="24"/>
          <w:szCs w:val="24"/>
          <w:lang w:val="en-GB"/>
        </w:rPr>
        <w:lastRenderedPageBreak/>
        <w:drawing>
          <wp:inline distT="0" distB="0" distL="0" distR="0" wp14:anchorId="7EF17888" wp14:editId="165537E1">
            <wp:extent cx="9067800" cy="2139950"/>
            <wp:effectExtent l="0" t="0" r="0" b="0"/>
            <wp:docPr id="891558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67800" cy="2139950"/>
                    </a:xfrm>
                    <a:prstGeom prst="rect">
                      <a:avLst/>
                    </a:prstGeom>
                    <a:noFill/>
                    <a:ln>
                      <a:noFill/>
                    </a:ln>
                  </pic:spPr>
                </pic:pic>
              </a:graphicData>
            </a:graphic>
          </wp:inline>
        </w:drawing>
      </w:r>
    </w:p>
    <w:p w14:paraId="21F5A5C9" w14:textId="77777777" w:rsidR="00D021D2" w:rsidRPr="00E31051" w:rsidRDefault="00D021D2" w:rsidP="00D021D2">
      <w:pPr>
        <w:spacing w:after="0" w:line="240" w:lineRule="auto"/>
        <w:jc w:val="both"/>
        <w:rPr>
          <w:rFonts w:asciiTheme="minorHAnsi" w:hAnsiTheme="minorHAnsi" w:cstheme="minorHAnsi"/>
          <w:sz w:val="24"/>
          <w:szCs w:val="24"/>
          <w:lang w:val="en-GB"/>
        </w:rPr>
      </w:pPr>
    </w:p>
    <w:p w14:paraId="54CA94D2" w14:textId="52D1ABD7" w:rsidR="00E31051" w:rsidRPr="000C2ED7" w:rsidRDefault="00CF1AA4" w:rsidP="00D021D2">
      <w:pPr>
        <w:spacing w:after="0" w:line="240" w:lineRule="auto"/>
        <w:jc w:val="both"/>
        <w:rPr>
          <w:rFonts w:asciiTheme="minorHAnsi" w:hAnsiTheme="minorHAnsi" w:cstheme="minorHAnsi"/>
          <w:sz w:val="24"/>
          <w:szCs w:val="24"/>
          <w:lang w:val="en-GB"/>
        </w:rPr>
      </w:pPr>
      <w:r w:rsidRPr="006C222B">
        <w:rPr>
          <w:rFonts w:asciiTheme="minorHAnsi" w:hAnsiTheme="minorHAnsi" w:cstheme="minorHAnsi"/>
          <w:b/>
          <w:bCs/>
          <w:sz w:val="24"/>
          <w:szCs w:val="24"/>
          <w:lang w:val="en-GB"/>
        </w:rPr>
        <w:t xml:space="preserve">Figure S2. </w:t>
      </w:r>
      <w:r w:rsidRPr="006C222B">
        <w:rPr>
          <w:rFonts w:asciiTheme="minorHAnsi" w:hAnsiTheme="minorHAnsi" w:cstheme="minorHAnsi"/>
          <w:sz w:val="24"/>
          <w:szCs w:val="24"/>
          <w:lang w:val="en-GB"/>
        </w:rPr>
        <w:t xml:space="preserve">Changes in renal oxygen delivery following amino acid infusion. Amino acids were infused over the 0–30 min period. Sample sizes are indicated in each panel, as some data were unavailable due to equipment failure or </w:t>
      </w:r>
      <w:r w:rsidR="00171226">
        <w:rPr>
          <w:rFonts w:asciiTheme="minorHAnsi" w:hAnsiTheme="minorHAnsi" w:cstheme="minorHAnsi"/>
          <w:sz w:val="24"/>
          <w:szCs w:val="24"/>
          <w:lang w:val="en-GB"/>
        </w:rPr>
        <w:t xml:space="preserve">test </w:t>
      </w:r>
      <w:r w:rsidRPr="006C222B">
        <w:rPr>
          <w:rFonts w:asciiTheme="minorHAnsi" w:hAnsiTheme="minorHAnsi" w:cstheme="minorHAnsi"/>
          <w:sz w:val="24"/>
          <w:szCs w:val="24"/>
          <w:lang w:val="en-GB"/>
        </w:rPr>
        <w:t>subject loss. P-values were obtained using a mixed-effects model with a Greenhouse–Geisser correction applied to the main effect of time. Data are presented as mean ± SD. Abbreviation: CPB, cardiopulmonary bypass.</w:t>
      </w:r>
      <w:r w:rsidR="00E31051">
        <w:rPr>
          <w:rFonts w:asciiTheme="minorHAnsi" w:hAnsiTheme="minorHAnsi" w:cstheme="minorHAnsi"/>
          <w:b/>
          <w:bCs/>
          <w:sz w:val="24"/>
          <w:szCs w:val="24"/>
          <w:u w:val="single"/>
          <w:lang w:val="en-GB"/>
        </w:rPr>
        <w:br w:type="page"/>
      </w:r>
    </w:p>
    <w:p w14:paraId="706E6270" w14:textId="571E4770" w:rsidR="00CF1AA4" w:rsidRDefault="00284678" w:rsidP="00CF1AA4">
      <w:pPr>
        <w:spacing w:after="0" w:line="480" w:lineRule="auto"/>
        <w:jc w:val="both"/>
        <w:rPr>
          <w:rFonts w:asciiTheme="minorHAnsi" w:hAnsiTheme="minorHAnsi" w:cstheme="minorHAnsi"/>
          <w:b/>
          <w:bCs/>
          <w:sz w:val="24"/>
          <w:szCs w:val="24"/>
          <w:u w:val="single"/>
          <w:lang w:val="en-GB"/>
        </w:rPr>
      </w:pPr>
      <w:r>
        <w:rPr>
          <w:rFonts w:asciiTheme="minorHAnsi" w:hAnsiTheme="minorHAnsi" w:cstheme="minorHAnsi"/>
          <w:b/>
          <w:bCs/>
          <w:noProof/>
          <w:sz w:val="24"/>
          <w:szCs w:val="24"/>
          <w:lang w:val="en-GB"/>
        </w:rPr>
        <w:lastRenderedPageBreak/>
        <w:drawing>
          <wp:inline distT="0" distB="0" distL="0" distR="0" wp14:anchorId="05822248" wp14:editId="3FA7758B">
            <wp:extent cx="9067800" cy="3460750"/>
            <wp:effectExtent l="0" t="0" r="0" b="6350"/>
            <wp:docPr id="1432415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0" cy="3460750"/>
                    </a:xfrm>
                    <a:prstGeom prst="rect">
                      <a:avLst/>
                    </a:prstGeom>
                    <a:noFill/>
                    <a:ln>
                      <a:noFill/>
                    </a:ln>
                  </pic:spPr>
                </pic:pic>
              </a:graphicData>
            </a:graphic>
          </wp:inline>
        </w:drawing>
      </w:r>
    </w:p>
    <w:p w14:paraId="6E7DB92B" w14:textId="1FF2B1FB" w:rsidR="00CF1AA4" w:rsidRPr="006C222B" w:rsidRDefault="00CF1AA4" w:rsidP="000329FA">
      <w:pPr>
        <w:spacing w:after="0" w:line="240" w:lineRule="auto"/>
        <w:jc w:val="both"/>
        <w:rPr>
          <w:rFonts w:asciiTheme="minorHAnsi" w:hAnsiTheme="minorHAnsi" w:cstheme="minorHAnsi"/>
          <w:sz w:val="24"/>
          <w:szCs w:val="24"/>
          <w:lang w:val="en-GB"/>
        </w:rPr>
      </w:pPr>
      <w:r w:rsidRPr="006C222B">
        <w:rPr>
          <w:rFonts w:asciiTheme="minorHAnsi" w:hAnsiTheme="minorHAnsi" w:cstheme="minorHAnsi"/>
          <w:b/>
          <w:bCs/>
          <w:sz w:val="24"/>
          <w:szCs w:val="24"/>
          <w:lang w:val="en-GB"/>
        </w:rPr>
        <w:t>Figure S3.</w:t>
      </w:r>
      <w:r w:rsidRPr="006C222B">
        <w:rPr>
          <w:rFonts w:asciiTheme="minorHAnsi" w:hAnsiTheme="minorHAnsi" w:cstheme="minorHAnsi"/>
          <w:sz w:val="24"/>
          <w:szCs w:val="24"/>
          <w:lang w:val="en-GB"/>
        </w:rPr>
        <w:t xml:space="preserve"> Changes in urine output and creatinine clearance following amino acid infusion. (a–e) Urine output; (f–j) Creatinine clearance. Urine output data are presented as median and interquartile ranges (squares with error bars), while creatinine clearance data are shown as mean ± SD (circles with error bars). Sample sizes are indicated in each panel, as some data were unavailable due to equipment failure or </w:t>
      </w:r>
      <w:r w:rsidR="00171226">
        <w:rPr>
          <w:rFonts w:asciiTheme="minorHAnsi" w:hAnsiTheme="minorHAnsi" w:cstheme="minorHAnsi"/>
          <w:sz w:val="24"/>
          <w:szCs w:val="24"/>
          <w:lang w:val="en-GB"/>
        </w:rPr>
        <w:t xml:space="preserve">test </w:t>
      </w:r>
      <w:r w:rsidRPr="006C222B">
        <w:rPr>
          <w:rFonts w:asciiTheme="minorHAnsi" w:hAnsiTheme="minorHAnsi" w:cstheme="minorHAnsi"/>
          <w:sz w:val="24"/>
          <w:szCs w:val="24"/>
          <w:lang w:val="en-GB"/>
        </w:rPr>
        <w:t>subject loss. For urine output, P-values were obtained using Friedman’s test, followed by multiple comparisons against baseline (-30 to 0 min) values with Dunn’s correction if P &lt; 0.05. For creatinine clearance, P-values were obtained using a mixed-effects model with a Greenhouse–Geisser correction applied to the main effect of time, followed by multiple comparisons with Dunnett’s correction if P &lt; 0.05. *P &lt; 0.05, **P &lt; 0.01, ***P &lt; 0.001. Abbreviations: CPB, cardiopulmonary bypass.</w:t>
      </w:r>
    </w:p>
    <w:sectPr w:rsidR="00CF1AA4" w:rsidRPr="006C222B" w:rsidSect="00666AC0">
      <w:pgSz w:w="16838" w:h="11906" w:orient="landscape"/>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EC2BD" w14:textId="77777777" w:rsidR="00622322" w:rsidRPr="007D1BA9" w:rsidRDefault="00622322" w:rsidP="001B170B">
      <w:pPr>
        <w:spacing w:after="0" w:line="240" w:lineRule="auto"/>
      </w:pPr>
      <w:r w:rsidRPr="007D1BA9">
        <w:separator/>
      </w:r>
    </w:p>
  </w:endnote>
  <w:endnote w:type="continuationSeparator" w:id="0">
    <w:p w14:paraId="6AE1B822" w14:textId="77777777" w:rsidR="00622322" w:rsidRPr="007D1BA9" w:rsidRDefault="00622322" w:rsidP="001B170B">
      <w:pPr>
        <w:spacing w:after="0" w:line="240" w:lineRule="auto"/>
      </w:pPr>
      <w:r w:rsidRPr="007D1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3627C" w14:textId="180104BE" w:rsidR="009D1226" w:rsidRPr="007A7CA0" w:rsidRDefault="009D1226">
    <w:pPr>
      <w:pStyle w:val="Footer"/>
      <w:jc w:val="right"/>
      <w:rPr>
        <w:rFonts w:cstheme="minorHAnsi"/>
      </w:rPr>
    </w:pPr>
  </w:p>
  <w:p w14:paraId="41B60B49" w14:textId="77777777" w:rsidR="009D1226" w:rsidRPr="007D1BA9" w:rsidRDefault="009D1226">
    <w:pPr>
      <w:pStyle w:val="Footer"/>
      <w:rPr>
        <w:rFonts w:ascii="Avenir Next" w:hAnsi="Avenir Nex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D58C2" w14:textId="77777777" w:rsidR="00622322" w:rsidRPr="007D1BA9" w:rsidRDefault="00622322" w:rsidP="001B170B">
      <w:pPr>
        <w:spacing w:after="0" w:line="240" w:lineRule="auto"/>
      </w:pPr>
      <w:r w:rsidRPr="007D1BA9">
        <w:separator/>
      </w:r>
    </w:p>
  </w:footnote>
  <w:footnote w:type="continuationSeparator" w:id="0">
    <w:p w14:paraId="47946090" w14:textId="77777777" w:rsidR="00622322" w:rsidRPr="007D1BA9" w:rsidRDefault="00622322" w:rsidP="001B170B">
      <w:pPr>
        <w:spacing w:after="0" w:line="240" w:lineRule="auto"/>
      </w:pPr>
      <w:r w:rsidRPr="007D1BA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08C5"/>
    <w:multiLevelType w:val="hybridMultilevel"/>
    <w:tmpl w:val="5E265682"/>
    <w:lvl w:ilvl="0" w:tplc="3348A90E">
      <w:start w:val="5"/>
      <w:numFmt w:val="decimal"/>
      <w:suff w:val="space"/>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 w15:restartNumberingAfterBreak="0">
    <w:nsid w:val="0AC26CD4"/>
    <w:multiLevelType w:val="hybridMultilevel"/>
    <w:tmpl w:val="ABF2EAD8"/>
    <w:lvl w:ilvl="0" w:tplc="E2B4AF26">
      <w:start w:val="1"/>
      <w:numFmt w:val="decimal"/>
      <w:lvlText w:val="%1."/>
      <w:lvlJc w:val="left"/>
      <w:pPr>
        <w:ind w:left="1020" w:hanging="360"/>
      </w:pPr>
    </w:lvl>
    <w:lvl w:ilvl="1" w:tplc="F7BC75EC">
      <w:start w:val="1"/>
      <w:numFmt w:val="decimal"/>
      <w:lvlText w:val="%2."/>
      <w:lvlJc w:val="left"/>
      <w:pPr>
        <w:ind w:left="1020" w:hanging="360"/>
      </w:pPr>
    </w:lvl>
    <w:lvl w:ilvl="2" w:tplc="6E76FEF8">
      <w:start w:val="1"/>
      <w:numFmt w:val="decimal"/>
      <w:lvlText w:val="%3."/>
      <w:lvlJc w:val="left"/>
      <w:pPr>
        <w:ind w:left="1020" w:hanging="360"/>
      </w:pPr>
    </w:lvl>
    <w:lvl w:ilvl="3" w:tplc="0114D044">
      <w:start w:val="1"/>
      <w:numFmt w:val="decimal"/>
      <w:lvlText w:val="%4."/>
      <w:lvlJc w:val="left"/>
      <w:pPr>
        <w:ind w:left="1020" w:hanging="360"/>
      </w:pPr>
    </w:lvl>
    <w:lvl w:ilvl="4" w:tplc="675A7F3C">
      <w:start w:val="1"/>
      <w:numFmt w:val="decimal"/>
      <w:lvlText w:val="%5."/>
      <w:lvlJc w:val="left"/>
      <w:pPr>
        <w:ind w:left="1020" w:hanging="360"/>
      </w:pPr>
    </w:lvl>
    <w:lvl w:ilvl="5" w:tplc="88EE8200">
      <w:start w:val="1"/>
      <w:numFmt w:val="decimal"/>
      <w:lvlText w:val="%6."/>
      <w:lvlJc w:val="left"/>
      <w:pPr>
        <w:ind w:left="1020" w:hanging="360"/>
      </w:pPr>
    </w:lvl>
    <w:lvl w:ilvl="6" w:tplc="C0668544">
      <w:start w:val="1"/>
      <w:numFmt w:val="decimal"/>
      <w:lvlText w:val="%7."/>
      <w:lvlJc w:val="left"/>
      <w:pPr>
        <w:ind w:left="1020" w:hanging="360"/>
      </w:pPr>
    </w:lvl>
    <w:lvl w:ilvl="7" w:tplc="04F8E13C">
      <w:start w:val="1"/>
      <w:numFmt w:val="decimal"/>
      <w:lvlText w:val="%8."/>
      <w:lvlJc w:val="left"/>
      <w:pPr>
        <w:ind w:left="1020" w:hanging="360"/>
      </w:pPr>
    </w:lvl>
    <w:lvl w:ilvl="8" w:tplc="4A2C0022">
      <w:start w:val="1"/>
      <w:numFmt w:val="decimal"/>
      <w:lvlText w:val="%9."/>
      <w:lvlJc w:val="left"/>
      <w:pPr>
        <w:ind w:left="1020" w:hanging="360"/>
      </w:pPr>
    </w:lvl>
  </w:abstractNum>
  <w:abstractNum w:abstractNumId="2" w15:restartNumberingAfterBreak="0">
    <w:nsid w:val="16CD660F"/>
    <w:multiLevelType w:val="hybridMultilevel"/>
    <w:tmpl w:val="246CA5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A75FB6"/>
    <w:multiLevelType w:val="hybridMultilevel"/>
    <w:tmpl w:val="28825486"/>
    <w:lvl w:ilvl="0" w:tplc="77E280C2">
      <w:start w:val="1"/>
      <w:numFmt w:val="decimal"/>
      <w:lvlText w:val="%1."/>
      <w:lvlJc w:val="left"/>
      <w:pPr>
        <w:tabs>
          <w:tab w:val="num" w:pos="-113"/>
        </w:tabs>
        <w:ind w:left="0" w:firstLine="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530BCD"/>
    <w:multiLevelType w:val="hybridMultilevel"/>
    <w:tmpl w:val="C5A4C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3C4568"/>
    <w:multiLevelType w:val="hybridMultilevel"/>
    <w:tmpl w:val="C0DC6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BC0B98"/>
    <w:multiLevelType w:val="multilevel"/>
    <w:tmpl w:val="CDE4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E02D25"/>
    <w:multiLevelType w:val="hybridMultilevel"/>
    <w:tmpl w:val="31CCEEB6"/>
    <w:lvl w:ilvl="0" w:tplc="769E21F0">
      <w:start w:val="1"/>
      <w:numFmt w:val="decimal"/>
      <w:lvlText w:val="%1."/>
      <w:lvlJc w:val="left"/>
      <w:pPr>
        <w:ind w:left="1020" w:hanging="360"/>
      </w:pPr>
    </w:lvl>
    <w:lvl w:ilvl="1" w:tplc="63E834EE">
      <w:start w:val="1"/>
      <w:numFmt w:val="decimal"/>
      <w:lvlText w:val="%2."/>
      <w:lvlJc w:val="left"/>
      <w:pPr>
        <w:ind w:left="1020" w:hanging="360"/>
      </w:pPr>
    </w:lvl>
    <w:lvl w:ilvl="2" w:tplc="FE50E15A">
      <w:start w:val="1"/>
      <w:numFmt w:val="decimal"/>
      <w:lvlText w:val="%3."/>
      <w:lvlJc w:val="left"/>
      <w:pPr>
        <w:ind w:left="1020" w:hanging="360"/>
      </w:pPr>
    </w:lvl>
    <w:lvl w:ilvl="3" w:tplc="D6563216">
      <w:start w:val="1"/>
      <w:numFmt w:val="decimal"/>
      <w:lvlText w:val="%4."/>
      <w:lvlJc w:val="left"/>
      <w:pPr>
        <w:ind w:left="1020" w:hanging="360"/>
      </w:pPr>
    </w:lvl>
    <w:lvl w:ilvl="4" w:tplc="0308CA8E">
      <w:start w:val="1"/>
      <w:numFmt w:val="decimal"/>
      <w:lvlText w:val="%5."/>
      <w:lvlJc w:val="left"/>
      <w:pPr>
        <w:ind w:left="1020" w:hanging="360"/>
      </w:pPr>
    </w:lvl>
    <w:lvl w:ilvl="5" w:tplc="442E0AA4">
      <w:start w:val="1"/>
      <w:numFmt w:val="decimal"/>
      <w:lvlText w:val="%6."/>
      <w:lvlJc w:val="left"/>
      <w:pPr>
        <w:ind w:left="1020" w:hanging="360"/>
      </w:pPr>
    </w:lvl>
    <w:lvl w:ilvl="6" w:tplc="ABA8CEF6">
      <w:start w:val="1"/>
      <w:numFmt w:val="decimal"/>
      <w:lvlText w:val="%7."/>
      <w:lvlJc w:val="left"/>
      <w:pPr>
        <w:ind w:left="1020" w:hanging="360"/>
      </w:pPr>
    </w:lvl>
    <w:lvl w:ilvl="7" w:tplc="29702F6C">
      <w:start w:val="1"/>
      <w:numFmt w:val="decimal"/>
      <w:lvlText w:val="%8."/>
      <w:lvlJc w:val="left"/>
      <w:pPr>
        <w:ind w:left="1020" w:hanging="360"/>
      </w:pPr>
    </w:lvl>
    <w:lvl w:ilvl="8" w:tplc="922C0B90">
      <w:start w:val="1"/>
      <w:numFmt w:val="decimal"/>
      <w:lvlText w:val="%9."/>
      <w:lvlJc w:val="left"/>
      <w:pPr>
        <w:ind w:left="1020" w:hanging="360"/>
      </w:pPr>
    </w:lvl>
  </w:abstractNum>
  <w:abstractNum w:abstractNumId="8" w15:restartNumberingAfterBreak="0">
    <w:nsid w:val="33074F5A"/>
    <w:multiLevelType w:val="hybridMultilevel"/>
    <w:tmpl w:val="04A8E3D2"/>
    <w:lvl w:ilvl="0" w:tplc="734221E2">
      <w:start w:val="1"/>
      <w:numFmt w:val="decimal"/>
      <w:lvlText w:val="%1."/>
      <w:lvlJc w:val="left"/>
      <w:pPr>
        <w:ind w:left="1020" w:hanging="360"/>
      </w:pPr>
    </w:lvl>
    <w:lvl w:ilvl="1" w:tplc="545014E8">
      <w:start w:val="1"/>
      <w:numFmt w:val="decimal"/>
      <w:lvlText w:val="%2."/>
      <w:lvlJc w:val="left"/>
      <w:pPr>
        <w:ind w:left="1020" w:hanging="360"/>
      </w:pPr>
    </w:lvl>
    <w:lvl w:ilvl="2" w:tplc="912CF0A8">
      <w:start w:val="1"/>
      <w:numFmt w:val="decimal"/>
      <w:lvlText w:val="%3."/>
      <w:lvlJc w:val="left"/>
      <w:pPr>
        <w:ind w:left="1020" w:hanging="360"/>
      </w:pPr>
    </w:lvl>
    <w:lvl w:ilvl="3" w:tplc="F0C44BC8">
      <w:start w:val="1"/>
      <w:numFmt w:val="decimal"/>
      <w:lvlText w:val="%4."/>
      <w:lvlJc w:val="left"/>
      <w:pPr>
        <w:ind w:left="1020" w:hanging="360"/>
      </w:pPr>
    </w:lvl>
    <w:lvl w:ilvl="4" w:tplc="B37AD12A">
      <w:start w:val="1"/>
      <w:numFmt w:val="decimal"/>
      <w:lvlText w:val="%5."/>
      <w:lvlJc w:val="left"/>
      <w:pPr>
        <w:ind w:left="1020" w:hanging="360"/>
      </w:pPr>
    </w:lvl>
    <w:lvl w:ilvl="5" w:tplc="C4CA3730">
      <w:start w:val="1"/>
      <w:numFmt w:val="decimal"/>
      <w:lvlText w:val="%6."/>
      <w:lvlJc w:val="left"/>
      <w:pPr>
        <w:ind w:left="1020" w:hanging="360"/>
      </w:pPr>
    </w:lvl>
    <w:lvl w:ilvl="6" w:tplc="9266F272">
      <w:start w:val="1"/>
      <w:numFmt w:val="decimal"/>
      <w:lvlText w:val="%7."/>
      <w:lvlJc w:val="left"/>
      <w:pPr>
        <w:ind w:left="1020" w:hanging="360"/>
      </w:pPr>
    </w:lvl>
    <w:lvl w:ilvl="7" w:tplc="9902788C">
      <w:start w:val="1"/>
      <w:numFmt w:val="decimal"/>
      <w:lvlText w:val="%8."/>
      <w:lvlJc w:val="left"/>
      <w:pPr>
        <w:ind w:left="1020" w:hanging="360"/>
      </w:pPr>
    </w:lvl>
    <w:lvl w:ilvl="8" w:tplc="203033EE">
      <w:start w:val="1"/>
      <w:numFmt w:val="decimal"/>
      <w:lvlText w:val="%9."/>
      <w:lvlJc w:val="left"/>
      <w:pPr>
        <w:ind w:left="1020" w:hanging="360"/>
      </w:pPr>
    </w:lvl>
  </w:abstractNum>
  <w:abstractNum w:abstractNumId="9" w15:restartNumberingAfterBreak="0">
    <w:nsid w:val="35A7041F"/>
    <w:multiLevelType w:val="hybridMultilevel"/>
    <w:tmpl w:val="2E2E18B8"/>
    <w:lvl w:ilvl="0" w:tplc="0E58ADEE">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5ED04E4"/>
    <w:multiLevelType w:val="hybridMultilevel"/>
    <w:tmpl w:val="1AB84CF4"/>
    <w:lvl w:ilvl="0" w:tplc="EAD0F4DC">
      <w:start w:val="1"/>
      <w:numFmt w:val="decimal"/>
      <w:suff w:val="space"/>
      <w:lvlText w:val="%1."/>
      <w:lvlJc w:val="left"/>
      <w:pPr>
        <w:ind w:left="450" w:hanging="360"/>
      </w:pPr>
    </w:lvl>
    <w:lvl w:ilvl="1" w:tplc="FFFFFFFF">
      <w:start w:val="1"/>
      <w:numFmt w:val="lowerLetter"/>
      <w:lvlText w:val="%2."/>
      <w:lvlJc w:val="left"/>
      <w:pPr>
        <w:ind w:left="1140" w:hanging="360"/>
      </w:pPr>
    </w:lvl>
    <w:lvl w:ilvl="2" w:tplc="FFFFFFFF">
      <w:start w:val="1"/>
      <w:numFmt w:val="lowerRoman"/>
      <w:lvlText w:val="%3."/>
      <w:lvlJc w:val="right"/>
      <w:pPr>
        <w:ind w:left="1860" w:hanging="180"/>
      </w:pPr>
    </w:lvl>
    <w:lvl w:ilvl="3" w:tplc="FFFFFFFF">
      <w:start w:val="1"/>
      <w:numFmt w:val="decimal"/>
      <w:lvlText w:val="%4."/>
      <w:lvlJc w:val="left"/>
      <w:pPr>
        <w:ind w:left="2580" w:hanging="360"/>
      </w:pPr>
    </w:lvl>
    <w:lvl w:ilvl="4" w:tplc="FFFFFFFF">
      <w:start w:val="1"/>
      <w:numFmt w:val="lowerLetter"/>
      <w:lvlText w:val="%5."/>
      <w:lvlJc w:val="left"/>
      <w:pPr>
        <w:ind w:left="3300" w:hanging="360"/>
      </w:pPr>
    </w:lvl>
    <w:lvl w:ilvl="5" w:tplc="FFFFFFFF">
      <w:start w:val="1"/>
      <w:numFmt w:val="lowerRoman"/>
      <w:lvlText w:val="%6."/>
      <w:lvlJc w:val="right"/>
      <w:pPr>
        <w:ind w:left="4020" w:hanging="180"/>
      </w:pPr>
    </w:lvl>
    <w:lvl w:ilvl="6" w:tplc="FFFFFFFF">
      <w:start w:val="1"/>
      <w:numFmt w:val="decimal"/>
      <w:lvlText w:val="%7."/>
      <w:lvlJc w:val="left"/>
      <w:pPr>
        <w:ind w:left="4740" w:hanging="360"/>
      </w:pPr>
    </w:lvl>
    <w:lvl w:ilvl="7" w:tplc="FFFFFFFF">
      <w:start w:val="1"/>
      <w:numFmt w:val="lowerLetter"/>
      <w:lvlText w:val="%8."/>
      <w:lvlJc w:val="left"/>
      <w:pPr>
        <w:ind w:left="5460" w:hanging="360"/>
      </w:pPr>
    </w:lvl>
    <w:lvl w:ilvl="8" w:tplc="FFFFFFFF">
      <w:start w:val="1"/>
      <w:numFmt w:val="lowerRoman"/>
      <w:lvlText w:val="%9."/>
      <w:lvlJc w:val="right"/>
      <w:pPr>
        <w:ind w:left="6180" w:hanging="180"/>
      </w:pPr>
    </w:lvl>
  </w:abstractNum>
  <w:abstractNum w:abstractNumId="11" w15:restartNumberingAfterBreak="0">
    <w:nsid w:val="36220129"/>
    <w:multiLevelType w:val="multilevel"/>
    <w:tmpl w:val="7D0C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9966DF"/>
    <w:multiLevelType w:val="hybridMultilevel"/>
    <w:tmpl w:val="6818D75A"/>
    <w:lvl w:ilvl="0" w:tplc="3454CA50">
      <w:start w:val="1"/>
      <w:numFmt w:val="decimal"/>
      <w:lvlText w:val="%1."/>
      <w:lvlJc w:val="left"/>
      <w:pPr>
        <w:ind w:left="720" w:hanging="360"/>
      </w:pPr>
    </w:lvl>
    <w:lvl w:ilvl="1" w:tplc="04301A32">
      <w:start w:val="1"/>
      <w:numFmt w:val="decimal"/>
      <w:lvlText w:val="%2."/>
      <w:lvlJc w:val="left"/>
      <w:pPr>
        <w:ind w:left="720" w:hanging="360"/>
      </w:pPr>
    </w:lvl>
    <w:lvl w:ilvl="2" w:tplc="364A393A">
      <w:start w:val="1"/>
      <w:numFmt w:val="decimal"/>
      <w:lvlText w:val="%3."/>
      <w:lvlJc w:val="left"/>
      <w:pPr>
        <w:ind w:left="720" w:hanging="360"/>
      </w:pPr>
    </w:lvl>
    <w:lvl w:ilvl="3" w:tplc="D9A08408">
      <w:start w:val="1"/>
      <w:numFmt w:val="decimal"/>
      <w:lvlText w:val="%4."/>
      <w:lvlJc w:val="left"/>
      <w:pPr>
        <w:ind w:left="720" w:hanging="360"/>
      </w:pPr>
    </w:lvl>
    <w:lvl w:ilvl="4" w:tplc="97F898BE">
      <w:start w:val="1"/>
      <w:numFmt w:val="decimal"/>
      <w:lvlText w:val="%5."/>
      <w:lvlJc w:val="left"/>
      <w:pPr>
        <w:ind w:left="720" w:hanging="360"/>
      </w:pPr>
    </w:lvl>
    <w:lvl w:ilvl="5" w:tplc="1AAA35D8">
      <w:start w:val="1"/>
      <w:numFmt w:val="decimal"/>
      <w:lvlText w:val="%6."/>
      <w:lvlJc w:val="left"/>
      <w:pPr>
        <w:ind w:left="720" w:hanging="360"/>
      </w:pPr>
    </w:lvl>
    <w:lvl w:ilvl="6" w:tplc="10CE2306">
      <w:start w:val="1"/>
      <w:numFmt w:val="decimal"/>
      <w:lvlText w:val="%7."/>
      <w:lvlJc w:val="left"/>
      <w:pPr>
        <w:ind w:left="720" w:hanging="360"/>
      </w:pPr>
    </w:lvl>
    <w:lvl w:ilvl="7" w:tplc="F74E234A">
      <w:start w:val="1"/>
      <w:numFmt w:val="decimal"/>
      <w:lvlText w:val="%8."/>
      <w:lvlJc w:val="left"/>
      <w:pPr>
        <w:ind w:left="720" w:hanging="360"/>
      </w:pPr>
    </w:lvl>
    <w:lvl w:ilvl="8" w:tplc="341C905E">
      <w:start w:val="1"/>
      <w:numFmt w:val="decimal"/>
      <w:lvlText w:val="%9."/>
      <w:lvlJc w:val="left"/>
      <w:pPr>
        <w:ind w:left="720" w:hanging="360"/>
      </w:pPr>
    </w:lvl>
  </w:abstractNum>
  <w:abstractNum w:abstractNumId="13" w15:restartNumberingAfterBreak="0">
    <w:nsid w:val="4C552EAE"/>
    <w:multiLevelType w:val="multilevel"/>
    <w:tmpl w:val="DB4C8F72"/>
    <w:lvl w:ilvl="0">
      <w:start w:val="1"/>
      <w:numFmt w:val="decimal"/>
      <w:lvlText w:val="%1."/>
      <w:lvlJc w:val="left"/>
      <w:pPr>
        <w:tabs>
          <w:tab w:val="num" w:pos="720"/>
        </w:tabs>
        <w:ind w:left="720" w:hanging="360"/>
      </w:pPr>
      <w:rPr>
        <w:lang w:val="e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AB46A10"/>
    <w:multiLevelType w:val="hybridMultilevel"/>
    <w:tmpl w:val="E1F40754"/>
    <w:lvl w:ilvl="0" w:tplc="A72267D6">
      <w:numFmt w:val="bullet"/>
      <w:lvlText w:val="-"/>
      <w:lvlJc w:val="left"/>
      <w:pPr>
        <w:ind w:left="720" w:hanging="360"/>
      </w:pPr>
      <w:rPr>
        <w:rFonts w:ascii="Calibri" w:eastAsia="Calibri" w:hAnsi="Calibri" w:cs="Calibri" w:hint="default"/>
        <w:color w:val="C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3904853"/>
    <w:multiLevelType w:val="hybridMultilevel"/>
    <w:tmpl w:val="A9246836"/>
    <w:lvl w:ilvl="0" w:tplc="B1DA90BA">
      <w:start w:val="1"/>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F10FD7"/>
    <w:multiLevelType w:val="hybridMultilevel"/>
    <w:tmpl w:val="F8A6A804"/>
    <w:lvl w:ilvl="0" w:tplc="1158DD7A">
      <w:start w:val="1"/>
      <w:numFmt w:val="bullet"/>
      <w:pStyle w:val="Bulletpoints5"/>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7" w15:restartNumberingAfterBreak="0">
    <w:nsid w:val="7CC01EA4"/>
    <w:multiLevelType w:val="hybridMultilevel"/>
    <w:tmpl w:val="A9246836"/>
    <w:lvl w:ilvl="0" w:tplc="FFFFFFFF">
      <w:start w:val="1"/>
      <w:numFmt w:val="decimal"/>
      <w:suff w:val="space"/>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E734F36"/>
    <w:multiLevelType w:val="hybridMultilevel"/>
    <w:tmpl w:val="1E6ED0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032996431">
    <w:abstractNumId w:val="16"/>
  </w:num>
  <w:num w:numId="2" w16cid:durableId="589122145">
    <w:abstractNumId w:val="18"/>
  </w:num>
  <w:num w:numId="3" w16cid:durableId="19852313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3625857">
    <w:abstractNumId w:val="9"/>
  </w:num>
  <w:num w:numId="5" w16cid:durableId="1931693439">
    <w:abstractNumId w:val="11"/>
  </w:num>
  <w:num w:numId="6" w16cid:durableId="806820430">
    <w:abstractNumId w:val="4"/>
  </w:num>
  <w:num w:numId="7" w16cid:durableId="427505308">
    <w:abstractNumId w:val="5"/>
  </w:num>
  <w:num w:numId="8" w16cid:durableId="1220632491">
    <w:abstractNumId w:val="17"/>
  </w:num>
  <w:num w:numId="9" w16cid:durableId="1121799026">
    <w:abstractNumId w:val="15"/>
  </w:num>
  <w:num w:numId="10" w16cid:durableId="9116949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1821528">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0091599">
    <w:abstractNumId w:val="2"/>
  </w:num>
  <w:num w:numId="13" w16cid:durableId="2080664722">
    <w:abstractNumId w:val="3"/>
  </w:num>
  <w:num w:numId="14" w16cid:durableId="1555895907">
    <w:abstractNumId w:val="6"/>
  </w:num>
  <w:num w:numId="15" w16cid:durableId="1889993783">
    <w:abstractNumId w:val="8"/>
  </w:num>
  <w:num w:numId="16" w16cid:durableId="26180415">
    <w:abstractNumId w:val="14"/>
  </w:num>
  <w:num w:numId="17" w16cid:durableId="789057410">
    <w:abstractNumId w:val="1"/>
  </w:num>
  <w:num w:numId="18" w16cid:durableId="1921913494">
    <w:abstractNumId w:val="12"/>
  </w:num>
  <w:num w:numId="19" w16cid:durableId="18268205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04"/>
    <w:rsid w:val="00000694"/>
    <w:rsid w:val="0000093E"/>
    <w:rsid w:val="00000C0A"/>
    <w:rsid w:val="00000E54"/>
    <w:rsid w:val="000012FF"/>
    <w:rsid w:val="00001538"/>
    <w:rsid w:val="00001612"/>
    <w:rsid w:val="0000163E"/>
    <w:rsid w:val="00001DD1"/>
    <w:rsid w:val="00002832"/>
    <w:rsid w:val="000030EB"/>
    <w:rsid w:val="00003832"/>
    <w:rsid w:val="00003C1C"/>
    <w:rsid w:val="000041FA"/>
    <w:rsid w:val="00004203"/>
    <w:rsid w:val="000058FE"/>
    <w:rsid w:val="00005B3C"/>
    <w:rsid w:val="00005E27"/>
    <w:rsid w:val="00005F4A"/>
    <w:rsid w:val="000063D9"/>
    <w:rsid w:val="00006740"/>
    <w:rsid w:val="00006B89"/>
    <w:rsid w:val="00007275"/>
    <w:rsid w:val="000072E0"/>
    <w:rsid w:val="00007E86"/>
    <w:rsid w:val="00010518"/>
    <w:rsid w:val="00010571"/>
    <w:rsid w:val="000107A2"/>
    <w:rsid w:val="00010E37"/>
    <w:rsid w:val="00010FE0"/>
    <w:rsid w:val="00011209"/>
    <w:rsid w:val="00011270"/>
    <w:rsid w:val="0001149F"/>
    <w:rsid w:val="000116C8"/>
    <w:rsid w:val="000118CF"/>
    <w:rsid w:val="00011CBB"/>
    <w:rsid w:val="0001284A"/>
    <w:rsid w:val="00014A42"/>
    <w:rsid w:val="00014BC7"/>
    <w:rsid w:val="00015256"/>
    <w:rsid w:val="00015A07"/>
    <w:rsid w:val="00015D91"/>
    <w:rsid w:val="000161C9"/>
    <w:rsid w:val="0001740A"/>
    <w:rsid w:val="00020167"/>
    <w:rsid w:val="00020489"/>
    <w:rsid w:val="00020ACA"/>
    <w:rsid w:val="0002117E"/>
    <w:rsid w:val="00021481"/>
    <w:rsid w:val="000218F8"/>
    <w:rsid w:val="0002292C"/>
    <w:rsid w:val="00022C54"/>
    <w:rsid w:val="00023577"/>
    <w:rsid w:val="00023A6D"/>
    <w:rsid w:val="000247E5"/>
    <w:rsid w:val="00024A97"/>
    <w:rsid w:val="00025244"/>
    <w:rsid w:val="00025B44"/>
    <w:rsid w:val="00026038"/>
    <w:rsid w:val="0002607B"/>
    <w:rsid w:val="000260A0"/>
    <w:rsid w:val="0002624B"/>
    <w:rsid w:val="00026721"/>
    <w:rsid w:val="00026D3E"/>
    <w:rsid w:val="00027583"/>
    <w:rsid w:val="000277D7"/>
    <w:rsid w:val="00027956"/>
    <w:rsid w:val="00027C49"/>
    <w:rsid w:val="0003056B"/>
    <w:rsid w:val="00030587"/>
    <w:rsid w:val="000305E8"/>
    <w:rsid w:val="0003073E"/>
    <w:rsid w:val="00031071"/>
    <w:rsid w:val="00031561"/>
    <w:rsid w:val="00031C00"/>
    <w:rsid w:val="00031D21"/>
    <w:rsid w:val="00031DC4"/>
    <w:rsid w:val="00031F1E"/>
    <w:rsid w:val="00032678"/>
    <w:rsid w:val="000329FA"/>
    <w:rsid w:val="0003320B"/>
    <w:rsid w:val="000334CD"/>
    <w:rsid w:val="00033A7A"/>
    <w:rsid w:val="00033C3F"/>
    <w:rsid w:val="00034091"/>
    <w:rsid w:val="00034243"/>
    <w:rsid w:val="00034495"/>
    <w:rsid w:val="00034D2C"/>
    <w:rsid w:val="0003533C"/>
    <w:rsid w:val="00035E05"/>
    <w:rsid w:val="00035F00"/>
    <w:rsid w:val="000367A1"/>
    <w:rsid w:val="000368A3"/>
    <w:rsid w:val="00036AAC"/>
    <w:rsid w:val="00036BD7"/>
    <w:rsid w:val="000372B5"/>
    <w:rsid w:val="000376C9"/>
    <w:rsid w:val="00037F66"/>
    <w:rsid w:val="00040371"/>
    <w:rsid w:val="00040E5F"/>
    <w:rsid w:val="00040EAB"/>
    <w:rsid w:val="00041D6B"/>
    <w:rsid w:val="00041F09"/>
    <w:rsid w:val="00042384"/>
    <w:rsid w:val="00042640"/>
    <w:rsid w:val="0004285E"/>
    <w:rsid w:val="0004330D"/>
    <w:rsid w:val="0004348F"/>
    <w:rsid w:val="00043647"/>
    <w:rsid w:val="0004378D"/>
    <w:rsid w:val="00043792"/>
    <w:rsid w:val="00044203"/>
    <w:rsid w:val="00044414"/>
    <w:rsid w:val="000445CE"/>
    <w:rsid w:val="000447F6"/>
    <w:rsid w:val="00044B2B"/>
    <w:rsid w:val="000450B2"/>
    <w:rsid w:val="000450C9"/>
    <w:rsid w:val="00045653"/>
    <w:rsid w:val="0004565E"/>
    <w:rsid w:val="00045751"/>
    <w:rsid w:val="00045992"/>
    <w:rsid w:val="00045DBE"/>
    <w:rsid w:val="00045DFD"/>
    <w:rsid w:val="00046176"/>
    <w:rsid w:val="00046B69"/>
    <w:rsid w:val="00046C3E"/>
    <w:rsid w:val="00046C93"/>
    <w:rsid w:val="000477ED"/>
    <w:rsid w:val="000500F1"/>
    <w:rsid w:val="000502F5"/>
    <w:rsid w:val="00050695"/>
    <w:rsid w:val="00050A28"/>
    <w:rsid w:val="00051512"/>
    <w:rsid w:val="000515CF"/>
    <w:rsid w:val="00051610"/>
    <w:rsid w:val="0005197D"/>
    <w:rsid w:val="00051C9D"/>
    <w:rsid w:val="00051DA2"/>
    <w:rsid w:val="00052476"/>
    <w:rsid w:val="00052AB5"/>
    <w:rsid w:val="00052EC2"/>
    <w:rsid w:val="000530D8"/>
    <w:rsid w:val="0005329D"/>
    <w:rsid w:val="0005336E"/>
    <w:rsid w:val="00053490"/>
    <w:rsid w:val="00053753"/>
    <w:rsid w:val="00053932"/>
    <w:rsid w:val="00053A5C"/>
    <w:rsid w:val="0005439E"/>
    <w:rsid w:val="000549C9"/>
    <w:rsid w:val="00054B09"/>
    <w:rsid w:val="00054D1B"/>
    <w:rsid w:val="00055225"/>
    <w:rsid w:val="000553A6"/>
    <w:rsid w:val="00055405"/>
    <w:rsid w:val="00055B29"/>
    <w:rsid w:val="00055EE3"/>
    <w:rsid w:val="00055FA7"/>
    <w:rsid w:val="000561BA"/>
    <w:rsid w:val="00056557"/>
    <w:rsid w:val="00056C58"/>
    <w:rsid w:val="00057126"/>
    <w:rsid w:val="00057A05"/>
    <w:rsid w:val="00057C6C"/>
    <w:rsid w:val="0006017A"/>
    <w:rsid w:val="0006055C"/>
    <w:rsid w:val="00060629"/>
    <w:rsid w:val="00060638"/>
    <w:rsid w:val="000606E3"/>
    <w:rsid w:val="00061009"/>
    <w:rsid w:val="00061C39"/>
    <w:rsid w:val="00061CD0"/>
    <w:rsid w:val="00061DBE"/>
    <w:rsid w:val="0006217B"/>
    <w:rsid w:val="00062532"/>
    <w:rsid w:val="000626D5"/>
    <w:rsid w:val="00062895"/>
    <w:rsid w:val="0006297D"/>
    <w:rsid w:val="00062FD3"/>
    <w:rsid w:val="00063549"/>
    <w:rsid w:val="0006358D"/>
    <w:rsid w:val="00063839"/>
    <w:rsid w:val="00063C59"/>
    <w:rsid w:val="00063CCF"/>
    <w:rsid w:val="00064087"/>
    <w:rsid w:val="000641ED"/>
    <w:rsid w:val="000643E8"/>
    <w:rsid w:val="0006463A"/>
    <w:rsid w:val="00064C53"/>
    <w:rsid w:val="00064FC8"/>
    <w:rsid w:val="00065232"/>
    <w:rsid w:val="0006541E"/>
    <w:rsid w:val="00065CCB"/>
    <w:rsid w:val="00066162"/>
    <w:rsid w:val="0006642A"/>
    <w:rsid w:val="00066C09"/>
    <w:rsid w:val="0006730E"/>
    <w:rsid w:val="00067456"/>
    <w:rsid w:val="0006758B"/>
    <w:rsid w:val="00067D6D"/>
    <w:rsid w:val="00070044"/>
    <w:rsid w:val="0007012C"/>
    <w:rsid w:val="00070D07"/>
    <w:rsid w:val="00071352"/>
    <w:rsid w:val="00071502"/>
    <w:rsid w:val="00071719"/>
    <w:rsid w:val="0007184C"/>
    <w:rsid w:val="00072858"/>
    <w:rsid w:val="000729AE"/>
    <w:rsid w:val="00072A0F"/>
    <w:rsid w:val="00072AAB"/>
    <w:rsid w:val="00072D44"/>
    <w:rsid w:val="00072DE5"/>
    <w:rsid w:val="00072E0D"/>
    <w:rsid w:val="000731E6"/>
    <w:rsid w:val="0007323A"/>
    <w:rsid w:val="000733A2"/>
    <w:rsid w:val="0007353A"/>
    <w:rsid w:val="00073BEE"/>
    <w:rsid w:val="00073D50"/>
    <w:rsid w:val="00073FEB"/>
    <w:rsid w:val="0007421C"/>
    <w:rsid w:val="00074D4B"/>
    <w:rsid w:val="00075219"/>
    <w:rsid w:val="000756AD"/>
    <w:rsid w:val="00075CA9"/>
    <w:rsid w:val="000760DB"/>
    <w:rsid w:val="00076175"/>
    <w:rsid w:val="000761BC"/>
    <w:rsid w:val="00076CBA"/>
    <w:rsid w:val="00076FC1"/>
    <w:rsid w:val="00077041"/>
    <w:rsid w:val="00080F75"/>
    <w:rsid w:val="00081129"/>
    <w:rsid w:val="00081327"/>
    <w:rsid w:val="00081413"/>
    <w:rsid w:val="00081481"/>
    <w:rsid w:val="000819A0"/>
    <w:rsid w:val="00081A0C"/>
    <w:rsid w:val="00081AC1"/>
    <w:rsid w:val="00081DCA"/>
    <w:rsid w:val="00082B94"/>
    <w:rsid w:val="00082CC6"/>
    <w:rsid w:val="00083581"/>
    <w:rsid w:val="000847DD"/>
    <w:rsid w:val="00084833"/>
    <w:rsid w:val="00084A8E"/>
    <w:rsid w:val="00084E57"/>
    <w:rsid w:val="000851C5"/>
    <w:rsid w:val="000852E3"/>
    <w:rsid w:val="0008548D"/>
    <w:rsid w:val="00085F48"/>
    <w:rsid w:val="000861DB"/>
    <w:rsid w:val="000869A9"/>
    <w:rsid w:val="000872FE"/>
    <w:rsid w:val="0008755C"/>
    <w:rsid w:val="000878FE"/>
    <w:rsid w:val="000909F7"/>
    <w:rsid w:val="00090BFA"/>
    <w:rsid w:val="000916F5"/>
    <w:rsid w:val="00091A62"/>
    <w:rsid w:val="00092075"/>
    <w:rsid w:val="00092686"/>
    <w:rsid w:val="00093024"/>
    <w:rsid w:val="0009382F"/>
    <w:rsid w:val="00093F98"/>
    <w:rsid w:val="00094060"/>
    <w:rsid w:val="0009407C"/>
    <w:rsid w:val="000942A4"/>
    <w:rsid w:val="00094471"/>
    <w:rsid w:val="000946FA"/>
    <w:rsid w:val="00094974"/>
    <w:rsid w:val="00094DF1"/>
    <w:rsid w:val="00094FC0"/>
    <w:rsid w:val="00095BC8"/>
    <w:rsid w:val="00095C23"/>
    <w:rsid w:val="00095F5A"/>
    <w:rsid w:val="0009611C"/>
    <w:rsid w:val="00096237"/>
    <w:rsid w:val="00096B5A"/>
    <w:rsid w:val="00097229"/>
    <w:rsid w:val="000974E9"/>
    <w:rsid w:val="00097A01"/>
    <w:rsid w:val="00097CD0"/>
    <w:rsid w:val="000A0121"/>
    <w:rsid w:val="000A023B"/>
    <w:rsid w:val="000A0489"/>
    <w:rsid w:val="000A0BED"/>
    <w:rsid w:val="000A0EAA"/>
    <w:rsid w:val="000A1332"/>
    <w:rsid w:val="000A1498"/>
    <w:rsid w:val="000A19B3"/>
    <w:rsid w:val="000A1D91"/>
    <w:rsid w:val="000A1E6C"/>
    <w:rsid w:val="000A202E"/>
    <w:rsid w:val="000A2160"/>
    <w:rsid w:val="000A2995"/>
    <w:rsid w:val="000A2DFD"/>
    <w:rsid w:val="000A37FD"/>
    <w:rsid w:val="000A3A1C"/>
    <w:rsid w:val="000A3ED7"/>
    <w:rsid w:val="000A439C"/>
    <w:rsid w:val="000A56A9"/>
    <w:rsid w:val="000A5F40"/>
    <w:rsid w:val="000A61E2"/>
    <w:rsid w:val="000A6302"/>
    <w:rsid w:val="000A668F"/>
    <w:rsid w:val="000A6F60"/>
    <w:rsid w:val="000A71DD"/>
    <w:rsid w:val="000A73C0"/>
    <w:rsid w:val="000A7500"/>
    <w:rsid w:val="000A786E"/>
    <w:rsid w:val="000A7939"/>
    <w:rsid w:val="000A7AE8"/>
    <w:rsid w:val="000B0424"/>
    <w:rsid w:val="000B067A"/>
    <w:rsid w:val="000B0A91"/>
    <w:rsid w:val="000B0FCE"/>
    <w:rsid w:val="000B12D3"/>
    <w:rsid w:val="000B1465"/>
    <w:rsid w:val="000B2049"/>
    <w:rsid w:val="000B2209"/>
    <w:rsid w:val="000B2574"/>
    <w:rsid w:val="000B2706"/>
    <w:rsid w:val="000B2A77"/>
    <w:rsid w:val="000B2E21"/>
    <w:rsid w:val="000B2E56"/>
    <w:rsid w:val="000B31A2"/>
    <w:rsid w:val="000B3387"/>
    <w:rsid w:val="000B33A0"/>
    <w:rsid w:val="000B3576"/>
    <w:rsid w:val="000B39EA"/>
    <w:rsid w:val="000B3CE5"/>
    <w:rsid w:val="000B45EB"/>
    <w:rsid w:val="000B49B9"/>
    <w:rsid w:val="000B4B07"/>
    <w:rsid w:val="000B4C93"/>
    <w:rsid w:val="000B4E1E"/>
    <w:rsid w:val="000B5443"/>
    <w:rsid w:val="000B54FE"/>
    <w:rsid w:val="000B5C03"/>
    <w:rsid w:val="000B5E2D"/>
    <w:rsid w:val="000B602E"/>
    <w:rsid w:val="000B6223"/>
    <w:rsid w:val="000B6240"/>
    <w:rsid w:val="000B6961"/>
    <w:rsid w:val="000B6C3B"/>
    <w:rsid w:val="000B7059"/>
    <w:rsid w:val="000B7D91"/>
    <w:rsid w:val="000C016D"/>
    <w:rsid w:val="000C020B"/>
    <w:rsid w:val="000C0601"/>
    <w:rsid w:val="000C081B"/>
    <w:rsid w:val="000C0C31"/>
    <w:rsid w:val="000C0F19"/>
    <w:rsid w:val="000C109F"/>
    <w:rsid w:val="000C1FA3"/>
    <w:rsid w:val="000C28AF"/>
    <w:rsid w:val="000C2916"/>
    <w:rsid w:val="000C2EC8"/>
    <w:rsid w:val="000C2ED7"/>
    <w:rsid w:val="000C2F93"/>
    <w:rsid w:val="000C35B9"/>
    <w:rsid w:val="000C3F10"/>
    <w:rsid w:val="000C3F1C"/>
    <w:rsid w:val="000C437E"/>
    <w:rsid w:val="000C43C2"/>
    <w:rsid w:val="000C47AC"/>
    <w:rsid w:val="000C49AB"/>
    <w:rsid w:val="000C4CA5"/>
    <w:rsid w:val="000C5D96"/>
    <w:rsid w:val="000C5DB4"/>
    <w:rsid w:val="000C5F27"/>
    <w:rsid w:val="000C6333"/>
    <w:rsid w:val="000C6424"/>
    <w:rsid w:val="000C66FC"/>
    <w:rsid w:val="000C6A09"/>
    <w:rsid w:val="000C6D43"/>
    <w:rsid w:val="000C6E2C"/>
    <w:rsid w:val="000C75FB"/>
    <w:rsid w:val="000C786F"/>
    <w:rsid w:val="000C7BBB"/>
    <w:rsid w:val="000C7F8A"/>
    <w:rsid w:val="000D1143"/>
    <w:rsid w:val="000D123D"/>
    <w:rsid w:val="000D1B36"/>
    <w:rsid w:val="000D22BA"/>
    <w:rsid w:val="000D244D"/>
    <w:rsid w:val="000D24F2"/>
    <w:rsid w:val="000D2648"/>
    <w:rsid w:val="000D28A3"/>
    <w:rsid w:val="000D2B5B"/>
    <w:rsid w:val="000D3451"/>
    <w:rsid w:val="000D3E0B"/>
    <w:rsid w:val="000D40A8"/>
    <w:rsid w:val="000D4113"/>
    <w:rsid w:val="000D41C3"/>
    <w:rsid w:val="000D5036"/>
    <w:rsid w:val="000D50D0"/>
    <w:rsid w:val="000D59C5"/>
    <w:rsid w:val="000D59DC"/>
    <w:rsid w:val="000D6270"/>
    <w:rsid w:val="000D668C"/>
    <w:rsid w:val="000D67DF"/>
    <w:rsid w:val="000D68E7"/>
    <w:rsid w:val="000D6A34"/>
    <w:rsid w:val="000D72BE"/>
    <w:rsid w:val="000D735C"/>
    <w:rsid w:val="000D78A3"/>
    <w:rsid w:val="000D7A4F"/>
    <w:rsid w:val="000D7B8B"/>
    <w:rsid w:val="000D7F9C"/>
    <w:rsid w:val="000E047B"/>
    <w:rsid w:val="000E06A7"/>
    <w:rsid w:val="000E0925"/>
    <w:rsid w:val="000E0B08"/>
    <w:rsid w:val="000E1C6C"/>
    <w:rsid w:val="000E21BA"/>
    <w:rsid w:val="000E2530"/>
    <w:rsid w:val="000E2564"/>
    <w:rsid w:val="000E2AA6"/>
    <w:rsid w:val="000E2B2C"/>
    <w:rsid w:val="000E2FF6"/>
    <w:rsid w:val="000E33E9"/>
    <w:rsid w:val="000E34ED"/>
    <w:rsid w:val="000E3CEA"/>
    <w:rsid w:val="000E4185"/>
    <w:rsid w:val="000E42C7"/>
    <w:rsid w:val="000E4740"/>
    <w:rsid w:val="000E4BB3"/>
    <w:rsid w:val="000E537B"/>
    <w:rsid w:val="000E58BB"/>
    <w:rsid w:val="000E591D"/>
    <w:rsid w:val="000E5D82"/>
    <w:rsid w:val="000E5EA2"/>
    <w:rsid w:val="000E5EE7"/>
    <w:rsid w:val="000E5FB2"/>
    <w:rsid w:val="000E6ACD"/>
    <w:rsid w:val="000E6B15"/>
    <w:rsid w:val="000E6C7D"/>
    <w:rsid w:val="000E6D38"/>
    <w:rsid w:val="000E6F85"/>
    <w:rsid w:val="000E76DB"/>
    <w:rsid w:val="000F0042"/>
    <w:rsid w:val="000F06D3"/>
    <w:rsid w:val="000F0B94"/>
    <w:rsid w:val="000F0DE4"/>
    <w:rsid w:val="000F1BDF"/>
    <w:rsid w:val="000F1D0B"/>
    <w:rsid w:val="000F2349"/>
    <w:rsid w:val="000F239A"/>
    <w:rsid w:val="000F2A23"/>
    <w:rsid w:val="000F2BEF"/>
    <w:rsid w:val="000F312D"/>
    <w:rsid w:val="000F31B8"/>
    <w:rsid w:val="000F3261"/>
    <w:rsid w:val="000F329C"/>
    <w:rsid w:val="000F38A6"/>
    <w:rsid w:val="000F40BB"/>
    <w:rsid w:val="000F424A"/>
    <w:rsid w:val="000F4256"/>
    <w:rsid w:val="000F4A18"/>
    <w:rsid w:val="000F4EC6"/>
    <w:rsid w:val="000F51BF"/>
    <w:rsid w:val="000F5234"/>
    <w:rsid w:val="000F6855"/>
    <w:rsid w:val="000F6A45"/>
    <w:rsid w:val="000F7090"/>
    <w:rsid w:val="000F71CF"/>
    <w:rsid w:val="000F7453"/>
    <w:rsid w:val="000F7854"/>
    <w:rsid w:val="000F78FA"/>
    <w:rsid w:val="000F7998"/>
    <w:rsid w:val="000F79BE"/>
    <w:rsid w:val="000F7B73"/>
    <w:rsid w:val="000F7BE5"/>
    <w:rsid w:val="001007C1"/>
    <w:rsid w:val="00100AD1"/>
    <w:rsid w:val="00100D89"/>
    <w:rsid w:val="001013C3"/>
    <w:rsid w:val="00101400"/>
    <w:rsid w:val="0010142F"/>
    <w:rsid w:val="00101C62"/>
    <w:rsid w:val="00101CF2"/>
    <w:rsid w:val="00101F81"/>
    <w:rsid w:val="001020A6"/>
    <w:rsid w:val="0010247B"/>
    <w:rsid w:val="00102760"/>
    <w:rsid w:val="00102E01"/>
    <w:rsid w:val="00102F4B"/>
    <w:rsid w:val="00102F7B"/>
    <w:rsid w:val="00103073"/>
    <w:rsid w:val="00103563"/>
    <w:rsid w:val="001035A9"/>
    <w:rsid w:val="0010367D"/>
    <w:rsid w:val="0010377E"/>
    <w:rsid w:val="00103882"/>
    <w:rsid w:val="00103C81"/>
    <w:rsid w:val="00103CB5"/>
    <w:rsid w:val="00103D04"/>
    <w:rsid w:val="0010427E"/>
    <w:rsid w:val="001042E2"/>
    <w:rsid w:val="001043EA"/>
    <w:rsid w:val="00104473"/>
    <w:rsid w:val="0010460B"/>
    <w:rsid w:val="001046CB"/>
    <w:rsid w:val="001054A9"/>
    <w:rsid w:val="0010576B"/>
    <w:rsid w:val="0010626D"/>
    <w:rsid w:val="001068B1"/>
    <w:rsid w:val="001075C2"/>
    <w:rsid w:val="001078B4"/>
    <w:rsid w:val="00107B06"/>
    <w:rsid w:val="001101B8"/>
    <w:rsid w:val="0011045D"/>
    <w:rsid w:val="00110732"/>
    <w:rsid w:val="001107A4"/>
    <w:rsid w:val="00111805"/>
    <w:rsid w:val="00111848"/>
    <w:rsid w:val="00111AA9"/>
    <w:rsid w:val="00111AC2"/>
    <w:rsid w:val="00111D3C"/>
    <w:rsid w:val="00112683"/>
    <w:rsid w:val="00113424"/>
    <w:rsid w:val="00113F68"/>
    <w:rsid w:val="001142EA"/>
    <w:rsid w:val="0011432D"/>
    <w:rsid w:val="0011453A"/>
    <w:rsid w:val="001145EE"/>
    <w:rsid w:val="00114802"/>
    <w:rsid w:val="00114911"/>
    <w:rsid w:val="001149A6"/>
    <w:rsid w:val="00114AE8"/>
    <w:rsid w:val="00114B83"/>
    <w:rsid w:val="00114FE8"/>
    <w:rsid w:val="00115A88"/>
    <w:rsid w:val="00115F2C"/>
    <w:rsid w:val="0011635E"/>
    <w:rsid w:val="001163E8"/>
    <w:rsid w:val="001167BF"/>
    <w:rsid w:val="00116B20"/>
    <w:rsid w:val="00116E61"/>
    <w:rsid w:val="00116EA2"/>
    <w:rsid w:val="00116EAA"/>
    <w:rsid w:val="001172B6"/>
    <w:rsid w:val="00117526"/>
    <w:rsid w:val="00117722"/>
    <w:rsid w:val="00117CB8"/>
    <w:rsid w:val="00117D59"/>
    <w:rsid w:val="00117D79"/>
    <w:rsid w:val="00117F0A"/>
    <w:rsid w:val="001200D2"/>
    <w:rsid w:val="001203D6"/>
    <w:rsid w:val="0012115D"/>
    <w:rsid w:val="00121677"/>
    <w:rsid w:val="001217CB"/>
    <w:rsid w:val="00121ABA"/>
    <w:rsid w:val="00122410"/>
    <w:rsid w:val="0012261C"/>
    <w:rsid w:val="00122792"/>
    <w:rsid w:val="001227D3"/>
    <w:rsid w:val="00122A33"/>
    <w:rsid w:val="00122B1A"/>
    <w:rsid w:val="00123271"/>
    <w:rsid w:val="00123283"/>
    <w:rsid w:val="00123384"/>
    <w:rsid w:val="0012373D"/>
    <w:rsid w:val="00123896"/>
    <w:rsid w:val="00123A07"/>
    <w:rsid w:val="00123E7C"/>
    <w:rsid w:val="00124000"/>
    <w:rsid w:val="001241AB"/>
    <w:rsid w:val="00124725"/>
    <w:rsid w:val="00124A5F"/>
    <w:rsid w:val="00124D9C"/>
    <w:rsid w:val="00125392"/>
    <w:rsid w:val="00125552"/>
    <w:rsid w:val="00125867"/>
    <w:rsid w:val="00126871"/>
    <w:rsid w:val="0012695B"/>
    <w:rsid w:val="00127BD1"/>
    <w:rsid w:val="00130343"/>
    <w:rsid w:val="00130380"/>
    <w:rsid w:val="00131EEE"/>
    <w:rsid w:val="0013226A"/>
    <w:rsid w:val="0013283A"/>
    <w:rsid w:val="0013287D"/>
    <w:rsid w:val="00132EEB"/>
    <w:rsid w:val="00133297"/>
    <w:rsid w:val="001333C6"/>
    <w:rsid w:val="0013364F"/>
    <w:rsid w:val="00133EE1"/>
    <w:rsid w:val="001343C4"/>
    <w:rsid w:val="00134CDE"/>
    <w:rsid w:val="001356BC"/>
    <w:rsid w:val="00135B4E"/>
    <w:rsid w:val="00135F4E"/>
    <w:rsid w:val="00136546"/>
    <w:rsid w:val="001365C4"/>
    <w:rsid w:val="00136817"/>
    <w:rsid w:val="0013696C"/>
    <w:rsid w:val="00136AD1"/>
    <w:rsid w:val="00136B2C"/>
    <w:rsid w:val="00137338"/>
    <w:rsid w:val="0013745C"/>
    <w:rsid w:val="00137476"/>
    <w:rsid w:val="00137577"/>
    <w:rsid w:val="001375F3"/>
    <w:rsid w:val="00140759"/>
    <w:rsid w:val="00140777"/>
    <w:rsid w:val="00141372"/>
    <w:rsid w:val="001413BB"/>
    <w:rsid w:val="001416AB"/>
    <w:rsid w:val="00141703"/>
    <w:rsid w:val="00141EFF"/>
    <w:rsid w:val="00141F4D"/>
    <w:rsid w:val="0014226D"/>
    <w:rsid w:val="001428A0"/>
    <w:rsid w:val="00142E52"/>
    <w:rsid w:val="0014324D"/>
    <w:rsid w:val="00143338"/>
    <w:rsid w:val="00144505"/>
    <w:rsid w:val="0014480A"/>
    <w:rsid w:val="0014564B"/>
    <w:rsid w:val="00145671"/>
    <w:rsid w:val="001457B2"/>
    <w:rsid w:val="00145976"/>
    <w:rsid w:val="00145BA8"/>
    <w:rsid w:val="00145C7E"/>
    <w:rsid w:val="00145E1D"/>
    <w:rsid w:val="00146560"/>
    <w:rsid w:val="00146AD4"/>
    <w:rsid w:val="001470AE"/>
    <w:rsid w:val="00147523"/>
    <w:rsid w:val="00147A33"/>
    <w:rsid w:val="00147BD5"/>
    <w:rsid w:val="00147BF8"/>
    <w:rsid w:val="00150319"/>
    <w:rsid w:val="0015057E"/>
    <w:rsid w:val="001508C1"/>
    <w:rsid w:val="00150E14"/>
    <w:rsid w:val="00151277"/>
    <w:rsid w:val="001514C9"/>
    <w:rsid w:val="001516B9"/>
    <w:rsid w:val="00151E62"/>
    <w:rsid w:val="001524AF"/>
    <w:rsid w:val="001524E4"/>
    <w:rsid w:val="00152593"/>
    <w:rsid w:val="00152B4F"/>
    <w:rsid w:val="00152EF8"/>
    <w:rsid w:val="001532E4"/>
    <w:rsid w:val="001536B6"/>
    <w:rsid w:val="0015376D"/>
    <w:rsid w:val="00153AC0"/>
    <w:rsid w:val="001545EF"/>
    <w:rsid w:val="001546D3"/>
    <w:rsid w:val="0015473B"/>
    <w:rsid w:val="0015473D"/>
    <w:rsid w:val="001547CA"/>
    <w:rsid w:val="00154E3F"/>
    <w:rsid w:val="00154F4C"/>
    <w:rsid w:val="00155C26"/>
    <w:rsid w:val="00155C8A"/>
    <w:rsid w:val="00155E6D"/>
    <w:rsid w:val="00155F4A"/>
    <w:rsid w:val="00155FCD"/>
    <w:rsid w:val="0015617B"/>
    <w:rsid w:val="00156314"/>
    <w:rsid w:val="0015654D"/>
    <w:rsid w:val="001567CE"/>
    <w:rsid w:val="00156E05"/>
    <w:rsid w:val="00157595"/>
    <w:rsid w:val="00157ACA"/>
    <w:rsid w:val="00157D74"/>
    <w:rsid w:val="00157E2E"/>
    <w:rsid w:val="00160090"/>
    <w:rsid w:val="001600E9"/>
    <w:rsid w:val="00160798"/>
    <w:rsid w:val="001614CC"/>
    <w:rsid w:val="0016153F"/>
    <w:rsid w:val="00161BE8"/>
    <w:rsid w:val="00161C3A"/>
    <w:rsid w:val="00161E62"/>
    <w:rsid w:val="00161F09"/>
    <w:rsid w:val="0016252B"/>
    <w:rsid w:val="0016262D"/>
    <w:rsid w:val="00162694"/>
    <w:rsid w:val="00162915"/>
    <w:rsid w:val="0016350A"/>
    <w:rsid w:val="0016376E"/>
    <w:rsid w:val="001640FF"/>
    <w:rsid w:val="001646C2"/>
    <w:rsid w:val="00164F03"/>
    <w:rsid w:val="001663B7"/>
    <w:rsid w:val="00166874"/>
    <w:rsid w:val="001673DD"/>
    <w:rsid w:val="001678BB"/>
    <w:rsid w:val="00167940"/>
    <w:rsid w:val="00167964"/>
    <w:rsid w:val="00167CD5"/>
    <w:rsid w:val="00167E38"/>
    <w:rsid w:val="001700C3"/>
    <w:rsid w:val="00170399"/>
    <w:rsid w:val="001705D4"/>
    <w:rsid w:val="001705FB"/>
    <w:rsid w:val="00170801"/>
    <w:rsid w:val="00170E7B"/>
    <w:rsid w:val="00170FCC"/>
    <w:rsid w:val="00171053"/>
    <w:rsid w:val="00171226"/>
    <w:rsid w:val="00171B97"/>
    <w:rsid w:val="00171CF9"/>
    <w:rsid w:val="00171DEF"/>
    <w:rsid w:val="00171E7F"/>
    <w:rsid w:val="00171F4C"/>
    <w:rsid w:val="0017212D"/>
    <w:rsid w:val="00172482"/>
    <w:rsid w:val="00172A0D"/>
    <w:rsid w:val="00172C1D"/>
    <w:rsid w:val="00172CE6"/>
    <w:rsid w:val="0017318C"/>
    <w:rsid w:val="00173404"/>
    <w:rsid w:val="00173417"/>
    <w:rsid w:val="001738C8"/>
    <w:rsid w:val="00173CB3"/>
    <w:rsid w:val="00174887"/>
    <w:rsid w:val="0017492D"/>
    <w:rsid w:val="00174FC8"/>
    <w:rsid w:val="00175C12"/>
    <w:rsid w:val="00176521"/>
    <w:rsid w:val="00176765"/>
    <w:rsid w:val="001767CE"/>
    <w:rsid w:val="00176802"/>
    <w:rsid w:val="0017699C"/>
    <w:rsid w:val="00176C87"/>
    <w:rsid w:val="00176FF1"/>
    <w:rsid w:val="00177355"/>
    <w:rsid w:val="00177F6E"/>
    <w:rsid w:val="0018039A"/>
    <w:rsid w:val="001809BB"/>
    <w:rsid w:val="00180E22"/>
    <w:rsid w:val="00180FDA"/>
    <w:rsid w:val="00181117"/>
    <w:rsid w:val="00181C14"/>
    <w:rsid w:val="001822CF"/>
    <w:rsid w:val="00182498"/>
    <w:rsid w:val="0018249C"/>
    <w:rsid w:val="00182572"/>
    <w:rsid w:val="00182709"/>
    <w:rsid w:val="0018292D"/>
    <w:rsid w:val="00182A23"/>
    <w:rsid w:val="00182B38"/>
    <w:rsid w:val="001830D6"/>
    <w:rsid w:val="00183836"/>
    <w:rsid w:val="00183E95"/>
    <w:rsid w:val="00184342"/>
    <w:rsid w:val="00184B2D"/>
    <w:rsid w:val="00184E4D"/>
    <w:rsid w:val="0018557D"/>
    <w:rsid w:val="00185860"/>
    <w:rsid w:val="00185AA7"/>
    <w:rsid w:val="00186A72"/>
    <w:rsid w:val="001875E3"/>
    <w:rsid w:val="00187643"/>
    <w:rsid w:val="00187EFA"/>
    <w:rsid w:val="00190F83"/>
    <w:rsid w:val="00191095"/>
    <w:rsid w:val="0019137C"/>
    <w:rsid w:val="001913D9"/>
    <w:rsid w:val="00191CAA"/>
    <w:rsid w:val="00192352"/>
    <w:rsid w:val="00192669"/>
    <w:rsid w:val="001927C3"/>
    <w:rsid w:val="0019281A"/>
    <w:rsid w:val="001932D8"/>
    <w:rsid w:val="00193924"/>
    <w:rsid w:val="00193CA5"/>
    <w:rsid w:val="001949E6"/>
    <w:rsid w:val="00194D1E"/>
    <w:rsid w:val="00194E82"/>
    <w:rsid w:val="0019531D"/>
    <w:rsid w:val="001958C2"/>
    <w:rsid w:val="00195C41"/>
    <w:rsid w:val="00195D43"/>
    <w:rsid w:val="00195DE2"/>
    <w:rsid w:val="00195F48"/>
    <w:rsid w:val="001965A6"/>
    <w:rsid w:val="001969E2"/>
    <w:rsid w:val="00196DDF"/>
    <w:rsid w:val="00197547"/>
    <w:rsid w:val="00197B56"/>
    <w:rsid w:val="00197FB6"/>
    <w:rsid w:val="001A05B9"/>
    <w:rsid w:val="001A0A63"/>
    <w:rsid w:val="001A0C13"/>
    <w:rsid w:val="001A1139"/>
    <w:rsid w:val="001A1301"/>
    <w:rsid w:val="001A13E7"/>
    <w:rsid w:val="001A15A7"/>
    <w:rsid w:val="001A2B70"/>
    <w:rsid w:val="001A3040"/>
    <w:rsid w:val="001A3498"/>
    <w:rsid w:val="001A3513"/>
    <w:rsid w:val="001A3986"/>
    <w:rsid w:val="001A439D"/>
    <w:rsid w:val="001A4815"/>
    <w:rsid w:val="001A4942"/>
    <w:rsid w:val="001A4C90"/>
    <w:rsid w:val="001A53BD"/>
    <w:rsid w:val="001A567F"/>
    <w:rsid w:val="001A5B13"/>
    <w:rsid w:val="001A65FE"/>
    <w:rsid w:val="001A6959"/>
    <w:rsid w:val="001A6985"/>
    <w:rsid w:val="001A6D41"/>
    <w:rsid w:val="001A7094"/>
    <w:rsid w:val="001A7301"/>
    <w:rsid w:val="001A7457"/>
    <w:rsid w:val="001A75A2"/>
    <w:rsid w:val="001B00B8"/>
    <w:rsid w:val="001B0236"/>
    <w:rsid w:val="001B031C"/>
    <w:rsid w:val="001B0CF1"/>
    <w:rsid w:val="001B0D08"/>
    <w:rsid w:val="001B0EC9"/>
    <w:rsid w:val="001B1094"/>
    <w:rsid w:val="001B1335"/>
    <w:rsid w:val="001B170B"/>
    <w:rsid w:val="001B1B83"/>
    <w:rsid w:val="001B1CF7"/>
    <w:rsid w:val="001B1F2C"/>
    <w:rsid w:val="001B2642"/>
    <w:rsid w:val="001B27C1"/>
    <w:rsid w:val="001B35A3"/>
    <w:rsid w:val="001B3776"/>
    <w:rsid w:val="001B3DF2"/>
    <w:rsid w:val="001B43DE"/>
    <w:rsid w:val="001B47F3"/>
    <w:rsid w:val="001B48F9"/>
    <w:rsid w:val="001B4BF0"/>
    <w:rsid w:val="001B4D47"/>
    <w:rsid w:val="001B52B5"/>
    <w:rsid w:val="001B5DAC"/>
    <w:rsid w:val="001B5FFC"/>
    <w:rsid w:val="001B63E9"/>
    <w:rsid w:val="001B6BAC"/>
    <w:rsid w:val="001B75DE"/>
    <w:rsid w:val="001B762A"/>
    <w:rsid w:val="001B7690"/>
    <w:rsid w:val="001B7D43"/>
    <w:rsid w:val="001C0027"/>
    <w:rsid w:val="001C0102"/>
    <w:rsid w:val="001C03C8"/>
    <w:rsid w:val="001C0573"/>
    <w:rsid w:val="001C06AA"/>
    <w:rsid w:val="001C0E05"/>
    <w:rsid w:val="001C113D"/>
    <w:rsid w:val="001C14C0"/>
    <w:rsid w:val="001C152B"/>
    <w:rsid w:val="001C1834"/>
    <w:rsid w:val="001C1CC3"/>
    <w:rsid w:val="001C213D"/>
    <w:rsid w:val="001C2297"/>
    <w:rsid w:val="001C2401"/>
    <w:rsid w:val="001C2643"/>
    <w:rsid w:val="001C28A9"/>
    <w:rsid w:val="001C29FA"/>
    <w:rsid w:val="001C3635"/>
    <w:rsid w:val="001C3D11"/>
    <w:rsid w:val="001C4095"/>
    <w:rsid w:val="001C47D9"/>
    <w:rsid w:val="001C5573"/>
    <w:rsid w:val="001C55B2"/>
    <w:rsid w:val="001C6022"/>
    <w:rsid w:val="001C65A6"/>
    <w:rsid w:val="001C6B04"/>
    <w:rsid w:val="001C6C43"/>
    <w:rsid w:val="001C6EB5"/>
    <w:rsid w:val="001C749D"/>
    <w:rsid w:val="001C759D"/>
    <w:rsid w:val="001C7604"/>
    <w:rsid w:val="001C77C9"/>
    <w:rsid w:val="001C7A9D"/>
    <w:rsid w:val="001C7BD4"/>
    <w:rsid w:val="001D095E"/>
    <w:rsid w:val="001D1A9A"/>
    <w:rsid w:val="001D2022"/>
    <w:rsid w:val="001D21D4"/>
    <w:rsid w:val="001D241A"/>
    <w:rsid w:val="001D265E"/>
    <w:rsid w:val="001D2844"/>
    <w:rsid w:val="001D339E"/>
    <w:rsid w:val="001D43FE"/>
    <w:rsid w:val="001D452C"/>
    <w:rsid w:val="001D4723"/>
    <w:rsid w:val="001D4BAB"/>
    <w:rsid w:val="001D4CF3"/>
    <w:rsid w:val="001D5039"/>
    <w:rsid w:val="001D54DD"/>
    <w:rsid w:val="001D5547"/>
    <w:rsid w:val="001D6AB4"/>
    <w:rsid w:val="001D72FF"/>
    <w:rsid w:val="001D733D"/>
    <w:rsid w:val="001D78B3"/>
    <w:rsid w:val="001D7A5A"/>
    <w:rsid w:val="001E0761"/>
    <w:rsid w:val="001E084E"/>
    <w:rsid w:val="001E0FD7"/>
    <w:rsid w:val="001E12D7"/>
    <w:rsid w:val="001E1EF2"/>
    <w:rsid w:val="001E20FF"/>
    <w:rsid w:val="001E2706"/>
    <w:rsid w:val="001E284F"/>
    <w:rsid w:val="001E29EB"/>
    <w:rsid w:val="001E32A0"/>
    <w:rsid w:val="001E37AA"/>
    <w:rsid w:val="001E3B17"/>
    <w:rsid w:val="001E3D56"/>
    <w:rsid w:val="001E3F03"/>
    <w:rsid w:val="001E40E2"/>
    <w:rsid w:val="001E46AA"/>
    <w:rsid w:val="001E49FF"/>
    <w:rsid w:val="001E540E"/>
    <w:rsid w:val="001E59CE"/>
    <w:rsid w:val="001E5C30"/>
    <w:rsid w:val="001E62A5"/>
    <w:rsid w:val="001E66E3"/>
    <w:rsid w:val="001E674E"/>
    <w:rsid w:val="001E6A18"/>
    <w:rsid w:val="001E6A43"/>
    <w:rsid w:val="001E6CC9"/>
    <w:rsid w:val="001E7120"/>
    <w:rsid w:val="001E74EB"/>
    <w:rsid w:val="001E75EE"/>
    <w:rsid w:val="001E7EB8"/>
    <w:rsid w:val="001F0C74"/>
    <w:rsid w:val="001F14AC"/>
    <w:rsid w:val="001F19B9"/>
    <w:rsid w:val="001F28FA"/>
    <w:rsid w:val="001F30EA"/>
    <w:rsid w:val="001F34BA"/>
    <w:rsid w:val="001F35D9"/>
    <w:rsid w:val="001F409B"/>
    <w:rsid w:val="001F4237"/>
    <w:rsid w:val="001F467B"/>
    <w:rsid w:val="001F48CC"/>
    <w:rsid w:val="001F4B83"/>
    <w:rsid w:val="001F4EFE"/>
    <w:rsid w:val="001F50FB"/>
    <w:rsid w:val="001F5639"/>
    <w:rsid w:val="001F5BC5"/>
    <w:rsid w:val="001F5C4D"/>
    <w:rsid w:val="001F5C57"/>
    <w:rsid w:val="001F6224"/>
    <w:rsid w:val="001F6323"/>
    <w:rsid w:val="001F677A"/>
    <w:rsid w:val="001F7258"/>
    <w:rsid w:val="001F76C1"/>
    <w:rsid w:val="0020005B"/>
    <w:rsid w:val="002000E9"/>
    <w:rsid w:val="002001F7"/>
    <w:rsid w:val="002008C9"/>
    <w:rsid w:val="002017BA"/>
    <w:rsid w:val="00201E94"/>
    <w:rsid w:val="002020EA"/>
    <w:rsid w:val="00202350"/>
    <w:rsid w:val="002026AC"/>
    <w:rsid w:val="002030A9"/>
    <w:rsid w:val="002034CA"/>
    <w:rsid w:val="00203759"/>
    <w:rsid w:val="002047E9"/>
    <w:rsid w:val="00204D12"/>
    <w:rsid w:val="002053CB"/>
    <w:rsid w:val="00205754"/>
    <w:rsid w:val="0020581A"/>
    <w:rsid w:val="00205EE5"/>
    <w:rsid w:val="00206256"/>
    <w:rsid w:val="00206CF4"/>
    <w:rsid w:val="00207129"/>
    <w:rsid w:val="00207274"/>
    <w:rsid w:val="0021001B"/>
    <w:rsid w:val="0021003F"/>
    <w:rsid w:val="00210168"/>
    <w:rsid w:val="00210753"/>
    <w:rsid w:val="00210764"/>
    <w:rsid w:val="0021095B"/>
    <w:rsid w:val="00210DB7"/>
    <w:rsid w:val="00210E13"/>
    <w:rsid w:val="0021105D"/>
    <w:rsid w:val="0021129F"/>
    <w:rsid w:val="002112E2"/>
    <w:rsid w:val="002113B3"/>
    <w:rsid w:val="0021195C"/>
    <w:rsid w:val="00211A47"/>
    <w:rsid w:val="0021253B"/>
    <w:rsid w:val="00212730"/>
    <w:rsid w:val="00212737"/>
    <w:rsid w:val="0021373F"/>
    <w:rsid w:val="00213C39"/>
    <w:rsid w:val="00213C75"/>
    <w:rsid w:val="00213E1C"/>
    <w:rsid w:val="00214E80"/>
    <w:rsid w:val="002155C0"/>
    <w:rsid w:val="00215C46"/>
    <w:rsid w:val="00215FA1"/>
    <w:rsid w:val="0021658E"/>
    <w:rsid w:val="0021671B"/>
    <w:rsid w:val="0021702F"/>
    <w:rsid w:val="002173EC"/>
    <w:rsid w:val="0021781C"/>
    <w:rsid w:val="0022024B"/>
    <w:rsid w:val="002203C4"/>
    <w:rsid w:val="0022076E"/>
    <w:rsid w:val="0022116F"/>
    <w:rsid w:val="00221399"/>
    <w:rsid w:val="00221429"/>
    <w:rsid w:val="00221966"/>
    <w:rsid w:val="002224D5"/>
    <w:rsid w:val="002227D1"/>
    <w:rsid w:val="00222A5E"/>
    <w:rsid w:val="0022375E"/>
    <w:rsid w:val="0022386D"/>
    <w:rsid w:val="002238AF"/>
    <w:rsid w:val="00223D92"/>
    <w:rsid w:val="00224072"/>
    <w:rsid w:val="0022426D"/>
    <w:rsid w:val="00224AFE"/>
    <w:rsid w:val="002252FA"/>
    <w:rsid w:val="0022564B"/>
    <w:rsid w:val="00225BB1"/>
    <w:rsid w:val="00225F75"/>
    <w:rsid w:val="00226872"/>
    <w:rsid w:val="002268B9"/>
    <w:rsid w:val="00226C6D"/>
    <w:rsid w:val="00226DA4"/>
    <w:rsid w:val="002270C3"/>
    <w:rsid w:val="00227465"/>
    <w:rsid w:val="002302FA"/>
    <w:rsid w:val="00230593"/>
    <w:rsid w:val="00230D44"/>
    <w:rsid w:val="00230F89"/>
    <w:rsid w:val="00231059"/>
    <w:rsid w:val="00231585"/>
    <w:rsid w:val="00231F67"/>
    <w:rsid w:val="0023270E"/>
    <w:rsid w:val="00232E1A"/>
    <w:rsid w:val="00233656"/>
    <w:rsid w:val="00233874"/>
    <w:rsid w:val="00233E20"/>
    <w:rsid w:val="0023491C"/>
    <w:rsid w:val="0023499D"/>
    <w:rsid w:val="00235441"/>
    <w:rsid w:val="0023544E"/>
    <w:rsid w:val="00235472"/>
    <w:rsid w:val="00235824"/>
    <w:rsid w:val="002363C8"/>
    <w:rsid w:val="0023695D"/>
    <w:rsid w:val="00237106"/>
    <w:rsid w:val="00237F1F"/>
    <w:rsid w:val="00240013"/>
    <w:rsid w:val="002400A8"/>
    <w:rsid w:val="00240A4E"/>
    <w:rsid w:val="00240D36"/>
    <w:rsid w:val="00240F4D"/>
    <w:rsid w:val="0024104F"/>
    <w:rsid w:val="0024117C"/>
    <w:rsid w:val="00241B8E"/>
    <w:rsid w:val="00241CD7"/>
    <w:rsid w:val="002423A3"/>
    <w:rsid w:val="00242806"/>
    <w:rsid w:val="00242A81"/>
    <w:rsid w:val="0024332F"/>
    <w:rsid w:val="00243DD1"/>
    <w:rsid w:val="00244519"/>
    <w:rsid w:val="00244698"/>
    <w:rsid w:val="00244796"/>
    <w:rsid w:val="002449C3"/>
    <w:rsid w:val="00244A3E"/>
    <w:rsid w:val="00244C2B"/>
    <w:rsid w:val="00244EA3"/>
    <w:rsid w:val="0024529F"/>
    <w:rsid w:val="002454ED"/>
    <w:rsid w:val="00245FB7"/>
    <w:rsid w:val="00246301"/>
    <w:rsid w:val="0024651C"/>
    <w:rsid w:val="00246525"/>
    <w:rsid w:val="00246B48"/>
    <w:rsid w:val="00246CA7"/>
    <w:rsid w:val="00247162"/>
    <w:rsid w:val="00247272"/>
    <w:rsid w:val="0024761F"/>
    <w:rsid w:val="002477DB"/>
    <w:rsid w:val="002478E0"/>
    <w:rsid w:val="00247A16"/>
    <w:rsid w:val="002506B4"/>
    <w:rsid w:val="00250980"/>
    <w:rsid w:val="00250A9F"/>
    <w:rsid w:val="00250C7B"/>
    <w:rsid w:val="00250E11"/>
    <w:rsid w:val="002511ED"/>
    <w:rsid w:val="002515BD"/>
    <w:rsid w:val="00251609"/>
    <w:rsid w:val="00251EA5"/>
    <w:rsid w:val="00252806"/>
    <w:rsid w:val="002529D1"/>
    <w:rsid w:val="00252E0E"/>
    <w:rsid w:val="00252E57"/>
    <w:rsid w:val="00253051"/>
    <w:rsid w:val="0025335F"/>
    <w:rsid w:val="002533C8"/>
    <w:rsid w:val="00253605"/>
    <w:rsid w:val="0025387F"/>
    <w:rsid w:val="002542CA"/>
    <w:rsid w:val="00254899"/>
    <w:rsid w:val="002548AB"/>
    <w:rsid w:val="00255701"/>
    <w:rsid w:val="00255EDA"/>
    <w:rsid w:val="002565FA"/>
    <w:rsid w:val="00256A98"/>
    <w:rsid w:val="00256D59"/>
    <w:rsid w:val="00256D75"/>
    <w:rsid w:val="00256FA9"/>
    <w:rsid w:val="00257026"/>
    <w:rsid w:val="00257650"/>
    <w:rsid w:val="0026049A"/>
    <w:rsid w:val="002608C5"/>
    <w:rsid w:val="002609C7"/>
    <w:rsid w:val="00260D47"/>
    <w:rsid w:val="00260D7D"/>
    <w:rsid w:val="002610E0"/>
    <w:rsid w:val="002610E3"/>
    <w:rsid w:val="002612D7"/>
    <w:rsid w:val="0026153F"/>
    <w:rsid w:val="00261651"/>
    <w:rsid w:val="00261772"/>
    <w:rsid w:val="002619CF"/>
    <w:rsid w:val="00261ECE"/>
    <w:rsid w:val="002622BD"/>
    <w:rsid w:val="002630BC"/>
    <w:rsid w:val="002634FE"/>
    <w:rsid w:val="00263AA8"/>
    <w:rsid w:val="00263B8F"/>
    <w:rsid w:val="00263D4E"/>
    <w:rsid w:val="00263FB7"/>
    <w:rsid w:val="00264369"/>
    <w:rsid w:val="00264494"/>
    <w:rsid w:val="00264722"/>
    <w:rsid w:val="00264E7F"/>
    <w:rsid w:val="00265028"/>
    <w:rsid w:val="002650CF"/>
    <w:rsid w:val="00265BE1"/>
    <w:rsid w:val="00265EDF"/>
    <w:rsid w:val="00265EE7"/>
    <w:rsid w:val="00265FC1"/>
    <w:rsid w:val="00266084"/>
    <w:rsid w:val="002665B7"/>
    <w:rsid w:val="00266664"/>
    <w:rsid w:val="0026696B"/>
    <w:rsid w:val="00266C61"/>
    <w:rsid w:val="00267049"/>
    <w:rsid w:val="00267268"/>
    <w:rsid w:val="00267B77"/>
    <w:rsid w:val="0027112B"/>
    <w:rsid w:val="0027132F"/>
    <w:rsid w:val="002716F7"/>
    <w:rsid w:val="00271A78"/>
    <w:rsid w:val="00271D90"/>
    <w:rsid w:val="00271DD8"/>
    <w:rsid w:val="00271E4C"/>
    <w:rsid w:val="00273499"/>
    <w:rsid w:val="002734A5"/>
    <w:rsid w:val="002735D6"/>
    <w:rsid w:val="00273666"/>
    <w:rsid w:val="00273732"/>
    <w:rsid w:val="00273978"/>
    <w:rsid w:val="0027398F"/>
    <w:rsid w:val="0027399E"/>
    <w:rsid w:val="00273D22"/>
    <w:rsid w:val="002741DC"/>
    <w:rsid w:val="00274840"/>
    <w:rsid w:val="0027500F"/>
    <w:rsid w:val="00275B7B"/>
    <w:rsid w:val="002761A7"/>
    <w:rsid w:val="002764A9"/>
    <w:rsid w:val="00276530"/>
    <w:rsid w:val="00276953"/>
    <w:rsid w:val="00276C28"/>
    <w:rsid w:val="00276DA1"/>
    <w:rsid w:val="00276EC1"/>
    <w:rsid w:val="002773C6"/>
    <w:rsid w:val="00277BF8"/>
    <w:rsid w:val="00277E85"/>
    <w:rsid w:val="00280068"/>
    <w:rsid w:val="002802DE"/>
    <w:rsid w:val="00280429"/>
    <w:rsid w:val="002811BA"/>
    <w:rsid w:val="00281385"/>
    <w:rsid w:val="002816FC"/>
    <w:rsid w:val="002820FC"/>
    <w:rsid w:val="002834DA"/>
    <w:rsid w:val="00284065"/>
    <w:rsid w:val="00284678"/>
    <w:rsid w:val="00284DA1"/>
    <w:rsid w:val="00284E0A"/>
    <w:rsid w:val="002857C1"/>
    <w:rsid w:val="0028590B"/>
    <w:rsid w:val="0028682A"/>
    <w:rsid w:val="00286FCF"/>
    <w:rsid w:val="0028704D"/>
    <w:rsid w:val="002873B0"/>
    <w:rsid w:val="00287968"/>
    <w:rsid w:val="00290334"/>
    <w:rsid w:val="00290A44"/>
    <w:rsid w:val="00290B38"/>
    <w:rsid w:val="00290C75"/>
    <w:rsid w:val="00290D71"/>
    <w:rsid w:val="00290E24"/>
    <w:rsid w:val="00291011"/>
    <w:rsid w:val="0029123A"/>
    <w:rsid w:val="002914CD"/>
    <w:rsid w:val="00291662"/>
    <w:rsid w:val="00291770"/>
    <w:rsid w:val="0029189C"/>
    <w:rsid w:val="002925B3"/>
    <w:rsid w:val="00292760"/>
    <w:rsid w:val="00292D3A"/>
    <w:rsid w:val="00293261"/>
    <w:rsid w:val="00293659"/>
    <w:rsid w:val="00293C10"/>
    <w:rsid w:val="00293D80"/>
    <w:rsid w:val="002944F6"/>
    <w:rsid w:val="002946A0"/>
    <w:rsid w:val="002946F1"/>
    <w:rsid w:val="00295428"/>
    <w:rsid w:val="002956C4"/>
    <w:rsid w:val="0029576F"/>
    <w:rsid w:val="00296A3F"/>
    <w:rsid w:val="00296A58"/>
    <w:rsid w:val="00296C25"/>
    <w:rsid w:val="00296D55"/>
    <w:rsid w:val="00296E22"/>
    <w:rsid w:val="00297214"/>
    <w:rsid w:val="002978A2"/>
    <w:rsid w:val="00297D72"/>
    <w:rsid w:val="002A00E6"/>
    <w:rsid w:val="002A0230"/>
    <w:rsid w:val="002A05C9"/>
    <w:rsid w:val="002A07E5"/>
    <w:rsid w:val="002A0BBF"/>
    <w:rsid w:val="002A0F24"/>
    <w:rsid w:val="002A1311"/>
    <w:rsid w:val="002A1A53"/>
    <w:rsid w:val="002A1BC1"/>
    <w:rsid w:val="002A1BC6"/>
    <w:rsid w:val="002A22E9"/>
    <w:rsid w:val="002A22F9"/>
    <w:rsid w:val="002A25C3"/>
    <w:rsid w:val="002A28E0"/>
    <w:rsid w:val="002A2941"/>
    <w:rsid w:val="002A2D52"/>
    <w:rsid w:val="002A330E"/>
    <w:rsid w:val="002A3E23"/>
    <w:rsid w:val="002A42E6"/>
    <w:rsid w:val="002A437B"/>
    <w:rsid w:val="002A4CD6"/>
    <w:rsid w:val="002A617F"/>
    <w:rsid w:val="002A6C61"/>
    <w:rsid w:val="002A6CE6"/>
    <w:rsid w:val="002A7E42"/>
    <w:rsid w:val="002B0E16"/>
    <w:rsid w:val="002B2353"/>
    <w:rsid w:val="002B25FF"/>
    <w:rsid w:val="002B270C"/>
    <w:rsid w:val="002B27D9"/>
    <w:rsid w:val="002B2840"/>
    <w:rsid w:val="002B2876"/>
    <w:rsid w:val="002B3815"/>
    <w:rsid w:val="002B3875"/>
    <w:rsid w:val="002B3E16"/>
    <w:rsid w:val="002B4095"/>
    <w:rsid w:val="002B42E6"/>
    <w:rsid w:val="002B467B"/>
    <w:rsid w:val="002B4903"/>
    <w:rsid w:val="002B6462"/>
    <w:rsid w:val="002B64E4"/>
    <w:rsid w:val="002B6A59"/>
    <w:rsid w:val="002B6B43"/>
    <w:rsid w:val="002B6E6D"/>
    <w:rsid w:val="002B7D89"/>
    <w:rsid w:val="002B7DE9"/>
    <w:rsid w:val="002B7F6A"/>
    <w:rsid w:val="002C0086"/>
    <w:rsid w:val="002C02BD"/>
    <w:rsid w:val="002C0498"/>
    <w:rsid w:val="002C04ED"/>
    <w:rsid w:val="002C059C"/>
    <w:rsid w:val="002C0713"/>
    <w:rsid w:val="002C0DCF"/>
    <w:rsid w:val="002C18CE"/>
    <w:rsid w:val="002C18F7"/>
    <w:rsid w:val="002C1993"/>
    <w:rsid w:val="002C1DDB"/>
    <w:rsid w:val="002C1EA1"/>
    <w:rsid w:val="002C2B5D"/>
    <w:rsid w:val="002C2CA0"/>
    <w:rsid w:val="002C2F3D"/>
    <w:rsid w:val="002C3290"/>
    <w:rsid w:val="002C32C9"/>
    <w:rsid w:val="002C34C3"/>
    <w:rsid w:val="002C3557"/>
    <w:rsid w:val="002C3691"/>
    <w:rsid w:val="002C3843"/>
    <w:rsid w:val="002C3A55"/>
    <w:rsid w:val="002C3DE5"/>
    <w:rsid w:val="002C441B"/>
    <w:rsid w:val="002C44E0"/>
    <w:rsid w:val="002C470E"/>
    <w:rsid w:val="002C4936"/>
    <w:rsid w:val="002C4D04"/>
    <w:rsid w:val="002C4EBD"/>
    <w:rsid w:val="002C4F13"/>
    <w:rsid w:val="002C56F5"/>
    <w:rsid w:val="002C59D8"/>
    <w:rsid w:val="002C5E2D"/>
    <w:rsid w:val="002C641D"/>
    <w:rsid w:val="002C665A"/>
    <w:rsid w:val="002C6772"/>
    <w:rsid w:val="002C6A27"/>
    <w:rsid w:val="002C71B0"/>
    <w:rsid w:val="002C72E3"/>
    <w:rsid w:val="002C72E9"/>
    <w:rsid w:val="002C78AB"/>
    <w:rsid w:val="002C790C"/>
    <w:rsid w:val="002C7E32"/>
    <w:rsid w:val="002C7EC6"/>
    <w:rsid w:val="002D0506"/>
    <w:rsid w:val="002D06D3"/>
    <w:rsid w:val="002D09BF"/>
    <w:rsid w:val="002D0FFF"/>
    <w:rsid w:val="002D21F9"/>
    <w:rsid w:val="002D22B9"/>
    <w:rsid w:val="002D239F"/>
    <w:rsid w:val="002D3322"/>
    <w:rsid w:val="002D344B"/>
    <w:rsid w:val="002D3AB4"/>
    <w:rsid w:val="002D3C3B"/>
    <w:rsid w:val="002D3C76"/>
    <w:rsid w:val="002D5063"/>
    <w:rsid w:val="002D5609"/>
    <w:rsid w:val="002D581C"/>
    <w:rsid w:val="002D59E1"/>
    <w:rsid w:val="002D5A62"/>
    <w:rsid w:val="002D606E"/>
    <w:rsid w:val="002D634A"/>
    <w:rsid w:val="002D63E8"/>
    <w:rsid w:val="002D6483"/>
    <w:rsid w:val="002D6487"/>
    <w:rsid w:val="002D69E3"/>
    <w:rsid w:val="002D6C8A"/>
    <w:rsid w:val="002D6D0B"/>
    <w:rsid w:val="002D6E91"/>
    <w:rsid w:val="002D6F03"/>
    <w:rsid w:val="002D7255"/>
    <w:rsid w:val="002D72B7"/>
    <w:rsid w:val="002D7562"/>
    <w:rsid w:val="002D76CD"/>
    <w:rsid w:val="002D7FEB"/>
    <w:rsid w:val="002E107E"/>
    <w:rsid w:val="002E1433"/>
    <w:rsid w:val="002E221D"/>
    <w:rsid w:val="002E274C"/>
    <w:rsid w:val="002E29BC"/>
    <w:rsid w:val="002E2AF7"/>
    <w:rsid w:val="002E2CB0"/>
    <w:rsid w:val="002E30AD"/>
    <w:rsid w:val="002E3128"/>
    <w:rsid w:val="002E313C"/>
    <w:rsid w:val="002E3171"/>
    <w:rsid w:val="002E3367"/>
    <w:rsid w:val="002E3773"/>
    <w:rsid w:val="002E3D20"/>
    <w:rsid w:val="002E4DBC"/>
    <w:rsid w:val="002E508D"/>
    <w:rsid w:val="002E527C"/>
    <w:rsid w:val="002E53EC"/>
    <w:rsid w:val="002E5477"/>
    <w:rsid w:val="002E56C4"/>
    <w:rsid w:val="002E5729"/>
    <w:rsid w:val="002E5C60"/>
    <w:rsid w:val="002E5D55"/>
    <w:rsid w:val="002E5EAC"/>
    <w:rsid w:val="002E5FDD"/>
    <w:rsid w:val="002E69BF"/>
    <w:rsid w:val="002E6D2F"/>
    <w:rsid w:val="002E70B3"/>
    <w:rsid w:val="002E7B0C"/>
    <w:rsid w:val="002F00BC"/>
    <w:rsid w:val="002F00E7"/>
    <w:rsid w:val="002F03EE"/>
    <w:rsid w:val="002F0486"/>
    <w:rsid w:val="002F08AE"/>
    <w:rsid w:val="002F0938"/>
    <w:rsid w:val="002F0D21"/>
    <w:rsid w:val="002F0DF2"/>
    <w:rsid w:val="002F12DB"/>
    <w:rsid w:val="002F13D7"/>
    <w:rsid w:val="002F1574"/>
    <w:rsid w:val="002F1696"/>
    <w:rsid w:val="002F1AEB"/>
    <w:rsid w:val="002F1B63"/>
    <w:rsid w:val="002F240B"/>
    <w:rsid w:val="002F2419"/>
    <w:rsid w:val="002F259B"/>
    <w:rsid w:val="002F26A3"/>
    <w:rsid w:val="002F2E26"/>
    <w:rsid w:val="002F2EC6"/>
    <w:rsid w:val="002F3372"/>
    <w:rsid w:val="002F3536"/>
    <w:rsid w:val="002F386B"/>
    <w:rsid w:val="002F39B2"/>
    <w:rsid w:val="002F3A13"/>
    <w:rsid w:val="002F41FE"/>
    <w:rsid w:val="002F4225"/>
    <w:rsid w:val="002F4327"/>
    <w:rsid w:val="002F4D99"/>
    <w:rsid w:val="002F5046"/>
    <w:rsid w:val="002F5783"/>
    <w:rsid w:val="002F5837"/>
    <w:rsid w:val="002F5A7F"/>
    <w:rsid w:val="002F5E2E"/>
    <w:rsid w:val="002F6411"/>
    <w:rsid w:val="002F6424"/>
    <w:rsid w:val="002F721F"/>
    <w:rsid w:val="002F7503"/>
    <w:rsid w:val="002F752C"/>
    <w:rsid w:val="002F75FA"/>
    <w:rsid w:val="002F7740"/>
    <w:rsid w:val="002F7895"/>
    <w:rsid w:val="002F78A6"/>
    <w:rsid w:val="002F7D6A"/>
    <w:rsid w:val="002F7E0D"/>
    <w:rsid w:val="003009F9"/>
    <w:rsid w:val="00300CD5"/>
    <w:rsid w:val="00301784"/>
    <w:rsid w:val="00301B46"/>
    <w:rsid w:val="00301BC3"/>
    <w:rsid w:val="00301BDE"/>
    <w:rsid w:val="00301E24"/>
    <w:rsid w:val="003021C4"/>
    <w:rsid w:val="00302244"/>
    <w:rsid w:val="003025AC"/>
    <w:rsid w:val="00302821"/>
    <w:rsid w:val="00302EE5"/>
    <w:rsid w:val="00302F53"/>
    <w:rsid w:val="0030340E"/>
    <w:rsid w:val="00303A7B"/>
    <w:rsid w:val="00303D91"/>
    <w:rsid w:val="00303ED5"/>
    <w:rsid w:val="0030419E"/>
    <w:rsid w:val="003043F8"/>
    <w:rsid w:val="00304927"/>
    <w:rsid w:val="003049AB"/>
    <w:rsid w:val="00304B8F"/>
    <w:rsid w:val="00304CB0"/>
    <w:rsid w:val="00305A0D"/>
    <w:rsid w:val="00305CEE"/>
    <w:rsid w:val="00307054"/>
    <w:rsid w:val="00307114"/>
    <w:rsid w:val="0030725F"/>
    <w:rsid w:val="00307C5A"/>
    <w:rsid w:val="00307F54"/>
    <w:rsid w:val="00310A02"/>
    <w:rsid w:val="0031137F"/>
    <w:rsid w:val="00311508"/>
    <w:rsid w:val="00311880"/>
    <w:rsid w:val="00311DEA"/>
    <w:rsid w:val="00313022"/>
    <w:rsid w:val="00313258"/>
    <w:rsid w:val="003133EA"/>
    <w:rsid w:val="00313B2B"/>
    <w:rsid w:val="00314693"/>
    <w:rsid w:val="00314A6E"/>
    <w:rsid w:val="00314E5C"/>
    <w:rsid w:val="00314FDB"/>
    <w:rsid w:val="003150FE"/>
    <w:rsid w:val="003151D9"/>
    <w:rsid w:val="00315411"/>
    <w:rsid w:val="00315752"/>
    <w:rsid w:val="00315756"/>
    <w:rsid w:val="003159C3"/>
    <w:rsid w:val="00315F14"/>
    <w:rsid w:val="0031676B"/>
    <w:rsid w:val="003167DB"/>
    <w:rsid w:val="00316B42"/>
    <w:rsid w:val="003173D7"/>
    <w:rsid w:val="00317E6A"/>
    <w:rsid w:val="003200C9"/>
    <w:rsid w:val="0032052F"/>
    <w:rsid w:val="00320E83"/>
    <w:rsid w:val="00321731"/>
    <w:rsid w:val="0032174D"/>
    <w:rsid w:val="00321A6D"/>
    <w:rsid w:val="0032239F"/>
    <w:rsid w:val="003228EF"/>
    <w:rsid w:val="003229C9"/>
    <w:rsid w:val="00322C7F"/>
    <w:rsid w:val="00322F13"/>
    <w:rsid w:val="0032310A"/>
    <w:rsid w:val="00323410"/>
    <w:rsid w:val="00324D1D"/>
    <w:rsid w:val="003253C7"/>
    <w:rsid w:val="00326146"/>
    <w:rsid w:val="00326661"/>
    <w:rsid w:val="00326ACC"/>
    <w:rsid w:val="00326CCF"/>
    <w:rsid w:val="00326D28"/>
    <w:rsid w:val="00326F57"/>
    <w:rsid w:val="00327086"/>
    <w:rsid w:val="00327392"/>
    <w:rsid w:val="003275B4"/>
    <w:rsid w:val="003275B9"/>
    <w:rsid w:val="003279B3"/>
    <w:rsid w:val="00327B5D"/>
    <w:rsid w:val="00327E08"/>
    <w:rsid w:val="00327EF1"/>
    <w:rsid w:val="00330668"/>
    <w:rsid w:val="00330B75"/>
    <w:rsid w:val="00330C46"/>
    <w:rsid w:val="00330D7A"/>
    <w:rsid w:val="00330F6D"/>
    <w:rsid w:val="0033158C"/>
    <w:rsid w:val="00331946"/>
    <w:rsid w:val="00331D18"/>
    <w:rsid w:val="00331E2F"/>
    <w:rsid w:val="00331F7B"/>
    <w:rsid w:val="00331FF2"/>
    <w:rsid w:val="00332305"/>
    <w:rsid w:val="0033240C"/>
    <w:rsid w:val="003324AE"/>
    <w:rsid w:val="00332C61"/>
    <w:rsid w:val="0033320D"/>
    <w:rsid w:val="00333829"/>
    <w:rsid w:val="003338D8"/>
    <w:rsid w:val="003341A3"/>
    <w:rsid w:val="00334EC8"/>
    <w:rsid w:val="00334EF8"/>
    <w:rsid w:val="003350F8"/>
    <w:rsid w:val="003353B7"/>
    <w:rsid w:val="00335737"/>
    <w:rsid w:val="00335AED"/>
    <w:rsid w:val="00335E6A"/>
    <w:rsid w:val="003364B2"/>
    <w:rsid w:val="00336A97"/>
    <w:rsid w:val="00336B38"/>
    <w:rsid w:val="0033712A"/>
    <w:rsid w:val="00337E31"/>
    <w:rsid w:val="00337E5B"/>
    <w:rsid w:val="003408D3"/>
    <w:rsid w:val="003417C5"/>
    <w:rsid w:val="00341A40"/>
    <w:rsid w:val="00341CAC"/>
    <w:rsid w:val="00341E4A"/>
    <w:rsid w:val="00342D7D"/>
    <w:rsid w:val="00343640"/>
    <w:rsid w:val="00343B92"/>
    <w:rsid w:val="00343E43"/>
    <w:rsid w:val="00343F9C"/>
    <w:rsid w:val="003441A1"/>
    <w:rsid w:val="00344331"/>
    <w:rsid w:val="00344570"/>
    <w:rsid w:val="003445EA"/>
    <w:rsid w:val="003448A1"/>
    <w:rsid w:val="00345286"/>
    <w:rsid w:val="0034552D"/>
    <w:rsid w:val="00345756"/>
    <w:rsid w:val="00345890"/>
    <w:rsid w:val="00345F44"/>
    <w:rsid w:val="00345F67"/>
    <w:rsid w:val="00345F86"/>
    <w:rsid w:val="00345F9B"/>
    <w:rsid w:val="00346165"/>
    <w:rsid w:val="00346D2B"/>
    <w:rsid w:val="00346FB7"/>
    <w:rsid w:val="00347156"/>
    <w:rsid w:val="0034769F"/>
    <w:rsid w:val="003476EC"/>
    <w:rsid w:val="00347D3C"/>
    <w:rsid w:val="00347F0D"/>
    <w:rsid w:val="00350D12"/>
    <w:rsid w:val="00350D92"/>
    <w:rsid w:val="00351236"/>
    <w:rsid w:val="0035153C"/>
    <w:rsid w:val="00351732"/>
    <w:rsid w:val="00351B0B"/>
    <w:rsid w:val="003526A4"/>
    <w:rsid w:val="003529D8"/>
    <w:rsid w:val="003529FA"/>
    <w:rsid w:val="00353416"/>
    <w:rsid w:val="0035362F"/>
    <w:rsid w:val="00353A9F"/>
    <w:rsid w:val="00353D3C"/>
    <w:rsid w:val="00354576"/>
    <w:rsid w:val="0035482E"/>
    <w:rsid w:val="00354DE9"/>
    <w:rsid w:val="003552BF"/>
    <w:rsid w:val="003558C9"/>
    <w:rsid w:val="00355970"/>
    <w:rsid w:val="00355CAE"/>
    <w:rsid w:val="00355E81"/>
    <w:rsid w:val="00356141"/>
    <w:rsid w:val="003602B6"/>
    <w:rsid w:val="003608BD"/>
    <w:rsid w:val="003609CD"/>
    <w:rsid w:val="00360DF5"/>
    <w:rsid w:val="00360F6F"/>
    <w:rsid w:val="003613DB"/>
    <w:rsid w:val="003616D5"/>
    <w:rsid w:val="0036238B"/>
    <w:rsid w:val="00362A03"/>
    <w:rsid w:val="00362CC6"/>
    <w:rsid w:val="00362D1A"/>
    <w:rsid w:val="003630A5"/>
    <w:rsid w:val="0036365A"/>
    <w:rsid w:val="003636A0"/>
    <w:rsid w:val="00363F32"/>
    <w:rsid w:val="003646F2"/>
    <w:rsid w:val="00364A9B"/>
    <w:rsid w:val="00364C67"/>
    <w:rsid w:val="00364FA3"/>
    <w:rsid w:val="00365194"/>
    <w:rsid w:val="003651DA"/>
    <w:rsid w:val="00365E77"/>
    <w:rsid w:val="00365E82"/>
    <w:rsid w:val="003666A1"/>
    <w:rsid w:val="00366BDE"/>
    <w:rsid w:val="00366D25"/>
    <w:rsid w:val="00366E3B"/>
    <w:rsid w:val="00367586"/>
    <w:rsid w:val="003676ED"/>
    <w:rsid w:val="00370018"/>
    <w:rsid w:val="00370B4A"/>
    <w:rsid w:val="00370DE1"/>
    <w:rsid w:val="00370F4B"/>
    <w:rsid w:val="00371169"/>
    <w:rsid w:val="0037193A"/>
    <w:rsid w:val="00372184"/>
    <w:rsid w:val="0037238F"/>
    <w:rsid w:val="00372B34"/>
    <w:rsid w:val="00372BDB"/>
    <w:rsid w:val="003735F3"/>
    <w:rsid w:val="00373606"/>
    <w:rsid w:val="00373B46"/>
    <w:rsid w:val="00373D0A"/>
    <w:rsid w:val="00373E96"/>
    <w:rsid w:val="00373F45"/>
    <w:rsid w:val="00374196"/>
    <w:rsid w:val="003741A1"/>
    <w:rsid w:val="0037452A"/>
    <w:rsid w:val="0037495C"/>
    <w:rsid w:val="00374DB1"/>
    <w:rsid w:val="00374FF7"/>
    <w:rsid w:val="003754C4"/>
    <w:rsid w:val="00376283"/>
    <w:rsid w:val="003762CF"/>
    <w:rsid w:val="00377152"/>
    <w:rsid w:val="00377464"/>
    <w:rsid w:val="00380100"/>
    <w:rsid w:val="0038011E"/>
    <w:rsid w:val="00380209"/>
    <w:rsid w:val="00380D10"/>
    <w:rsid w:val="00380FEF"/>
    <w:rsid w:val="00381248"/>
    <w:rsid w:val="003814DA"/>
    <w:rsid w:val="0038154F"/>
    <w:rsid w:val="0038193A"/>
    <w:rsid w:val="00381B53"/>
    <w:rsid w:val="003824FD"/>
    <w:rsid w:val="003825DB"/>
    <w:rsid w:val="00382674"/>
    <w:rsid w:val="00382925"/>
    <w:rsid w:val="003830D8"/>
    <w:rsid w:val="003834E4"/>
    <w:rsid w:val="00383743"/>
    <w:rsid w:val="003837EF"/>
    <w:rsid w:val="00383DB1"/>
    <w:rsid w:val="003842C6"/>
    <w:rsid w:val="00384347"/>
    <w:rsid w:val="00384EEF"/>
    <w:rsid w:val="0038527E"/>
    <w:rsid w:val="003852B0"/>
    <w:rsid w:val="00385305"/>
    <w:rsid w:val="00385798"/>
    <w:rsid w:val="00385815"/>
    <w:rsid w:val="00385943"/>
    <w:rsid w:val="003866D8"/>
    <w:rsid w:val="003878A2"/>
    <w:rsid w:val="0038793E"/>
    <w:rsid w:val="00390216"/>
    <w:rsid w:val="0039070C"/>
    <w:rsid w:val="0039078F"/>
    <w:rsid w:val="00390DFE"/>
    <w:rsid w:val="00390E2D"/>
    <w:rsid w:val="00391119"/>
    <w:rsid w:val="003915C5"/>
    <w:rsid w:val="00391FDC"/>
    <w:rsid w:val="003931AF"/>
    <w:rsid w:val="00393321"/>
    <w:rsid w:val="00393D4D"/>
    <w:rsid w:val="003942AF"/>
    <w:rsid w:val="003945D3"/>
    <w:rsid w:val="003945F8"/>
    <w:rsid w:val="0039478A"/>
    <w:rsid w:val="003947E8"/>
    <w:rsid w:val="003949C4"/>
    <w:rsid w:val="00395530"/>
    <w:rsid w:val="00395C27"/>
    <w:rsid w:val="00395C57"/>
    <w:rsid w:val="00395FFE"/>
    <w:rsid w:val="00396AD7"/>
    <w:rsid w:val="00396C6A"/>
    <w:rsid w:val="003970CD"/>
    <w:rsid w:val="00397999"/>
    <w:rsid w:val="00397D79"/>
    <w:rsid w:val="003A036C"/>
    <w:rsid w:val="003A0FCC"/>
    <w:rsid w:val="003A103B"/>
    <w:rsid w:val="003A146A"/>
    <w:rsid w:val="003A1827"/>
    <w:rsid w:val="003A1F02"/>
    <w:rsid w:val="003A2037"/>
    <w:rsid w:val="003A2852"/>
    <w:rsid w:val="003A2A84"/>
    <w:rsid w:val="003A2C75"/>
    <w:rsid w:val="003A2F72"/>
    <w:rsid w:val="003A3143"/>
    <w:rsid w:val="003A355E"/>
    <w:rsid w:val="003A3A98"/>
    <w:rsid w:val="003A3E17"/>
    <w:rsid w:val="003A40A1"/>
    <w:rsid w:val="003A415B"/>
    <w:rsid w:val="003A42C5"/>
    <w:rsid w:val="003A4564"/>
    <w:rsid w:val="003A4873"/>
    <w:rsid w:val="003A4A5E"/>
    <w:rsid w:val="003A4AD4"/>
    <w:rsid w:val="003A4F89"/>
    <w:rsid w:val="003A50A9"/>
    <w:rsid w:val="003A55A6"/>
    <w:rsid w:val="003A5738"/>
    <w:rsid w:val="003A5B2F"/>
    <w:rsid w:val="003A5E40"/>
    <w:rsid w:val="003A5E6E"/>
    <w:rsid w:val="003A61D0"/>
    <w:rsid w:val="003A6585"/>
    <w:rsid w:val="003A6BE3"/>
    <w:rsid w:val="003A6D13"/>
    <w:rsid w:val="003A746B"/>
    <w:rsid w:val="003A7683"/>
    <w:rsid w:val="003A7864"/>
    <w:rsid w:val="003B0774"/>
    <w:rsid w:val="003B08FE"/>
    <w:rsid w:val="003B098E"/>
    <w:rsid w:val="003B0ABD"/>
    <w:rsid w:val="003B0D79"/>
    <w:rsid w:val="003B1DDB"/>
    <w:rsid w:val="003B2483"/>
    <w:rsid w:val="003B24BD"/>
    <w:rsid w:val="003B29A2"/>
    <w:rsid w:val="003B2F76"/>
    <w:rsid w:val="003B30C6"/>
    <w:rsid w:val="003B362C"/>
    <w:rsid w:val="003B38D8"/>
    <w:rsid w:val="003B394E"/>
    <w:rsid w:val="003B3EAF"/>
    <w:rsid w:val="003B4792"/>
    <w:rsid w:val="003B4B80"/>
    <w:rsid w:val="003B4C54"/>
    <w:rsid w:val="003B5268"/>
    <w:rsid w:val="003B5271"/>
    <w:rsid w:val="003B5D26"/>
    <w:rsid w:val="003B60DA"/>
    <w:rsid w:val="003B620B"/>
    <w:rsid w:val="003B6255"/>
    <w:rsid w:val="003B6BAD"/>
    <w:rsid w:val="003B6C13"/>
    <w:rsid w:val="003B6C96"/>
    <w:rsid w:val="003B6F3B"/>
    <w:rsid w:val="003B76CE"/>
    <w:rsid w:val="003B774E"/>
    <w:rsid w:val="003B7899"/>
    <w:rsid w:val="003B7EEC"/>
    <w:rsid w:val="003C00E8"/>
    <w:rsid w:val="003C031D"/>
    <w:rsid w:val="003C0D4D"/>
    <w:rsid w:val="003C14D8"/>
    <w:rsid w:val="003C18D7"/>
    <w:rsid w:val="003C19D8"/>
    <w:rsid w:val="003C1A2D"/>
    <w:rsid w:val="003C1ABE"/>
    <w:rsid w:val="003C22FD"/>
    <w:rsid w:val="003C27B3"/>
    <w:rsid w:val="003C30F6"/>
    <w:rsid w:val="003C315F"/>
    <w:rsid w:val="003C3169"/>
    <w:rsid w:val="003C33A5"/>
    <w:rsid w:val="003C3BEF"/>
    <w:rsid w:val="003C3D5A"/>
    <w:rsid w:val="003C48A8"/>
    <w:rsid w:val="003C4E50"/>
    <w:rsid w:val="003C4EEF"/>
    <w:rsid w:val="003C5406"/>
    <w:rsid w:val="003C553A"/>
    <w:rsid w:val="003C575F"/>
    <w:rsid w:val="003C588B"/>
    <w:rsid w:val="003C5DD2"/>
    <w:rsid w:val="003C6034"/>
    <w:rsid w:val="003C6291"/>
    <w:rsid w:val="003C7445"/>
    <w:rsid w:val="003C7960"/>
    <w:rsid w:val="003C7C14"/>
    <w:rsid w:val="003D0704"/>
    <w:rsid w:val="003D0FBA"/>
    <w:rsid w:val="003D126D"/>
    <w:rsid w:val="003D1565"/>
    <w:rsid w:val="003D159A"/>
    <w:rsid w:val="003D1616"/>
    <w:rsid w:val="003D16F2"/>
    <w:rsid w:val="003D2024"/>
    <w:rsid w:val="003D28F0"/>
    <w:rsid w:val="003D2C36"/>
    <w:rsid w:val="003D3875"/>
    <w:rsid w:val="003D3D18"/>
    <w:rsid w:val="003D3FCC"/>
    <w:rsid w:val="003D43D7"/>
    <w:rsid w:val="003D4481"/>
    <w:rsid w:val="003D4620"/>
    <w:rsid w:val="003D4630"/>
    <w:rsid w:val="003D4EED"/>
    <w:rsid w:val="003D4FC1"/>
    <w:rsid w:val="003D539E"/>
    <w:rsid w:val="003D558D"/>
    <w:rsid w:val="003D58A3"/>
    <w:rsid w:val="003D5B50"/>
    <w:rsid w:val="003D5CBD"/>
    <w:rsid w:val="003D5CEE"/>
    <w:rsid w:val="003D6283"/>
    <w:rsid w:val="003D69C3"/>
    <w:rsid w:val="003D69C6"/>
    <w:rsid w:val="003D6EAE"/>
    <w:rsid w:val="003D73E8"/>
    <w:rsid w:val="003D7FFB"/>
    <w:rsid w:val="003E0177"/>
    <w:rsid w:val="003E04A7"/>
    <w:rsid w:val="003E090B"/>
    <w:rsid w:val="003E0B6B"/>
    <w:rsid w:val="003E0E5F"/>
    <w:rsid w:val="003E0FB9"/>
    <w:rsid w:val="003E0FC1"/>
    <w:rsid w:val="003E17BD"/>
    <w:rsid w:val="003E1D8D"/>
    <w:rsid w:val="003E28C3"/>
    <w:rsid w:val="003E2A54"/>
    <w:rsid w:val="003E2DBE"/>
    <w:rsid w:val="003E30EE"/>
    <w:rsid w:val="003E3488"/>
    <w:rsid w:val="003E3F55"/>
    <w:rsid w:val="003E4874"/>
    <w:rsid w:val="003E4CBB"/>
    <w:rsid w:val="003E4FD7"/>
    <w:rsid w:val="003E55D4"/>
    <w:rsid w:val="003E5A30"/>
    <w:rsid w:val="003E6D7C"/>
    <w:rsid w:val="003E6DF0"/>
    <w:rsid w:val="003E7045"/>
    <w:rsid w:val="003E70CA"/>
    <w:rsid w:val="003E71A0"/>
    <w:rsid w:val="003E74D7"/>
    <w:rsid w:val="003E7507"/>
    <w:rsid w:val="003E77EB"/>
    <w:rsid w:val="003E78EE"/>
    <w:rsid w:val="003E7937"/>
    <w:rsid w:val="003F054C"/>
    <w:rsid w:val="003F081D"/>
    <w:rsid w:val="003F1240"/>
    <w:rsid w:val="003F12DE"/>
    <w:rsid w:val="003F154C"/>
    <w:rsid w:val="003F15F9"/>
    <w:rsid w:val="003F1BEA"/>
    <w:rsid w:val="003F27AA"/>
    <w:rsid w:val="003F2979"/>
    <w:rsid w:val="003F33DC"/>
    <w:rsid w:val="003F373A"/>
    <w:rsid w:val="003F3BE6"/>
    <w:rsid w:val="003F3C28"/>
    <w:rsid w:val="003F3E97"/>
    <w:rsid w:val="003F3EA8"/>
    <w:rsid w:val="003F3F4E"/>
    <w:rsid w:val="003F3F73"/>
    <w:rsid w:val="003F42DB"/>
    <w:rsid w:val="003F4560"/>
    <w:rsid w:val="003F45CC"/>
    <w:rsid w:val="003F4EAA"/>
    <w:rsid w:val="003F52FF"/>
    <w:rsid w:val="003F54FD"/>
    <w:rsid w:val="003F578D"/>
    <w:rsid w:val="003F57E4"/>
    <w:rsid w:val="003F5D2F"/>
    <w:rsid w:val="003F61D3"/>
    <w:rsid w:val="003F6F76"/>
    <w:rsid w:val="003F755D"/>
    <w:rsid w:val="00400012"/>
    <w:rsid w:val="00400767"/>
    <w:rsid w:val="004010D2"/>
    <w:rsid w:val="00401182"/>
    <w:rsid w:val="004015F9"/>
    <w:rsid w:val="004020DE"/>
    <w:rsid w:val="0040263D"/>
    <w:rsid w:val="004026AC"/>
    <w:rsid w:val="0040290D"/>
    <w:rsid w:val="004029BC"/>
    <w:rsid w:val="00402C6F"/>
    <w:rsid w:val="00404890"/>
    <w:rsid w:val="00404CDB"/>
    <w:rsid w:val="00404ECD"/>
    <w:rsid w:val="0040504E"/>
    <w:rsid w:val="00405D63"/>
    <w:rsid w:val="004061F7"/>
    <w:rsid w:val="004064B0"/>
    <w:rsid w:val="0040667A"/>
    <w:rsid w:val="00406DBD"/>
    <w:rsid w:val="0040732C"/>
    <w:rsid w:val="00407AFB"/>
    <w:rsid w:val="0041021F"/>
    <w:rsid w:val="00410225"/>
    <w:rsid w:val="00410364"/>
    <w:rsid w:val="00410EB8"/>
    <w:rsid w:val="004115A5"/>
    <w:rsid w:val="00411B0E"/>
    <w:rsid w:val="00411F39"/>
    <w:rsid w:val="004121D4"/>
    <w:rsid w:val="00412699"/>
    <w:rsid w:val="0041291F"/>
    <w:rsid w:val="00412C26"/>
    <w:rsid w:val="00412E3D"/>
    <w:rsid w:val="004132F9"/>
    <w:rsid w:val="00413445"/>
    <w:rsid w:val="00413921"/>
    <w:rsid w:val="00413ED5"/>
    <w:rsid w:val="00414BBC"/>
    <w:rsid w:val="00414CFF"/>
    <w:rsid w:val="00415008"/>
    <w:rsid w:val="0041582E"/>
    <w:rsid w:val="00415E86"/>
    <w:rsid w:val="00417CB5"/>
    <w:rsid w:val="00417D47"/>
    <w:rsid w:val="00420629"/>
    <w:rsid w:val="004206C9"/>
    <w:rsid w:val="00420D04"/>
    <w:rsid w:val="004213E8"/>
    <w:rsid w:val="00421522"/>
    <w:rsid w:val="004217B5"/>
    <w:rsid w:val="0042198F"/>
    <w:rsid w:val="00421E32"/>
    <w:rsid w:val="00422D8C"/>
    <w:rsid w:val="004234EA"/>
    <w:rsid w:val="004236B8"/>
    <w:rsid w:val="004236E0"/>
    <w:rsid w:val="00423C90"/>
    <w:rsid w:val="0042410F"/>
    <w:rsid w:val="004243F1"/>
    <w:rsid w:val="00424BBD"/>
    <w:rsid w:val="00424D67"/>
    <w:rsid w:val="004250C8"/>
    <w:rsid w:val="0042536D"/>
    <w:rsid w:val="00425F27"/>
    <w:rsid w:val="00426AF1"/>
    <w:rsid w:val="00426D65"/>
    <w:rsid w:val="00426E8C"/>
    <w:rsid w:val="00426EFA"/>
    <w:rsid w:val="00426F2F"/>
    <w:rsid w:val="00427115"/>
    <w:rsid w:val="004272E1"/>
    <w:rsid w:val="00427EF0"/>
    <w:rsid w:val="00427EF1"/>
    <w:rsid w:val="00430419"/>
    <w:rsid w:val="004318AE"/>
    <w:rsid w:val="00431D09"/>
    <w:rsid w:val="00431F01"/>
    <w:rsid w:val="0043220F"/>
    <w:rsid w:val="004327A8"/>
    <w:rsid w:val="00432862"/>
    <w:rsid w:val="004328B4"/>
    <w:rsid w:val="004328DD"/>
    <w:rsid w:val="00432901"/>
    <w:rsid w:val="00432A32"/>
    <w:rsid w:val="00432D83"/>
    <w:rsid w:val="00432EF4"/>
    <w:rsid w:val="0043330C"/>
    <w:rsid w:val="00433659"/>
    <w:rsid w:val="004337B1"/>
    <w:rsid w:val="00434503"/>
    <w:rsid w:val="00434E47"/>
    <w:rsid w:val="00435066"/>
    <w:rsid w:val="00435119"/>
    <w:rsid w:val="0043525B"/>
    <w:rsid w:val="00436039"/>
    <w:rsid w:val="00436441"/>
    <w:rsid w:val="004372DA"/>
    <w:rsid w:val="004373A2"/>
    <w:rsid w:val="004373B6"/>
    <w:rsid w:val="0043746E"/>
    <w:rsid w:val="0043797B"/>
    <w:rsid w:val="004400B1"/>
    <w:rsid w:val="00440328"/>
    <w:rsid w:val="00440517"/>
    <w:rsid w:val="00440816"/>
    <w:rsid w:val="00440C45"/>
    <w:rsid w:val="00440D14"/>
    <w:rsid w:val="0044179F"/>
    <w:rsid w:val="00441E89"/>
    <w:rsid w:val="00442054"/>
    <w:rsid w:val="004420D5"/>
    <w:rsid w:val="004421B2"/>
    <w:rsid w:val="00442CC0"/>
    <w:rsid w:val="00443363"/>
    <w:rsid w:val="00443A8D"/>
    <w:rsid w:val="004441BC"/>
    <w:rsid w:val="0044437B"/>
    <w:rsid w:val="0044470B"/>
    <w:rsid w:val="004448AB"/>
    <w:rsid w:val="00444D54"/>
    <w:rsid w:val="00444F4D"/>
    <w:rsid w:val="004450C2"/>
    <w:rsid w:val="004457EB"/>
    <w:rsid w:val="004459E7"/>
    <w:rsid w:val="004460CB"/>
    <w:rsid w:val="00446204"/>
    <w:rsid w:val="0044628A"/>
    <w:rsid w:val="00446AAA"/>
    <w:rsid w:val="00446B00"/>
    <w:rsid w:val="00450398"/>
    <w:rsid w:val="00450676"/>
    <w:rsid w:val="00450B06"/>
    <w:rsid w:val="00450D02"/>
    <w:rsid w:val="00450F62"/>
    <w:rsid w:val="0045107F"/>
    <w:rsid w:val="004510B4"/>
    <w:rsid w:val="00451CB1"/>
    <w:rsid w:val="00451E57"/>
    <w:rsid w:val="0045315D"/>
    <w:rsid w:val="00453BA0"/>
    <w:rsid w:val="00454CB4"/>
    <w:rsid w:val="00454DE7"/>
    <w:rsid w:val="00454F1B"/>
    <w:rsid w:val="0045514C"/>
    <w:rsid w:val="004552B1"/>
    <w:rsid w:val="004558D0"/>
    <w:rsid w:val="00456866"/>
    <w:rsid w:val="00456CF8"/>
    <w:rsid w:val="00456DFF"/>
    <w:rsid w:val="00457458"/>
    <w:rsid w:val="004574F4"/>
    <w:rsid w:val="00457BCC"/>
    <w:rsid w:val="00457E98"/>
    <w:rsid w:val="00457F21"/>
    <w:rsid w:val="004605BD"/>
    <w:rsid w:val="004606AF"/>
    <w:rsid w:val="004606ED"/>
    <w:rsid w:val="004609D7"/>
    <w:rsid w:val="00460BB9"/>
    <w:rsid w:val="00460E64"/>
    <w:rsid w:val="00460ED2"/>
    <w:rsid w:val="00460FAA"/>
    <w:rsid w:val="00461AD1"/>
    <w:rsid w:val="00461B10"/>
    <w:rsid w:val="00461D4A"/>
    <w:rsid w:val="00461DC2"/>
    <w:rsid w:val="00462090"/>
    <w:rsid w:val="004628A8"/>
    <w:rsid w:val="004629A0"/>
    <w:rsid w:val="00462BE1"/>
    <w:rsid w:val="00462D24"/>
    <w:rsid w:val="00462E50"/>
    <w:rsid w:val="00463242"/>
    <w:rsid w:val="004639C9"/>
    <w:rsid w:val="00463AB8"/>
    <w:rsid w:val="004640A9"/>
    <w:rsid w:val="004646EF"/>
    <w:rsid w:val="00464A8C"/>
    <w:rsid w:val="00464F42"/>
    <w:rsid w:val="0046513C"/>
    <w:rsid w:val="0046544F"/>
    <w:rsid w:val="00465EE8"/>
    <w:rsid w:val="004662FC"/>
    <w:rsid w:val="004667E0"/>
    <w:rsid w:val="0046683F"/>
    <w:rsid w:val="004669F0"/>
    <w:rsid w:val="00466F7F"/>
    <w:rsid w:val="00466FE2"/>
    <w:rsid w:val="00467052"/>
    <w:rsid w:val="004677A2"/>
    <w:rsid w:val="0046784C"/>
    <w:rsid w:val="00467C15"/>
    <w:rsid w:val="00467ED5"/>
    <w:rsid w:val="004700B5"/>
    <w:rsid w:val="00470FE1"/>
    <w:rsid w:val="00471100"/>
    <w:rsid w:val="004711A8"/>
    <w:rsid w:val="00471521"/>
    <w:rsid w:val="004715CE"/>
    <w:rsid w:val="0047219D"/>
    <w:rsid w:val="0047229A"/>
    <w:rsid w:val="0047238C"/>
    <w:rsid w:val="004727EE"/>
    <w:rsid w:val="004728EB"/>
    <w:rsid w:val="00473046"/>
    <w:rsid w:val="00473141"/>
    <w:rsid w:val="004733B5"/>
    <w:rsid w:val="0047354C"/>
    <w:rsid w:val="004737D4"/>
    <w:rsid w:val="00473F32"/>
    <w:rsid w:val="004746C0"/>
    <w:rsid w:val="00474F8C"/>
    <w:rsid w:val="004753BB"/>
    <w:rsid w:val="00475520"/>
    <w:rsid w:val="00476B97"/>
    <w:rsid w:val="004773D9"/>
    <w:rsid w:val="0047752E"/>
    <w:rsid w:val="00477BED"/>
    <w:rsid w:val="0048026D"/>
    <w:rsid w:val="00480333"/>
    <w:rsid w:val="00480D67"/>
    <w:rsid w:val="00480EE4"/>
    <w:rsid w:val="00481231"/>
    <w:rsid w:val="004816ED"/>
    <w:rsid w:val="0048177F"/>
    <w:rsid w:val="00481885"/>
    <w:rsid w:val="00481CFA"/>
    <w:rsid w:val="004820E3"/>
    <w:rsid w:val="00482694"/>
    <w:rsid w:val="0048273C"/>
    <w:rsid w:val="00482BF3"/>
    <w:rsid w:val="004833F4"/>
    <w:rsid w:val="004834C3"/>
    <w:rsid w:val="00483940"/>
    <w:rsid w:val="00484594"/>
    <w:rsid w:val="00484AE3"/>
    <w:rsid w:val="0048514E"/>
    <w:rsid w:val="0048577D"/>
    <w:rsid w:val="00485938"/>
    <w:rsid w:val="00485BDA"/>
    <w:rsid w:val="00485C88"/>
    <w:rsid w:val="00485E4A"/>
    <w:rsid w:val="00485E54"/>
    <w:rsid w:val="00486282"/>
    <w:rsid w:val="00486CF1"/>
    <w:rsid w:val="00486F16"/>
    <w:rsid w:val="00487AF6"/>
    <w:rsid w:val="00487B1C"/>
    <w:rsid w:val="00487CC4"/>
    <w:rsid w:val="00487CEB"/>
    <w:rsid w:val="00490055"/>
    <w:rsid w:val="00490296"/>
    <w:rsid w:val="004918DF"/>
    <w:rsid w:val="00491DEE"/>
    <w:rsid w:val="00491E63"/>
    <w:rsid w:val="00491ECB"/>
    <w:rsid w:val="00491F1E"/>
    <w:rsid w:val="00491F72"/>
    <w:rsid w:val="004927B8"/>
    <w:rsid w:val="004929F0"/>
    <w:rsid w:val="00492B2B"/>
    <w:rsid w:val="00492BD9"/>
    <w:rsid w:val="00492E75"/>
    <w:rsid w:val="00492E7C"/>
    <w:rsid w:val="004936F0"/>
    <w:rsid w:val="00493A06"/>
    <w:rsid w:val="0049401F"/>
    <w:rsid w:val="00494293"/>
    <w:rsid w:val="0049448F"/>
    <w:rsid w:val="004947F1"/>
    <w:rsid w:val="00494CE2"/>
    <w:rsid w:val="00494F96"/>
    <w:rsid w:val="00495CC8"/>
    <w:rsid w:val="004962B7"/>
    <w:rsid w:val="004963C5"/>
    <w:rsid w:val="0049653F"/>
    <w:rsid w:val="00496629"/>
    <w:rsid w:val="0049724C"/>
    <w:rsid w:val="00497573"/>
    <w:rsid w:val="00497596"/>
    <w:rsid w:val="00497B2D"/>
    <w:rsid w:val="004A05AA"/>
    <w:rsid w:val="004A081A"/>
    <w:rsid w:val="004A0947"/>
    <w:rsid w:val="004A0D03"/>
    <w:rsid w:val="004A16EA"/>
    <w:rsid w:val="004A1957"/>
    <w:rsid w:val="004A1C61"/>
    <w:rsid w:val="004A27C5"/>
    <w:rsid w:val="004A2C65"/>
    <w:rsid w:val="004A2CBA"/>
    <w:rsid w:val="004A3F2E"/>
    <w:rsid w:val="004A435F"/>
    <w:rsid w:val="004A43E2"/>
    <w:rsid w:val="004A443D"/>
    <w:rsid w:val="004A4549"/>
    <w:rsid w:val="004A45D9"/>
    <w:rsid w:val="004A4984"/>
    <w:rsid w:val="004A4F31"/>
    <w:rsid w:val="004A543C"/>
    <w:rsid w:val="004A55DF"/>
    <w:rsid w:val="004A590C"/>
    <w:rsid w:val="004A5CA8"/>
    <w:rsid w:val="004A5E3B"/>
    <w:rsid w:val="004A6147"/>
    <w:rsid w:val="004A6E15"/>
    <w:rsid w:val="004A7007"/>
    <w:rsid w:val="004A707A"/>
    <w:rsid w:val="004A7444"/>
    <w:rsid w:val="004A7967"/>
    <w:rsid w:val="004B05DE"/>
    <w:rsid w:val="004B0947"/>
    <w:rsid w:val="004B0CDD"/>
    <w:rsid w:val="004B2377"/>
    <w:rsid w:val="004B2AA2"/>
    <w:rsid w:val="004B2C7F"/>
    <w:rsid w:val="004B316D"/>
    <w:rsid w:val="004B3699"/>
    <w:rsid w:val="004B37D5"/>
    <w:rsid w:val="004B3BEE"/>
    <w:rsid w:val="004B414E"/>
    <w:rsid w:val="004B41FB"/>
    <w:rsid w:val="004B4369"/>
    <w:rsid w:val="004B4939"/>
    <w:rsid w:val="004B4F18"/>
    <w:rsid w:val="004B5476"/>
    <w:rsid w:val="004B554A"/>
    <w:rsid w:val="004B5591"/>
    <w:rsid w:val="004B5976"/>
    <w:rsid w:val="004B5C4E"/>
    <w:rsid w:val="004B6439"/>
    <w:rsid w:val="004B66FF"/>
    <w:rsid w:val="004B71BD"/>
    <w:rsid w:val="004B7798"/>
    <w:rsid w:val="004C0DF2"/>
    <w:rsid w:val="004C1DDB"/>
    <w:rsid w:val="004C1EE9"/>
    <w:rsid w:val="004C2249"/>
    <w:rsid w:val="004C2451"/>
    <w:rsid w:val="004C26FE"/>
    <w:rsid w:val="004C305C"/>
    <w:rsid w:val="004C3507"/>
    <w:rsid w:val="004C3B78"/>
    <w:rsid w:val="004C3DA1"/>
    <w:rsid w:val="004C3FC0"/>
    <w:rsid w:val="004C41A0"/>
    <w:rsid w:val="004C4714"/>
    <w:rsid w:val="004C54F3"/>
    <w:rsid w:val="004C59B4"/>
    <w:rsid w:val="004C6071"/>
    <w:rsid w:val="004C636F"/>
    <w:rsid w:val="004C6499"/>
    <w:rsid w:val="004C6BAC"/>
    <w:rsid w:val="004C71A9"/>
    <w:rsid w:val="004C71DE"/>
    <w:rsid w:val="004C784F"/>
    <w:rsid w:val="004C78D1"/>
    <w:rsid w:val="004C7CA8"/>
    <w:rsid w:val="004C7EE9"/>
    <w:rsid w:val="004D0608"/>
    <w:rsid w:val="004D12C0"/>
    <w:rsid w:val="004D1EE2"/>
    <w:rsid w:val="004D2395"/>
    <w:rsid w:val="004D2756"/>
    <w:rsid w:val="004D2897"/>
    <w:rsid w:val="004D2A1E"/>
    <w:rsid w:val="004D2A50"/>
    <w:rsid w:val="004D3540"/>
    <w:rsid w:val="004D3D7E"/>
    <w:rsid w:val="004D3EAD"/>
    <w:rsid w:val="004D3F82"/>
    <w:rsid w:val="004D414E"/>
    <w:rsid w:val="004D4432"/>
    <w:rsid w:val="004D46AC"/>
    <w:rsid w:val="004D479D"/>
    <w:rsid w:val="004D4E18"/>
    <w:rsid w:val="004D66B5"/>
    <w:rsid w:val="004D6858"/>
    <w:rsid w:val="004D76F0"/>
    <w:rsid w:val="004D7832"/>
    <w:rsid w:val="004D7903"/>
    <w:rsid w:val="004D7B26"/>
    <w:rsid w:val="004D7E45"/>
    <w:rsid w:val="004E0717"/>
    <w:rsid w:val="004E088A"/>
    <w:rsid w:val="004E092F"/>
    <w:rsid w:val="004E099E"/>
    <w:rsid w:val="004E0CEE"/>
    <w:rsid w:val="004E1C2E"/>
    <w:rsid w:val="004E1F20"/>
    <w:rsid w:val="004E226C"/>
    <w:rsid w:val="004E2D8B"/>
    <w:rsid w:val="004E335E"/>
    <w:rsid w:val="004E33E9"/>
    <w:rsid w:val="004E346C"/>
    <w:rsid w:val="004E36B6"/>
    <w:rsid w:val="004E39C8"/>
    <w:rsid w:val="004E3B5D"/>
    <w:rsid w:val="004E3D0F"/>
    <w:rsid w:val="004E3EF7"/>
    <w:rsid w:val="004E4835"/>
    <w:rsid w:val="004E4C4C"/>
    <w:rsid w:val="004E4C9B"/>
    <w:rsid w:val="004E4E49"/>
    <w:rsid w:val="004E64B5"/>
    <w:rsid w:val="004E67C9"/>
    <w:rsid w:val="004E67EB"/>
    <w:rsid w:val="004E7610"/>
    <w:rsid w:val="004E7A04"/>
    <w:rsid w:val="004E7AD4"/>
    <w:rsid w:val="004F064D"/>
    <w:rsid w:val="004F0943"/>
    <w:rsid w:val="004F0AB9"/>
    <w:rsid w:val="004F1691"/>
    <w:rsid w:val="004F17A1"/>
    <w:rsid w:val="004F17F2"/>
    <w:rsid w:val="004F1EE7"/>
    <w:rsid w:val="004F255E"/>
    <w:rsid w:val="004F258A"/>
    <w:rsid w:val="004F28C6"/>
    <w:rsid w:val="004F3118"/>
    <w:rsid w:val="004F3C85"/>
    <w:rsid w:val="004F42AF"/>
    <w:rsid w:val="004F431A"/>
    <w:rsid w:val="004F45D7"/>
    <w:rsid w:val="004F47A7"/>
    <w:rsid w:val="004F594E"/>
    <w:rsid w:val="004F5A26"/>
    <w:rsid w:val="004F5D8D"/>
    <w:rsid w:val="004F694B"/>
    <w:rsid w:val="004F69D1"/>
    <w:rsid w:val="004F6E03"/>
    <w:rsid w:val="004F6F81"/>
    <w:rsid w:val="00500108"/>
    <w:rsid w:val="0050019F"/>
    <w:rsid w:val="00500745"/>
    <w:rsid w:val="00500E75"/>
    <w:rsid w:val="00500F1E"/>
    <w:rsid w:val="005010BB"/>
    <w:rsid w:val="00501212"/>
    <w:rsid w:val="005013BE"/>
    <w:rsid w:val="005015B7"/>
    <w:rsid w:val="005018EB"/>
    <w:rsid w:val="00501AC2"/>
    <w:rsid w:val="00501BD1"/>
    <w:rsid w:val="00502D0E"/>
    <w:rsid w:val="0050301C"/>
    <w:rsid w:val="00503737"/>
    <w:rsid w:val="00503D0D"/>
    <w:rsid w:val="00504858"/>
    <w:rsid w:val="00504C74"/>
    <w:rsid w:val="00504EED"/>
    <w:rsid w:val="00504F67"/>
    <w:rsid w:val="0050539A"/>
    <w:rsid w:val="005053A9"/>
    <w:rsid w:val="00505856"/>
    <w:rsid w:val="005059C5"/>
    <w:rsid w:val="005060E9"/>
    <w:rsid w:val="005063B4"/>
    <w:rsid w:val="005064DA"/>
    <w:rsid w:val="00507447"/>
    <w:rsid w:val="0050746A"/>
    <w:rsid w:val="00507600"/>
    <w:rsid w:val="00507B89"/>
    <w:rsid w:val="00510057"/>
    <w:rsid w:val="0051017B"/>
    <w:rsid w:val="00510301"/>
    <w:rsid w:val="005108D0"/>
    <w:rsid w:val="00510B88"/>
    <w:rsid w:val="00510C42"/>
    <w:rsid w:val="0051114F"/>
    <w:rsid w:val="0051127A"/>
    <w:rsid w:val="005114ED"/>
    <w:rsid w:val="00511580"/>
    <w:rsid w:val="00511A07"/>
    <w:rsid w:val="00512191"/>
    <w:rsid w:val="0051230D"/>
    <w:rsid w:val="005128C1"/>
    <w:rsid w:val="005128F7"/>
    <w:rsid w:val="00512A22"/>
    <w:rsid w:val="00512EB5"/>
    <w:rsid w:val="00513336"/>
    <w:rsid w:val="00513808"/>
    <w:rsid w:val="00513DF3"/>
    <w:rsid w:val="00513E4B"/>
    <w:rsid w:val="00514036"/>
    <w:rsid w:val="005140BC"/>
    <w:rsid w:val="005145B1"/>
    <w:rsid w:val="00514694"/>
    <w:rsid w:val="00514AD4"/>
    <w:rsid w:val="00514FB7"/>
    <w:rsid w:val="005151B8"/>
    <w:rsid w:val="005163BA"/>
    <w:rsid w:val="00516419"/>
    <w:rsid w:val="0051686A"/>
    <w:rsid w:val="00517296"/>
    <w:rsid w:val="00517702"/>
    <w:rsid w:val="005202C3"/>
    <w:rsid w:val="00520705"/>
    <w:rsid w:val="005213A1"/>
    <w:rsid w:val="00521837"/>
    <w:rsid w:val="00521965"/>
    <w:rsid w:val="00521D71"/>
    <w:rsid w:val="005220FD"/>
    <w:rsid w:val="00522699"/>
    <w:rsid w:val="0052282C"/>
    <w:rsid w:val="00522F90"/>
    <w:rsid w:val="005236B5"/>
    <w:rsid w:val="00523A39"/>
    <w:rsid w:val="00523C2C"/>
    <w:rsid w:val="00523D79"/>
    <w:rsid w:val="00523E9C"/>
    <w:rsid w:val="005242FC"/>
    <w:rsid w:val="0052463A"/>
    <w:rsid w:val="0052476E"/>
    <w:rsid w:val="005248A2"/>
    <w:rsid w:val="00524A6A"/>
    <w:rsid w:val="00524B3C"/>
    <w:rsid w:val="00524CED"/>
    <w:rsid w:val="00525088"/>
    <w:rsid w:val="005252F7"/>
    <w:rsid w:val="005254D8"/>
    <w:rsid w:val="00525CC6"/>
    <w:rsid w:val="00525D8A"/>
    <w:rsid w:val="00525FAF"/>
    <w:rsid w:val="00526339"/>
    <w:rsid w:val="0052681B"/>
    <w:rsid w:val="00526AA0"/>
    <w:rsid w:val="00527D86"/>
    <w:rsid w:val="005306F8"/>
    <w:rsid w:val="00530950"/>
    <w:rsid w:val="005316BE"/>
    <w:rsid w:val="00531E5C"/>
    <w:rsid w:val="005325E6"/>
    <w:rsid w:val="005325F8"/>
    <w:rsid w:val="0053275A"/>
    <w:rsid w:val="00532EDE"/>
    <w:rsid w:val="00532FBE"/>
    <w:rsid w:val="00533DCC"/>
    <w:rsid w:val="005340DE"/>
    <w:rsid w:val="005340E7"/>
    <w:rsid w:val="005343A7"/>
    <w:rsid w:val="00534503"/>
    <w:rsid w:val="00534798"/>
    <w:rsid w:val="00534DC9"/>
    <w:rsid w:val="00535624"/>
    <w:rsid w:val="00535828"/>
    <w:rsid w:val="00535833"/>
    <w:rsid w:val="0053594D"/>
    <w:rsid w:val="00535CB9"/>
    <w:rsid w:val="0053644E"/>
    <w:rsid w:val="00536622"/>
    <w:rsid w:val="00536739"/>
    <w:rsid w:val="00536A3F"/>
    <w:rsid w:val="00536B02"/>
    <w:rsid w:val="005376F8"/>
    <w:rsid w:val="00537987"/>
    <w:rsid w:val="00537B5C"/>
    <w:rsid w:val="00537BD3"/>
    <w:rsid w:val="0054000E"/>
    <w:rsid w:val="005402D8"/>
    <w:rsid w:val="0054032C"/>
    <w:rsid w:val="00540345"/>
    <w:rsid w:val="005403E6"/>
    <w:rsid w:val="005408C5"/>
    <w:rsid w:val="005409FA"/>
    <w:rsid w:val="00540E8A"/>
    <w:rsid w:val="00540F79"/>
    <w:rsid w:val="00541470"/>
    <w:rsid w:val="005415CA"/>
    <w:rsid w:val="005422EC"/>
    <w:rsid w:val="005423AB"/>
    <w:rsid w:val="005425B2"/>
    <w:rsid w:val="00542797"/>
    <w:rsid w:val="005428BC"/>
    <w:rsid w:val="0054347B"/>
    <w:rsid w:val="005435DD"/>
    <w:rsid w:val="00544564"/>
    <w:rsid w:val="00544587"/>
    <w:rsid w:val="005448B5"/>
    <w:rsid w:val="00544B49"/>
    <w:rsid w:val="00544C45"/>
    <w:rsid w:val="00544DD9"/>
    <w:rsid w:val="005452AE"/>
    <w:rsid w:val="0054578A"/>
    <w:rsid w:val="0054689E"/>
    <w:rsid w:val="00546A34"/>
    <w:rsid w:val="00546BC1"/>
    <w:rsid w:val="00547061"/>
    <w:rsid w:val="005471C3"/>
    <w:rsid w:val="00547539"/>
    <w:rsid w:val="005476EA"/>
    <w:rsid w:val="00547DA4"/>
    <w:rsid w:val="00550BFC"/>
    <w:rsid w:val="00550FC2"/>
    <w:rsid w:val="00551576"/>
    <w:rsid w:val="00551D83"/>
    <w:rsid w:val="00552648"/>
    <w:rsid w:val="00552F77"/>
    <w:rsid w:val="005533B8"/>
    <w:rsid w:val="00553408"/>
    <w:rsid w:val="00553886"/>
    <w:rsid w:val="00553D1A"/>
    <w:rsid w:val="00553E0B"/>
    <w:rsid w:val="005546CA"/>
    <w:rsid w:val="005550CB"/>
    <w:rsid w:val="005558DD"/>
    <w:rsid w:val="0055650E"/>
    <w:rsid w:val="005569A9"/>
    <w:rsid w:val="00557060"/>
    <w:rsid w:val="00557D6A"/>
    <w:rsid w:val="00557DE1"/>
    <w:rsid w:val="00557FFB"/>
    <w:rsid w:val="00560588"/>
    <w:rsid w:val="00560AAC"/>
    <w:rsid w:val="00560BF7"/>
    <w:rsid w:val="00560E84"/>
    <w:rsid w:val="00560F4D"/>
    <w:rsid w:val="005614DA"/>
    <w:rsid w:val="005616B9"/>
    <w:rsid w:val="00561A6A"/>
    <w:rsid w:val="0056202B"/>
    <w:rsid w:val="00562033"/>
    <w:rsid w:val="00562C50"/>
    <w:rsid w:val="00562E38"/>
    <w:rsid w:val="005639D0"/>
    <w:rsid w:val="005644C6"/>
    <w:rsid w:val="0056493B"/>
    <w:rsid w:val="00564A66"/>
    <w:rsid w:val="00564FFB"/>
    <w:rsid w:val="005653D8"/>
    <w:rsid w:val="00565FAB"/>
    <w:rsid w:val="005667CD"/>
    <w:rsid w:val="00566EF7"/>
    <w:rsid w:val="00566F14"/>
    <w:rsid w:val="00567A46"/>
    <w:rsid w:val="005700EE"/>
    <w:rsid w:val="00570A57"/>
    <w:rsid w:val="00571412"/>
    <w:rsid w:val="00571829"/>
    <w:rsid w:val="0057257D"/>
    <w:rsid w:val="0057276D"/>
    <w:rsid w:val="005728F2"/>
    <w:rsid w:val="00572C8B"/>
    <w:rsid w:val="00573802"/>
    <w:rsid w:val="00574400"/>
    <w:rsid w:val="0057496A"/>
    <w:rsid w:val="00574A09"/>
    <w:rsid w:val="00574D86"/>
    <w:rsid w:val="00575212"/>
    <w:rsid w:val="00576033"/>
    <w:rsid w:val="0057654E"/>
    <w:rsid w:val="0057677D"/>
    <w:rsid w:val="005769CA"/>
    <w:rsid w:val="00577214"/>
    <w:rsid w:val="00580009"/>
    <w:rsid w:val="005802CE"/>
    <w:rsid w:val="005809A7"/>
    <w:rsid w:val="00580E66"/>
    <w:rsid w:val="00580F08"/>
    <w:rsid w:val="00581036"/>
    <w:rsid w:val="00581B3B"/>
    <w:rsid w:val="00581C3F"/>
    <w:rsid w:val="00581D1A"/>
    <w:rsid w:val="00581FD9"/>
    <w:rsid w:val="005820E5"/>
    <w:rsid w:val="0058229C"/>
    <w:rsid w:val="0058242D"/>
    <w:rsid w:val="00582513"/>
    <w:rsid w:val="0058280B"/>
    <w:rsid w:val="00582812"/>
    <w:rsid w:val="005828D3"/>
    <w:rsid w:val="005840CB"/>
    <w:rsid w:val="00584BEC"/>
    <w:rsid w:val="00584C73"/>
    <w:rsid w:val="00585366"/>
    <w:rsid w:val="005853B0"/>
    <w:rsid w:val="005859AA"/>
    <w:rsid w:val="00585BD7"/>
    <w:rsid w:val="005864B6"/>
    <w:rsid w:val="0058678A"/>
    <w:rsid w:val="00586833"/>
    <w:rsid w:val="00586D1B"/>
    <w:rsid w:val="0058714D"/>
    <w:rsid w:val="0058720B"/>
    <w:rsid w:val="0058784F"/>
    <w:rsid w:val="00590E0C"/>
    <w:rsid w:val="005910C4"/>
    <w:rsid w:val="00591344"/>
    <w:rsid w:val="005916BB"/>
    <w:rsid w:val="00591D1A"/>
    <w:rsid w:val="00592177"/>
    <w:rsid w:val="0059230E"/>
    <w:rsid w:val="0059234A"/>
    <w:rsid w:val="0059238A"/>
    <w:rsid w:val="0059244C"/>
    <w:rsid w:val="00592567"/>
    <w:rsid w:val="00592609"/>
    <w:rsid w:val="005926F0"/>
    <w:rsid w:val="00592DB2"/>
    <w:rsid w:val="00592E1C"/>
    <w:rsid w:val="00592F84"/>
    <w:rsid w:val="00593420"/>
    <w:rsid w:val="005937A0"/>
    <w:rsid w:val="005937E3"/>
    <w:rsid w:val="005938CE"/>
    <w:rsid w:val="00593CCF"/>
    <w:rsid w:val="005941A9"/>
    <w:rsid w:val="0059471E"/>
    <w:rsid w:val="005952F9"/>
    <w:rsid w:val="005954EA"/>
    <w:rsid w:val="00595503"/>
    <w:rsid w:val="00595970"/>
    <w:rsid w:val="00595985"/>
    <w:rsid w:val="00596071"/>
    <w:rsid w:val="00596373"/>
    <w:rsid w:val="005964AB"/>
    <w:rsid w:val="00596538"/>
    <w:rsid w:val="00596790"/>
    <w:rsid w:val="00596A63"/>
    <w:rsid w:val="00597AC7"/>
    <w:rsid w:val="00597B1F"/>
    <w:rsid w:val="00597C98"/>
    <w:rsid w:val="00597FAE"/>
    <w:rsid w:val="005A0202"/>
    <w:rsid w:val="005A0214"/>
    <w:rsid w:val="005A0588"/>
    <w:rsid w:val="005A0623"/>
    <w:rsid w:val="005A0714"/>
    <w:rsid w:val="005A092B"/>
    <w:rsid w:val="005A0D43"/>
    <w:rsid w:val="005A11A7"/>
    <w:rsid w:val="005A1366"/>
    <w:rsid w:val="005A13E6"/>
    <w:rsid w:val="005A18F8"/>
    <w:rsid w:val="005A196F"/>
    <w:rsid w:val="005A1B0A"/>
    <w:rsid w:val="005A1BC5"/>
    <w:rsid w:val="005A2173"/>
    <w:rsid w:val="005A24A2"/>
    <w:rsid w:val="005A2717"/>
    <w:rsid w:val="005A27D7"/>
    <w:rsid w:val="005A29A7"/>
    <w:rsid w:val="005A2C35"/>
    <w:rsid w:val="005A2C67"/>
    <w:rsid w:val="005A2DD8"/>
    <w:rsid w:val="005A3018"/>
    <w:rsid w:val="005A3362"/>
    <w:rsid w:val="005A3A4B"/>
    <w:rsid w:val="005A3A4F"/>
    <w:rsid w:val="005A3C06"/>
    <w:rsid w:val="005A3CE7"/>
    <w:rsid w:val="005A49AD"/>
    <w:rsid w:val="005A4F7B"/>
    <w:rsid w:val="005A53E7"/>
    <w:rsid w:val="005A56F8"/>
    <w:rsid w:val="005A5C75"/>
    <w:rsid w:val="005A61B0"/>
    <w:rsid w:val="005A62F9"/>
    <w:rsid w:val="005A63B8"/>
    <w:rsid w:val="005A746B"/>
    <w:rsid w:val="005A751A"/>
    <w:rsid w:val="005A7746"/>
    <w:rsid w:val="005A7756"/>
    <w:rsid w:val="005A7C39"/>
    <w:rsid w:val="005A7D0F"/>
    <w:rsid w:val="005B0170"/>
    <w:rsid w:val="005B08F9"/>
    <w:rsid w:val="005B0E2D"/>
    <w:rsid w:val="005B2F0F"/>
    <w:rsid w:val="005B32E3"/>
    <w:rsid w:val="005B3F81"/>
    <w:rsid w:val="005B405D"/>
    <w:rsid w:val="005B413D"/>
    <w:rsid w:val="005B425E"/>
    <w:rsid w:val="005B4C01"/>
    <w:rsid w:val="005B4E89"/>
    <w:rsid w:val="005B500D"/>
    <w:rsid w:val="005B6629"/>
    <w:rsid w:val="005B6D99"/>
    <w:rsid w:val="005B72C8"/>
    <w:rsid w:val="005B7B7D"/>
    <w:rsid w:val="005B7C20"/>
    <w:rsid w:val="005B7FE4"/>
    <w:rsid w:val="005C008F"/>
    <w:rsid w:val="005C009C"/>
    <w:rsid w:val="005C050F"/>
    <w:rsid w:val="005C0EA1"/>
    <w:rsid w:val="005C14E6"/>
    <w:rsid w:val="005C173E"/>
    <w:rsid w:val="005C1B17"/>
    <w:rsid w:val="005C20DA"/>
    <w:rsid w:val="005C25D2"/>
    <w:rsid w:val="005C35F4"/>
    <w:rsid w:val="005C40C4"/>
    <w:rsid w:val="005C42ED"/>
    <w:rsid w:val="005C4390"/>
    <w:rsid w:val="005C474F"/>
    <w:rsid w:val="005C4806"/>
    <w:rsid w:val="005C4F1A"/>
    <w:rsid w:val="005C5536"/>
    <w:rsid w:val="005C56BF"/>
    <w:rsid w:val="005C5B5B"/>
    <w:rsid w:val="005C5D65"/>
    <w:rsid w:val="005C5E57"/>
    <w:rsid w:val="005C63E9"/>
    <w:rsid w:val="005C6871"/>
    <w:rsid w:val="005C6925"/>
    <w:rsid w:val="005C6AAB"/>
    <w:rsid w:val="005C6C6E"/>
    <w:rsid w:val="005C6FAA"/>
    <w:rsid w:val="005C795F"/>
    <w:rsid w:val="005C7AF0"/>
    <w:rsid w:val="005C7BA5"/>
    <w:rsid w:val="005D050E"/>
    <w:rsid w:val="005D07A5"/>
    <w:rsid w:val="005D0867"/>
    <w:rsid w:val="005D0EF4"/>
    <w:rsid w:val="005D114C"/>
    <w:rsid w:val="005D1343"/>
    <w:rsid w:val="005D15BD"/>
    <w:rsid w:val="005D18AF"/>
    <w:rsid w:val="005D195E"/>
    <w:rsid w:val="005D1B3F"/>
    <w:rsid w:val="005D1F27"/>
    <w:rsid w:val="005D3135"/>
    <w:rsid w:val="005D3225"/>
    <w:rsid w:val="005D33EB"/>
    <w:rsid w:val="005D3491"/>
    <w:rsid w:val="005D39B8"/>
    <w:rsid w:val="005D39DD"/>
    <w:rsid w:val="005D3DA1"/>
    <w:rsid w:val="005D4153"/>
    <w:rsid w:val="005D425E"/>
    <w:rsid w:val="005D42F5"/>
    <w:rsid w:val="005D4ADB"/>
    <w:rsid w:val="005D4C44"/>
    <w:rsid w:val="005D4ECD"/>
    <w:rsid w:val="005D4FD5"/>
    <w:rsid w:val="005D5301"/>
    <w:rsid w:val="005D5AB9"/>
    <w:rsid w:val="005D5C41"/>
    <w:rsid w:val="005D61DF"/>
    <w:rsid w:val="005D62AC"/>
    <w:rsid w:val="005D638C"/>
    <w:rsid w:val="005D67CF"/>
    <w:rsid w:val="005D711F"/>
    <w:rsid w:val="005D73CC"/>
    <w:rsid w:val="005D77E0"/>
    <w:rsid w:val="005E0875"/>
    <w:rsid w:val="005E0931"/>
    <w:rsid w:val="005E0DD4"/>
    <w:rsid w:val="005E18E0"/>
    <w:rsid w:val="005E1BC5"/>
    <w:rsid w:val="005E2334"/>
    <w:rsid w:val="005E2729"/>
    <w:rsid w:val="005E2B2F"/>
    <w:rsid w:val="005E30A7"/>
    <w:rsid w:val="005E3484"/>
    <w:rsid w:val="005E3663"/>
    <w:rsid w:val="005E3990"/>
    <w:rsid w:val="005E3F03"/>
    <w:rsid w:val="005E42E9"/>
    <w:rsid w:val="005E4874"/>
    <w:rsid w:val="005E4F15"/>
    <w:rsid w:val="005E569D"/>
    <w:rsid w:val="005E597D"/>
    <w:rsid w:val="005E5BC7"/>
    <w:rsid w:val="005E640F"/>
    <w:rsid w:val="005E70D3"/>
    <w:rsid w:val="005E719B"/>
    <w:rsid w:val="005E7732"/>
    <w:rsid w:val="005E7A81"/>
    <w:rsid w:val="005E7C31"/>
    <w:rsid w:val="005E7ED2"/>
    <w:rsid w:val="005F0269"/>
    <w:rsid w:val="005F02E3"/>
    <w:rsid w:val="005F03C2"/>
    <w:rsid w:val="005F1101"/>
    <w:rsid w:val="005F1582"/>
    <w:rsid w:val="005F1769"/>
    <w:rsid w:val="005F19D0"/>
    <w:rsid w:val="005F1E1E"/>
    <w:rsid w:val="005F1FC2"/>
    <w:rsid w:val="005F2015"/>
    <w:rsid w:val="005F214C"/>
    <w:rsid w:val="005F23AF"/>
    <w:rsid w:val="005F2B32"/>
    <w:rsid w:val="005F2F67"/>
    <w:rsid w:val="005F41AB"/>
    <w:rsid w:val="005F4338"/>
    <w:rsid w:val="005F4A1B"/>
    <w:rsid w:val="005F4B29"/>
    <w:rsid w:val="005F4D17"/>
    <w:rsid w:val="005F53B4"/>
    <w:rsid w:val="005F56A2"/>
    <w:rsid w:val="005F59A8"/>
    <w:rsid w:val="005F675D"/>
    <w:rsid w:val="005F67CC"/>
    <w:rsid w:val="005F68C4"/>
    <w:rsid w:val="005F6D70"/>
    <w:rsid w:val="005F736A"/>
    <w:rsid w:val="005F7D05"/>
    <w:rsid w:val="005F7F7C"/>
    <w:rsid w:val="0060055D"/>
    <w:rsid w:val="00600619"/>
    <w:rsid w:val="0060097A"/>
    <w:rsid w:val="006015F0"/>
    <w:rsid w:val="006018D3"/>
    <w:rsid w:val="00601DD8"/>
    <w:rsid w:val="00601E61"/>
    <w:rsid w:val="00601EE0"/>
    <w:rsid w:val="00603323"/>
    <w:rsid w:val="0060353C"/>
    <w:rsid w:val="0060377E"/>
    <w:rsid w:val="00603DBF"/>
    <w:rsid w:val="0060401F"/>
    <w:rsid w:val="00604143"/>
    <w:rsid w:val="00604D1A"/>
    <w:rsid w:val="0060562C"/>
    <w:rsid w:val="0060582C"/>
    <w:rsid w:val="00605D75"/>
    <w:rsid w:val="00606F1B"/>
    <w:rsid w:val="006073D5"/>
    <w:rsid w:val="00607539"/>
    <w:rsid w:val="0060766D"/>
    <w:rsid w:val="00607AFB"/>
    <w:rsid w:val="00607BA9"/>
    <w:rsid w:val="006102F0"/>
    <w:rsid w:val="006104D3"/>
    <w:rsid w:val="006107B2"/>
    <w:rsid w:val="00610846"/>
    <w:rsid w:val="00610D32"/>
    <w:rsid w:val="00610E1D"/>
    <w:rsid w:val="00610F88"/>
    <w:rsid w:val="00610F97"/>
    <w:rsid w:val="006110B4"/>
    <w:rsid w:val="006110D2"/>
    <w:rsid w:val="00611201"/>
    <w:rsid w:val="00611A58"/>
    <w:rsid w:val="00611E2B"/>
    <w:rsid w:val="00611F44"/>
    <w:rsid w:val="00612721"/>
    <w:rsid w:val="00612D5C"/>
    <w:rsid w:val="00612F07"/>
    <w:rsid w:val="006135CE"/>
    <w:rsid w:val="00613BCE"/>
    <w:rsid w:val="006141D8"/>
    <w:rsid w:val="0061487E"/>
    <w:rsid w:val="00614A1E"/>
    <w:rsid w:val="00614A8C"/>
    <w:rsid w:val="00614AEB"/>
    <w:rsid w:val="00614B81"/>
    <w:rsid w:val="00615284"/>
    <w:rsid w:val="006153A4"/>
    <w:rsid w:val="00616396"/>
    <w:rsid w:val="0061650C"/>
    <w:rsid w:val="006166E5"/>
    <w:rsid w:val="006179CE"/>
    <w:rsid w:val="0062055B"/>
    <w:rsid w:val="00620875"/>
    <w:rsid w:val="00620B84"/>
    <w:rsid w:val="00620D84"/>
    <w:rsid w:val="00621687"/>
    <w:rsid w:val="0062181A"/>
    <w:rsid w:val="00621B8C"/>
    <w:rsid w:val="00621CEC"/>
    <w:rsid w:val="00621EB7"/>
    <w:rsid w:val="006220B8"/>
    <w:rsid w:val="00622322"/>
    <w:rsid w:val="00622538"/>
    <w:rsid w:val="00623257"/>
    <w:rsid w:val="006232F6"/>
    <w:rsid w:val="00623638"/>
    <w:rsid w:val="00623678"/>
    <w:rsid w:val="006238A3"/>
    <w:rsid w:val="00623FFD"/>
    <w:rsid w:val="006246E1"/>
    <w:rsid w:val="006247E3"/>
    <w:rsid w:val="006249CA"/>
    <w:rsid w:val="00624BFC"/>
    <w:rsid w:val="00624F45"/>
    <w:rsid w:val="0062540D"/>
    <w:rsid w:val="00625C76"/>
    <w:rsid w:val="00626148"/>
    <w:rsid w:val="006262A4"/>
    <w:rsid w:val="00626477"/>
    <w:rsid w:val="006266EC"/>
    <w:rsid w:val="00626785"/>
    <w:rsid w:val="00626A0B"/>
    <w:rsid w:val="00626A62"/>
    <w:rsid w:val="00626ADE"/>
    <w:rsid w:val="00626B16"/>
    <w:rsid w:val="00626B90"/>
    <w:rsid w:val="00627861"/>
    <w:rsid w:val="006279C1"/>
    <w:rsid w:val="00627A08"/>
    <w:rsid w:val="00627E9D"/>
    <w:rsid w:val="00630145"/>
    <w:rsid w:val="00630597"/>
    <w:rsid w:val="006308AD"/>
    <w:rsid w:val="006308D4"/>
    <w:rsid w:val="00630926"/>
    <w:rsid w:val="00631293"/>
    <w:rsid w:val="0063146C"/>
    <w:rsid w:val="006314B3"/>
    <w:rsid w:val="0063173B"/>
    <w:rsid w:val="00631880"/>
    <w:rsid w:val="00631E99"/>
    <w:rsid w:val="00631FC4"/>
    <w:rsid w:val="00632224"/>
    <w:rsid w:val="00632520"/>
    <w:rsid w:val="006325F1"/>
    <w:rsid w:val="006327E5"/>
    <w:rsid w:val="00633039"/>
    <w:rsid w:val="006330DF"/>
    <w:rsid w:val="0063351A"/>
    <w:rsid w:val="00633701"/>
    <w:rsid w:val="0063396D"/>
    <w:rsid w:val="00633CE9"/>
    <w:rsid w:val="006343BE"/>
    <w:rsid w:val="006347B0"/>
    <w:rsid w:val="0063491E"/>
    <w:rsid w:val="00634AAE"/>
    <w:rsid w:val="00634FB6"/>
    <w:rsid w:val="00634FCD"/>
    <w:rsid w:val="00635038"/>
    <w:rsid w:val="0063598A"/>
    <w:rsid w:val="006362E6"/>
    <w:rsid w:val="00636DA0"/>
    <w:rsid w:val="00636DA9"/>
    <w:rsid w:val="00636E27"/>
    <w:rsid w:val="00637498"/>
    <w:rsid w:val="00637557"/>
    <w:rsid w:val="006376B8"/>
    <w:rsid w:val="00637749"/>
    <w:rsid w:val="006378D4"/>
    <w:rsid w:val="0064012A"/>
    <w:rsid w:val="00640B0A"/>
    <w:rsid w:val="00640C9F"/>
    <w:rsid w:val="0064180A"/>
    <w:rsid w:val="00641A81"/>
    <w:rsid w:val="00641C1C"/>
    <w:rsid w:val="006420D4"/>
    <w:rsid w:val="00642819"/>
    <w:rsid w:val="0064292B"/>
    <w:rsid w:val="00642E6D"/>
    <w:rsid w:val="00643029"/>
    <w:rsid w:val="006434A4"/>
    <w:rsid w:val="00643624"/>
    <w:rsid w:val="00643AC5"/>
    <w:rsid w:val="00643F1E"/>
    <w:rsid w:val="00643F6B"/>
    <w:rsid w:val="006447E6"/>
    <w:rsid w:val="00644D10"/>
    <w:rsid w:val="00645036"/>
    <w:rsid w:val="00645287"/>
    <w:rsid w:val="00645422"/>
    <w:rsid w:val="00646206"/>
    <w:rsid w:val="00646338"/>
    <w:rsid w:val="006474C5"/>
    <w:rsid w:val="00647696"/>
    <w:rsid w:val="00650233"/>
    <w:rsid w:val="006502C2"/>
    <w:rsid w:val="00650467"/>
    <w:rsid w:val="0065083B"/>
    <w:rsid w:val="00650927"/>
    <w:rsid w:val="006523E9"/>
    <w:rsid w:val="0065251B"/>
    <w:rsid w:val="006526D5"/>
    <w:rsid w:val="0065285A"/>
    <w:rsid w:val="00652CDE"/>
    <w:rsid w:val="00652D94"/>
    <w:rsid w:val="006539D2"/>
    <w:rsid w:val="00653F57"/>
    <w:rsid w:val="006540BD"/>
    <w:rsid w:val="00654474"/>
    <w:rsid w:val="006544BE"/>
    <w:rsid w:val="00654C13"/>
    <w:rsid w:val="0065547E"/>
    <w:rsid w:val="006556E7"/>
    <w:rsid w:val="00655727"/>
    <w:rsid w:val="0065590C"/>
    <w:rsid w:val="00655DCE"/>
    <w:rsid w:val="00655F79"/>
    <w:rsid w:val="00656177"/>
    <w:rsid w:val="00656406"/>
    <w:rsid w:val="00656C8B"/>
    <w:rsid w:val="00657352"/>
    <w:rsid w:val="006573D0"/>
    <w:rsid w:val="006578FD"/>
    <w:rsid w:val="00657C39"/>
    <w:rsid w:val="00657FD8"/>
    <w:rsid w:val="00660249"/>
    <w:rsid w:val="006604F6"/>
    <w:rsid w:val="006607D3"/>
    <w:rsid w:val="00660E81"/>
    <w:rsid w:val="0066146C"/>
    <w:rsid w:val="00661882"/>
    <w:rsid w:val="006619EC"/>
    <w:rsid w:val="00661C3D"/>
    <w:rsid w:val="00661CFB"/>
    <w:rsid w:val="006621A2"/>
    <w:rsid w:val="00662487"/>
    <w:rsid w:val="00662684"/>
    <w:rsid w:val="0066293C"/>
    <w:rsid w:val="00662964"/>
    <w:rsid w:val="00662B01"/>
    <w:rsid w:val="006630C7"/>
    <w:rsid w:val="00663593"/>
    <w:rsid w:val="00663B81"/>
    <w:rsid w:val="00663CA1"/>
    <w:rsid w:val="00663D2D"/>
    <w:rsid w:val="006640A6"/>
    <w:rsid w:val="0066588D"/>
    <w:rsid w:val="006659ED"/>
    <w:rsid w:val="00666019"/>
    <w:rsid w:val="006660D3"/>
    <w:rsid w:val="006660E0"/>
    <w:rsid w:val="006661D8"/>
    <w:rsid w:val="006662EB"/>
    <w:rsid w:val="006669A4"/>
    <w:rsid w:val="00666AC0"/>
    <w:rsid w:val="00666BA0"/>
    <w:rsid w:val="006671C1"/>
    <w:rsid w:val="0066797A"/>
    <w:rsid w:val="0067002A"/>
    <w:rsid w:val="00670A66"/>
    <w:rsid w:val="00670C75"/>
    <w:rsid w:val="00671085"/>
    <w:rsid w:val="006710AA"/>
    <w:rsid w:val="006715A9"/>
    <w:rsid w:val="0067172B"/>
    <w:rsid w:val="006721A0"/>
    <w:rsid w:val="0067268D"/>
    <w:rsid w:val="00672B2B"/>
    <w:rsid w:val="00672D9E"/>
    <w:rsid w:val="00673162"/>
    <w:rsid w:val="006733BF"/>
    <w:rsid w:val="006735D3"/>
    <w:rsid w:val="00673FF8"/>
    <w:rsid w:val="006743B7"/>
    <w:rsid w:val="00675168"/>
    <w:rsid w:val="00675455"/>
    <w:rsid w:val="006756AE"/>
    <w:rsid w:val="00675C5B"/>
    <w:rsid w:val="00675C63"/>
    <w:rsid w:val="00675EEB"/>
    <w:rsid w:val="00676391"/>
    <w:rsid w:val="00677210"/>
    <w:rsid w:val="00677302"/>
    <w:rsid w:val="006777CC"/>
    <w:rsid w:val="0067792C"/>
    <w:rsid w:val="00680E5F"/>
    <w:rsid w:val="00681575"/>
    <w:rsid w:val="00681644"/>
    <w:rsid w:val="0068188B"/>
    <w:rsid w:val="006818F5"/>
    <w:rsid w:val="006825B3"/>
    <w:rsid w:val="00682761"/>
    <w:rsid w:val="00682B13"/>
    <w:rsid w:val="00682B73"/>
    <w:rsid w:val="00682C12"/>
    <w:rsid w:val="00682F87"/>
    <w:rsid w:val="0068344B"/>
    <w:rsid w:val="00683F7C"/>
    <w:rsid w:val="0068407A"/>
    <w:rsid w:val="00684310"/>
    <w:rsid w:val="006846B9"/>
    <w:rsid w:val="006850FB"/>
    <w:rsid w:val="00685133"/>
    <w:rsid w:val="00685B4F"/>
    <w:rsid w:val="00685EBF"/>
    <w:rsid w:val="00685F34"/>
    <w:rsid w:val="00686228"/>
    <w:rsid w:val="00686249"/>
    <w:rsid w:val="00686477"/>
    <w:rsid w:val="006865D9"/>
    <w:rsid w:val="00686881"/>
    <w:rsid w:val="0068695D"/>
    <w:rsid w:val="00686F75"/>
    <w:rsid w:val="00686FB8"/>
    <w:rsid w:val="006914C6"/>
    <w:rsid w:val="006915D6"/>
    <w:rsid w:val="0069185A"/>
    <w:rsid w:val="00691A10"/>
    <w:rsid w:val="00691E29"/>
    <w:rsid w:val="0069293A"/>
    <w:rsid w:val="00692C0A"/>
    <w:rsid w:val="00692F87"/>
    <w:rsid w:val="0069321F"/>
    <w:rsid w:val="006935C7"/>
    <w:rsid w:val="00693629"/>
    <w:rsid w:val="00693F25"/>
    <w:rsid w:val="006941CE"/>
    <w:rsid w:val="00694E7A"/>
    <w:rsid w:val="006951A2"/>
    <w:rsid w:val="0069547A"/>
    <w:rsid w:val="00695708"/>
    <w:rsid w:val="006957DA"/>
    <w:rsid w:val="0069605E"/>
    <w:rsid w:val="00696267"/>
    <w:rsid w:val="00696739"/>
    <w:rsid w:val="00696FCD"/>
    <w:rsid w:val="0069730D"/>
    <w:rsid w:val="006976E6"/>
    <w:rsid w:val="006A02D5"/>
    <w:rsid w:val="006A0E50"/>
    <w:rsid w:val="006A162D"/>
    <w:rsid w:val="006A164D"/>
    <w:rsid w:val="006A18A2"/>
    <w:rsid w:val="006A1946"/>
    <w:rsid w:val="006A2B8D"/>
    <w:rsid w:val="006A2BBE"/>
    <w:rsid w:val="006A2F67"/>
    <w:rsid w:val="006A33B2"/>
    <w:rsid w:val="006A3C4D"/>
    <w:rsid w:val="006A3E5A"/>
    <w:rsid w:val="006A452B"/>
    <w:rsid w:val="006A4A20"/>
    <w:rsid w:val="006A53D3"/>
    <w:rsid w:val="006A5B0E"/>
    <w:rsid w:val="006A6294"/>
    <w:rsid w:val="006A6C14"/>
    <w:rsid w:val="006A6C64"/>
    <w:rsid w:val="006A6F29"/>
    <w:rsid w:val="006A73FA"/>
    <w:rsid w:val="006A7667"/>
    <w:rsid w:val="006A78B4"/>
    <w:rsid w:val="006A7CD4"/>
    <w:rsid w:val="006A7D75"/>
    <w:rsid w:val="006A7F64"/>
    <w:rsid w:val="006B012C"/>
    <w:rsid w:val="006B0453"/>
    <w:rsid w:val="006B06BE"/>
    <w:rsid w:val="006B07B6"/>
    <w:rsid w:val="006B0AE3"/>
    <w:rsid w:val="006B0F68"/>
    <w:rsid w:val="006B160A"/>
    <w:rsid w:val="006B1AEC"/>
    <w:rsid w:val="006B236C"/>
    <w:rsid w:val="006B240B"/>
    <w:rsid w:val="006B2C29"/>
    <w:rsid w:val="006B3640"/>
    <w:rsid w:val="006B39A6"/>
    <w:rsid w:val="006B3B18"/>
    <w:rsid w:val="006B400A"/>
    <w:rsid w:val="006B46F2"/>
    <w:rsid w:val="006B4CB7"/>
    <w:rsid w:val="006B520E"/>
    <w:rsid w:val="006B52F4"/>
    <w:rsid w:val="006B5ABC"/>
    <w:rsid w:val="006B6080"/>
    <w:rsid w:val="006B6084"/>
    <w:rsid w:val="006B71BF"/>
    <w:rsid w:val="006B731D"/>
    <w:rsid w:val="006B74FB"/>
    <w:rsid w:val="006B785D"/>
    <w:rsid w:val="006B7FB3"/>
    <w:rsid w:val="006C063F"/>
    <w:rsid w:val="006C0F06"/>
    <w:rsid w:val="006C0FEA"/>
    <w:rsid w:val="006C222B"/>
    <w:rsid w:val="006C2A2C"/>
    <w:rsid w:val="006C2ACE"/>
    <w:rsid w:val="006C413E"/>
    <w:rsid w:val="006C41EA"/>
    <w:rsid w:val="006C4206"/>
    <w:rsid w:val="006C440E"/>
    <w:rsid w:val="006C44D3"/>
    <w:rsid w:val="006C452C"/>
    <w:rsid w:val="006C49FF"/>
    <w:rsid w:val="006C5057"/>
    <w:rsid w:val="006C507B"/>
    <w:rsid w:val="006C545C"/>
    <w:rsid w:val="006C6001"/>
    <w:rsid w:val="006C630A"/>
    <w:rsid w:val="006C64CF"/>
    <w:rsid w:val="006C6699"/>
    <w:rsid w:val="006C7037"/>
    <w:rsid w:val="006C74A8"/>
    <w:rsid w:val="006C7571"/>
    <w:rsid w:val="006C7634"/>
    <w:rsid w:val="006C78EF"/>
    <w:rsid w:val="006C79DB"/>
    <w:rsid w:val="006C7BFC"/>
    <w:rsid w:val="006C7C6A"/>
    <w:rsid w:val="006C7D16"/>
    <w:rsid w:val="006C7D48"/>
    <w:rsid w:val="006C7E60"/>
    <w:rsid w:val="006D0102"/>
    <w:rsid w:val="006D01C2"/>
    <w:rsid w:val="006D04C8"/>
    <w:rsid w:val="006D0C08"/>
    <w:rsid w:val="006D0D91"/>
    <w:rsid w:val="006D112B"/>
    <w:rsid w:val="006D1D95"/>
    <w:rsid w:val="006D2447"/>
    <w:rsid w:val="006D2AE9"/>
    <w:rsid w:val="006D2AFE"/>
    <w:rsid w:val="006D3AA9"/>
    <w:rsid w:val="006D3D89"/>
    <w:rsid w:val="006D3E4C"/>
    <w:rsid w:val="006D3FC8"/>
    <w:rsid w:val="006D43EF"/>
    <w:rsid w:val="006D4498"/>
    <w:rsid w:val="006D4864"/>
    <w:rsid w:val="006D4A2E"/>
    <w:rsid w:val="006D4AAB"/>
    <w:rsid w:val="006D5204"/>
    <w:rsid w:val="006D52B1"/>
    <w:rsid w:val="006D5F74"/>
    <w:rsid w:val="006D5FED"/>
    <w:rsid w:val="006D61D2"/>
    <w:rsid w:val="006D622A"/>
    <w:rsid w:val="006D641C"/>
    <w:rsid w:val="006D6467"/>
    <w:rsid w:val="006D65DB"/>
    <w:rsid w:val="006D6D78"/>
    <w:rsid w:val="006D6E65"/>
    <w:rsid w:val="006D6E94"/>
    <w:rsid w:val="006D7D52"/>
    <w:rsid w:val="006E002F"/>
    <w:rsid w:val="006E0519"/>
    <w:rsid w:val="006E0884"/>
    <w:rsid w:val="006E095D"/>
    <w:rsid w:val="006E0D65"/>
    <w:rsid w:val="006E12E3"/>
    <w:rsid w:val="006E2138"/>
    <w:rsid w:val="006E26DA"/>
    <w:rsid w:val="006E28DB"/>
    <w:rsid w:val="006E29A1"/>
    <w:rsid w:val="006E2EF2"/>
    <w:rsid w:val="006E32A1"/>
    <w:rsid w:val="006E3343"/>
    <w:rsid w:val="006E3543"/>
    <w:rsid w:val="006E38D4"/>
    <w:rsid w:val="006E3BED"/>
    <w:rsid w:val="006E40C8"/>
    <w:rsid w:val="006E4111"/>
    <w:rsid w:val="006E4315"/>
    <w:rsid w:val="006E4ED7"/>
    <w:rsid w:val="006E5143"/>
    <w:rsid w:val="006E5919"/>
    <w:rsid w:val="006E59C7"/>
    <w:rsid w:val="006E6241"/>
    <w:rsid w:val="006E6758"/>
    <w:rsid w:val="006E6C13"/>
    <w:rsid w:val="006E6EE6"/>
    <w:rsid w:val="006E70CF"/>
    <w:rsid w:val="006E7A0A"/>
    <w:rsid w:val="006F023C"/>
    <w:rsid w:val="006F0432"/>
    <w:rsid w:val="006F0944"/>
    <w:rsid w:val="006F09B7"/>
    <w:rsid w:val="006F0B4B"/>
    <w:rsid w:val="006F0B60"/>
    <w:rsid w:val="006F0C4D"/>
    <w:rsid w:val="006F108F"/>
    <w:rsid w:val="006F1370"/>
    <w:rsid w:val="006F14AD"/>
    <w:rsid w:val="006F26B7"/>
    <w:rsid w:val="006F4010"/>
    <w:rsid w:val="006F4637"/>
    <w:rsid w:val="006F4778"/>
    <w:rsid w:val="006F4BD4"/>
    <w:rsid w:val="006F4E9B"/>
    <w:rsid w:val="006F518B"/>
    <w:rsid w:val="006F545B"/>
    <w:rsid w:val="006F553A"/>
    <w:rsid w:val="006F5A82"/>
    <w:rsid w:val="006F5A97"/>
    <w:rsid w:val="006F5EE6"/>
    <w:rsid w:val="006F6A6D"/>
    <w:rsid w:val="006F6D1D"/>
    <w:rsid w:val="006F77CF"/>
    <w:rsid w:val="006F7D67"/>
    <w:rsid w:val="00700092"/>
    <w:rsid w:val="007001BE"/>
    <w:rsid w:val="00700462"/>
    <w:rsid w:val="00700CCC"/>
    <w:rsid w:val="007013DE"/>
    <w:rsid w:val="0070179E"/>
    <w:rsid w:val="00702016"/>
    <w:rsid w:val="007021FF"/>
    <w:rsid w:val="00702578"/>
    <w:rsid w:val="0070273C"/>
    <w:rsid w:val="00702D62"/>
    <w:rsid w:val="00703092"/>
    <w:rsid w:val="0070321C"/>
    <w:rsid w:val="00703FBC"/>
    <w:rsid w:val="00704491"/>
    <w:rsid w:val="007044A7"/>
    <w:rsid w:val="007044E4"/>
    <w:rsid w:val="0070472E"/>
    <w:rsid w:val="00704A1F"/>
    <w:rsid w:val="00704AF5"/>
    <w:rsid w:val="00704ED9"/>
    <w:rsid w:val="00705261"/>
    <w:rsid w:val="00705527"/>
    <w:rsid w:val="0070576F"/>
    <w:rsid w:val="007059A2"/>
    <w:rsid w:val="00705CF6"/>
    <w:rsid w:val="00706654"/>
    <w:rsid w:val="00706FA1"/>
    <w:rsid w:val="007071F9"/>
    <w:rsid w:val="00707637"/>
    <w:rsid w:val="007079ED"/>
    <w:rsid w:val="0071041B"/>
    <w:rsid w:val="007104FE"/>
    <w:rsid w:val="00710A9E"/>
    <w:rsid w:val="00710B9B"/>
    <w:rsid w:val="00711193"/>
    <w:rsid w:val="0071193B"/>
    <w:rsid w:val="00711D7D"/>
    <w:rsid w:val="00711FE3"/>
    <w:rsid w:val="007121DB"/>
    <w:rsid w:val="00712CB2"/>
    <w:rsid w:val="0071311A"/>
    <w:rsid w:val="007132A9"/>
    <w:rsid w:val="007139A7"/>
    <w:rsid w:val="00713CA9"/>
    <w:rsid w:val="00713CBA"/>
    <w:rsid w:val="007142BE"/>
    <w:rsid w:val="007144F9"/>
    <w:rsid w:val="007157C4"/>
    <w:rsid w:val="00716338"/>
    <w:rsid w:val="00716624"/>
    <w:rsid w:val="0071678A"/>
    <w:rsid w:val="007173C1"/>
    <w:rsid w:val="00717A33"/>
    <w:rsid w:val="00717E26"/>
    <w:rsid w:val="0072043F"/>
    <w:rsid w:val="00721069"/>
    <w:rsid w:val="0072109C"/>
    <w:rsid w:val="0072131D"/>
    <w:rsid w:val="00721683"/>
    <w:rsid w:val="00721906"/>
    <w:rsid w:val="00721932"/>
    <w:rsid w:val="00721CA9"/>
    <w:rsid w:val="00721D95"/>
    <w:rsid w:val="00721EF6"/>
    <w:rsid w:val="0072296A"/>
    <w:rsid w:val="00722E1A"/>
    <w:rsid w:val="007233E8"/>
    <w:rsid w:val="00723609"/>
    <w:rsid w:val="00723FCC"/>
    <w:rsid w:val="0072410C"/>
    <w:rsid w:val="00724A33"/>
    <w:rsid w:val="00724A9D"/>
    <w:rsid w:val="00724C8D"/>
    <w:rsid w:val="00724D94"/>
    <w:rsid w:val="0072584C"/>
    <w:rsid w:val="00725A68"/>
    <w:rsid w:val="00725E46"/>
    <w:rsid w:val="00725FA7"/>
    <w:rsid w:val="0072682B"/>
    <w:rsid w:val="00726A15"/>
    <w:rsid w:val="0072706B"/>
    <w:rsid w:val="00727153"/>
    <w:rsid w:val="0072763F"/>
    <w:rsid w:val="00727A52"/>
    <w:rsid w:val="00727DB4"/>
    <w:rsid w:val="00727F9D"/>
    <w:rsid w:val="00730064"/>
    <w:rsid w:val="00730091"/>
    <w:rsid w:val="00730B4A"/>
    <w:rsid w:val="00730F69"/>
    <w:rsid w:val="00730F9C"/>
    <w:rsid w:val="00731026"/>
    <w:rsid w:val="00731658"/>
    <w:rsid w:val="00731851"/>
    <w:rsid w:val="00731F0A"/>
    <w:rsid w:val="00731FE7"/>
    <w:rsid w:val="007320FB"/>
    <w:rsid w:val="007322BF"/>
    <w:rsid w:val="007322F3"/>
    <w:rsid w:val="00732DE4"/>
    <w:rsid w:val="007334B2"/>
    <w:rsid w:val="0073356B"/>
    <w:rsid w:val="007338DF"/>
    <w:rsid w:val="00733B2A"/>
    <w:rsid w:val="00734FDA"/>
    <w:rsid w:val="00736327"/>
    <w:rsid w:val="00736FC4"/>
    <w:rsid w:val="00737500"/>
    <w:rsid w:val="007377F2"/>
    <w:rsid w:val="007378F7"/>
    <w:rsid w:val="00740413"/>
    <w:rsid w:val="00740D7C"/>
    <w:rsid w:val="007417CD"/>
    <w:rsid w:val="00741E63"/>
    <w:rsid w:val="00742160"/>
    <w:rsid w:val="00742236"/>
    <w:rsid w:val="00742912"/>
    <w:rsid w:val="00742F97"/>
    <w:rsid w:val="00743355"/>
    <w:rsid w:val="007436A8"/>
    <w:rsid w:val="007439AD"/>
    <w:rsid w:val="007439FE"/>
    <w:rsid w:val="00743EE3"/>
    <w:rsid w:val="007445C3"/>
    <w:rsid w:val="007447AA"/>
    <w:rsid w:val="0074496A"/>
    <w:rsid w:val="00744C80"/>
    <w:rsid w:val="00744FDF"/>
    <w:rsid w:val="0074513B"/>
    <w:rsid w:val="00745CF2"/>
    <w:rsid w:val="00745DA9"/>
    <w:rsid w:val="00745DEE"/>
    <w:rsid w:val="0074652F"/>
    <w:rsid w:val="007465C2"/>
    <w:rsid w:val="0074666B"/>
    <w:rsid w:val="00746D04"/>
    <w:rsid w:val="00746D78"/>
    <w:rsid w:val="00747111"/>
    <w:rsid w:val="007478CD"/>
    <w:rsid w:val="00747FCE"/>
    <w:rsid w:val="00750186"/>
    <w:rsid w:val="0075028E"/>
    <w:rsid w:val="007503C1"/>
    <w:rsid w:val="00750828"/>
    <w:rsid w:val="00750D0A"/>
    <w:rsid w:val="00750F52"/>
    <w:rsid w:val="00751497"/>
    <w:rsid w:val="00751593"/>
    <w:rsid w:val="007515A2"/>
    <w:rsid w:val="00751741"/>
    <w:rsid w:val="00751F28"/>
    <w:rsid w:val="007521EC"/>
    <w:rsid w:val="00752A19"/>
    <w:rsid w:val="00752CB5"/>
    <w:rsid w:val="00753BFE"/>
    <w:rsid w:val="00753CB2"/>
    <w:rsid w:val="00753D16"/>
    <w:rsid w:val="00753F92"/>
    <w:rsid w:val="00754497"/>
    <w:rsid w:val="007545F9"/>
    <w:rsid w:val="0075482E"/>
    <w:rsid w:val="0075495D"/>
    <w:rsid w:val="00754967"/>
    <w:rsid w:val="0075563D"/>
    <w:rsid w:val="00755D02"/>
    <w:rsid w:val="007560ED"/>
    <w:rsid w:val="00756834"/>
    <w:rsid w:val="00756B7C"/>
    <w:rsid w:val="007578C3"/>
    <w:rsid w:val="007578E5"/>
    <w:rsid w:val="00757957"/>
    <w:rsid w:val="00757987"/>
    <w:rsid w:val="00757B74"/>
    <w:rsid w:val="00757C78"/>
    <w:rsid w:val="007607F4"/>
    <w:rsid w:val="00760A14"/>
    <w:rsid w:val="00760B8F"/>
    <w:rsid w:val="00760D6D"/>
    <w:rsid w:val="00760D7F"/>
    <w:rsid w:val="00761474"/>
    <w:rsid w:val="00761DCD"/>
    <w:rsid w:val="00761FA3"/>
    <w:rsid w:val="0076266B"/>
    <w:rsid w:val="00762E1A"/>
    <w:rsid w:val="00763612"/>
    <w:rsid w:val="00763A40"/>
    <w:rsid w:val="00763F13"/>
    <w:rsid w:val="007640BB"/>
    <w:rsid w:val="00764105"/>
    <w:rsid w:val="00764643"/>
    <w:rsid w:val="007646F6"/>
    <w:rsid w:val="00764D03"/>
    <w:rsid w:val="00764D18"/>
    <w:rsid w:val="00764F8A"/>
    <w:rsid w:val="007653C6"/>
    <w:rsid w:val="00765637"/>
    <w:rsid w:val="007656E5"/>
    <w:rsid w:val="007658FA"/>
    <w:rsid w:val="007660AD"/>
    <w:rsid w:val="007663C2"/>
    <w:rsid w:val="007667C3"/>
    <w:rsid w:val="00766B14"/>
    <w:rsid w:val="00766D76"/>
    <w:rsid w:val="0076746A"/>
    <w:rsid w:val="007700B1"/>
    <w:rsid w:val="007702EE"/>
    <w:rsid w:val="007704B0"/>
    <w:rsid w:val="00770779"/>
    <w:rsid w:val="00770A2F"/>
    <w:rsid w:val="00770CC0"/>
    <w:rsid w:val="00770DBE"/>
    <w:rsid w:val="00770FCE"/>
    <w:rsid w:val="00771288"/>
    <w:rsid w:val="007713B8"/>
    <w:rsid w:val="007716EE"/>
    <w:rsid w:val="00771DA1"/>
    <w:rsid w:val="00771DF5"/>
    <w:rsid w:val="00771EEE"/>
    <w:rsid w:val="0077242A"/>
    <w:rsid w:val="00772455"/>
    <w:rsid w:val="0077260F"/>
    <w:rsid w:val="0077261D"/>
    <w:rsid w:val="007729BF"/>
    <w:rsid w:val="00772AEE"/>
    <w:rsid w:val="00772F1D"/>
    <w:rsid w:val="00773175"/>
    <w:rsid w:val="00773513"/>
    <w:rsid w:val="007737BE"/>
    <w:rsid w:val="00773C62"/>
    <w:rsid w:val="00774288"/>
    <w:rsid w:val="00774652"/>
    <w:rsid w:val="00774A35"/>
    <w:rsid w:val="00775152"/>
    <w:rsid w:val="00775628"/>
    <w:rsid w:val="00775C5C"/>
    <w:rsid w:val="00775ECE"/>
    <w:rsid w:val="00775F64"/>
    <w:rsid w:val="00776023"/>
    <w:rsid w:val="007762E5"/>
    <w:rsid w:val="007763AD"/>
    <w:rsid w:val="00776D8C"/>
    <w:rsid w:val="00776FC8"/>
    <w:rsid w:val="00776FD5"/>
    <w:rsid w:val="007776D2"/>
    <w:rsid w:val="007776ED"/>
    <w:rsid w:val="00777B64"/>
    <w:rsid w:val="00777B88"/>
    <w:rsid w:val="00777ED6"/>
    <w:rsid w:val="007800C7"/>
    <w:rsid w:val="00780858"/>
    <w:rsid w:val="00780D27"/>
    <w:rsid w:val="00780F39"/>
    <w:rsid w:val="007813BE"/>
    <w:rsid w:val="00781904"/>
    <w:rsid w:val="00781A4A"/>
    <w:rsid w:val="00781F90"/>
    <w:rsid w:val="00782168"/>
    <w:rsid w:val="007822D4"/>
    <w:rsid w:val="00782395"/>
    <w:rsid w:val="0078244D"/>
    <w:rsid w:val="00782B2A"/>
    <w:rsid w:val="007834D2"/>
    <w:rsid w:val="00783501"/>
    <w:rsid w:val="007836C8"/>
    <w:rsid w:val="00783C2A"/>
    <w:rsid w:val="007846CC"/>
    <w:rsid w:val="00784A10"/>
    <w:rsid w:val="007852C3"/>
    <w:rsid w:val="0078570C"/>
    <w:rsid w:val="00786A7A"/>
    <w:rsid w:val="00787231"/>
    <w:rsid w:val="007872FA"/>
    <w:rsid w:val="00787E2C"/>
    <w:rsid w:val="00790016"/>
    <w:rsid w:val="007905CD"/>
    <w:rsid w:val="007907BF"/>
    <w:rsid w:val="00792195"/>
    <w:rsid w:val="0079232D"/>
    <w:rsid w:val="00792534"/>
    <w:rsid w:val="007928AC"/>
    <w:rsid w:val="00792B27"/>
    <w:rsid w:val="00792DD3"/>
    <w:rsid w:val="00792E98"/>
    <w:rsid w:val="00793168"/>
    <w:rsid w:val="0079334B"/>
    <w:rsid w:val="00793A58"/>
    <w:rsid w:val="0079461F"/>
    <w:rsid w:val="007946D5"/>
    <w:rsid w:val="00794DBE"/>
    <w:rsid w:val="00795B33"/>
    <w:rsid w:val="00795BE4"/>
    <w:rsid w:val="00795FE8"/>
    <w:rsid w:val="00796005"/>
    <w:rsid w:val="007964E1"/>
    <w:rsid w:val="00796886"/>
    <w:rsid w:val="007969BB"/>
    <w:rsid w:val="0079720C"/>
    <w:rsid w:val="007976E1"/>
    <w:rsid w:val="00797A22"/>
    <w:rsid w:val="007A0095"/>
    <w:rsid w:val="007A03B9"/>
    <w:rsid w:val="007A06B5"/>
    <w:rsid w:val="007A07AB"/>
    <w:rsid w:val="007A0C9F"/>
    <w:rsid w:val="007A164B"/>
    <w:rsid w:val="007A1AB2"/>
    <w:rsid w:val="007A1C7A"/>
    <w:rsid w:val="007A1EFA"/>
    <w:rsid w:val="007A20F1"/>
    <w:rsid w:val="007A2E8A"/>
    <w:rsid w:val="007A332A"/>
    <w:rsid w:val="007A3C37"/>
    <w:rsid w:val="007A3CC7"/>
    <w:rsid w:val="007A3F08"/>
    <w:rsid w:val="007A417D"/>
    <w:rsid w:val="007A46E8"/>
    <w:rsid w:val="007A4788"/>
    <w:rsid w:val="007A52F7"/>
    <w:rsid w:val="007A537E"/>
    <w:rsid w:val="007A55A4"/>
    <w:rsid w:val="007A5896"/>
    <w:rsid w:val="007A5A91"/>
    <w:rsid w:val="007A5D93"/>
    <w:rsid w:val="007A6110"/>
    <w:rsid w:val="007A681F"/>
    <w:rsid w:val="007A7255"/>
    <w:rsid w:val="007A741A"/>
    <w:rsid w:val="007A7495"/>
    <w:rsid w:val="007A74B8"/>
    <w:rsid w:val="007A78B2"/>
    <w:rsid w:val="007A7968"/>
    <w:rsid w:val="007A7CA0"/>
    <w:rsid w:val="007A7EBC"/>
    <w:rsid w:val="007B034A"/>
    <w:rsid w:val="007B084D"/>
    <w:rsid w:val="007B0E3A"/>
    <w:rsid w:val="007B0E5A"/>
    <w:rsid w:val="007B1253"/>
    <w:rsid w:val="007B18A4"/>
    <w:rsid w:val="007B25A0"/>
    <w:rsid w:val="007B2A63"/>
    <w:rsid w:val="007B2A66"/>
    <w:rsid w:val="007B3006"/>
    <w:rsid w:val="007B303A"/>
    <w:rsid w:val="007B39E1"/>
    <w:rsid w:val="007B3D85"/>
    <w:rsid w:val="007B40DD"/>
    <w:rsid w:val="007B4492"/>
    <w:rsid w:val="007B45C5"/>
    <w:rsid w:val="007B528A"/>
    <w:rsid w:val="007B534A"/>
    <w:rsid w:val="007B5493"/>
    <w:rsid w:val="007B54BA"/>
    <w:rsid w:val="007B57A5"/>
    <w:rsid w:val="007B58EA"/>
    <w:rsid w:val="007B591E"/>
    <w:rsid w:val="007B5D0D"/>
    <w:rsid w:val="007B5FF7"/>
    <w:rsid w:val="007B60CC"/>
    <w:rsid w:val="007B6500"/>
    <w:rsid w:val="007B6692"/>
    <w:rsid w:val="007B6AA1"/>
    <w:rsid w:val="007B6ED9"/>
    <w:rsid w:val="007B7166"/>
    <w:rsid w:val="007B7988"/>
    <w:rsid w:val="007B7996"/>
    <w:rsid w:val="007B7AEE"/>
    <w:rsid w:val="007B7B46"/>
    <w:rsid w:val="007C0256"/>
    <w:rsid w:val="007C0CC1"/>
    <w:rsid w:val="007C0F4F"/>
    <w:rsid w:val="007C1B32"/>
    <w:rsid w:val="007C1FAD"/>
    <w:rsid w:val="007C1FF2"/>
    <w:rsid w:val="007C204D"/>
    <w:rsid w:val="007C2453"/>
    <w:rsid w:val="007C26FE"/>
    <w:rsid w:val="007C2C46"/>
    <w:rsid w:val="007C2EAA"/>
    <w:rsid w:val="007C2F50"/>
    <w:rsid w:val="007C31B0"/>
    <w:rsid w:val="007C359F"/>
    <w:rsid w:val="007C3879"/>
    <w:rsid w:val="007C403E"/>
    <w:rsid w:val="007C47C3"/>
    <w:rsid w:val="007C4E01"/>
    <w:rsid w:val="007C5B80"/>
    <w:rsid w:val="007C60D4"/>
    <w:rsid w:val="007C6166"/>
    <w:rsid w:val="007C69D6"/>
    <w:rsid w:val="007C7B4F"/>
    <w:rsid w:val="007C7C7C"/>
    <w:rsid w:val="007C7D6C"/>
    <w:rsid w:val="007C7F76"/>
    <w:rsid w:val="007D03BE"/>
    <w:rsid w:val="007D05E8"/>
    <w:rsid w:val="007D071E"/>
    <w:rsid w:val="007D0E94"/>
    <w:rsid w:val="007D109E"/>
    <w:rsid w:val="007D1162"/>
    <w:rsid w:val="007D144A"/>
    <w:rsid w:val="007D1A27"/>
    <w:rsid w:val="007D1BA9"/>
    <w:rsid w:val="007D1C4B"/>
    <w:rsid w:val="007D1F71"/>
    <w:rsid w:val="007D236C"/>
    <w:rsid w:val="007D2B49"/>
    <w:rsid w:val="007D2D65"/>
    <w:rsid w:val="007D3058"/>
    <w:rsid w:val="007D35E6"/>
    <w:rsid w:val="007D3853"/>
    <w:rsid w:val="007D3C7C"/>
    <w:rsid w:val="007D3CE8"/>
    <w:rsid w:val="007D3E87"/>
    <w:rsid w:val="007D4061"/>
    <w:rsid w:val="007D413D"/>
    <w:rsid w:val="007D4FAE"/>
    <w:rsid w:val="007D5664"/>
    <w:rsid w:val="007D5CFA"/>
    <w:rsid w:val="007D5F37"/>
    <w:rsid w:val="007D60E4"/>
    <w:rsid w:val="007D6D3A"/>
    <w:rsid w:val="007D7594"/>
    <w:rsid w:val="007D7C89"/>
    <w:rsid w:val="007E0027"/>
    <w:rsid w:val="007E00D7"/>
    <w:rsid w:val="007E065C"/>
    <w:rsid w:val="007E067D"/>
    <w:rsid w:val="007E06AB"/>
    <w:rsid w:val="007E0D0C"/>
    <w:rsid w:val="007E1040"/>
    <w:rsid w:val="007E1216"/>
    <w:rsid w:val="007E14E9"/>
    <w:rsid w:val="007E2D57"/>
    <w:rsid w:val="007E302B"/>
    <w:rsid w:val="007E31AA"/>
    <w:rsid w:val="007E366D"/>
    <w:rsid w:val="007E3677"/>
    <w:rsid w:val="007E39A8"/>
    <w:rsid w:val="007E40A0"/>
    <w:rsid w:val="007E4345"/>
    <w:rsid w:val="007E44F3"/>
    <w:rsid w:val="007E4C5B"/>
    <w:rsid w:val="007E53FC"/>
    <w:rsid w:val="007E5D72"/>
    <w:rsid w:val="007E60FB"/>
    <w:rsid w:val="007E616C"/>
    <w:rsid w:val="007E63FF"/>
    <w:rsid w:val="007E6651"/>
    <w:rsid w:val="007E67EC"/>
    <w:rsid w:val="007E67EF"/>
    <w:rsid w:val="007E6A32"/>
    <w:rsid w:val="007E6BCF"/>
    <w:rsid w:val="007E6D1B"/>
    <w:rsid w:val="007F00D3"/>
    <w:rsid w:val="007F04EA"/>
    <w:rsid w:val="007F122E"/>
    <w:rsid w:val="007F1314"/>
    <w:rsid w:val="007F14B8"/>
    <w:rsid w:val="007F165F"/>
    <w:rsid w:val="007F32BD"/>
    <w:rsid w:val="007F364C"/>
    <w:rsid w:val="007F381F"/>
    <w:rsid w:val="007F41E6"/>
    <w:rsid w:val="007F4464"/>
    <w:rsid w:val="007F676E"/>
    <w:rsid w:val="007F70FC"/>
    <w:rsid w:val="007F7105"/>
    <w:rsid w:val="007F750C"/>
    <w:rsid w:val="007F79E0"/>
    <w:rsid w:val="00800BEC"/>
    <w:rsid w:val="00800D65"/>
    <w:rsid w:val="00800D7C"/>
    <w:rsid w:val="00800E90"/>
    <w:rsid w:val="00800EEB"/>
    <w:rsid w:val="008014C4"/>
    <w:rsid w:val="00801B06"/>
    <w:rsid w:val="00801E99"/>
    <w:rsid w:val="00802B09"/>
    <w:rsid w:val="00802BB8"/>
    <w:rsid w:val="00802F57"/>
    <w:rsid w:val="00803761"/>
    <w:rsid w:val="00803DE8"/>
    <w:rsid w:val="00804152"/>
    <w:rsid w:val="00804DA3"/>
    <w:rsid w:val="0080562D"/>
    <w:rsid w:val="00805DC3"/>
    <w:rsid w:val="00805F96"/>
    <w:rsid w:val="008061DC"/>
    <w:rsid w:val="00806407"/>
    <w:rsid w:val="00806823"/>
    <w:rsid w:val="00806EDF"/>
    <w:rsid w:val="008075F0"/>
    <w:rsid w:val="0080774B"/>
    <w:rsid w:val="00807A80"/>
    <w:rsid w:val="00807E9A"/>
    <w:rsid w:val="00810574"/>
    <w:rsid w:val="008105F1"/>
    <w:rsid w:val="0081069B"/>
    <w:rsid w:val="008107E9"/>
    <w:rsid w:val="00810956"/>
    <w:rsid w:val="00811429"/>
    <w:rsid w:val="008117DE"/>
    <w:rsid w:val="00811A03"/>
    <w:rsid w:val="00811C27"/>
    <w:rsid w:val="008123AB"/>
    <w:rsid w:val="008127B4"/>
    <w:rsid w:val="008127D1"/>
    <w:rsid w:val="00812B44"/>
    <w:rsid w:val="0081376C"/>
    <w:rsid w:val="00813B24"/>
    <w:rsid w:val="00813BB4"/>
    <w:rsid w:val="00813D10"/>
    <w:rsid w:val="00814967"/>
    <w:rsid w:val="00814E01"/>
    <w:rsid w:val="008150D5"/>
    <w:rsid w:val="008152F9"/>
    <w:rsid w:val="00815374"/>
    <w:rsid w:val="0081571E"/>
    <w:rsid w:val="0081593A"/>
    <w:rsid w:val="00815C32"/>
    <w:rsid w:val="00816571"/>
    <w:rsid w:val="0081668A"/>
    <w:rsid w:val="008171B1"/>
    <w:rsid w:val="0081727A"/>
    <w:rsid w:val="008173A6"/>
    <w:rsid w:val="008175C0"/>
    <w:rsid w:val="008177D3"/>
    <w:rsid w:val="008178BA"/>
    <w:rsid w:val="00817934"/>
    <w:rsid w:val="00817B9C"/>
    <w:rsid w:val="00820779"/>
    <w:rsid w:val="0082087F"/>
    <w:rsid w:val="00820D87"/>
    <w:rsid w:val="008210BB"/>
    <w:rsid w:val="0082114E"/>
    <w:rsid w:val="0082177C"/>
    <w:rsid w:val="008217BC"/>
    <w:rsid w:val="0082197B"/>
    <w:rsid w:val="00821A03"/>
    <w:rsid w:val="00821BF5"/>
    <w:rsid w:val="008226B2"/>
    <w:rsid w:val="00823154"/>
    <w:rsid w:val="0082339E"/>
    <w:rsid w:val="00823CDE"/>
    <w:rsid w:val="0082409E"/>
    <w:rsid w:val="0082435D"/>
    <w:rsid w:val="00824397"/>
    <w:rsid w:val="008248D2"/>
    <w:rsid w:val="00824900"/>
    <w:rsid w:val="00824AED"/>
    <w:rsid w:val="00824ED8"/>
    <w:rsid w:val="008257EB"/>
    <w:rsid w:val="008265DA"/>
    <w:rsid w:val="0082664C"/>
    <w:rsid w:val="00826670"/>
    <w:rsid w:val="008269DD"/>
    <w:rsid w:val="00826C3F"/>
    <w:rsid w:val="0082722B"/>
    <w:rsid w:val="008272EC"/>
    <w:rsid w:val="00827435"/>
    <w:rsid w:val="00827464"/>
    <w:rsid w:val="008276C2"/>
    <w:rsid w:val="00827807"/>
    <w:rsid w:val="008278CF"/>
    <w:rsid w:val="0083055A"/>
    <w:rsid w:val="00830873"/>
    <w:rsid w:val="00830AE4"/>
    <w:rsid w:val="00830BD0"/>
    <w:rsid w:val="00830D61"/>
    <w:rsid w:val="00830F99"/>
    <w:rsid w:val="0083116D"/>
    <w:rsid w:val="008313C4"/>
    <w:rsid w:val="008313CD"/>
    <w:rsid w:val="008316E6"/>
    <w:rsid w:val="00831A94"/>
    <w:rsid w:val="00831B63"/>
    <w:rsid w:val="008322E8"/>
    <w:rsid w:val="0083247F"/>
    <w:rsid w:val="0083291E"/>
    <w:rsid w:val="00833250"/>
    <w:rsid w:val="00833D15"/>
    <w:rsid w:val="00833E63"/>
    <w:rsid w:val="008347FD"/>
    <w:rsid w:val="00834BCF"/>
    <w:rsid w:val="008350E4"/>
    <w:rsid w:val="008354B4"/>
    <w:rsid w:val="008355FB"/>
    <w:rsid w:val="00835625"/>
    <w:rsid w:val="00835A08"/>
    <w:rsid w:val="00835BB2"/>
    <w:rsid w:val="00835C68"/>
    <w:rsid w:val="008369B2"/>
    <w:rsid w:val="008370CB"/>
    <w:rsid w:val="00837193"/>
    <w:rsid w:val="00837BB7"/>
    <w:rsid w:val="00837D96"/>
    <w:rsid w:val="00837ED1"/>
    <w:rsid w:val="00837F68"/>
    <w:rsid w:val="008402CF"/>
    <w:rsid w:val="00840574"/>
    <w:rsid w:val="00840D86"/>
    <w:rsid w:val="0084120A"/>
    <w:rsid w:val="00841548"/>
    <w:rsid w:val="00842128"/>
    <w:rsid w:val="00842A1F"/>
    <w:rsid w:val="0084325B"/>
    <w:rsid w:val="008432EE"/>
    <w:rsid w:val="008433D1"/>
    <w:rsid w:val="00843E1A"/>
    <w:rsid w:val="008442AF"/>
    <w:rsid w:val="00844901"/>
    <w:rsid w:val="00845686"/>
    <w:rsid w:val="00845903"/>
    <w:rsid w:val="00845AFC"/>
    <w:rsid w:val="00845B01"/>
    <w:rsid w:val="0084600A"/>
    <w:rsid w:val="00846D05"/>
    <w:rsid w:val="00846FB2"/>
    <w:rsid w:val="008474E6"/>
    <w:rsid w:val="00847600"/>
    <w:rsid w:val="00847813"/>
    <w:rsid w:val="00847872"/>
    <w:rsid w:val="008478D5"/>
    <w:rsid w:val="00847B7A"/>
    <w:rsid w:val="00847E57"/>
    <w:rsid w:val="00847ECA"/>
    <w:rsid w:val="00847FF2"/>
    <w:rsid w:val="008501E2"/>
    <w:rsid w:val="00850A7E"/>
    <w:rsid w:val="00851125"/>
    <w:rsid w:val="008512EA"/>
    <w:rsid w:val="00851524"/>
    <w:rsid w:val="00851E4F"/>
    <w:rsid w:val="008521AF"/>
    <w:rsid w:val="0085285D"/>
    <w:rsid w:val="008529FE"/>
    <w:rsid w:val="00852BF6"/>
    <w:rsid w:val="00852D97"/>
    <w:rsid w:val="00852F7E"/>
    <w:rsid w:val="008532F7"/>
    <w:rsid w:val="008537D5"/>
    <w:rsid w:val="008538C4"/>
    <w:rsid w:val="008548AB"/>
    <w:rsid w:val="008549C8"/>
    <w:rsid w:val="00854D7E"/>
    <w:rsid w:val="00855C78"/>
    <w:rsid w:val="00855F4D"/>
    <w:rsid w:val="0085611B"/>
    <w:rsid w:val="0085649D"/>
    <w:rsid w:val="0085665F"/>
    <w:rsid w:val="0085698E"/>
    <w:rsid w:val="00856C20"/>
    <w:rsid w:val="00857232"/>
    <w:rsid w:val="00857661"/>
    <w:rsid w:val="008579C0"/>
    <w:rsid w:val="008602BD"/>
    <w:rsid w:val="008609A4"/>
    <w:rsid w:val="00860F81"/>
    <w:rsid w:val="00861C6F"/>
    <w:rsid w:val="00861F3F"/>
    <w:rsid w:val="008628CB"/>
    <w:rsid w:val="00862A6C"/>
    <w:rsid w:val="00863160"/>
    <w:rsid w:val="00863CB2"/>
    <w:rsid w:val="00864072"/>
    <w:rsid w:val="00864142"/>
    <w:rsid w:val="008644FA"/>
    <w:rsid w:val="0086476E"/>
    <w:rsid w:val="00864D72"/>
    <w:rsid w:val="00865332"/>
    <w:rsid w:val="008655E2"/>
    <w:rsid w:val="008657DD"/>
    <w:rsid w:val="00865E79"/>
    <w:rsid w:val="008668E9"/>
    <w:rsid w:val="0086706E"/>
    <w:rsid w:val="008674C6"/>
    <w:rsid w:val="008674D0"/>
    <w:rsid w:val="008675C2"/>
    <w:rsid w:val="00867DA1"/>
    <w:rsid w:val="0087013E"/>
    <w:rsid w:val="00870FD7"/>
    <w:rsid w:val="008710A4"/>
    <w:rsid w:val="00871B67"/>
    <w:rsid w:val="00871D84"/>
    <w:rsid w:val="008720AC"/>
    <w:rsid w:val="0087225D"/>
    <w:rsid w:val="00872642"/>
    <w:rsid w:val="00872953"/>
    <w:rsid w:val="00872AB7"/>
    <w:rsid w:val="00872C46"/>
    <w:rsid w:val="00872D3E"/>
    <w:rsid w:val="00873726"/>
    <w:rsid w:val="00873789"/>
    <w:rsid w:val="00873876"/>
    <w:rsid w:val="00873C46"/>
    <w:rsid w:val="00873E9E"/>
    <w:rsid w:val="0087401E"/>
    <w:rsid w:val="00874834"/>
    <w:rsid w:val="00874A2D"/>
    <w:rsid w:val="00874EE3"/>
    <w:rsid w:val="00874FD3"/>
    <w:rsid w:val="00875628"/>
    <w:rsid w:val="0087575C"/>
    <w:rsid w:val="00875A82"/>
    <w:rsid w:val="008765A1"/>
    <w:rsid w:val="0087703B"/>
    <w:rsid w:val="008771E9"/>
    <w:rsid w:val="00877787"/>
    <w:rsid w:val="00877E49"/>
    <w:rsid w:val="008801FA"/>
    <w:rsid w:val="008808F7"/>
    <w:rsid w:val="00880DB6"/>
    <w:rsid w:val="00881A01"/>
    <w:rsid w:val="00881A60"/>
    <w:rsid w:val="00881FF1"/>
    <w:rsid w:val="00882B1F"/>
    <w:rsid w:val="0088319B"/>
    <w:rsid w:val="008837F9"/>
    <w:rsid w:val="00883958"/>
    <w:rsid w:val="00884155"/>
    <w:rsid w:val="008841BD"/>
    <w:rsid w:val="0088436E"/>
    <w:rsid w:val="008843D5"/>
    <w:rsid w:val="00884E80"/>
    <w:rsid w:val="00884EEF"/>
    <w:rsid w:val="008854EC"/>
    <w:rsid w:val="00885844"/>
    <w:rsid w:val="008858EA"/>
    <w:rsid w:val="00885ECA"/>
    <w:rsid w:val="00886891"/>
    <w:rsid w:val="00886B81"/>
    <w:rsid w:val="00886C77"/>
    <w:rsid w:val="00886EF2"/>
    <w:rsid w:val="0088715E"/>
    <w:rsid w:val="008876B2"/>
    <w:rsid w:val="00887FE0"/>
    <w:rsid w:val="00890A1A"/>
    <w:rsid w:val="00891045"/>
    <w:rsid w:val="0089108E"/>
    <w:rsid w:val="00891813"/>
    <w:rsid w:val="00891950"/>
    <w:rsid w:val="00891AE8"/>
    <w:rsid w:val="008932FD"/>
    <w:rsid w:val="00893B21"/>
    <w:rsid w:val="00893C0E"/>
    <w:rsid w:val="008940A2"/>
    <w:rsid w:val="00894197"/>
    <w:rsid w:val="00894385"/>
    <w:rsid w:val="008948CF"/>
    <w:rsid w:val="008953E1"/>
    <w:rsid w:val="008955B5"/>
    <w:rsid w:val="00895764"/>
    <w:rsid w:val="00895A0F"/>
    <w:rsid w:val="00895F2B"/>
    <w:rsid w:val="008960D0"/>
    <w:rsid w:val="008962D6"/>
    <w:rsid w:val="00896B44"/>
    <w:rsid w:val="00897262"/>
    <w:rsid w:val="00897693"/>
    <w:rsid w:val="00897762"/>
    <w:rsid w:val="008978BA"/>
    <w:rsid w:val="008A0197"/>
    <w:rsid w:val="008A040C"/>
    <w:rsid w:val="008A065F"/>
    <w:rsid w:val="008A0D6F"/>
    <w:rsid w:val="008A1202"/>
    <w:rsid w:val="008A13E9"/>
    <w:rsid w:val="008A18BA"/>
    <w:rsid w:val="008A2564"/>
    <w:rsid w:val="008A2678"/>
    <w:rsid w:val="008A30B4"/>
    <w:rsid w:val="008A3A20"/>
    <w:rsid w:val="008A3B59"/>
    <w:rsid w:val="008A3CC6"/>
    <w:rsid w:val="008A3E99"/>
    <w:rsid w:val="008A4BEB"/>
    <w:rsid w:val="008A4E69"/>
    <w:rsid w:val="008A5553"/>
    <w:rsid w:val="008A5A65"/>
    <w:rsid w:val="008A5D5F"/>
    <w:rsid w:val="008A6002"/>
    <w:rsid w:val="008A6934"/>
    <w:rsid w:val="008A72B7"/>
    <w:rsid w:val="008A745D"/>
    <w:rsid w:val="008A7902"/>
    <w:rsid w:val="008B016F"/>
    <w:rsid w:val="008B075D"/>
    <w:rsid w:val="008B0B69"/>
    <w:rsid w:val="008B0C94"/>
    <w:rsid w:val="008B0D0B"/>
    <w:rsid w:val="008B1116"/>
    <w:rsid w:val="008B1444"/>
    <w:rsid w:val="008B17C6"/>
    <w:rsid w:val="008B195F"/>
    <w:rsid w:val="008B1E65"/>
    <w:rsid w:val="008B201B"/>
    <w:rsid w:val="008B315C"/>
    <w:rsid w:val="008B4E7E"/>
    <w:rsid w:val="008B528F"/>
    <w:rsid w:val="008B56D2"/>
    <w:rsid w:val="008B65CF"/>
    <w:rsid w:val="008B6646"/>
    <w:rsid w:val="008B672F"/>
    <w:rsid w:val="008B6823"/>
    <w:rsid w:val="008B7609"/>
    <w:rsid w:val="008B79B2"/>
    <w:rsid w:val="008C003B"/>
    <w:rsid w:val="008C043B"/>
    <w:rsid w:val="008C0678"/>
    <w:rsid w:val="008C0FB6"/>
    <w:rsid w:val="008C12E2"/>
    <w:rsid w:val="008C1614"/>
    <w:rsid w:val="008C1BB9"/>
    <w:rsid w:val="008C1DF2"/>
    <w:rsid w:val="008C2BA4"/>
    <w:rsid w:val="008C2C6D"/>
    <w:rsid w:val="008C2E55"/>
    <w:rsid w:val="008C2F1A"/>
    <w:rsid w:val="008C2F47"/>
    <w:rsid w:val="008C3CD0"/>
    <w:rsid w:val="008C3E76"/>
    <w:rsid w:val="008C3F09"/>
    <w:rsid w:val="008C41B4"/>
    <w:rsid w:val="008C4687"/>
    <w:rsid w:val="008C476E"/>
    <w:rsid w:val="008C4CB4"/>
    <w:rsid w:val="008C5268"/>
    <w:rsid w:val="008C532C"/>
    <w:rsid w:val="008C631C"/>
    <w:rsid w:val="008C6B2B"/>
    <w:rsid w:val="008C6DC7"/>
    <w:rsid w:val="008C7297"/>
    <w:rsid w:val="008C77A8"/>
    <w:rsid w:val="008C7EE3"/>
    <w:rsid w:val="008D04D8"/>
    <w:rsid w:val="008D05DE"/>
    <w:rsid w:val="008D0A4D"/>
    <w:rsid w:val="008D0B29"/>
    <w:rsid w:val="008D0CA3"/>
    <w:rsid w:val="008D0DD7"/>
    <w:rsid w:val="008D0E1A"/>
    <w:rsid w:val="008D17EF"/>
    <w:rsid w:val="008D2898"/>
    <w:rsid w:val="008D38D6"/>
    <w:rsid w:val="008D420B"/>
    <w:rsid w:val="008D4247"/>
    <w:rsid w:val="008D45CB"/>
    <w:rsid w:val="008D4670"/>
    <w:rsid w:val="008D4A2B"/>
    <w:rsid w:val="008D548F"/>
    <w:rsid w:val="008D5DE2"/>
    <w:rsid w:val="008D5F6E"/>
    <w:rsid w:val="008D6010"/>
    <w:rsid w:val="008D61E5"/>
    <w:rsid w:val="008D687E"/>
    <w:rsid w:val="008D687F"/>
    <w:rsid w:val="008D6A43"/>
    <w:rsid w:val="008D6D65"/>
    <w:rsid w:val="008D7F6A"/>
    <w:rsid w:val="008E039D"/>
    <w:rsid w:val="008E0685"/>
    <w:rsid w:val="008E0EE3"/>
    <w:rsid w:val="008E1242"/>
    <w:rsid w:val="008E15D4"/>
    <w:rsid w:val="008E1670"/>
    <w:rsid w:val="008E1783"/>
    <w:rsid w:val="008E1B0A"/>
    <w:rsid w:val="008E205D"/>
    <w:rsid w:val="008E24F5"/>
    <w:rsid w:val="008E293D"/>
    <w:rsid w:val="008E2F89"/>
    <w:rsid w:val="008E3208"/>
    <w:rsid w:val="008E3C2F"/>
    <w:rsid w:val="008E44AD"/>
    <w:rsid w:val="008E4E2B"/>
    <w:rsid w:val="008E4E9A"/>
    <w:rsid w:val="008E51F7"/>
    <w:rsid w:val="008E5234"/>
    <w:rsid w:val="008E5B3F"/>
    <w:rsid w:val="008E62B6"/>
    <w:rsid w:val="008E6D0A"/>
    <w:rsid w:val="008E7246"/>
    <w:rsid w:val="008E760C"/>
    <w:rsid w:val="008E7D12"/>
    <w:rsid w:val="008F0343"/>
    <w:rsid w:val="008F0643"/>
    <w:rsid w:val="008F0B5F"/>
    <w:rsid w:val="008F0FA4"/>
    <w:rsid w:val="008F15B6"/>
    <w:rsid w:val="008F16FF"/>
    <w:rsid w:val="008F17E7"/>
    <w:rsid w:val="008F1976"/>
    <w:rsid w:val="008F2304"/>
    <w:rsid w:val="008F2D14"/>
    <w:rsid w:val="008F2EB4"/>
    <w:rsid w:val="008F2ED9"/>
    <w:rsid w:val="008F2F3B"/>
    <w:rsid w:val="008F3076"/>
    <w:rsid w:val="008F351E"/>
    <w:rsid w:val="008F38E9"/>
    <w:rsid w:val="008F39D3"/>
    <w:rsid w:val="008F4207"/>
    <w:rsid w:val="008F48BF"/>
    <w:rsid w:val="008F4CB8"/>
    <w:rsid w:val="008F4D77"/>
    <w:rsid w:val="008F5512"/>
    <w:rsid w:val="008F585D"/>
    <w:rsid w:val="008F5E77"/>
    <w:rsid w:val="008F692E"/>
    <w:rsid w:val="008F6B4E"/>
    <w:rsid w:val="008F6C61"/>
    <w:rsid w:val="008F70C4"/>
    <w:rsid w:val="008F74BD"/>
    <w:rsid w:val="008F7611"/>
    <w:rsid w:val="008F797D"/>
    <w:rsid w:val="008F7A1E"/>
    <w:rsid w:val="008F7A58"/>
    <w:rsid w:val="008F7BAA"/>
    <w:rsid w:val="008F7DC6"/>
    <w:rsid w:val="009003D7"/>
    <w:rsid w:val="00900875"/>
    <w:rsid w:val="00900A8C"/>
    <w:rsid w:val="0090184D"/>
    <w:rsid w:val="009019A5"/>
    <w:rsid w:val="00901C45"/>
    <w:rsid w:val="00902888"/>
    <w:rsid w:val="009029DA"/>
    <w:rsid w:val="00903133"/>
    <w:rsid w:val="0090341A"/>
    <w:rsid w:val="009034AE"/>
    <w:rsid w:val="00903969"/>
    <w:rsid w:val="00903E77"/>
    <w:rsid w:val="009051DA"/>
    <w:rsid w:val="00905809"/>
    <w:rsid w:val="00905E12"/>
    <w:rsid w:val="009062C6"/>
    <w:rsid w:val="00906425"/>
    <w:rsid w:val="009065E0"/>
    <w:rsid w:val="00906A01"/>
    <w:rsid w:val="00906EC7"/>
    <w:rsid w:val="0090705C"/>
    <w:rsid w:val="00907244"/>
    <w:rsid w:val="009073E2"/>
    <w:rsid w:val="009076BC"/>
    <w:rsid w:val="00910125"/>
    <w:rsid w:val="009101E1"/>
    <w:rsid w:val="0091035C"/>
    <w:rsid w:val="0091038A"/>
    <w:rsid w:val="0091077B"/>
    <w:rsid w:val="00910EC7"/>
    <w:rsid w:val="00911739"/>
    <w:rsid w:val="0091174D"/>
    <w:rsid w:val="00912C3E"/>
    <w:rsid w:val="00913265"/>
    <w:rsid w:val="0091355A"/>
    <w:rsid w:val="00913714"/>
    <w:rsid w:val="00913A7A"/>
    <w:rsid w:val="00913F19"/>
    <w:rsid w:val="00914131"/>
    <w:rsid w:val="00914473"/>
    <w:rsid w:val="009148FF"/>
    <w:rsid w:val="0091559A"/>
    <w:rsid w:val="00915615"/>
    <w:rsid w:val="0091573D"/>
    <w:rsid w:val="00915B06"/>
    <w:rsid w:val="00916379"/>
    <w:rsid w:val="00916475"/>
    <w:rsid w:val="009167E8"/>
    <w:rsid w:val="00916A6D"/>
    <w:rsid w:val="00916F96"/>
    <w:rsid w:val="0091735C"/>
    <w:rsid w:val="0091749D"/>
    <w:rsid w:val="0091750D"/>
    <w:rsid w:val="0091779A"/>
    <w:rsid w:val="0091799E"/>
    <w:rsid w:val="009179E1"/>
    <w:rsid w:val="00917B55"/>
    <w:rsid w:val="009207E4"/>
    <w:rsid w:val="00920885"/>
    <w:rsid w:val="009208C5"/>
    <w:rsid w:val="00920A20"/>
    <w:rsid w:val="00920AF6"/>
    <w:rsid w:val="00920B39"/>
    <w:rsid w:val="00920C5C"/>
    <w:rsid w:val="00920E97"/>
    <w:rsid w:val="00921161"/>
    <w:rsid w:val="00921FCB"/>
    <w:rsid w:val="00922248"/>
    <w:rsid w:val="00922A7F"/>
    <w:rsid w:val="00922C9C"/>
    <w:rsid w:val="00922D98"/>
    <w:rsid w:val="00922DAC"/>
    <w:rsid w:val="00922F38"/>
    <w:rsid w:val="00923465"/>
    <w:rsid w:val="0092414A"/>
    <w:rsid w:val="00924589"/>
    <w:rsid w:val="0092467F"/>
    <w:rsid w:val="009246D6"/>
    <w:rsid w:val="009247BF"/>
    <w:rsid w:val="009248EC"/>
    <w:rsid w:val="00924E13"/>
    <w:rsid w:val="00924FD9"/>
    <w:rsid w:val="0092553D"/>
    <w:rsid w:val="009256C8"/>
    <w:rsid w:val="00925770"/>
    <w:rsid w:val="00925DDF"/>
    <w:rsid w:val="0092624F"/>
    <w:rsid w:val="009267FB"/>
    <w:rsid w:val="009268FE"/>
    <w:rsid w:val="00927367"/>
    <w:rsid w:val="009276B1"/>
    <w:rsid w:val="00927BD0"/>
    <w:rsid w:val="00927C6B"/>
    <w:rsid w:val="009303A8"/>
    <w:rsid w:val="00930614"/>
    <w:rsid w:val="00930BB5"/>
    <w:rsid w:val="00930BFE"/>
    <w:rsid w:val="00930DE0"/>
    <w:rsid w:val="00930E48"/>
    <w:rsid w:val="00931BA1"/>
    <w:rsid w:val="00931DAE"/>
    <w:rsid w:val="00931E08"/>
    <w:rsid w:val="00931E63"/>
    <w:rsid w:val="0093217C"/>
    <w:rsid w:val="009329BB"/>
    <w:rsid w:val="00932C60"/>
    <w:rsid w:val="00932E2E"/>
    <w:rsid w:val="0093365B"/>
    <w:rsid w:val="009336B6"/>
    <w:rsid w:val="0093386C"/>
    <w:rsid w:val="0093397F"/>
    <w:rsid w:val="00934233"/>
    <w:rsid w:val="00934C05"/>
    <w:rsid w:val="00934FB5"/>
    <w:rsid w:val="0093505D"/>
    <w:rsid w:val="00935255"/>
    <w:rsid w:val="009353BE"/>
    <w:rsid w:val="009354B9"/>
    <w:rsid w:val="00936226"/>
    <w:rsid w:val="009375F5"/>
    <w:rsid w:val="00937AC0"/>
    <w:rsid w:val="00937C59"/>
    <w:rsid w:val="00937C73"/>
    <w:rsid w:val="00937CE5"/>
    <w:rsid w:val="00937E73"/>
    <w:rsid w:val="00940256"/>
    <w:rsid w:val="00941149"/>
    <w:rsid w:val="009412B5"/>
    <w:rsid w:val="0094131A"/>
    <w:rsid w:val="009418B2"/>
    <w:rsid w:val="00941925"/>
    <w:rsid w:val="00941999"/>
    <w:rsid w:val="00941FD1"/>
    <w:rsid w:val="009420F1"/>
    <w:rsid w:val="0094337D"/>
    <w:rsid w:val="009433C2"/>
    <w:rsid w:val="009442EB"/>
    <w:rsid w:val="0094442A"/>
    <w:rsid w:val="00944A87"/>
    <w:rsid w:val="00944DDB"/>
    <w:rsid w:val="009450E1"/>
    <w:rsid w:val="00945547"/>
    <w:rsid w:val="00945548"/>
    <w:rsid w:val="00945726"/>
    <w:rsid w:val="00945D82"/>
    <w:rsid w:val="00945FDC"/>
    <w:rsid w:val="00946184"/>
    <w:rsid w:val="00946287"/>
    <w:rsid w:val="009466A1"/>
    <w:rsid w:val="0094758A"/>
    <w:rsid w:val="009477DB"/>
    <w:rsid w:val="00947A0E"/>
    <w:rsid w:val="00947EAD"/>
    <w:rsid w:val="009500B3"/>
    <w:rsid w:val="009500E8"/>
    <w:rsid w:val="0095085C"/>
    <w:rsid w:val="0095160F"/>
    <w:rsid w:val="009516F2"/>
    <w:rsid w:val="0095293B"/>
    <w:rsid w:val="00952CE2"/>
    <w:rsid w:val="00952FDE"/>
    <w:rsid w:val="00953252"/>
    <w:rsid w:val="00953432"/>
    <w:rsid w:val="00953837"/>
    <w:rsid w:val="00953D13"/>
    <w:rsid w:val="00954DEB"/>
    <w:rsid w:val="0095590C"/>
    <w:rsid w:val="009559F8"/>
    <w:rsid w:val="009561F2"/>
    <w:rsid w:val="00956DC2"/>
    <w:rsid w:val="00957301"/>
    <w:rsid w:val="00957F89"/>
    <w:rsid w:val="00960674"/>
    <w:rsid w:val="00960781"/>
    <w:rsid w:val="0096107E"/>
    <w:rsid w:val="009610F9"/>
    <w:rsid w:val="00961192"/>
    <w:rsid w:val="009612E8"/>
    <w:rsid w:val="0096170A"/>
    <w:rsid w:val="0096186F"/>
    <w:rsid w:val="009619AA"/>
    <w:rsid w:val="009624C8"/>
    <w:rsid w:val="00962728"/>
    <w:rsid w:val="00962890"/>
    <w:rsid w:val="00962943"/>
    <w:rsid w:val="00962A47"/>
    <w:rsid w:val="00962DBE"/>
    <w:rsid w:val="00963091"/>
    <w:rsid w:val="00963120"/>
    <w:rsid w:val="009636CF"/>
    <w:rsid w:val="00963A73"/>
    <w:rsid w:val="00963B4A"/>
    <w:rsid w:val="00963CFE"/>
    <w:rsid w:val="00963FA5"/>
    <w:rsid w:val="009643CC"/>
    <w:rsid w:val="0096500A"/>
    <w:rsid w:val="00965073"/>
    <w:rsid w:val="00965F9A"/>
    <w:rsid w:val="00966453"/>
    <w:rsid w:val="00967194"/>
    <w:rsid w:val="0096728F"/>
    <w:rsid w:val="009672FF"/>
    <w:rsid w:val="00967ABD"/>
    <w:rsid w:val="00967D58"/>
    <w:rsid w:val="00967FDE"/>
    <w:rsid w:val="0097066E"/>
    <w:rsid w:val="00971106"/>
    <w:rsid w:val="009715CB"/>
    <w:rsid w:val="00971A83"/>
    <w:rsid w:val="00971E5D"/>
    <w:rsid w:val="009724C8"/>
    <w:rsid w:val="00972E26"/>
    <w:rsid w:val="009731CA"/>
    <w:rsid w:val="0097344D"/>
    <w:rsid w:val="00973572"/>
    <w:rsid w:val="00973757"/>
    <w:rsid w:val="009739BC"/>
    <w:rsid w:val="00973FE1"/>
    <w:rsid w:val="009744CB"/>
    <w:rsid w:val="0097452A"/>
    <w:rsid w:val="00974CFF"/>
    <w:rsid w:val="0097571C"/>
    <w:rsid w:val="009759A1"/>
    <w:rsid w:val="009760F2"/>
    <w:rsid w:val="0097620F"/>
    <w:rsid w:val="009764D2"/>
    <w:rsid w:val="00976587"/>
    <w:rsid w:val="009767F0"/>
    <w:rsid w:val="00976971"/>
    <w:rsid w:val="00976C55"/>
    <w:rsid w:val="00976F33"/>
    <w:rsid w:val="00976FF5"/>
    <w:rsid w:val="00977374"/>
    <w:rsid w:val="00977D22"/>
    <w:rsid w:val="00977E0E"/>
    <w:rsid w:val="00977E37"/>
    <w:rsid w:val="00977FAD"/>
    <w:rsid w:val="0098067A"/>
    <w:rsid w:val="0098099F"/>
    <w:rsid w:val="00980A17"/>
    <w:rsid w:val="009811D7"/>
    <w:rsid w:val="009814A8"/>
    <w:rsid w:val="00981674"/>
    <w:rsid w:val="00981823"/>
    <w:rsid w:val="009822E2"/>
    <w:rsid w:val="009825AD"/>
    <w:rsid w:val="0098307C"/>
    <w:rsid w:val="009830EA"/>
    <w:rsid w:val="0098330D"/>
    <w:rsid w:val="00983588"/>
    <w:rsid w:val="00983A88"/>
    <w:rsid w:val="00983BD3"/>
    <w:rsid w:val="00983C23"/>
    <w:rsid w:val="00984503"/>
    <w:rsid w:val="00984B0D"/>
    <w:rsid w:val="00984C6F"/>
    <w:rsid w:val="00985545"/>
    <w:rsid w:val="00985ADD"/>
    <w:rsid w:val="00985C17"/>
    <w:rsid w:val="00986737"/>
    <w:rsid w:val="00986BC5"/>
    <w:rsid w:val="0098732D"/>
    <w:rsid w:val="009879E1"/>
    <w:rsid w:val="009901DD"/>
    <w:rsid w:val="00990888"/>
    <w:rsid w:val="00990B72"/>
    <w:rsid w:val="00990BBB"/>
    <w:rsid w:val="0099120A"/>
    <w:rsid w:val="00991371"/>
    <w:rsid w:val="0099297A"/>
    <w:rsid w:val="009930B1"/>
    <w:rsid w:val="009930D1"/>
    <w:rsid w:val="00993251"/>
    <w:rsid w:val="00994699"/>
    <w:rsid w:val="00994903"/>
    <w:rsid w:val="00994943"/>
    <w:rsid w:val="009949C6"/>
    <w:rsid w:val="009950CF"/>
    <w:rsid w:val="0099511F"/>
    <w:rsid w:val="009953BA"/>
    <w:rsid w:val="00995EBF"/>
    <w:rsid w:val="00995EF7"/>
    <w:rsid w:val="009960FF"/>
    <w:rsid w:val="00996E05"/>
    <w:rsid w:val="00997094"/>
    <w:rsid w:val="00997A66"/>
    <w:rsid w:val="00997E5F"/>
    <w:rsid w:val="00997FA0"/>
    <w:rsid w:val="009A01BF"/>
    <w:rsid w:val="009A04AD"/>
    <w:rsid w:val="009A0A1F"/>
    <w:rsid w:val="009A119D"/>
    <w:rsid w:val="009A1CE0"/>
    <w:rsid w:val="009A1CF2"/>
    <w:rsid w:val="009A20E8"/>
    <w:rsid w:val="009A2493"/>
    <w:rsid w:val="009A250C"/>
    <w:rsid w:val="009A256F"/>
    <w:rsid w:val="009A2FCC"/>
    <w:rsid w:val="009A3907"/>
    <w:rsid w:val="009A4256"/>
    <w:rsid w:val="009A4B42"/>
    <w:rsid w:val="009A4BBF"/>
    <w:rsid w:val="009A4D02"/>
    <w:rsid w:val="009A5552"/>
    <w:rsid w:val="009A5A4B"/>
    <w:rsid w:val="009A66E8"/>
    <w:rsid w:val="009A6D44"/>
    <w:rsid w:val="009A730B"/>
    <w:rsid w:val="009A7C7E"/>
    <w:rsid w:val="009A7E56"/>
    <w:rsid w:val="009B0099"/>
    <w:rsid w:val="009B01BE"/>
    <w:rsid w:val="009B0639"/>
    <w:rsid w:val="009B0694"/>
    <w:rsid w:val="009B07DC"/>
    <w:rsid w:val="009B0D73"/>
    <w:rsid w:val="009B1AF4"/>
    <w:rsid w:val="009B2CD7"/>
    <w:rsid w:val="009B3529"/>
    <w:rsid w:val="009B35C0"/>
    <w:rsid w:val="009B3814"/>
    <w:rsid w:val="009B431C"/>
    <w:rsid w:val="009B4398"/>
    <w:rsid w:val="009B4A4E"/>
    <w:rsid w:val="009B4D5F"/>
    <w:rsid w:val="009B55E4"/>
    <w:rsid w:val="009B56AB"/>
    <w:rsid w:val="009B6354"/>
    <w:rsid w:val="009B6609"/>
    <w:rsid w:val="009B6ACB"/>
    <w:rsid w:val="009B707A"/>
    <w:rsid w:val="009B71CA"/>
    <w:rsid w:val="009B72D7"/>
    <w:rsid w:val="009B74E4"/>
    <w:rsid w:val="009B7602"/>
    <w:rsid w:val="009B7A41"/>
    <w:rsid w:val="009B7C21"/>
    <w:rsid w:val="009C025F"/>
    <w:rsid w:val="009C04DA"/>
    <w:rsid w:val="009C1424"/>
    <w:rsid w:val="009C18CB"/>
    <w:rsid w:val="009C1929"/>
    <w:rsid w:val="009C1BDA"/>
    <w:rsid w:val="009C1CBC"/>
    <w:rsid w:val="009C1F40"/>
    <w:rsid w:val="009C255E"/>
    <w:rsid w:val="009C3044"/>
    <w:rsid w:val="009C332A"/>
    <w:rsid w:val="009C345C"/>
    <w:rsid w:val="009C38B2"/>
    <w:rsid w:val="009C39A6"/>
    <w:rsid w:val="009C3A88"/>
    <w:rsid w:val="009C4290"/>
    <w:rsid w:val="009C4399"/>
    <w:rsid w:val="009C4D28"/>
    <w:rsid w:val="009C58F1"/>
    <w:rsid w:val="009C5F57"/>
    <w:rsid w:val="009C6472"/>
    <w:rsid w:val="009C663B"/>
    <w:rsid w:val="009C6694"/>
    <w:rsid w:val="009C690F"/>
    <w:rsid w:val="009C6912"/>
    <w:rsid w:val="009C6921"/>
    <w:rsid w:val="009C6A18"/>
    <w:rsid w:val="009C6BF1"/>
    <w:rsid w:val="009C73AE"/>
    <w:rsid w:val="009C77D1"/>
    <w:rsid w:val="009C7F77"/>
    <w:rsid w:val="009D02A1"/>
    <w:rsid w:val="009D08C3"/>
    <w:rsid w:val="009D09E9"/>
    <w:rsid w:val="009D0B0D"/>
    <w:rsid w:val="009D0B0F"/>
    <w:rsid w:val="009D0BD3"/>
    <w:rsid w:val="009D1226"/>
    <w:rsid w:val="009D133C"/>
    <w:rsid w:val="009D175A"/>
    <w:rsid w:val="009D1A25"/>
    <w:rsid w:val="009D1C5F"/>
    <w:rsid w:val="009D2491"/>
    <w:rsid w:val="009D2BFC"/>
    <w:rsid w:val="009D2D76"/>
    <w:rsid w:val="009D300F"/>
    <w:rsid w:val="009D3016"/>
    <w:rsid w:val="009D316F"/>
    <w:rsid w:val="009D31D4"/>
    <w:rsid w:val="009D3474"/>
    <w:rsid w:val="009D34ED"/>
    <w:rsid w:val="009D3590"/>
    <w:rsid w:val="009D3EE1"/>
    <w:rsid w:val="009D4347"/>
    <w:rsid w:val="009D4351"/>
    <w:rsid w:val="009D4506"/>
    <w:rsid w:val="009D4762"/>
    <w:rsid w:val="009D4B63"/>
    <w:rsid w:val="009D4DC1"/>
    <w:rsid w:val="009D51BB"/>
    <w:rsid w:val="009D58E1"/>
    <w:rsid w:val="009D5D93"/>
    <w:rsid w:val="009D6F67"/>
    <w:rsid w:val="009D71FE"/>
    <w:rsid w:val="009D7DB2"/>
    <w:rsid w:val="009D7E87"/>
    <w:rsid w:val="009E032C"/>
    <w:rsid w:val="009E071B"/>
    <w:rsid w:val="009E077D"/>
    <w:rsid w:val="009E08FE"/>
    <w:rsid w:val="009E0BC2"/>
    <w:rsid w:val="009E124F"/>
    <w:rsid w:val="009E16D3"/>
    <w:rsid w:val="009E1713"/>
    <w:rsid w:val="009E20C9"/>
    <w:rsid w:val="009E2276"/>
    <w:rsid w:val="009E361C"/>
    <w:rsid w:val="009E38CA"/>
    <w:rsid w:val="009E39F5"/>
    <w:rsid w:val="009E3B98"/>
    <w:rsid w:val="009E4100"/>
    <w:rsid w:val="009E42AB"/>
    <w:rsid w:val="009E458A"/>
    <w:rsid w:val="009E4B5F"/>
    <w:rsid w:val="009E5270"/>
    <w:rsid w:val="009E5A19"/>
    <w:rsid w:val="009E5A40"/>
    <w:rsid w:val="009E63A0"/>
    <w:rsid w:val="009E6BAE"/>
    <w:rsid w:val="009E6C12"/>
    <w:rsid w:val="009E6C48"/>
    <w:rsid w:val="009E71E0"/>
    <w:rsid w:val="009E7B76"/>
    <w:rsid w:val="009F00C1"/>
    <w:rsid w:val="009F088A"/>
    <w:rsid w:val="009F08F0"/>
    <w:rsid w:val="009F0D18"/>
    <w:rsid w:val="009F10C4"/>
    <w:rsid w:val="009F12D7"/>
    <w:rsid w:val="009F13D8"/>
    <w:rsid w:val="009F169C"/>
    <w:rsid w:val="009F1B45"/>
    <w:rsid w:val="009F1EED"/>
    <w:rsid w:val="009F250D"/>
    <w:rsid w:val="009F28A3"/>
    <w:rsid w:val="009F2A3E"/>
    <w:rsid w:val="009F36EB"/>
    <w:rsid w:val="009F3BD1"/>
    <w:rsid w:val="009F4539"/>
    <w:rsid w:val="009F4EDF"/>
    <w:rsid w:val="009F520B"/>
    <w:rsid w:val="009F52A5"/>
    <w:rsid w:val="009F56AF"/>
    <w:rsid w:val="009F56ED"/>
    <w:rsid w:val="009F5716"/>
    <w:rsid w:val="009F5F1D"/>
    <w:rsid w:val="009F6530"/>
    <w:rsid w:val="009F65FE"/>
    <w:rsid w:val="009F74B8"/>
    <w:rsid w:val="009F7666"/>
    <w:rsid w:val="00A0014D"/>
    <w:rsid w:val="00A00928"/>
    <w:rsid w:val="00A00FA6"/>
    <w:rsid w:val="00A01279"/>
    <w:rsid w:val="00A015B7"/>
    <w:rsid w:val="00A01B49"/>
    <w:rsid w:val="00A01EBA"/>
    <w:rsid w:val="00A022D2"/>
    <w:rsid w:val="00A02C0F"/>
    <w:rsid w:val="00A03AB7"/>
    <w:rsid w:val="00A04AFA"/>
    <w:rsid w:val="00A04B60"/>
    <w:rsid w:val="00A04DF5"/>
    <w:rsid w:val="00A04E16"/>
    <w:rsid w:val="00A05270"/>
    <w:rsid w:val="00A0569C"/>
    <w:rsid w:val="00A05747"/>
    <w:rsid w:val="00A05B33"/>
    <w:rsid w:val="00A05E4E"/>
    <w:rsid w:val="00A05E93"/>
    <w:rsid w:val="00A0642F"/>
    <w:rsid w:val="00A06523"/>
    <w:rsid w:val="00A0654E"/>
    <w:rsid w:val="00A06809"/>
    <w:rsid w:val="00A07071"/>
    <w:rsid w:val="00A07240"/>
    <w:rsid w:val="00A07457"/>
    <w:rsid w:val="00A07E44"/>
    <w:rsid w:val="00A10554"/>
    <w:rsid w:val="00A10598"/>
    <w:rsid w:val="00A10912"/>
    <w:rsid w:val="00A10C00"/>
    <w:rsid w:val="00A111B0"/>
    <w:rsid w:val="00A11638"/>
    <w:rsid w:val="00A117EB"/>
    <w:rsid w:val="00A1204D"/>
    <w:rsid w:val="00A12602"/>
    <w:rsid w:val="00A12D27"/>
    <w:rsid w:val="00A12E8D"/>
    <w:rsid w:val="00A13274"/>
    <w:rsid w:val="00A13EA5"/>
    <w:rsid w:val="00A141A1"/>
    <w:rsid w:val="00A141E2"/>
    <w:rsid w:val="00A145B6"/>
    <w:rsid w:val="00A147B5"/>
    <w:rsid w:val="00A15647"/>
    <w:rsid w:val="00A1591B"/>
    <w:rsid w:val="00A15D85"/>
    <w:rsid w:val="00A163B3"/>
    <w:rsid w:val="00A16428"/>
    <w:rsid w:val="00A16726"/>
    <w:rsid w:val="00A16A5E"/>
    <w:rsid w:val="00A16BA1"/>
    <w:rsid w:val="00A1768C"/>
    <w:rsid w:val="00A200DE"/>
    <w:rsid w:val="00A20730"/>
    <w:rsid w:val="00A20880"/>
    <w:rsid w:val="00A20CE7"/>
    <w:rsid w:val="00A20D9A"/>
    <w:rsid w:val="00A21024"/>
    <w:rsid w:val="00A21027"/>
    <w:rsid w:val="00A21261"/>
    <w:rsid w:val="00A213EF"/>
    <w:rsid w:val="00A21D43"/>
    <w:rsid w:val="00A21DCD"/>
    <w:rsid w:val="00A21F6E"/>
    <w:rsid w:val="00A22B77"/>
    <w:rsid w:val="00A22BF1"/>
    <w:rsid w:val="00A22C58"/>
    <w:rsid w:val="00A233FF"/>
    <w:rsid w:val="00A23479"/>
    <w:rsid w:val="00A2386C"/>
    <w:rsid w:val="00A239AC"/>
    <w:rsid w:val="00A239C9"/>
    <w:rsid w:val="00A23CD9"/>
    <w:rsid w:val="00A23DA4"/>
    <w:rsid w:val="00A23FC7"/>
    <w:rsid w:val="00A2402E"/>
    <w:rsid w:val="00A2408E"/>
    <w:rsid w:val="00A244D6"/>
    <w:rsid w:val="00A24F4C"/>
    <w:rsid w:val="00A25143"/>
    <w:rsid w:val="00A253D5"/>
    <w:rsid w:val="00A25463"/>
    <w:rsid w:val="00A25481"/>
    <w:rsid w:val="00A254CE"/>
    <w:rsid w:val="00A25775"/>
    <w:rsid w:val="00A258F6"/>
    <w:rsid w:val="00A260CA"/>
    <w:rsid w:val="00A266A1"/>
    <w:rsid w:val="00A271B0"/>
    <w:rsid w:val="00A2748E"/>
    <w:rsid w:val="00A27490"/>
    <w:rsid w:val="00A2761C"/>
    <w:rsid w:val="00A278D6"/>
    <w:rsid w:val="00A278E2"/>
    <w:rsid w:val="00A27963"/>
    <w:rsid w:val="00A27C67"/>
    <w:rsid w:val="00A305F8"/>
    <w:rsid w:val="00A3092D"/>
    <w:rsid w:val="00A30DE1"/>
    <w:rsid w:val="00A31133"/>
    <w:rsid w:val="00A316ED"/>
    <w:rsid w:val="00A31FF3"/>
    <w:rsid w:val="00A320BE"/>
    <w:rsid w:val="00A3220F"/>
    <w:rsid w:val="00A32F17"/>
    <w:rsid w:val="00A331DF"/>
    <w:rsid w:val="00A33539"/>
    <w:rsid w:val="00A33B70"/>
    <w:rsid w:val="00A34380"/>
    <w:rsid w:val="00A34D12"/>
    <w:rsid w:val="00A35227"/>
    <w:rsid w:val="00A35289"/>
    <w:rsid w:val="00A35480"/>
    <w:rsid w:val="00A35EF7"/>
    <w:rsid w:val="00A36852"/>
    <w:rsid w:val="00A36967"/>
    <w:rsid w:val="00A36E01"/>
    <w:rsid w:val="00A372B3"/>
    <w:rsid w:val="00A40142"/>
    <w:rsid w:val="00A403A3"/>
    <w:rsid w:val="00A40A54"/>
    <w:rsid w:val="00A41277"/>
    <w:rsid w:val="00A4180E"/>
    <w:rsid w:val="00A4186B"/>
    <w:rsid w:val="00A4263F"/>
    <w:rsid w:val="00A4338F"/>
    <w:rsid w:val="00A433A5"/>
    <w:rsid w:val="00A43A51"/>
    <w:rsid w:val="00A43EEE"/>
    <w:rsid w:val="00A44174"/>
    <w:rsid w:val="00A44177"/>
    <w:rsid w:val="00A445E0"/>
    <w:rsid w:val="00A44E8A"/>
    <w:rsid w:val="00A45615"/>
    <w:rsid w:val="00A4584A"/>
    <w:rsid w:val="00A45ACE"/>
    <w:rsid w:val="00A45F1A"/>
    <w:rsid w:val="00A46CCB"/>
    <w:rsid w:val="00A470ED"/>
    <w:rsid w:val="00A50FA2"/>
    <w:rsid w:val="00A50FF8"/>
    <w:rsid w:val="00A51467"/>
    <w:rsid w:val="00A516BA"/>
    <w:rsid w:val="00A51774"/>
    <w:rsid w:val="00A520F3"/>
    <w:rsid w:val="00A52742"/>
    <w:rsid w:val="00A52B61"/>
    <w:rsid w:val="00A53573"/>
    <w:rsid w:val="00A53C4A"/>
    <w:rsid w:val="00A5482D"/>
    <w:rsid w:val="00A549A9"/>
    <w:rsid w:val="00A55444"/>
    <w:rsid w:val="00A5548B"/>
    <w:rsid w:val="00A55D7D"/>
    <w:rsid w:val="00A55E7C"/>
    <w:rsid w:val="00A56487"/>
    <w:rsid w:val="00A5655C"/>
    <w:rsid w:val="00A566E6"/>
    <w:rsid w:val="00A56E10"/>
    <w:rsid w:val="00A56EFF"/>
    <w:rsid w:val="00A5718A"/>
    <w:rsid w:val="00A5743A"/>
    <w:rsid w:val="00A575B9"/>
    <w:rsid w:val="00A57808"/>
    <w:rsid w:val="00A57988"/>
    <w:rsid w:val="00A600C9"/>
    <w:rsid w:val="00A60252"/>
    <w:rsid w:val="00A60BED"/>
    <w:rsid w:val="00A60CBA"/>
    <w:rsid w:val="00A61D1A"/>
    <w:rsid w:val="00A622F9"/>
    <w:rsid w:val="00A62586"/>
    <w:rsid w:val="00A62648"/>
    <w:rsid w:val="00A6271B"/>
    <w:rsid w:val="00A62E0A"/>
    <w:rsid w:val="00A62F85"/>
    <w:rsid w:val="00A631D8"/>
    <w:rsid w:val="00A6332D"/>
    <w:rsid w:val="00A63348"/>
    <w:rsid w:val="00A63628"/>
    <w:rsid w:val="00A6366F"/>
    <w:rsid w:val="00A6381C"/>
    <w:rsid w:val="00A63F78"/>
    <w:rsid w:val="00A641D8"/>
    <w:rsid w:val="00A646C2"/>
    <w:rsid w:val="00A64ACB"/>
    <w:rsid w:val="00A64B02"/>
    <w:rsid w:val="00A64B19"/>
    <w:rsid w:val="00A64CF9"/>
    <w:rsid w:val="00A64E42"/>
    <w:rsid w:val="00A65E1A"/>
    <w:rsid w:val="00A660B5"/>
    <w:rsid w:val="00A6667A"/>
    <w:rsid w:val="00A6684A"/>
    <w:rsid w:val="00A6699F"/>
    <w:rsid w:val="00A66CE0"/>
    <w:rsid w:val="00A67032"/>
    <w:rsid w:val="00A6751C"/>
    <w:rsid w:val="00A67D5F"/>
    <w:rsid w:val="00A67D84"/>
    <w:rsid w:val="00A701CF"/>
    <w:rsid w:val="00A70218"/>
    <w:rsid w:val="00A7024A"/>
    <w:rsid w:val="00A7070D"/>
    <w:rsid w:val="00A70B22"/>
    <w:rsid w:val="00A70C06"/>
    <w:rsid w:val="00A70D13"/>
    <w:rsid w:val="00A70E86"/>
    <w:rsid w:val="00A70ED4"/>
    <w:rsid w:val="00A71067"/>
    <w:rsid w:val="00A71DD0"/>
    <w:rsid w:val="00A720CE"/>
    <w:rsid w:val="00A721B3"/>
    <w:rsid w:val="00A72661"/>
    <w:rsid w:val="00A72AA5"/>
    <w:rsid w:val="00A72E8F"/>
    <w:rsid w:val="00A730D4"/>
    <w:rsid w:val="00A73886"/>
    <w:rsid w:val="00A73DFF"/>
    <w:rsid w:val="00A74865"/>
    <w:rsid w:val="00A74B44"/>
    <w:rsid w:val="00A75093"/>
    <w:rsid w:val="00A75A38"/>
    <w:rsid w:val="00A75EB8"/>
    <w:rsid w:val="00A76143"/>
    <w:rsid w:val="00A762CE"/>
    <w:rsid w:val="00A7660C"/>
    <w:rsid w:val="00A768DA"/>
    <w:rsid w:val="00A77305"/>
    <w:rsid w:val="00A77933"/>
    <w:rsid w:val="00A77E4C"/>
    <w:rsid w:val="00A80601"/>
    <w:rsid w:val="00A808D9"/>
    <w:rsid w:val="00A80DBE"/>
    <w:rsid w:val="00A810F0"/>
    <w:rsid w:val="00A81EA2"/>
    <w:rsid w:val="00A82246"/>
    <w:rsid w:val="00A82995"/>
    <w:rsid w:val="00A82C56"/>
    <w:rsid w:val="00A8330C"/>
    <w:rsid w:val="00A8344C"/>
    <w:rsid w:val="00A835CF"/>
    <w:rsid w:val="00A842F5"/>
    <w:rsid w:val="00A84456"/>
    <w:rsid w:val="00A844A5"/>
    <w:rsid w:val="00A84A88"/>
    <w:rsid w:val="00A84B8C"/>
    <w:rsid w:val="00A85407"/>
    <w:rsid w:val="00A85719"/>
    <w:rsid w:val="00A85761"/>
    <w:rsid w:val="00A85B24"/>
    <w:rsid w:val="00A861F0"/>
    <w:rsid w:val="00A8691D"/>
    <w:rsid w:val="00A8697C"/>
    <w:rsid w:val="00A86EC0"/>
    <w:rsid w:val="00A87970"/>
    <w:rsid w:val="00A900E6"/>
    <w:rsid w:val="00A90767"/>
    <w:rsid w:val="00A90852"/>
    <w:rsid w:val="00A919B0"/>
    <w:rsid w:val="00A922CB"/>
    <w:rsid w:val="00A92A02"/>
    <w:rsid w:val="00A93899"/>
    <w:rsid w:val="00A93B08"/>
    <w:rsid w:val="00A9407B"/>
    <w:rsid w:val="00A942D7"/>
    <w:rsid w:val="00A94336"/>
    <w:rsid w:val="00A947AE"/>
    <w:rsid w:val="00A949C1"/>
    <w:rsid w:val="00A94CCF"/>
    <w:rsid w:val="00A9586E"/>
    <w:rsid w:val="00A95D4F"/>
    <w:rsid w:val="00A95D60"/>
    <w:rsid w:val="00A96317"/>
    <w:rsid w:val="00A9670D"/>
    <w:rsid w:val="00A968BF"/>
    <w:rsid w:val="00A96CA0"/>
    <w:rsid w:val="00A97A76"/>
    <w:rsid w:val="00A97D8E"/>
    <w:rsid w:val="00AA00B0"/>
    <w:rsid w:val="00AA030F"/>
    <w:rsid w:val="00AA0467"/>
    <w:rsid w:val="00AA05EC"/>
    <w:rsid w:val="00AA0621"/>
    <w:rsid w:val="00AA089E"/>
    <w:rsid w:val="00AA0B6F"/>
    <w:rsid w:val="00AA0DD2"/>
    <w:rsid w:val="00AA1354"/>
    <w:rsid w:val="00AA15F7"/>
    <w:rsid w:val="00AA1795"/>
    <w:rsid w:val="00AA1C61"/>
    <w:rsid w:val="00AA1E95"/>
    <w:rsid w:val="00AA1F8E"/>
    <w:rsid w:val="00AA1FE4"/>
    <w:rsid w:val="00AA26ED"/>
    <w:rsid w:val="00AA3708"/>
    <w:rsid w:val="00AA4260"/>
    <w:rsid w:val="00AA4B37"/>
    <w:rsid w:val="00AA5293"/>
    <w:rsid w:val="00AA584C"/>
    <w:rsid w:val="00AA5A92"/>
    <w:rsid w:val="00AA5E5E"/>
    <w:rsid w:val="00AA5F14"/>
    <w:rsid w:val="00AA609C"/>
    <w:rsid w:val="00AA612D"/>
    <w:rsid w:val="00AA6321"/>
    <w:rsid w:val="00AA6440"/>
    <w:rsid w:val="00AA6D71"/>
    <w:rsid w:val="00AA6DE6"/>
    <w:rsid w:val="00AA7241"/>
    <w:rsid w:val="00AA7529"/>
    <w:rsid w:val="00AA75F0"/>
    <w:rsid w:val="00AA7B01"/>
    <w:rsid w:val="00AA7BDD"/>
    <w:rsid w:val="00AA7E31"/>
    <w:rsid w:val="00AB089D"/>
    <w:rsid w:val="00AB0B40"/>
    <w:rsid w:val="00AB0DCD"/>
    <w:rsid w:val="00AB0F78"/>
    <w:rsid w:val="00AB155C"/>
    <w:rsid w:val="00AB1796"/>
    <w:rsid w:val="00AB1D2C"/>
    <w:rsid w:val="00AB22EC"/>
    <w:rsid w:val="00AB2B69"/>
    <w:rsid w:val="00AB34F1"/>
    <w:rsid w:val="00AB3D81"/>
    <w:rsid w:val="00AB3E4E"/>
    <w:rsid w:val="00AB3E87"/>
    <w:rsid w:val="00AB41B1"/>
    <w:rsid w:val="00AB50D2"/>
    <w:rsid w:val="00AB51FD"/>
    <w:rsid w:val="00AB52F9"/>
    <w:rsid w:val="00AB555B"/>
    <w:rsid w:val="00AB5D10"/>
    <w:rsid w:val="00AB5ED4"/>
    <w:rsid w:val="00AB65AE"/>
    <w:rsid w:val="00AB6737"/>
    <w:rsid w:val="00AB6C79"/>
    <w:rsid w:val="00AB7928"/>
    <w:rsid w:val="00AB7CC2"/>
    <w:rsid w:val="00AB7DD4"/>
    <w:rsid w:val="00AC0178"/>
    <w:rsid w:val="00AC0730"/>
    <w:rsid w:val="00AC07C4"/>
    <w:rsid w:val="00AC0872"/>
    <w:rsid w:val="00AC0AC4"/>
    <w:rsid w:val="00AC0E63"/>
    <w:rsid w:val="00AC155C"/>
    <w:rsid w:val="00AC219A"/>
    <w:rsid w:val="00AC254C"/>
    <w:rsid w:val="00AC2D59"/>
    <w:rsid w:val="00AC2F38"/>
    <w:rsid w:val="00AC2FA3"/>
    <w:rsid w:val="00AC3286"/>
    <w:rsid w:val="00AC3508"/>
    <w:rsid w:val="00AC370C"/>
    <w:rsid w:val="00AC38A1"/>
    <w:rsid w:val="00AC3CB6"/>
    <w:rsid w:val="00AC4047"/>
    <w:rsid w:val="00AC4A9E"/>
    <w:rsid w:val="00AC4CE6"/>
    <w:rsid w:val="00AC5294"/>
    <w:rsid w:val="00AC52B3"/>
    <w:rsid w:val="00AC53F6"/>
    <w:rsid w:val="00AC5790"/>
    <w:rsid w:val="00AC5AD3"/>
    <w:rsid w:val="00AC5B6D"/>
    <w:rsid w:val="00AC5E68"/>
    <w:rsid w:val="00AC6558"/>
    <w:rsid w:val="00AC65EC"/>
    <w:rsid w:val="00AC6A85"/>
    <w:rsid w:val="00AC6ABE"/>
    <w:rsid w:val="00AC7604"/>
    <w:rsid w:val="00AC7872"/>
    <w:rsid w:val="00AC799A"/>
    <w:rsid w:val="00AC7E28"/>
    <w:rsid w:val="00AC7EDB"/>
    <w:rsid w:val="00AD0157"/>
    <w:rsid w:val="00AD069A"/>
    <w:rsid w:val="00AD0A3B"/>
    <w:rsid w:val="00AD14A6"/>
    <w:rsid w:val="00AD18D5"/>
    <w:rsid w:val="00AD1A8B"/>
    <w:rsid w:val="00AD1EB6"/>
    <w:rsid w:val="00AD1F43"/>
    <w:rsid w:val="00AD1F66"/>
    <w:rsid w:val="00AD2503"/>
    <w:rsid w:val="00AD2669"/>
    <w:rsid w:val="00AD2D26"/>
    <w:rsid w:val="00AD352E"/>
    <w:rsid w:val="00AD3618"/>
    <w:rsid w:val="00AD3649"/>
    <w:rsid w:val="00AD3ADA"/>
    <w:rsid w:val="00AD4262"/>
    <w:rsid w:val="00AD4494"/>
    <w:rsid w:val="00AD46D6"/>
    <w:rsid w:val="00AD4E1D"/>
    <w:rsid w:val="00AD58A2"/>
    <w:rsid w:val="00AD59F9"/>
    <w:rsid w:val="00AD5B3A"/>
    <w:rsid w:val="00AD5C85"/>
    <w:rsid w:val="00AD62FF"/>
    <w:rsid w:val="00AD6C41"/>
    <w:rsid w:val="00AD6DCA"/>
    <w:rsid w:val="00AD77B2"/>
    <w:rsid w:val="00AD7EEA"/>
    <w:rsid w:val="00AE030B"/>
    <w:rsid w:val="00AE0CD6"/>
    <w:rsid w:val="00AE11AE"/>
    <w:rsid w:val="00AE1A83"/>
    <w:rsid w:val="00AE1C39"/>
    <w:rsid w:val="00AE1FA3"/>
    <w:rsid w:val="00AE2947"/>
    <w:rsid w:val="00AE2A1D"/>
    <w:rsid w:val="00AE2C94"/>
    <w:rsid w:val="00AE3069"/>
    <w:rsid w:val="00AE36F0"/>
    <w:rsid w:val="00AE3EBC"/>
    <w:rsid w:val="00AE3F82"/>
    <w:rsid w:val="00AE419F"/>
    <w:rsid w:val="00AE4529"/>
    <w:rsid w:val="00AE4C97"/>
    <w:rsid w:val="00AE559A"/>
    <w:rsid w:val="00AE55C8"/>
    <w:rsid w:val="00AE5731"/>
    <w:rsid w:val="00AE582F"/>
    <w:rsid w:val="00AE6053"/>
    <w:rsid w:val="00AE60EA"/>
    <w:rsid w:val="00AE611A"/>
    <w:rsid w:val="00AE65DA"/>
    <w:rsid w:val="00AE7010"/>
    <w:rsid w:val="00AE726B"/>
    <w:rsid w:val="00AE7275"/>
    <w:rsid w:val="00AE76C2"/>
    <w:rsid w:val="00AE7965"/>
    <w:rsid w:val="00AE7B6B"/>
    <w:rsid w:val="00AF0331"/>
    <w:rsid w:val="00AF0382"/>
    <w:rsid w:val="00AF115A"/>
    <w:rsid w:val="00AF1692"/>
    <w:rsid w:val="00AF1C44"/>
    <w:rsid w:val="00AF233D"/>
    <w:rsid w:val="00AF2EED"/>
    <w:rsid w:val="00AF359A"/>
    <w:rsid w:val="00AF35A9"/>
    <w:rsid w:val="00AF369F"/>
    <w:rsid w:val="00AF433A"/>
    <w:rsid w:val="00AF4BC2"/>
    <w:rsid w:val="00AF51E7"/>
    <w:rsid w:val="00AF56B2"/>
    <w:rsid w:val="00AF56D0"/>
    <w:rsid w:val="00AF5705"/>
    <w:rsid w:val="00AF5746"/>
    <w:rsid w:val="00AF5D38"/>
    <w:rsid w:val="00AF6452"/>
    <w:rsid w:val="00AF652B"/>
    <w:rsid w:val="00AF687A"/>
    <w:rsid w:val="00AF6984"/>
    <w:rsid w:val="00AF6B14"/>
    <w:rsid w:val="00AF7760"/>
    <w:rsid w:val="00AF795B"/>
    <w:rsid w:val="00AF7A1E"/>
    <w:rsid w:val="00B001AC"/>
    <w:rsid w:val="00B0040C"/>
    <w:rsid w:val="00B011DD"/>
    <w:rsid w:val="00B01929"/>
    <w:rsid w:val="00B01E90"/>
    <w:rsid w:val="00B01F0E"/>
    <w:rsid w:val="00B0243B"/>
    <w:rsid w:val="00B024DC"/>
    <w:rsid w:val="00B02C47"/>
    <w:rsid w:val="00B02D9D"/>
    <w:rsid w:val="00B037C2"/>
    <w:rsid w:val="00B038FF"/>
    <w:rsid w:val="00B03BF0"/>
    <w:rsid w:val="00B03C67"/>
    <w:rsid w:val="00B04B2A"/>
    <w:rsid w:val="00B04B46"/>
    <w:rsid w:val="00B0508E"/>
    <w:rsid w:val="00B05344"/>
    <w:rsid w:val="00B05701"/>
    <w:rsid w:val="00B05882"/>
    <w:rsid w:val="00B060B6"/>
    <w:rsid w:val="00B06424"/>
    <w:rsid w:val="00B06925"/>
    <w:rsid w:val="00B077FB"/>
    <w:rsid w:val="00B07BEC"/>
    <w:rsid w:val="00B07C6E"/>
    <w:rsid w:val="00B10571"/>
    <w:rsid w:val="00B10834"/>
    <w:rsid w:val="00B10E03"/>
    <w:rsid w:val="00B11253"/>
    <w:rsid w:val="00B11537"/>
    <w:rsid w:val="00B1170E"/>
    <w:rsid w:val="00B11F88"/>
    <w:rsid w:val="00B120E8"/>
    <w:rsid w:val="00B128CE"/>
    <w:rsid w:val="00B13105"/>
    <w:rsid w:val="00B13229"/>
    <w:rsid w:val="00B13572"/>
    <w:rsid w:val="00B13E04"/>
    <w:rsid w:val="00B13ECE"/>
    <w:rsid w:val="00B14350"/>
    <w:rsid w:val="00B14586"/>
    <w:rsid w:val="00B14925"/>
    <w:rsid w:val="00B152A8"/>
    <w:rsid w:val="00B159B7"/>
    <w:rsid w:val="00B16956"/>
    <w:rsid w:val="00B16BBE"/>
    <w:rsid w:val="00B16DB1"/>
    <w:rsid w:val="00B172F8"/>
    <w:rsid w:val="00B1747E"/>
    <w:rsid w:val="00B17826"/>
    <w:rsid w:val="00B17867"/>
    <w:rsid w:val="00B17A67"/>
    <w:rsid w:val="00B17E2C"/>
    <w:rsid w:val="00B17E6E"/>
    <w:rsid w:val="00B20273"/>
    <w:rsid w:val="00B20717"/>
    <w:rsid w:val="00B20739"/>
    <w:rsid w:val="00B20770"/>
    <w:rsid w:val="00B207B4"/>
    <w:rsid w:val="00B20A8C"/>
    <w:rsid w:val="00B20FF3"/>
    <w:rsid w:val="00B21465"/>
    <w:rsid w:val="00B217E0"/>
    <w:rsid w:val="00B21E0E"/>
    <w:rsid w:val="00B22355"/>
    <w:rsid w:val="00B22A0B"/>
    <w:rsid w:val="00B23200"/>
    <w:rsid w:val="00B232E1"/>
    <w:rsid w:val="00B23A5D"/>
    <w:rsid w:val="00B248DF"/>
    <w:rsid w:val="00B250C5"/>
    <w:rsid w:val="00B25298"/>
    <w:rsid w:val="00B25FF6"/>
    <w:rsid w:val="00B26139"/>
    <w:rsid w:val="00B26229"/>
    <w:rsid w:val="00B262A6"/>
    <w:rsid w:val="00B2634F"/>
    <w:rsid w:val="00B263E2"/>
    <w:rsid w:val="00B2670E"/>
    <w:rsid w:val="00B26736"/>
    <w:rsid w:val="00B2689A"/>
    <w:rsid w:val="00B2734A"/>
    <w:rsid w:val="00B278F5"/>
    <w:rsid w:val="00B27931"/>
    <w:rsid w:val="00B27C28"/>
    <w:rsid w:val="00B30002"/>
    <w:rsid w:val="00B30171"/>
    <w:rsid w:val="00B30CCE"/>
    <w:rsid w:val="00B30E4A"/>
    <w:rsid w:val="00B31033"/>
    <w:rsid w:val="00B31275"/>
    <w:rsid w:val="00B313D0"/>
    <w:rsid w:val="00B31EAC"/>
    <w:rsid w:val="00B321E2"/>
    <w:rsid w:val="00B32369"/>
    <w:rsid w:val="00B32C66"/>
    <w:rsid w:val="00B32DE6"/>
    <w:rsid w:val="00B33402"/>
    <w:rsid w:val="00B3347E"/>
    <w:rsid w:val="00B3372B"/>
    <w:rsid w:val="00B3446D"/>
    <w:rsid w:val="00B344FB"/>
    <w:rsid w:val="00B34626"/>
    <w:rsid w:val="00B346FA"/>
    <w:rsid w:val="00B347BB"/>
    <w:rsid w:val="00B34C88"/>
    <w:rsid w:val="00B35AD0"/>
    <w:rsid w:val="00B35B96"/>
    <w:rsid w:val="00B35CF6"/>
    <w:rsid w:val="00B36AA3"/>
    <w:rsid w:val="00B36B61"/>
    <w:rsid w:val="00B36D7C"/>
    <w:rsid w:val="00B3767E"/>
    <w:rsid w:val="00B4000A"/>
    <w:rsid w:val="00B40221"/>
    <w:rsid w:val="00B4044C"/>
    <w:rsid w:val="00B405C2"/>
    <w:rsid w:val="00B407CE"/>
    <w:rsid w:val="00B407DD"/>
    <w:rsid w:val="00B40823"/>
    <w:rsid w:val="00B4085C"/>
    <w:rsid w:val="00B40FDA"/>
    <w:rsid w:val="00B4119F"/>
    <w:rsid w:val="00B41F67"/>
    <w:rsid w:val="00B424D5"/>
    <w:rsid w:val="00B42667"/>
    <w:rsid w:val="00B427E8"/>
    <w:rsid w:val="00B430EC"/>
    <w:rsid w:val="00B43659"/>
    <w:rsid w:val="00B441F4"/>
    <w:rsid w:val="00B443E6"/>
    <w:rsid w:val="00B448BB"/>
    <w:rsid w:val="00B44935"/>
    <w:rsid w:val="00B44B4D"/>
    <w:rsid w:val="00B44D93"/>
    <w:rsid w:val="00B45071"/>
    <w:rsid w:val="00B4526F"/>
    <w:rsid w:val="00B458D6"/>
    <w:rsid w:val="00B45C4F"/>
    <w:rsid w:val="00B46251"/>
    <w:rsid w:val="00B46271"/>
    <w:rsid w:val="00B46E05"/>
    <w:rsid w:val="00B46E6D"/>
    <w:rsid w:val="00B47ABF"/>
    <w:rsid w:val="00B47CC9"/>
    <w:rsid w:val="00B47CD5"/>
    <w:rsid w:val="00B503AC"/>
    <w:rsid w:val="00B50554"/>
    <w:rsid w:val="00B507A9"/>
    <w:rsid w:val="00B5152E"/>
    <w:rsid w:val="00B51F36"/>
    <w:rsid w:val="00B52023"/>
    <w:rsid w:val="00B526C2"/>
    <w:rsid w:val="00B52A79"/>
    <w:rsid w:val="00B52A7F"/>
    <w:rsid w:val="00B53219"/>
    <w:rsid w:val="00B53A7C"/>
    <w:rsid w:val="00B53A7E"/>
    <w:rsid w:val="00B54926"/>
    <w:rsid w:val="00B55372"/>
    <w:rsid w:val="00B55887"/>
    <w:rsid w:val="00B55AC0"/>
    <w:rsid w:val="00B56082"/>
    <w:rsid w:val="00B5628D"/>
    <w:rsid w:val="00B57B07"/>
    <w:rsid w:val="00B60ECF"/>
    <w:rsid w:val="00B612E1"/>
    <w:rsid w:val="00B61880"/>
    <w:rsid w:val="00B61C88"/>
    <w:rsid w:val="00B62541"/>
    <w:rsid w:val="00B62766"/>
    <w:rsid w:val="00B62AE1"/>
    <w:rsid w:val="00B62CC2"/>
    <w:rsid w:val="00B62CEF"/>
    <w:rsid w:val="00B62F2B"/>
    <w:rsid w:val="00B63189"/>
    <w:rsid w:val="00B634F9"/>
    <w:rsid w:val="00B636D7"/>
    <w:rsid w:val="00B63969"/>
    <w:rsid w:val="00B640EA"/>
    <w:rsid w:val="00B645C7"/>
    <w:rsid w:val="00B6480C"/>
    <w:rsid w:val="00B6480E"/>
    <w:rsid w:val="00B64A48"/>
    <w:rsid w:val="00B64DE0"/>
    <w:rsid w:val="00B65680"/>
    <w:rsid w:val="00B6595C"/>
    <w:rsid w:val="00B6622B"/>
    <w:rsid w:val="00B6623D"/>
    <w:rsid w:val="00B66264"/>
    <w:rsid w:val="00B665E6"/>
    <w:rsid w:val="00B6769A"/>
    <w:rsid w:val="00B676D5"/>
    <w:rsid w:val="00B67806"/>
    <w:rsid w:val="00B67C06"/>
    <w:rsid w:val="00B7068A"/>
    <w:rsid w:val="00B70B26"/>
    <w:rsid w:val="00B70B9B"/>
    <w:rsid w:val="00B70DC4"/>
    <w:rsid w:val="00B71193"/>
    <w:rsid w:val="00B71556"/>
    <w:rsid w:val="00B71C7F"/>
    <w:rsid w:val="00B71F3A"/>
    <w:rsid w:val="00B72250"/>
    <w:rsid w:val="00B7230A"/>
    <w:rsid w:val="00B723E5"/>
    <w:rsid w:val="00B725B4"/>
    <w:rsid w:val="00B727DE"/>
    <w:rsid w:val="00B7365B"/>
    <w:rsid w:val="00B73677"/>
    <w:rsid w:val="00B73D7C"/>
    <w:rsid w:val="00B73E8B"/>
    <w:rsid w:val="00B74B25"/>
    <w:rsid w:val="00B74D4C"/>
    <w:rsid w:val="00B74DBF"/>
    <w:rsid w:val="00B74DD0"/>
    <w:rsid w:val="00B7543C"/>
    <w:rsid w:val="00B7590F"/>
    <w:rsid w:val="00B75923"/>
    <w:rsid w:val="00B75A7A"/>
    <w:rsid w:val="00B769EF"/>
    <w:rsid w:val="00B77951"/>
    <w:rsid w:val="00B77A16"/>
    <w:rsid w:val="00B802CA"/>
    <w:rsid w:val="00B80822"/>
    <w:rsid w:val="00B808EE"/>
    <w:rsid w:val="00B8141D"/>
    <w:rsid w:val="00B81CB9"/>
    <w:rsid w:val="00B81D95"/>
    <w:rsid w:val="00B81ECB"/>
    <w:rsid w:val="00B83B70"/>
    <w:rsid w:val="00B843B5"/>
    <w:rsid w:val="00B84514"/>
    <w:rsid w:val="00B84732"/>
    <w:rsid w:val="00B847FE"/>
    <w:rsid w:val="00B84815"/>
    <w:rsid w:val="00B848A3"/>
    <w:rsid w:val="00B84C96"/>
    <w:rsid w:val="00B85A7C"/>
    <w:rsid w:val="00B85D4F"/>
    <w:rsid w:val="00B85FB9"/>
    <w:rsid w:val="00B86EC8"/>
    <w:rsid w:val="00B871EF"/>
    <w:rsid w:val="00B876F6"/>
    <w:rsid w:val="00B87C4B"/>
    <w:rsid w:val="00B87CCE"/>
    <w:rsid w:val="00B87F05"/>
    <w:rsid w:val="00B905AC"/>
    <w:rsid w:val="00B90708"/>
    <w:rsid w:val="00B90B05"/>
    <w:rsid w:val="00B90B64"/>
    <w:rsid w:val="00B90D49"/>
    <w:rsid w:val="00B9173F"/>
    <w:rsid w:val="00B91FA9"/>
    <w:rsid w:val="00B92FD3"/>
    <w:rsid w:val="00B93956"/>
    <w:rsid w:val="00B93A73"/>
    <w:rsid w:val="00B93F07"/>
    <w:rsid w:val="00B94FBF"/>
    <w:rsid w:val="00B95028"/>
    <w:rsid w:val="00B959C8"/>
    <w:rsid w:val="00B95DDA"/>
    <w:rsid w:val="00B95F4F"/>
    <w:rsid w:val="00B9613C"/>
    <w:rsid w:val="00B96391"/>
    <w:rsid w:val="00B9654D"/>
    <w:rsid w:val="00B975AF"/>
    <w:rsid w:val="00B97652"/>
    <w:rsid w:val="00B97731"/>
    <w:rsid w:val="00B97C6F"/>
    <w:rsid w:val="00BA0A5A"/>
    <w:rsid w:val="00BA0A69"/>
    <w:rsid w:val="00BA0A7E"/>
    <w:rsid w:val="00BA0EF4"/>
    <w:rsid w:val="00BA10E6"/>
    <w:rsid w:val="00BA1215"/>
    <w:rsid w:val="00BA1460"/>
    <w:rsid w:val="00BA1471"/>
    <w:rsid w:val="00BA185A"/>
    <w:rsid w:val="00BA1B4B"/>
    <w:rsid w:val="00BA2126"/>
    <w:rsid w:val="00BA2150"/>
    <w:rsid w:val="00BA22B3"/>
    <w:rsid w:val="00BA2359"/>
    <w:rsid w:val="00BA2FAB"/>
    <w:rsid w:val="00BA2FDB"/>
    <w:rsid w:val="00BA3005"/>
    <w:rsid w:val="00BA3375"/>
    <w:rsid w:val="00BA3612"/>
    <w:rsid w:val="00BA3771"/>
    <w:rsid w:val="00BA3AA8"/>
    <w:rsid w:val="00BA3BBC"/>
    <w:rsid w:val="00BA4365"/>
    <w:rsid w:val="00BA43E0"/>
    <w:rsid w:val="00BA4436"/>
    <w:rsid w:val="00BA5620"/>
    <w:rsid w:val="00BA5880"/>
    <w:rsid w:val="00BA5907"/>
    <w:rsid w:val="00BA5995"/>
    <w:rsid w:val="00BA6659"/>
    <w:rsid w:val="00BA6802"/>
    <w:rsid w:val="00BA6A8F"/>
    <w:rsid w:val="00BA6AF1"/>
    <w:rsid w:val="00BA6B59"/>
    <w:rsid w:val="00BA6BDB"/>
    <w:rsid w:val="00BA6D14"/>
    <w:rsid w:val="00BA6EBC"/>
    <w:rsid w:val="00BA7433"/>
    <w:rsid w:val="00BA76B6"/>
    <w:rsid w:val="00BA77FE"/>
    <w:rsid w:val="00BA7946"/>
    <w:rsid w:val="00BA7BAF"/>
    <w:rsid w:val="00BA7F71"/>
    <w:rsid w:val="00BB043C"/>
    <w:rsid w:val="00BB04F1"/>
    <w:rsid w:val="00BB0807"/>
    <w:rsid w:val="00BB0821"/>
    <w:rsid w:val="00BB0BA7"/>
    <w:rsid w:val="00BB0D09"/>
    <w:rsid w:val="00BB0EDF"/>
    <w:rsid w:val="00BB0EFD"/>
    <w:rsid w:val="00BB2385"/>
    <w:rsid w:val="00BB2975"/>
    <w:rsid w:val="00BB2FC9"/>
    <w:rsid w:val="00BB2FCF"/>
    <w:rsid w:val="00BB324B"/>
    <w:rsid w:val="00BB483B"/>
    <w:rsid w:val="00BB49FE"/>
    <w:rsid w:val="00BB4BD4"/>
    <w:rsid w:val="00BB500C"/>
    <w:rsid w:val="00BB52B8"/>
    <w:rsid w:val="00BB5819"/>
    <w:rsid w:val="00BB6E52"/>
    <w:rsid w:val="00BB6E77"/>
    <w:rsid w:val="00BB7259"/>
    <w:rsid w:val="00BB7448"/>
    <w:rsid w:val="00BB750D"/>
    <w:rsid w:val="00BB7573"/>
    <w:rsid w:val="00BB7626"/>
    <w:rsid w:val="00BB7BBD"/>
    <w:rsid w:val="00BC01AD"/>
    <w:rsid w:val="00BC0964"/>
    <w:rsid w:val="00BC180A"/>
    <w:rsid w:val="00BC1B2A"/>
    <w:rsid w:val="00BC1B7F"/>
    <w:rsid w:val="00BC285F"/>
    <w:rsid w:val="00BC2F37"/>
    <w:rsid w:val="00BC38BA"/>
    <w:rsid w:val="00BC3C8E"/>
    <w:rsid w:val="00BC4E39"/>
    <w:rsid w:val="00BC4E48"/>
    <w:rsid w:val="00BC51FD"/>
    <w:rsid w:val="00BC5775"/>
    <w:rsid w:val="00BC5996"/>
    <w:rsid w:val="00BC5CCC"/>
    <w:rsid w:val="00BC62BF"/>
    <w:rsid w:val="00BC65B2"/>
    <w:rsid w:val="00BC6734"/>
    <w:rsid w:val="00BC6915"/>
    <w:rsid w:val="00BC6B1C"/>
    <w:rsid w:val="00BC6E17"/>
    <w:rsid w:val="00BC7171"/>
    <w:rsid w:val="00BC74A0"/>
    <w:rsid w:val="00BC79A5"/>
    <w:rsid w:val="00BD0197"/>
    <w:rsid w:val="00BD0822"/>
    <w:rsid w:val="00BD0F66"/>
    <w:rsid w:val="00BD0FF9"/>
    <w:rsid w:val="00BD1382"/>
    <w:rsid w:val="00BD156E"/>
    <w:rsid w:val="00BD176C"/>
    <w:rsid w:val="00BD1E7B"/>
    <w:rsid w:val="00BD224B"/>
    <w:rsid w:val="00BD23D7"/>
    <w:rsid w:val="00BD2CF0"/>
    <w:rsid w:val="00BD2D20"/>
    <w:rsid w:val="00BD2DBB"/>
    <w:rsid w:val="00BD326B"/>
    <w:rsid w:val="00BD33C1"/>
    <w:rsid w:val="00BD3D13"/>
    <w:rsid w:val="00BD3E6F"/>
    <w:rsid w:val="00BD4039"/>
    <w:rsid w:val="00BD4116"/>
    <w:rsid w:val="00BD428F"/>
    <w:rsid w:val="00BD4509"/>
    <w:rsid w:val="00BD51CF"/>
    <w:rsid w:val="00BD5389"/>
    <w:rsid w:val="00BD5677"/>
    <w:rsid w:val="00BD5A31"/>
    <w:rsid w:val="00BD5E33"/>
    <w:rsid w:val="00BD5E51"/>
    <w:rsid w:val="00BD7045"/>
    <w:rsid w:val="00BD747C"/>
    <w:rsid w:val="00BD750A"/>
    <w:rsid w:val="00BD76FE"/>
    <w:rsid w:val="00BD7C42"/>
    <w:rsid w:val="00BE07A3"/>
    <w:rsid w:val="00BE0DA0"/>
    <w:rsid w:val="00BE1071"/>
    <w:rsid w:val="00BE1173"/>
    <w:rsid w:val="00BE1548"/>
    <w:rsid w:val="00BE154D"/>
    <w:rsid w:val="00BE2021"/>
    <w:rsid w:val="00BE208E"/>
    <w:rsid w:val="00BE3B71"/>
    <w:rsid w:val="00BE3D6A"/>
    <w:rsid w:val="00BE43E1"/>
    <w:rsid w:val="00BE4A88"/>
    <w:rsid w:val="00BE5494"/>
    <w:rsid w:val="00BE55DD"/>
    <w:rsid w:val="00BE5B6B"/>
    <w:rsid w:val="00BE5B85"/>
    <w:rsid w:val="00BE607E"/>
    <w:rsid w:val="00BE659B"/>
    <w:rsid w:val="00BE6EBF"/>
    <w:rsid w:val="00BE6F1E"/>
    <w:rsid w:val="00BE7986"/>
    <w:rsid w:val="00BF0259"/>
    <w:rsid w:val="00BF0277"/>
    <w:rsid w:val="00BF0479"/>
    <w:rsid w:val="00BF0832"/>
    <w:rsid w:val="00BF0D63"/>
    <w:rsid w:val="00BF12FF"/>
    <w:rsid w:val="00BF14D1"/>
    <w:rsid w:val="00BF19F4"/>
    <w:rsid w:val="00BF1A44"/>
    <w:rsid w:val="00BF2474"/>
    <w:rsid w:val="00BF250A"/>
    <w:rsid w:val="00BF25B8"/>
    <w:rsid w:val="00BF2C89"/>
    <w:rsid w:val="00BF3040"/>
    <w:rsid w:val="00BF3145"/>
    <w:rsid w:val="00BF326C"/>
    <w:rsid w:val="00BF33E9"/>
    <w:rsid w:val="00BF36F4"/>
    <w:rsid w:val="00BF388B"/>
    <w:rsid w:val="00BF3FA5"/>
    <w:rsid w:val="00BF3FAC"/>
    <w:rsid w:val="00BF450A"/>
    <w:rsid w:val="00BF4D0A"/>
    <w:rsid w:val="00BF4F90"/>
    <w:rsid w:val="00BF5194"/>
    <w:rsid w:val="00BF55CD"/>
    <w:rsid w:val="00BF579A"/>
    <w:rsid w:val="00BF5A9F"/>
    <w:rsid w:val="00BF5E42"/>
    <w:rsid w:val="00BF6484"/>
    <w:rsid w:val="00BF6752"/>
    <w:rsid w:val="00BF69C6"/>
    <w:rsid w:val="00BF6E01"/>
    <w:rsid w:val="00BF71C6"/>
    <w:rsid w:val="00BF7296"/>
    <w:rsid w:val="00C00073"/>
    <w:rsid w:val="00C00234"/>
    <w:rsid w:val="00C00551"/>
    <w:rsid w:val="00C007EC"/>
    <w:rsid w:val="00C00F08"/>
    <w:rsid w:val="00C00F1C"/>
    <w:rsid w:val="00C0145A"/>
    <w:rsid w:val="00C01774"/>
    <w:rsid w:val="00C01A2D"/>
    <w:rsid w:val="00C01AE0"/>
    <w:rsid w:val="00C01C5B"/>
    <w:rsid w:val="00C01CD0"/>
    <w:rsid w:val="00C02253"/>
    <w:rsid w:val="00C02872"/>
    <w:rsid w:val="00C02926"/>
    <w:rsid w:val="00C02AD0"/>
    <w:rsid w:val="00C0384B"/>
    <w:rsid w:val="00C039E6"/>
    <w:rsid w:val="00C03D05"/>
    <w:rsid w:val="00C03E10"/>
    <w:rsid w:val="00C03FD8"/>
    <w:rsid w:val="00C040C9"/>
    <w:rsid w:val="00C04ED5"/>
    <w:rsid w:val="00C054E6"/>
    <w:rsid w:val="00C05E5C"/>
    <w:rsid w:val="00C05F52"/>
    <w:rsid w:val="00C0664F"/>
    <w:rsid w:val="00C06CA3"/>
    <w:rsid w:val="00C06CF2"/>
    <w:rsid w:val="00C06E1C"/>
    <w:rsid w:val="00C06E67"/>
    <w:rsid w:val="00C07098"/>
    <w:rsid w:val="00C07310"/>
    <w:rsid w:val="00C07381"/>
    <w:rsid w:val="00C07550"/>
    <w:rsid w:val="00C07B2F"/>
    <w:rsid w:val="00C07BFD"/>
    <w:rsid w:val="00C07D05"/>
    <w:rsid w:val="00C07EBC"/>
    <w:rsid w:val="00C100B8"/>
    <w:rsid w:val="00C101C5"/>
    <w:rsid w:val="00C1033C"/>
    <w:rsid w:val="00C1086B"/>
    <w:rsid w:val="00C117D4"/>
    <w:rsid w:val="00C11881"/>
    <w:rsid w:val="00C122D6"/>
    <w:rsid w:val="00C12764"/>
    <w:rsid w:val="00C12C7B"/>
    <w:rsid w:val="00C12DD1"/>
    <w:rsid w:val="00C12E16"/>
    <w:rsid w:val="00C13AFC"/>
    <w:rsid w:val="00C14041"/>
    <w:rsid w:val="00C150DD"/>
    <w:rsid w:val="00C153B0"/>
    <w:rsid w:val="00C153CB"/>
    <w:rsid w:val="00C15C30"/>
    <w:rsid w:val="00C16028"/>
    <w:rsid w:val="00C16042"/>
    <w:rsid w:val="00C1681C"/>
    <w:rsid w:val="00C16A83"/>
    <w:rsid w:val="00C16EC8"/>
    <w:rsid w:val="00C17027"/>
    <w:rsid w:val="00C17223"/>
    <w:rsid w:val="00C17432"/>
    <w:rsid w:val="00C174DD"/>
    <w:rsid w:val="00C17603"/>
    <w:rsid w:val="00C179C3"/>
    <w:rsid w:val="00C17C1E"/>
    <w:rsid w:val="00C17D2B"/>
    <w:rsid w:val="00C17E10"/>
    <w:rsid w:val="00C20272"/>
    <w:rsid w:val="00C203DE"/>
    <w:rsid w:val="00C20625"/>
    <w:rsid w:val="00C20BED"/>
    <w:rsid w:val="00C20F90"/>
    <w:rsid w:val="00C21795"/>
    <w:rsid w:val="00C21A20"/>
    <w:rsid w:val="00C21F9F"/>
    <w:rsid w:val="00C221CA"/>
    <w:rsid w:val="00C2226E"/>
    <w:rsid w:val="00C224B7"/>
    <w:rsid w:val="00C224E8"/>
    <w:rsid w:val="00C22614"/>
    <w:rsid w:val="00C2273C"/>
    <w:rsid w:val="00C23078"/>
    <w:rsid w:val="00C23442"/>
    <w:rsid w:val="00C23A66"/>
    <w:rsid w:val="00C23B83"/>
    <w:rsid w:val="00C23DCF"/>
    <w:rsid w:val="00C23E07"/>
    <w:rsid w:val="00C24017"/>
    <w:rsid w:val="00C2402D"/>
    <w:rsid w:val="00C24146"/>
    <w:rsid w:val="00C244B3"/>
    <w:rsid w:val="00C24BBB"/>
    <w:rsid w:val="00C24E28"/>
    <w:rsid w:val="00C24ECD"/>
    <w:rsid w:val="00C24F8B"/>
    <w:rsid w:val="00C25CF0"/>
    <w:rsid w:val="00C25D75"/>
    <w:rsid w:val="00C261A5"/>
    <w:rsid w:val="00C262B7"/>
    <w:rsid w:val="00C2657C"/>
    <w:rsid w:val="00C26613"/>
    <w:rsid w:val="00C26871"/>
    <w:rsid w:val="00C26CB7"/>
    <w:rsid w:val="00C27107"/>
    <w:rsid w:val="00C27250"/>
    <w:rsid w:val="00C27450"/>
    <w:rsid w:val="00C2785A"/>
    <w:rsid w:val="00C2792F"/>
    <w:rsid w:val="00C27A1E"/>
    <w:rsid w:val="00C27AAB"/>
    <w:rsid w:val="00C27ABD"/>
    <w:rsid w:val="00C27BE5"/>
    <w:rsid w:val="00C27C94"/>
    <w:rsid w:val="00C30432"/>
    <w:rsid w:val="00C31248"/>
    <w:rsid w:val="00C316C5"/>
    <w:rsid w:val="00C31791"/>
    <w:rsid w:val="00C32136"/>
    <w:rsid w:val="00C32754"/>
    <w:rsid w:val="00C32B05"/>
    <w:rsid w:val="00C32D73"/>
    <w:rsid w:val="00C32E1D"/>
    <w:rsid w:val="00C3380A"/>
    <w:rsid w:val="00C33D35"/>
    <w:rsid w:val="00C33ECF"/>
    <w:rsid w:val="00C33F42"/>
    <w:rsid w:val="00C3411E"/>
    <w:rsid w:val="00C34E98"/>
    <w:rsid w:val="00C34EA0"/>
    <w:rsid w:val="00C34ECB"/>
    <w:rsid w:val="00C34EE6"/>
    <w:rsid w:val="00C34FDD"/>
    <w:rsid w:val="00C35228"/>
    <w:rsid w:val="00C3583D"/>
    <w:rsid w:val="00C359FD"/>
    <w:rsid w:val="00C35AC7"/>
    <w:rsid w:val="00C361F0"/>
    <w:rsid w:val="00C362D4"/>
    <w:rsid w:val="00C365B4"/>
    <w:rsid w:val="00C3689B"/>
    <w:rsid w:val="00C36EE7"/>
    <w:rsid w:val="00C36F98"/>
    <w:rsid w:val="00C3722C"/>
    <w:rsid w:val="00C372BE"/>
    <w:rsid w:val="00C37736"/>
    <w:rsid w:val="00C40182"/>
    <w:rsid w:val="00C40548"/>
    <w:rsid w:val="00C412B7"/>
    <w:rsid w:val="00C41B26"/>
    <w:rsid w:val="00C42886"/>
    <w:rsid w:val="00C42AB0"/>
    <w:rsid w:val="00C43589"/>
    <w:rsid w:val="00C438FB"/>
    <w:rsid w:val="00C43BED"/>
    <w:rsid w:val="00C44B94"/>
    <w:rsid w:val="00C44E31"/>
    <w:rsid w:val="00C44FC0"/>
    <w:rsid w:val="00C450D4"/>
    <w:rsid w:val="00C451FB"/>
    <w:rsid w:val="00C461D2"/>
    <w:rsid w:val="00C462C1"/>
    <w:rsid w:val="00C46574"/>
    <w:rsid w:val="00C46FBF"/>
    <w:rsid w:val="00C47017"/>
    <w:rsid w:val="00C47398"/>
    <w:rsid w:val="00C4755D"/>
    <w:rsid w:val="00C47AB1"/>
    <w:rsid w:val="00C47D72"/>
    <w:rsid w:val="00C47FC3"/>
    <w:rsid w:val="00C50886"/>
    <w:rsid w:val="00C50B89"/>
    <w:rsid w:val="00C50BCA"/>
    <w:rsid w:val="00C50E0F"/>
    <w:rsid w:val="00C51190"/>
    <w:rsid w:val="00C51B52"/>
    <w:rsid w:val="00C51C75"/>
    <w:rsid w:val="00C52201"/>
    <w:rsid w:val="00C5223C"/>
    <w:rsid w:val="00C52243"/>
    <w:rsid w:val="00C52284"/>
    <w:rsid w:val="00C524C1"/>
    <w:rsid w:val="00C525AA"/>
    <w:rsid w:val="00C526B3"/>
    <w:rsid w:val="00C52AC0"/>
    <w:rsid w:val="00C52CA8"/>
    <w:rsid w:val="00C52DB7"/>
    <w:rsid w:val="00C52EE2"/>
    <w:rsid w:val="00C53E4F"/>
    <w:rsid w:val="00C53F17"/>
    <w:rsid w:val="00C53F80"/>
    <w:rsid w:val="00C5456B"/>
    <w:rsid w:val="00C548E7"/>
    <w:rsid w:val="00C549BE"/>
    <w:rsid w:val="00C54F2D"/>
    <w:rsid w:val="00C55008"/>
    <w:rsid w:val="00C5518D"/>
    <w:rsid w:val="00C55858"/>
    <w:rsid w:val="00C56324"/>
    <w:rsid w:val="00C56CAA"/>
    <w:rsid w:val="00C57619"/>
    <w:rsid w:val="00C577ED"/>
    <w:rsid w:val="00C57953"/>
    <w:rsid w:val="00C57DC5"/>
    <w:rsid w:val="00C57F57"/>
    <w:rsid w:val="00C6027E"/>
    <w:rsid w:val="00C6029C"/>
    <w:rsid w:val="00C60567"/>
    <w:rsid w:val="00C6058D"/>
    <w:rsid w:val="00C60EF4"/>
    <w:rsid w:val="00C6141C"/>
    <w:rsid w:val="00C61C2F"/>
    <w:rsid w:val="00C622DB"/>
    <w:rsid w:val="00C62657"/>
    <w:rsid w:val="00C6280A"/>
    <w:rsid w:val="00C62B06"/>
    <w:rsid w:val="00C62B09"/>
    <w:rsid w:val="00C62F51"/>
    <w:rsid w:val="00C632F6"/>
    <w:rsid w:val="00C6363E"/>
    <w:rsid w:val="00C63971"/>
    <w:rsid w:val="00C63DA4"/>
    <w:rsid w:val="00C6436C"/>
    <w:rsid w:val="00C643AB"/>
    <w:rsid w:val="00C645E7"/>
    <w:rsid w:val="00C64918"/>
    <w:rsid w:val="00C64AD6"/>
    <w:rsid w:val="00C64BCC"/>
    <w:rsid w:val="00C64F3C"/>
    <w:rsid w:val="00C651EF"/>
    <w:rsid w:val="00C66019"/>
    <w:rsid w:val="00C66749"/>
    <w:rsid w:val="00C66982"/>
    <w:rsid w:val="00C66F85"/>
    <w:rsid w:val="00C67303"/>
    <w:rsid w:val="00C677E9"/>
    <w:rsid w:val="00C700C2"/>
    <w:rsid w:val="00C70870"/>
    <w:rsid w:val="00C71383"/>
    <w:rsid w:val="00C72C6F"/>
    <w:rsid w:val="00C733D0"/>
    <w:rsid w:val="00C73C84"/>
    <w:rsid w:val="00C73E3D"/>
    <w:rsid w:val="00C7411F"/>
    <w:rsid w:val="00C742D6"/>
    <w:rsid w:val="00C746E4"/>
    <w:rsid w:val="00C74D1A"/>
    <w:rsid w:val="00C74F53"/>
    <w:rsid w:val="00C74F9E"/>
    <w:rsid w:val="00C7538B"/>
    <w:rsid w:val="00C756DF"/>
    <w:rsid w:val="00C75CA4"/>
    <w:rsid w:val="00C7603E"/>
    <w:rsid w:val="00C761E6"/>
    <w:rsid w:val="00C762A9"/>
    <w:rsid w:val="00C7655A"/>
    <w:rsid w:val="00C76A1C"/>
    <w:rsid w:val="00C76B19"/>
    <w:rsid w:val="00C76F16"/>
    <w:rsid w:val="00C77277"/>
    <w:rsid w:val="00C77448"/>
    <w:rsid w:val="00C77A03"/>
    <w:rsid w:val="00C77ABA"/>
    <w:rsid w:val="00C77F3A"/>
    <w:rsid w:val="00C80790"/>
    <w:rsid w:val="00C80B0E"/>
    <w:rsid w:val="00C80CBD"/>
    <w:rsid w:val="00C81761"/>
    <w:rsid w:val="00C8191F"/>
    <w:rsid w:val="00C8192D"/>
    <w:rsid w:val="00C81E35"/>
    <w:rsid w:val="00C8215C"/>
    <w:rsid w:val="00C821F1"/>
    <w:rsid w:val="00C823E7"/>
    <w:rsid w:val="00C82C10"/>
    <w:rsid w:val="00C82DE2"/>
    <w:rsid w:val="00C8314A"/>
    <w:rsid w:val="00C83572"/>
    <w:rsid w:val="00C83C5C"/>
    <w:rsid w:val="00C83D4D"/>
    <w:rsid w:val="00C84702"/>
    <w:rsid w:val="00C84BE1"/>
    <w:rsid w:val="00C85799"/>
    <w:rsid w:val="00C858FB"/>
    <w:rsid w:val="00C859A1"/>
    <w:rsid w:val="00C85ED2"/>
    <w:rsid w:val="00C85EFF"/>
    <w:rsid w:val="00C8646E"/>
    <w:rsid w:val="00C86CC5"/>
    <w:rsid w:val="00C87443"/>
    <w:rsid w:val="00C87786"/>
    <w:rsid w:val="00C87BDA"/>
    <w:rsid w:val="00C87DC1"/>
    <w:rsid w:val="00C87FA8"/>
    <w:rsid w:val="00C906C7"/>
    <w:rsid w:val="00C90C3C"/>
    <w:rsid w:val="00C90F36"/>
    <w:rsid w:val="00C90F94"/>
    <w:rsid w:val="00C911F0"/>
    <w:rsid w:val="00C91310"/>
    <w:rsid w:val="00C91621"/>
    <w:rsid w:val="00C916D5"/>
    <w:rsid w:val="00C919C4"/>
    <w:rsid w:val="00C91A18"/>
    <w:rsid w:val="00C924D5"/>
    <w:rsid w:val="00C925E2"/>
    <w:rsid w:val="00C92E1E"/>
    <w:rsid w:val="00C937E9"/>
    <w:rsid w:val="00C93B5D"/>
    <w:rsid w:val="00C93CD3"/>
    <w:rsid w:val="00C9459C"/>
    <w:rsid w:val="00C948F0"/>
    <w:rsid w:val="00C94DB3"/>
    <w:rsid w:val="00C95313"/>
    <w:rsid w:val="00C95A61"/>
    <w:rsid w:val="00C95E64"/>
    <w:rsid w:val="00C95E94"/>
    <w:rsid w:val="00C96033"/>
    <w:rsid w:val="00C96612"/>
    <w:rsid w:val="00C968DD"/>
    <w:rsid w:val="00C96ADE"/>
    <w:rsid w:val="00C97512"/>
    <w:rsid w:val="00C97B54"/>
    <w:rsid w:val="00C97E5C"/>
    <w:rsid w:val="00CA028E"/>
    <w:rsid w:val="00CA0965"/>
    <w:rsid w:val="00CA0C06"/>
    <w:rsid w:val="00CA0DDC"/>
    <w:rsid w:val="00CA11D4"/>
    <w:rsid w:val="00CA14C9"/>
    <w:rsid w:val="00CA17C3"/>
    <w:rsid w:val="00CA1DA9"/>
    <w:rsid w:val="00CA1E20"/>
    <w:rsid w:val="00CA20A7"/>
    <w:rsid w:val="00CA23F0"/>
    <w:rsid w:val="00CA245A"/>
    <w:rsid w:val="00CA31D2"/>
    <w:rsid w:val="00CA323B"/>
    <w:rsid w:val="00CA37E8"/>
    <w:rsid w:val="00CA41FD"/>
    <w:rsid w:val="00CA4412"/>
    <w:rsid w:val="00CA466D"/>
    <w:rsid w:val="00CA488B"/>
    <w:rsid w:val="00CA4A7F"/>
    <w:rsid w:val="00CA511C"/>
    <w:rsid w:val="00CA51FE"/>
    <w:rsid w:val="00CA5989"/>
    <w:rsid w:val="00CA59B8"/>
    <w:rsid w:val="00CA59F9"/>
    <w:rsid w:val="00CA5AB8"/>
    <w:rsid w:val="00CA6D88"/>
    <w:rsid w:val="00CA6F30"/>
    <w:rsid w:val="00CA7C51"/>
    <w:rsid w:val="00CB0D21"/>
    <w:rsid w:val="00CB1200"/>
    <w:rsid w:val="00CB12F7"/>
    <w:rsid w:val="00CB144A"/>
    <w:rsid w:val="00CB1C53"/>
    <w:rsid w:val="00CB1FDE"/>
    <w:rsid w:val="00CB21C0"/>
    <w:rsid w:val="00CB2864"/>
    <w:rsid w:val="00CB2C68"/>
    <w:rsid w:val="00CB2C96"/>
    <w:rsid w:val="00CB2FFF"/>
    <w:rsid w:val="00CB33C5"/>
    <w:rsid w:val="00CB35F4"/>
    <w:rsid w:val="00CB39E8"/>
    <w:rsid w:val="00CB3DC6"/>
    <w:rsid w:val="00CB4046"/>
    <w:rsid w:val="00CB4A7C"/>
    <w:rsid w:val="00CB4C2E"/>
    <w:rsid w:val="00CB4DD0"/>
    <w:rsid w:val="00CB4E3B"/>
    <w:rsid w:val="00CB5053"/>
    <w:rsid w:val="00CB53F6"/>
    <w:rsid w:val="00CB6047"/>
    <w:rsid w:val="00CB6232"/>
    <w:rsid w:val="00CB6728"/>
    <w:rsid w:val="00CB682A"/>
    <w:rsid w:val="00CB684E"/>
    <w:rsid w:val="00CB7077"/>
    <w:rsid w:val="00CB746A"/>
    <w:rsid w:val="00CB7BD1"/>
    <w:rsid w:val="00CB7CBE"/>
    <w:rsid w:val="00CB7CE9"/>
    <w:rsid w:val="00CB7D7F"/>
    <w:rsid w:val="00CB7EDD"/>
    <w:rsid w:val="00CB7F1F"/>
    <w:rsid w:val="00CC032C"/>
    <w:rsid w:val="00CC080B"/>
    <w:rsid w:val="00CC0817"/>
    <w:rsid w:val="00CC0A5F"/>
    <w:rsid w:val="00CC0B1C"/>
    <w:rsid w:val="00CC108E"/>
    <w:rsid w:val="00CC1910"/>
    <w:rsid w:val="00CC1BBC"/>
    <w:rsid w:val="00CC253A"/>
    <w:rsid w:val="00CC25F3"/>
    <w:rsid w:val="00CC3690"/>
    <w:rsid w:val="00CC37DE"/>
    <w:rsid w:val="00CC3A3A"/>
    <w:rsid w:val="00CC3B76"/>
    <w:rsid w:val="00CC423C"/>
    <w:rsid w:val="00CC4BB9"/>
    <w:rsid w:val="00CC4CA3"/>
    <w:rsid w:val="00CC5259"/>
    <w:rsid w:val="00CC53FD"/>
    <w:rsid w:val="00CC6357"/>
    <w:rsid w:val="00CC64EF"/>
    <w:rsid w:val="00CC651A"/>
    <w:rsid w:val="00CC6973"/>
    <w:rsid w:val="00CC754B"/>
    <w:rsid w:val="00CC7659"/>
    <w:rsid w:val="00CC7749"/>
    <w:rsid w:val="00CC7F18"/>
    <w:rsid w:val="00CD026B"/>
    <w:rsid w:val="00CD074F"/>
    <w:rsid w:val="00CD0B2B"/>
    <w:rsid w:val="00CD0BFD"/>
    <w:rsid w:val="00CD0E92"/>
    <w:rsid w:val="00CD12B9"/>
    <w:rsid w:val="00CD1466"/>
    <w:rsid w:val="00CD1470"/>
    <w:rsid w:val="00CD1725"/>
    <w:rsid w:val="00CD19B5"/>
    <w:rsid w:val="00CD2E24"/>
    <w:rsid w:val="00CD306B"/>
    <w:rsid w:val="00CD3583"/>
    <w:rsid w:val="00CD385E"/>
    <w:rsid w:val="00CD3F5B"/>
    <w:rsid w:val="00CD45FB"/>
    <w:rsid w:val="00CD4879"/>
    <w:rsid w:val="00CD580E"/>
    <w:rsid w:val="00CD5946"/>
    <w:rsid w:val="00CD5F3D"/>
    <w:rsid w:val="00CD5F43"/>
    <w:rsid w:val="00CD6269"/>
    <w:rsid w:val="00CD666D"/>
    <w:rsid w:val="00CD6AF4"/>
    <w:rsid w:val="00CD6AFF"/>
    <w:rsid w:val="00CD6C88"/>
    <w:rsid w:val="00CD6DFE"/>
    <w:rsid w:val="00CD70A9"/>
    <w:rsid w:val="00CD77FF"/>
    <w:rsid w:val="00CD7802"/>
    <w:rsid w:val="00CD7DD0"/>
    <w:rsid w:val="00CE0B62"/>
    <w:rsid w:val="00CE0EA7"/>
    <w:rsid w:val="00CE1071"/>
    <w:rsid w:val="00CE128E"/>
    <w:rsid w:val="00CE1344"/>
    <w:rsid w:val="00CE1408"/>
    <w:rsid w:val="00CE171A"/>
    <w:rsid w:val="00CE24C0"/>
    <w:rsid w:val="00CE27BE"/>
    <w:rsid w:val="00CE2BEB"/>
    <w:rsid w:val="00CE369F"/>
    <w:rsid w:val="00CE3DE8"/>
    <w:rsid w:val="00CE41C6"/>
    <w:rsid w:val="00CE4408"/>
    <w:rsid w:val="00CE45D3"/>
    <w:rsid w:val="00CE4E36"/>
    <w:rsid w:val="00CE56F9"/>
    <w:rsid w:val="00CE5BC6"/>
    <w:rsid w:val="00CE5D4B"/>
    <w:rsid w:val="00CE5F2B"/>
    <w:rsid w:val="00CE6174"/>
    <w:rsid w:val="00CE6356"/>
    <w:rsid w:val="00CE667F"/>
    <w:rsid w:val="00CE6EB3"/>
    <w:rsid w:val="00CE6F0A"/>
    <w:rsid w:val="00CE79BC"/>
    <w:rsid w:val="00CE7C83"/>
    <w:rsid w:val="00CF053A"/>
    <w:rsid w:val="00CF09AD"/>
    <w:rsid w:val="00CF0F94"/>
    <w:rsid w:val="00CF127F"/>
    <w:rsid w:val="00CF1309"/>
    <w:rsid w:val="00CF1AA4"/>
    <w:rsid w:val="00CF212A"/>
    <w:rsid w:val="00CF2749"/>
    <w:rsid w:val="00CF29EC"/>
    <w:rsid w:val="00CF2AA4"/>
    <w:rsid w:val="00CF329B"/>
    <w:rsid w:val="00CF3D7A"/>
    <w:rsid w:val="00CF41C3"/>
    <w:rsid w:val="00CF4C71"/>
    <w:rsid w:val="00CF4C79"/>
    <w:rsid w:val="00CF5183"/>
    <w:rsid w:val="00CF56DA"/>
    <w:rsid w:val="00CF5A79"/>
    <w:rsid w:val="00CF5FA7"/>
    <w:rsid w:val="00CF6216"/>
    <w:rsid w:val="00CF6228"/>
    <w:rsid w:val="00CF6604"/>
    <w:rsid w:val="00CF6F38"/>
    <w:rsid w:val="00CF718A"/>
    <w:rsid w:val="00CF7568"/>
    <w:rsid w:val="00CF7D03"/>
    <w:rsid w:val="00CF7F35"/>
    <w:rsid w:val="00D006A2"/>
    <w:rsid w:val="00D00A06"/>
    <w:rsid w:val="00D0120B"/>
    <w:rsid w:val="00D017C4"/>
    <w:rsid w:val="00D021D2"/>
    <w:rsid w:val="00D02811"/>
    <w:rsid w:val="00D02A13"/>
    <w:rsid w:val="00D02CBB"/>
    <w:rsid w:val="00D02E31"/>
    <w:rsid w:val="00D02E5D"/>
    <w:rsid w:val="00D03C52"/>
    <w:rsid w:val="00D0407A"/>
    <w:rsid w:val="00D049A3"/>
    <w:rsid w:val="00D04AE9"/>
    <w:rsid w:val="00D04BD8"/>
    <w:rsid w:val="00D04E95"/>
    <w:rsid w:val="00D05577"/>
    <w:rsid w:val="00D05747"/>
    <w:rsid w:val="00D05EB0"/>
    <w:rsid w:val="00D05F28"/>
    <w:rsid w:val="00D060C5"/>
    <w:rsid w:val="00D06369"/>
    <w:rsid w:val="00D066DE"/>
    <w:rsid w:val="00D066F7"/>
    <w:rsid w:val="00D06C69"/>
    <w:rsid w:val="00D06EEC"/>
    <w:rsid w:val="00D07005"/>
    <w:rsid w:val="00D071B2"/>
    <w:rsid w:val="00D073FB"/>
    <w:rsid w:val="00D0789B"/>
    <w:rsid w:val="00D07FF3"/>
    <w:rsid w:val="00D104D5"/>
    <w:rsid w:val="00D107B6"/>
    <w:rsid w:val="00D10B29"/>
    <w:rsid w:val="00D10EED"/>
    <w:rsid w:val="00D10F02"/>
    <w:rsid w:val="00D118F4"/>
    <w:rsid w:val="00D11F9C"/>
    <w:rsid w:val="00D12D8F"/>
    <w:rsid w:val="00D12E31"/>
    <w:rsid w:val="00D13053"/>
    <w:rsid w:val="00D13311"/>
    <w:rsid w:val="00D13A1D"/>
    <w:rsid w:val="00D1406F"/>
    <w:rsid w:val="00D14241"/>
    <w:rsid w:val="00D1445C"/>
    <w:rsid w:val="00D145FA"/>
    <w:rsid w:val="00D1468B"/>
    <w:rsid w:val="00D14D4F"/>
    <w:rsid w:val="00D1550E"/>
    <w:rsid w:val="00D15AA4"/>
    <w:rsid w:val="00D15F15"/>
    <w:rsid w:val="00D1601A"/>
    <w:rsid w:val="00D16393"/>
    <w:rsid w:val="00D16516"/>
    <w:rsid w:val="00D168B4"/>
    <w:rsid w:val="00D1697A"/>
    <w:rsid w:val="00D169DD"/>
    <w:rsid w:val="00D174F9"/>
    <w:rsid w:val="00D17D26"/>
    <w:rsid w:val="00D20117"/>
    <w:rsid w:val="00D206A2"/>
    <w:rsid w:val="00D20878"/>
    <w:rsid w:val="00D20993"/>
    <w:rsid w:val="00D20A8C"/>
    <w:rsid w:val="00D20AF1"/>
    <w:rsid w:val="00D20E0B"/>
    <w:rsid w:val="00D214B2"/>
    <w:rsid w:val="00D216E0"/>
    <w:rsid w:val="00D21D65"/>
    <w:rsid w:val="00D221DC"/>
    <w:rsid w:val="00D22A2B"/>
    <w:rsid w:val="00D22A92"/>
    <w:rsid w:val="00D22FEB"/>
    <w:rsid w:val="00D23108"/>
    <w:rsid w:val="00D23910"/>
    <w:rsid w:val="00D23A8A"/>
    <w:rsid w:val="00D24EB6"/>
    <w:rsid w:val="00D2535F"/>
    <w:rsid w:val="00D25D64"/>
    <w:rsid w:val="00D26DF3"/>
    <w:rsid w:val="00D26F6E"/>
    <w:rsid w:val="00D27130"/>
    <w:rsid w:val="00D27BEB"/>
    <w:rsid w:val="00D30CA0"/>
    <w:rsid w:val="00D30D85"/>
    <w:rsid w:val="00D30E65"/>
    <w:rsid w:val="00D319F1"/>
    <w:rsid w:val="00D31B28"/>
    <w:rsid w:val="00D31F56"/>
    <w:rsid w:val="00D321C9"/>
    <w:rsid w:val="00D32306"/>
    <w:rsid w:val="00D329A6"/>
    <w:rsid w:val="00D32A6A"/>
    <w:rsid w:val="00D32B32"/>
    <w:rsid w:val="00D33005"/>
    <w:rsid w:val="00D3302E"/>
    <w:rsid w:val="00D331A5"/>
    <w:rsid w:val="00D3337F"/>
    <w:rsid w:val="00D337B0"/>
    <w:rsid w:val="00D33818"/>
    <w:rsid w:val="00D33891"/>
    <w:rsid w:val="00D338AF"/>
    <w:rsid w:val="00D33AA6"/>
    <w:rsid w:val="00D33CD7"/>
    <w:rsid w:val="00D346D0"/>
    <w:rsid w:val="00D34B34"/>
    <w:rsid w:val="00D34C62"/>
    <w:rsid w:val="00D350D3"/>
    <w:rsid w:val="00D36686"/>
    <w:rsid w:val="00D367B8"/>
    <w:rsid w:val="00D367BA"/>
    <w:rsid w:val="00D36A50"/>
    <w:rsid w:val="00D37233"/>
    <w:rsid w:val="00D37986"/>
    <w:rsid w:val="00D40865"/>
    <w:rsid w:val="00D40F7A"/>
    <w:rsid w:val="00D410D0"/>
    <w:rsid w:val="00D4127C"/>
    <w:rsid w:val="00D415BB"/>
    <w:rsid w:val="00D4262D"/>
    <w:rsid w:val="00D443A9"/>
    <w:rsid w:val="00D449FB"/>
    <w:rsid w:val="00D456F8"/>
    <w:rsid w:val="00D458A1"/>
    <w:rsid w:val="00D45BCD"/>
    <w:rsid w:val="00D460E0"/>
    <w:rsid w:val="00D46235"/>
    <w:rsid w:val="00D4655E"/>
    <w:rsid w:val="00D46AF9"/>
    <w:rsid w:val="00D46CC4"/>
    <w:rsid w:val="00D46D2F"/>
    <w:rsid w:val="00D46D3D"/>
    <w:rsid w:val="00D46E68"/>
    <w:rsid w:val="00D47F7D"/>
    <w:rsid w:val="00D5004C"/>
    <w:rsid w:val="00D500D9"/>
    <w:rsid w:val="00D501DF"/>
    <w:rsid w:val="00D5025E"/>
    <w:rsid w:val="00D505D5"/>
    <w:rsid w:val="00D50803"/>
    <w:rsid w:val="00D51035"/>
    <w:rsid w:val="00D51D64"/>
    <w:rsid w:val="00D52541"/>
    <w:rsid w:val="00D5296F"/>
    <w:rsid w:val="00D52E28"/>
    <w:rsid w:val="00D53185"/>
    <w:rsid w:val="00D53E9D"/>
    <w:rsid w:val="00D54189"/>
    <w:rsid w:val="00D543B6"/>
    <w:rsid w:val="00D5461A"/>
    <w:rsid w:val="00D547CC"/>
    <w:rsid w:val="00D54AD0"/>
    <w:rsid w:val="00D54B12"/>
    <w:rsid w:val="00D54C42"/>
    <w:rsid w:val="00D54C90"/>
    <w:rsid w:val="00D55181"/>
    <w:rsid w:val="00D55580"/>
    <w:rsid w:val="00D561D2"/>
    <w:rsid w:val="00D56B3F"/>
    <w:rsid w:val="00D57248"/>
    <w:rsid w:val="00D57759"/>
    <w:rsid w:val="00D5779D"/>
    <w:rsid w:val="00D57881"/>
    <w:rsid w:val="00D57FEB"/>
    <w:rsid w:val="00D6004D"/>
    <w:rsid w:val="00D60214"/>
    <w:rsid w:val="00D60390"/>
    <w:rsid w:val="00D60427"/>
    <w:rsid w:val="00D6051D"/>
    <w:rsid w:val="00D60530"/>
    <w:rsid w:val="00D60A55"/>
    <w:rsid w:val="00D60C32"/>
    <w:rsid w:val="00D615F4"/>
    <w:rsid w:val="00D61F1D"/>
    <w:rsid w:val="00D62742"/>
    <w:rsid w:val="00D633CC"/>
    <w:rsid w:val="00D6378C"/>
    <w:rsid w:val="00D63A19"/>
    <w:rsid w:val="00D643C2"/>
    <w:rsid w:val="00D6459B"/>
    <w:rsid w:val="00D64AC2"/>
    <w:rsid w:val="00D64DD2"/>
    <w:rsid w:val="00D650FE"/>
    <w:rsid w:val="00D6518C"/>
    <w:rsid w:val="00D65715"/>
    <w:rsid w:val="00D670A7"/>
    <w:rsid w:val="00D6726D"/>
    <w:rsid w:val="00D67613"/>
    <w:rsid w:val="00D6784C"/>
    <w:rsid w:val="00D707EF"/>
    <w:rsid w:val="00D70CB5"/>
    <w:rsid w:val="00D70EFA"/>
    <w:rsid w:val="00D71A91"/>
    <w:rsid w:val="00D7214A"/>
    <w:rsid w:val="00D72386"/>
    <w:rsid w:val="00D72737"/>
    <w:rsid w:val="00D72A6D"/>
    <w:rsid w:val="00D72DC7"/>
    <w:rsid w:val="00D7302B"/>
    <w:rsid w:val="00D731D7"/>
    <w:rsid w:val="00D73448"/>
    <w:rsid w:val="00D7344F"/>
    <w:rsid w:val="00D738E1"/>
    <w:rsid w:val="00D73AC7"/>
    <w:rsid w:val="00D74022"/>
    <w:rsid w:val="00D740E9"/>
    <w:rsid w:val="00D74228"/>
    <w:rsid w:val="00D745C7"/>
    <w:rsid w:val="00D75113"/>
    <w:rsid w:val="00D755CC"/>
    <w:rsid w:val="00D75F01"/>
    <w:rsid w:val="00D763B3"/>
    <w:rsid w:val="00D76AB3"/>
    <w:rsid w:val="00D76B06"/>
    <w:rsid w:val="00D76B2A"/>
    <w:rsid w:val="00D76C2A"/>
    <w:rsid w:val="00D76E01"/>
    <w:rsid w:val="00D7796D"/>
    <w:rsid w:val="00D77A91"/>
    <w:rsid w:val="00D77D42"/>
    <w:rsid w:val="00D805FF"/>
    <w:rsid w:val="00D807AC"/>
    <w:rsid w:val="00D809E0"/>
    <w:rsid w:val="00D80A30"/>
    <w:rsid w:val="00D80CFE"/>
    <w:rsid w:val="00D81788"/>
    <w:rsid w:val="00D81C90"/>
    <w:rsid w:val="00D81EC4"/>
    <w:rsid w:val="00D824AC"/>
    <w:rsid w:val="00D824D4"/>
    <w:rsid w:val="00D82839"/>
    <w:rsid w:val="00D82BE9"/>
    <w:rsid w:val="00D82CE7"/>
    <w:rsid w:val="00D82E5A"/>
    <w:rsid w:val="00D83817"/>
    <w:rsid w:val="00D83C95"/>
    <w:rsid w:val="00D8435C"/>
    <w:rsid w:val="00D843E2"/>
    <w:rsid w:val="00D8481D"/>
    <w:rsid w:val="00D84F25"/>
    <w:rsid w:val="00D850D4"/>
    <w:rsid w:val="00D857CA"/>
    <w:rsid w:val="00D860D2"/>
    <w:rsid w:val="00D86953"/>
    <w:rsid w:val="00D86BF1"/>
    <w:rsid w:val="00D86C5E"/>
    <w:rsid w:val="00D86EC6"/>
    <w:rsid w:val="00D87054"/>
    <w:rsid w:val="00D872E0"/>
    <w:rsid w:val="00D874A0"/>
    <w:rsid w:val="00D8787B"/>
    <w:rsid w:val="00D87A38"/>
    <w:rsid w:val="00D87B47"/>
    <w:rsid w:val="00D87EB7"/>
    <w:rsid w:val="00D9069C"/>
    <w:rsid w:val="00D90990"/>
    <w:rsid w:val="00D91082"/>
    <w:rsid w:val="00D91110"/>
    <w:rsid w:val="00D91A4F"/>
    <w:rsid w:val="00D91AFE"/>
    <w:rsid w:val="00D92629"/>
    <w:rsid w:val="00D9273E"/>
    <w:rsid w:val="00D929AC"/>
    <w:rsid w:val="00D92B2C"/>
    <w:rsid w:val="00D92D18"/>
    <w:rsid w:val="00D939D0"/>
    <w:rsid w:val="00D93A9E"/>
    <w:rsid w:val="00D948CB"/>
    <w:rsid w:val="00D95528"/>
    <w:rsid w:val="00D96993"/>
    <w:rsid w:val="00DA0027"/>
    <w:rsid w:val="00DA0117"/>
    <w:rsid w:val="00DA070E"/>
    <w:rsid w:val="00DA09BA"/>
    <w:rsid w:val="00DA0A5A"/>
    <w:rsid w:val="00DA1AF4"/>
    <w:rsid w:val="00DA1F35"/>
    <w:rsid w:val="00DA2F4F"/>
    <w:rsid w:val="00DA2F9B"/>
    <w:rsid w:val="00DA3416"/>
    <w:rsid w:val="00DA3558"/>
    <w:rsid w:val="00DA4A5C"/>
    <w:rsid w:val="00DA50EB"/>
    <w:rsid w:val="00DA542B"/>
    <w:rsid w:val="00DA55BF"/>
    <w:rsid w:val="00DA55E2"/>
    <w:rsid w:val="00DA5859"/>
    <w:rsid w:val="00DA6418"/>
    <w:rsid w:val="00DA6625"/>
    <w:rsid w:val="00DA667B"/>
    <w:rsid w:val="00DA6B2B"/>
    <w:rsid w:val="00DA7422"/>
    <w:rsid w:val="00DA76FA"/>
    <w:rsid w:val="00DA7DA8"/>
    <w:rsid w:val="00DA7DC2"/>
    <w:rsid w:val="00DA7DE5"/>
    <w:rsid w:val="00DB0556"/>
    <w:rsid w:val="00DB08EE"/>
    <w:rsid w:val="00DB0A2B"/>
    <w:rsid w:val="00DB0F6F"/>
    <w:rsid w:val="00DB1256"/>
    <w:rsid w:val="00DB12E6"/>
    <w:rsid w:val="00DB2064"/>
    <w:rsid w:val="00DB23DA"/>
    <w:rsid w:val="00DB27A9"/>
    <w:rsid w:val="00DB29A7"/>
    <w:rsid w:val="00DB2D75"/>
    <w:rsid w:val="00DB2D98"/>
    <w:rsid w:val="00DB2F03"/>
    <w:rsid w:val="00DB2F89"/>
    <w:rsid w:val="00DB343A"/>
    <w:rsid w:val="00DB3551"/>
    <w:rsid w:val="00DB35AB"/>
    <w:rsid w:val="00DB3D6F"/>
    <w:rsid w:val="00DB3D99"/>
    <w:rsid w:val="00DB406D"/>
    <w:rsid w:val="00DB46DB"/>
    <w:rsid w:val="00DB47FD"/>
    <w:rsid w:val="00DB48CF"/>
    <w:rsid w:val="00DB4B12"/>
    <w:rsid w:val="00DB4BB0"/>
    <w:rsid w:val="00DB4D1D"/>
    <w:rsid w:val="00DB5031"/>
    <w:rsid w:val="00DB5322"/>
    <w:rsid w:val="00DB54FE"/>
    <w:rsid w:val="00DB5810"/>
    <w:rsid w:val="00DB5A1E"/>
    <w:rsid w:val="00DB5B6D"/>
    <w:rsid w:val="00DB5FB1"/>
    <w:rsid w:val="00DB6099"/>
    <w:rsid w:val="00DB61AC"/>
    <w:rsid w:val="00DB6269"/>
    <w:rsid w:val="00DB7106"/>
    <w:rsid w:val="00DB7692"/>
    <w:rsid w:val="00DB7967"/>
    <w:rsid w:val="00DB7CCD"/>
    <w:rsid w:val="00DC0039"/>
    <w:rsid w:val="00DC06B8"/>
    <w:rsid w:val="00DC078E"/>
    <w:rsid w:val="00DC0B31"/>
    <w:rsid w:val="00DC1314"/>
    <w:rsid w:val="00DC1DC2"/>
    <w:rsid w:val="00DC1E25"/>
    <w:rsid w:val="00DC1FE7"/>
    <w:rsid w:val="00DC2656"/>
    <w:rsid w:val="00DC2B2E"/>
    <w:rsid w:val="00DC314D"/>
    <w:rsid w:val="00DC3250"/>
    <w:rsid w:val="00DC345B"/>
    <w:rsid w:val="00DC36F4"/>
    <w:rsid w:val="00DC3714"/>
    <w:rsid w:val="00DC3770"/>
    <w:rsid w:val="00DC3778"/>
    <w:rsid w:val="00DC43DB"/>
    <w:rsid w:val="00DC46C5"/>
    <w:rsid w:val="00DC47CC"/>
    <w:rsid w:val="00DC572F"/>
    <w:rsid w:val="00DC5B4F"/>
    <w:rsid w:val="00DC5D99"/>
    <w:rsid w:val="00DC701F"/>
    <w:rsid w:val="00DC7549"/>
    <w:rsid w:val="00DC7D22"/>
    <w:rsid w:val="00DC7D3E"/>
    <w:rsid w:val="00DD0378"/>
    <w:rsid w:val="00DD03D1"/>
    <w:rsid w:val="00DD04D5"/>
    <w:rsid w:val="00DD0585"/>
    <w:rsid w:val="00DD0905"/>
    <w:rsid w:val="00DD0CF1"/>
    <w:rsid w:val="00DD1DC9"/>
    <w:rsid w:val="00DD2C97"/>
    <w:rsid w:val="00DD2F6A"/>
    <w:rsid w:val="00DD31F4"/>
    <w:rsid w:val="00DD3729"/>
    <w:rsid w:val="00DD3754"/>
    <w:rsid w:val="00DD38C0"/>
    <w:rsid w:val="00DD40CE"/>
    <w:rsid w:val="00DD40D4"/>
    <w:rsid w:val="00DD472B"/>
    <w:rsid w:val="00DD490B"/>
    <w:rsid w:val="00DD4E6D"/>
    <w:rsid w:val="00DD5885"/>
    <w:rsid w:val="00DD5D82"/>
    <w:rsid w:val="00DD5DBF"/>
    <w:rsid w:val="00DD6005"/>
    <w:rsid w:val="00DD61BC"/>
    <w:rsid w:val="00DD691D"/>
    <w:rsid w:val="00DE0147"/>
    <w:rsid w:val="00DE0A6C"/>
    <w:rsid w:val="00DE1657"/>
    <w:rsid w:val="00DE171B"/>
    <w:rsid w:val="00DE18DB"/>
    <w:rsid w:val="00DE1ABD"/>
    <w:rsid w:val="00DE1D3A"/>
    <w:rsid w:val="00DE1F26"/>
    <w:rsid w:val="00DE2238"/>
    <w:rsid w:val="00DE23A5"/>
    <w:rsid w:val="00DE2421"/>
    <w:rsid w:val="00DE2455"/>
    <w:rsid w:val="00DE2669"/>
    <w:rsid w:val="00DE2731"/>
    <w:rsid w:val="00DE2941"/>
    <w:rsid w:val="00DE2B30"/>
    <w:rsid w:val="00DE2D29"/>
    <w:rsid w:val="00DE364F"/>
    <w:rsid w:val="00DE36F8"/>
    <w:rsid w:val="00DE39FA"/>
    <w:rsid w:val="00DE3B23"/>
    <w:rsid w:val="00DE3E7B"/>
    <w:rsid w:val="00DE3FB8"/>
    <w:rsid w:val="00DE4D02"/>
    <w:rsid w:val="00DE4E23"/>
    <w:rsid w:val="00DE50DD"/>
    <w:rsid w:val="00DE5640"/>
    <w:rsid w:val="00DE5B72"/>
    <w:rsid w:val="00DE6282"/>
    <w:rsid w:val="00DE649A"/>
    <w:rsid w:val="00DE6C10"/>
    <w:rsid w:val="00DE7050"/>
    <w:rsid w:val="00DE723F"/>
    <w:rsid w:val="00DE74EC"/>
    <w:rsid w:val="00DE79D6"/>
    <w:rsid w:val="00DF02D4"/>
    <w:rsid w:val="00DF0407"/>
    <w:rsid w:val="00DF04BB"/>
    <w:rsid w:val="00DF0B18"/>
    <w:rsid w:val="00DF0C70"/>
    <w:rsid w:val="00DF0F79"/>
    <w:rsid w:val="00DF138D"/>
    <w:rsid w:val="00DF13DC"/>
    <w:rsid w:val="00DF1A5D"/>
    <w:rsid w:val="00DF2060"/>
    <w:rsid w:val="00DF2686"/>
    <w:rsid w:val="00DF3573"/>
    <w:rsid w:val="00DF35D2"/>
    <w:rsid w:val="00DF406B"/>
    <w:rsid w:val="00DF4404"/>
    <w:rsid w:val="00DF4CB0"/>
    <w:rsid w:val="00DF4EAD"/>
    <w:rsid w:val="00DF4FAF"/>
    <w:rsid w:val="00DF57AC"/>
    <w:rsid w:val="00DF598E"/>
    <w:rsid w:val="00DF5B0D"/>
    <w:rsid w:val="00DF7759"/>
    <w:rsid w:val="00DF7B2A"/>
    <w:rsid w:val="00DF7FA3"/>
    <w:rsid w:val="00E00A45"/>
    <w:rsid w:val="00E00BFA"/>
    <w:rsid w:val="00E00F6A"/>
    <w:rsid w:val="00E01212"/>
    <w:rsid w:val="00E014B9"/>
    <w:rsid w:val="00E017CD"/>
    <w:rsid w:val="00E0182F"/>
    <w:rsid w:val="00E01A1A"/>
    <w:rsid w:val="00E01B42"/>
    <w:rsid w:val="00E01BC2"/>
    <w:rsid w:val="00E01CB4"/>
    <w:rsid w:val="00E01D86"/>
    <w:rsid w:val="00E01F34"/>
    <w:rsid w:val="00E02008"/>
    <w:rsid w:val="00E0248A"/>
    <w:rsid w:val="00E024FF"/>
    <w:rsid w:val="00E0285F"/>
    <w:rsid w:val="00E02A3C"/>
    <w:rsid w:val="00E02CD5"/>
    <w:rsid w:val="00E02D96"/>
    <w:rsid w:val="00E0354A"/>
    <w:rsid w:val="00E03A9E"/>
    <w:rsid w:val="00E043B1"/>
    <w:rsid w:val="00E0462B"/>
    <w:rsid w:val="00E04CBE"/>
    <w:rsid w:val="00E05181"/>
    <w:rsid w:val="00E06542"/>
    <w:rsid w:val="00E065E2"/>
    <w:rsid w:val="00E0674B"/>
    <w:rsid w:val="00E06E3A"/>
    <w:rsid w:val="00E06F8D"/>
    <w:rsid w:val="00E07129"/>
    <w:rsid w:val="00E07AF4"/>
    <w:rsid w:val="00E07C5E"/>
    <w:rsid w:val="00E10693"/>
    <w:rsid w:val="00E106C1"/>
    <w:rsid w:val="00E107A3"/>
    <w:rsid w:val="00E10FB8"/>
    <w:rsid w:val="00E1124C"/>
    <w:rsid w:val="00E11EFE"/>
    <w:rsid w:val="00E12127"/>
    <w:rsid w:val="00E122EC"/>
    <w:rsid w:val="00E128D4"/>
    <w:rsid w:val="00E1319B"/>
    <w:rsid w:val="00E1370B"/>
    <w:rsid w:val="00E13CC8"/>
    <w:rsid w:val="00E14456"/>
    <w:rsid w:val="00E147A1"/>
    <w:rsid w:val="00E14956"/>
    <w:rsid w:val="00E14A0D"/>
    <w:rsid w:val="00E14FF3"/>
    <w:rsid w:val="00E1576E"/>
    <w:rsid w:val="00E15D29"/>
    <w:rsid w:val="00E15F92"/>
    <w:rsid w:val="00E16126"/>
    <w:rsid w:val="00E1630C"/>
    <w:rsid w:val="00E16F57"/>
    <w:rsid w:val="00E171A9"/>
    <w:rsid w:val="00E17810"/>
    <w:rsid w:val="00E1797F"/>
    <w:rsid w:val="00E17B2E"/>
    <w:rsid w:val="00E17C68"/>
    <w:rsid w:val="00E20AC3"/>
    <w:rsid w:val="00E219CE"/>
    <w:rsid w:val="00E21C10"/>
    <w:rsid w:val="00E221E0"/>
    <w:rsid w:val="00E22409"/>
    <w:rsid w:val="00E2241F"/>
    <w:rsid w:val="00E2254E"/>
    <w:rsid w:val="00E229BA"/>
    <w:rsid w:val="00E22C86"/>
    <w:rsid w:val="00E22D79"/>
    <w:rsid w:val="00E230C7"/>
    <w:rsid w:val="00E231E5"/>
    <w:rsid w:val="00E236C8"/>
    <w:rsid w:val="00E23A77"/>
    <w:rsid w:val="00E23A96"/>
    <w:rsid w:val="00E23CFB"/>
    <w:rsid w:val="00E23FA9"/>
    <w:rsid w:val="00E24190"/>
    <w:rsid w:val="00E244FD"/>
    <w:rsid w:val="00E24C66"/>
    <w:rsid w:val="00E24C6C"/>
    <w:rsid w:val="00E2517B"/>
    <w:rsid w:val="00E25262"/>
    <w:rsid w:val="00E252DD"/>
    <w:rsid w:val="00E259A9"/>
    <w:rsid w:val="00E262BE"/>
    <w:rsid w:val="00E26534"/>
    <w:rsid w:val="00E2665C"/>
    <w:rsid w:val="00E267B2"/>
    <w:rsid w:val="00E26957"/>
    <w:rsid w:val="00E26E5B"/>
    <w:rsid w:val="00E26FA6"/>
    <w:rsid w:val="00E26FE0"/>
    <w:rsid w:val="00E277A3"/>
    <w:rsid w:val="00E278B8"/>
    <w:rsid w:val="00E279E7"/>
    <w:rsid w:val="00E27A43"/>
    <w:rsid w:val="00E27C0B"/>
    <w:rsid w:val="00E3005B"/>
    <w:rsid w:val="00E30463"/>
    <w:rsid w:val="00E30D3E"/>
    <w:rsid w:val="00E30F78"/>
    <w:rsid w:val="00E31051"/>
    <w:rsid w:val="00E31203"/>
    <w:rsid w:val="00E31A20"/>
    <w:rsid w:val="00E31B28"/>
    <w:rsid w:val="00E31CB8"/>
    <w:rsid w:val="00E321B3"/>
    <w:rsid w:val="00E32262"/>
    <w:rsid w:val="00E32C81"/>
    <w:rsid w:val="00E32D4A"/>
    <w:rsid w:val="00E33553"/>
    <w:rsid w:val="00E33684"/>
    <w:rsid w:val="00E33820"/>
    <w:rsid w:val="00E33ADE"/>
    <w:rsid w:val="00E34322"/>
    <w:rsid w:val="00E34FDA"/>
    <w:rsid w:val="00E35226"/>
    <w:rsid w:val="00E3546E"/>
    <w:rsid w:val="00E354F2"/>
    <w:rsid w:val="00E35B8A"/>
    <w:rsid w:val="00E35C01"/>
    <w:rsid w:val="00E35D26"/>
    <w:rsid w:val="00E360E4"/>
    <w:rsid w:val="00E36266"/>
    <w:rsid w:val="00E3679E"/>
    <w:rsid w:val="00E36B97"/>
    <w:rsid w:val="00E36ED2"/>
    <w:rsid w:val="00E370A9"/>
    <w:rsid w:val="00E3797B"/>
    <w:rsid w:val="00E37DA1"/>
    <w:rsid w:val="00E40106"/>
    <w:rsid w:val="00E40427"/>
    <w:rsid w:val="00E40617"/>
    <w:rsid w:val="00E40AD0"/>
    <w:rsid w:val="00E40D9E"/>
    <w:rsid w:val="00E41031"/>
    <w:rsid w:val="00E41CC8"/>
    <w:rsid w:val="00E41CCC"/>
    <w:rsid w:val="00E41F9D"/>
    <w:rsid w:val="00E422B5"/>
    <w:rsid w:val="00E42634"/>
    <w:rsid w:val="00E42A9C"/>
    <w:rsid w:val="00E42F46"/>
    <w:rsid w:val="00E42F83"/>
    <w:rsid w:val="00E43106"/>
    <w:rsid w:val="00E4320F"/>
    <w:rsid w:val="00E43286"/>
    <w:rsid w:val="00E4331F"/>
    <w:rsid w:val="00E43AB2"/>
    <w:rsid w:val="00E43C2B"/>
    <w:rsid w:val="00E440AD"/>
    <w:rsid w:val="00E445B7"/>
    <w:rsid w:val="00E446FD"/>
    <w:rsid w:val="00E44E53"/>
    <w:rsid w:val="00E44EC3"/>
    <w:rsid w:val="00E45413"/>
    <w:rsid w:val="00E45628"/>
    <w:rsid w:val="00E466EB"/>
    <w:rsid w:val="00E46D33"/>
    <w:rsid w:val="00E46D73"/>
    <w:rsid w:val="00E46F43"/>
    <w:rsid w:val="00E472EF"/>
    <w:rsid w:val="00E47355"/>
    <w:rsid w:val="00E47687"/>
    <w:rsid w:val="00E47D28"/>
    <w:rsid w:val="00E502AD"/>
    <w:rsid w:val="00E50916"/>
    <w:rsid w:val="00E51D7D"/>
    <w:rsid w:val="00E52335"/>
    <w:rsid w:val="00E52EF5"/>
    <w:rsid w:val="00E533D0"/>
    <w:rsid w:val="00E53707"/>
    <w:rsid w:val="00E53A02"/>
    <w:rsid w:val="00E53BF1"/>
    <w:rsid w:val="00E54028"/>
    <w:rsid w:val="00E5416E"/>
    <w:rsid w:val="00E544DE"/>
    <w:rsid w:val="00E54538"/>
    <w:rsid w:val="00E54837"/>
    <w:rsid w:val="00E54A31"/>
    <w:rsid w:val="00E54A87"/>
    <w:rsid w:val="00E54E35"/>
    <w:rsid w:val="00E551A8"/>
    <w:rsid w:val="00E55493"/>
    <w:rsid w:val="00E554AE"/>
    <w:rsid w:val="00E55B04"/>
    <w:rsid w:val="00E56A4F"/>
    <w:rsid w:val="00E57338"/>
    <w:rsid w:val="00E5742B"/>
    <w:rsid w:val="00E5748C"/>
    <w:rsid w:val="00E57536"/>
    <w:rsid w:val="00E579E3"/>
    <w:rsid w:val="00E57F75"/>
    <w:rsid w:val="00E60775"/>
    <w:rsid w:val="00E609CC"/>
    <w:rsid w:val="00E60AF6"/>
    <w:rsid w:val="00E61005"/>
    <w:rsid w:val="00E610C6"/>
    <w:rsid w:val="00E6134D"/>
    <w:rsid w:val="00E61BC8"/>
    <w:rsid w:val="00E61C84"/>
    <w:rsid w:val="00E62003"/>
    <w:rsid w:val="00E62230"/>
    <w:rsid w:val="00E627F2"/>
    <w:rsid w:val="00E628F6"/>
    <w:rsid w:val="00E6295F"/>
    <w:rsid w:val="00E62AD2"/>
    <w:rsid w:val="00E638D4"/>
    <w:rsid w:val="00E639AE"/>
    <w:rsid w:val="00E63D8C"/>
    <w:rsid w:val="00E64B7C"/>
    <w:rsid w:val="00E65009"/>
    <w:rsid w:val="00E65069"/>
    <w:rsid w:val="00E6530F"/>
    <w:rsid w:val="00E6531A"/>
    <w:rsid w:val="00E65483"/>
    <w:rsid w:val="00E654E1"/>
    <w:rsid w:val="00E65587"/>
    <w:rsid w:val="00E655F6"/>
    <w:rsid w:val="00E658A3"/>
    <w:rsid w:val="00E65A15"/>
    <w:rsid w:val="00E65E86"/>
    <w:rsid w:val="00E65EA7"/>
    <w:rsid w:val="00E66232"/>
    <w:rsid w:val="00E66D75"/>
    <w:rsid w:val="00E671E2"/>
    <w:rsid w:val="00E6762A"/>
    <w:rsid w:val="00E67D13"/>
    <w:rsid w:val="00E67EA9"/>
    <w:rsid w:val="00E700D0"/>
    <w:rsid w:val="00E703D8"/>
    <w:rsid w:val="00E70444"/>
    <w:rsid w:val="00E71A00"/>
    <w:rsid w:val="00E71FA2"/>
    <w:rsid w:val="00E720BE"/>
    <w:rsid w:val="00E72212"/>
    <w:rsid w:val="00E7256F"/>
    <w:rsid w:val="00E7266A"/>
    <w:rsid w:val="00E7270B"/>
    <w:rsid w:val="00E735C2"/>
    <w:rsid w:val="00E73E76"/>
    <w:rsid w:val="00E74691"/>
    <w:rsid w:val="00E746F1"/>
    <w:rsid w:val="00E74C2D"/>
    <w:rsid w:val="00E74C85"/>
    <w:rsid w:val="00E74F6B"/>
    <w:rsid w:val="00E7514C"/>
    <w:rsid w:val="00E7572F"/>
    <w:rsid w:val="00E7581E"/>
    <w:rsid w:val="00E75B8B"/>
    <w:rsid w:val="00E75F1B"/>
    <w:rsid w:val="00E760DE"/>
    <w:rsid w:val="00E7629F"/>
    <w:rsid w:val="00E76D8C"/>
    <w:rsid w:val="00E77097"/>
    <w:rsid w:val="00E771D4"/>
    <w:rsid w:val="00E7789A"/>
    <w:rsid w:val="00E80551"/>
    <w:rsid w:val="00E80B62"/>
    <w:rsid w:val="00E80DAD"/>
    <w:rsid w:val="00E813EE"/>
    <w:rsid w:val="00E813FE"/>
    <w:rsid w:val="00E8179A"/>
    <w:rsid w:val="00E81977"/>
    <w:rsid w:val="00E81D00"/>
    <w:rsid w:val="00E837C6"/>
    <w:rsid w:val="00E8395E"/>
    <w:rsid w:val="00E83A14"/>
    <w:rsid w:val="00E84599"/>
    <w:rsid w:val="00E84B57"/>
    <w:rsid w:val="00E84E51"/>
    <w:rsid w:val="00E85302"/>
    <w:rsid w:val="00E85525"/>
    <w:rsid w:val="00E85865"/>
    <w:rsid w:val="00E85CDF"/>
    <w:rsid w:val="00E85FE9"/>
    <w:rsid w:val="00E86066"/>
    <w:rsid w:val="00E861F9"/>
    <w:rsid w:val="00E8632F"/>
    <w:rsid w:val="00E86357"/>
    <w:rsid w:val="00E86675"/>
    <w:rsid w:val="00E86D52"/>
    <w:rsid w:val="00E872D9"/>
    <w:rsid w:val="00E87954"/>
    <w:rsid w:val="00E90333"/>
    <w:rsid w:val="00E903FB"/>
    <w:rsid w:val="00E90CC6"/>
    <w:rsid w:val="00E90D04"/>
    <w:rsid w:val="00E90DA3"/>
    <w:rsid w:val="00E90F35"/>
    <w:rsid w:val="00E91288"/>
    <w:rsid w:val="00E9130B"/>
    <w:rsid w:val="00E91845"/>
    <w:rsid w:val="00E9185F"/>
    <w:rsid w:val="00E91CBA"/>
    <w:rsid w:val="00E9202E"/>
    <w:rsid w:val="00E9231A"/>
    <w:rsid w:val="00E92A5C"/>
    <w:rsid w:val="00E92BD5"/>
    <w:rsid w:val="00E92CA8"/>
    <w:rsid w:val="00E932DC"/>
    <w:rsid w:val="00E9343F"/>
    <w:rsid w:val="00E93704"/>
    <w:rsid w:val="00E93CB0"/>
    <w:rsid w:val="00E93D67"/>
    <w:rsid w:val="00E93E3A"/>
    <w:rsid w:val="00E93FD4"/>
    <w:rsid w:val="00E94C93"/>
    <w:rsid w:val="00E94E4B"/>
    <w:rsid w:val="00E94F4C"/>
    <w:rsid w:val="00E95730"/>
    <w:rsid w:val="00E958A9"/>
    <w:rsid w:val="00E958D2"/>
    <w:rsid w:val="00E95B38"/>
    <w:rsid w:val="00E96175"/>
    <w:rsid w:val="00E9664B"/>
    <w:rsid w:val="00E96CA4"/>
    <w:rsid w:val="00E96CC2"/>
    <w:rsid w:val="00E971B3"/>
    <w:rsid w:val="00E97315"/>
    <w:rsid w:val="00E97B2A"/>
    <w:rsid w:val="00E97CCB"/>
    <w:rsid w:val="00EA0B8E"/>
    <w:rsid w:val="00EA11FC"/>
    <w:rsid w:val="00EA12F1"/>
    <w:rsid w:val="00EA14B2"/>
    <w:rsid w:val="00EA1C9B"/>
    <w:rsid w:val="00EA2A32"/>
    <w:rsid w:val="00EA2B3D"/>
    <w:rsid w:val="00EA2EAC"/>
    <w:rsid w:val="00EA3596"/>
    <w:rsid w:val="00EA38CF"/>
    <w:rsid w:val="00EA3DEE"/>
    <w:rsid w:val="00EA3DF4"/>
    <w:rsid w:val="00EA407A"/>
    <w:rsid w:val="00EA41E3"/>
    <w:rsid w:val="00EA422F"/>
    <w:rsid w:val="00EA427F"/>
    <w:rsid w:val="00EA4C41"/>
    <w:rsid w:val="00EA505A"/>
    <w:rsid w:val="00EA5716"/>
    <w:rsid w:val="00EA5891"/>
    <w:rsid w:val="00EA6CBE"/>
    <w:rsid w:val="00EA73A6"/>
    <w:rsid w:val="00EB0A97"/>
    <w:rsid w:val="00EB0D28"/>
    <w:rsid w:val="00EB0EB5"/>
    <w:rsid w:val="00EB148E"/>
    <w:rsid w:val="00EB1C16"/>
    <w:rsid w:val="00EB229B"/>
    <w:rsid w:val="00EB278F"/>
    <w:rsid w:val="00EB2AEF"/>
    <w:rsid w:val="00EB2D0E"/>
    <w:rsid w:val="00EB2F2D"/>
    <w:rsid w:val="00EB307E"/>
    <w:rsid w:val="00EB366D"/>
    <w:rsid w:val="00EB37A0"/>
    <w:rsid w:val="00EB38CD"/>
    <w:rsid w:val="00EB3915"/>
    <w:rsid w:val="00EB3B43"/>
    <w:rsid w:val="00EB4092"/>
    <w:rsid w:val="00EB43FC"/>
    <w:rsid w:val="00EB4900"/>
    <w:rsid w:val="00EB4B4B"/>
    <w:rsid w:val="00EB4D99"/>
    <w:rsid w:val="00EB5AAE"/>
    <w:rsid w:val="00EB61EC"/>
    <w:rsid w:val="00EB649E"/>
    <w:rsid w:val="00EB66A7"/>
    <w:rsid w:val="00EB75D4"/>
    <w:rsid w:val="00EB79C7"/>
    <w:rsid w:val="00EC077A"/>
    <w:rsid w:val="00EC187B"/>
    <w:rsid w:val="00EC19B0"/>
    <w:rsid w:val="00EC1A16"/>
    <w:rsid w:val="00EC1CFC"/>
    <w:rsid w:val="00EC20BF"/>
    <w:rsid w:val="00EC212D"/>
    <w:rsid w:val="00EC2230"/>
    <w:rsid w:val="00EC23B1"/>
    <w:rsid w:val="00EC2EF3"/>
    <w:rsid w:val="00EC3480"/>
    <w:rsid w:val="00EC34CE"/>
    <w:rsid w:val="00EC3928"/>
    <w:rsid w:val="00EC3ED8"/>
    <w:rsid w:val="00EC4265"/>
    <w:rsid w:val="00EC42E6"/>
    <w:rsid w:val="00EC4618"/>
    <w:rsid w:val="00EC49D7"/>
    <w:rsid w:val="00EC4A86"/>
    <w:rsid w:val="00EC4C93"/>
    <w:rsid w:val="00EC5392"/>
    <w:rsid w:val="00EC5AE2"/>
    <w:rsid w:val="00EC5CB4"/>
    <w:rsid w:val="00EC6257"/>
    <w:rsid w:val="00EC6393"/>
    <w:rsid w:val="00EC66AD"/>
    <w:rsid w:val="00EC6902"/>
    <w:rsid w:val="00EC6CE8"/>
    <w:rsid w:val="00EC6CEF"/>
    <w:rsid w:val="00EC7235"/>
    <w:rsid w:val="00EC7903"/>
    <w:rsid w:val="00EC7BB5"/>
    <w:rsid w:val="00EC7C03"/>
    <w:rsid w:val="00EC7F08"/>
    <w:rsid w:val="00ED0718"/>
    <w:rsid w:val="00ED0CF5"/>
    <w:rsid w:val="00ED0EC6"/>
    <w:rsid w:val="00ED1544"/>
    <w:rsid w:val="00ED15F4"/>
    <w:rsid w:val="00ED17DC"/>
    <w:rsid w:val="00ED2535"/>
    <w:rsid w:val="00ED2540"/>
    <w:rsid w:val="00ED2662"/>
    <w:rsid w:val="00ED2770"/>
    <w:rsid w:val="00ED2BD6"/>
    <w:rsid w:val="00ED2DA7"/>
    <w:rsid w:val="00ED2F09"/>
    <w:rsid w:val="00ED2FFE"/>
    <w:rsid w:val="00ED3026"/>
    <w:rsid w:val="00ED34B6"/>
    <w:rsid w:val="00ED36E5"/>
    <w:rsid w:val="00ED3FA0"/>
    <w:rsid w:val="00ED411B"/>
    <w:rsid w:val="00ED413C"/>
    <w:rsid w:val="00ED416F"/>
    <w:rsid w:val="00ED45F1"/>
    <w:rsid w:val="00ED5066"/>
    <w:rsid w:val="00ED54EC"/>
    <w:rsid w:val="00ED5D48"/>
    <w:rsid w:val="00ED6299"/>
    <w:rsid w:val="00ED67E2"/>
    <w:rsid w:val="00ED6B86"/>
    <w:rsid w:val="00ED6D7F"/>
    <w:rsid w:val="00ED6ED5"/>
    <w:rsid w:val="00ED70D9"/>
    <w:rsid w:val="00ED7CD0"/>
    <w:rsid w:val="00EE0FED"/>
    <w:rsid w:val="00EE1006"/>
    <w:rsid w:val="00EE1179"/>
    <w:rsid w:val="00EE11C9"/>
    <w:rsid w:val="00EE1650"/>
    <w:rsid w:val="00EE1A3E"/>
    <w:rsid w:val="00EE2114"/>
    <w:rsid w:val="00EE236C"/>
    <w:rsid w:val="00EE27EF"/>
    <w:rsid w:val="00EE304F"/>
    <w:rsid w:val="00EE3190"/>
    <w:rsid w:val="00EE3198"/>
    <w:rsid w:val="00EE348B"/>
    <w:rsid w:val="00EE3577"/>
    <w:rsid w:val="00EE38D9"/>
    <w:rsid w:val="00EE3F53"/>
    <w:rsid w:val="00EE3F91"/>
    <w:rsid w:val="00EE42E5"/>
    <w:rsid w:val="00EE4361"/>
    <w:rsid w:val="00EE569B"/>
    <w:rsid w:val="00EE59B3"/>
    <w:rsid w:val="00EE62F0"/>
    <w:rsid w:val="00EE6426"/>
    <w:rsid w:val="00EE6889"/>
    <w:rsid w:val="00EE69F9"/>
    <w:rsid w:val="00EE6D2C"/>
    <w:rsid w:val="00EE6EF2"/>
    <w:rsid w:val="00EE79BF"/>
    <w:rsid w:val="00EF088C"/>
    <w:rsid w:val="00EF0A38"/>
    <w:rsid w:val="00EF1765"/>
    <w:rsid w:val="00EF1EE5"/>
    <w:rsid w:val="00EF26AA"/>
    <w:rsid w:val="00EF3282"/>
    <w:rsid w:val="00EF37B1"/>
    <w:rsid w:val="00EF3B91"/>
    <w:rsid w:val="00EF3BA6"/>
    <w:rsid w:val="00EF3C92"/>
    <w:rsid w:val="00EF416D"/>
    <w:rsid w:val="00EF47C2"/>
    <w:rsid w:val="00EF4CD2"/>
    <w:rsid w:val="00EF5718"/>
    <w:rsid w:val="00EF5AFC"/>
    <w:rsid w:val="00EF5B55"/>
    <w:rsid w:val="00EF5C48"/>
    <w:rsid w:val="00EF6477"/>
    <w:rsid w:val="00EF6B07"/>
    <w:rsid w:val="00EF6B85"/>
    <w:rsid w:val="00EF6EE8"/>
    <w:rsid w:val="00EF7420"/>
    <w:rsid w:val="00EF7586"/>
    <w:rsid w:val="00EF7671"/>
    <w:rsid w:val="00EF798E"/>
    <w:rsid w:val="00EF79CC"/>
    <w:rsid w:val="00EF7CEE"/>
    <w:rsid w:val="00EF7D5C"/>
    <w:rsid w:val="00F00002"/>
    <w:rsid w:val="00F008DA"/>
    <w:rsid w:val="00F00965"/>
    <w:rsid w:val="00F00A98"/>
    <w:rsid w:val="00F00A9A"/>
    <w:rsid w:val="00F00E1F"/>
    <w:rsid w:val="00F00EFD"/>
    <w:rsid w:val="00F01288"/>
    <w:rsid w:val="00F0154D"/>
    <w:rsid w:val="00F01635"/>
    <w:rsid w:val="00F016D4"/>
    <w:rsid w:val="00F0171C"/>
    <w:rsid w:val="00F0188B"/>
    <w:rsid w:val="00F01E7A"/>
    <w:rsid w:val="00F024BA"/>
    <w:rsid w:val="00F025B2"/>
    <w:rsid w:val="00F02680"/>
    <w:rsid w:val="00F02DFD"/>
    <w:rsid w:val="00F02F9F"/>
    <w:rsid w:val="00F02FB4"/>
    <w:rsid w:val="00F03170"/>
    <w:rsid w:val="00F03268"/>
    <w:rsid w:val="00F0388B"/>
    <w:rsid w:val="00F03928"/>
    <w:rsid w:val="00F03D6B"/>
    <w:rsid w:val="00F0470D"/>
    <w:rsid w:val="00F0476D"/>
    <w:rsid w:val="00F05151"/>
    <w:rsid w:val="00F051DC"/>
    <w:rsid w:val="00F05CCC"/>
    <w:rsid w:val="00F05D00"/>
    <w:rsid w:val="00F06075"/>
    <w:rsid w:val="00F062ED"/>
    <w:rsid w:val="00F0677C"/>
    <w:rsid w:val="00F068C0"/>
    <w:rsid w:val="00F069AB"/>
    <w:rsid w:val="00F06E7D"/>
    <w:rsid w:val="00F06F64"/>
    <w:rsid w:val="00F07314"/>
    <w:rsid w:val="00F07399"/>
    <w:rsid w:val="00F077C3"/>
    <w:rsid w:val="00F07912"/>
    <w:rsid w:val="00F07ACB"/>
    <w:rsid w:val="00F07B5A"/>
    <w:rsid w:val="00F07C3A"/>
    <w:rsid w:val="00F07CDD"/>
    <w:rsid w:val="00F07EDF"/>
    <w:rsid w:val="00F07FB3"/>
    <w:rsid w:val="00F1088F"/>
    <w:rsid w:val="00F10C52"/>
    <w:rsid w:val="00F111E8"/>
    <w:rsid w:val="00F11555"/>
    <w:rsid w:val="00F11D58"/>
    <w:rsid w:val="00F11E96"/>
    <w:rsid w:val="00F121D9"/>
    <w:rsid w:val="00F1263B"/>
    <w:rsid w:val="00F12657"/>
    <w:rsid w:val="00F12733"/>
    <w:rsid w:val="00F129CB"/>
    <w:rsid w:val="00F12F54"/>
    <w:rsid w:val="00F13779"/>
    <w:rsid w:val="00F139E4"/>
    <w:rsid w:val="00F13F40"/>
    <w:rsid w:val="00F14634"/>
    <w:rsid w:val="00F14860"/>
    <w:rsid w:val="00F14932"/>
    <w:rsid w:val="00F14AED"/>
    <w:rsid w:val="00F14AF8"/>
    <w:rsid w:val="00F14BDE"/>
    <w:rsid w:val="00F1591C"/>
    <w:rsid w:val="00F15C58"/>
    <w:rsid w:val="00F160EA"/>
    <w:rsid w:val="00F16144"/>
    <w:rsid w:val="00F16756"/>
    <w:rsid w:val="00F16965"/>
    <w:rsid w:val="00F16E4F"/>
    <w:rsid w:val="00F17515"/>
    <w:rsid w:val="00F17538"/>
    <w:rsid w:val="00F179FB"/>
    <w:rsid w:val="00F17C5D"/>
    <w:rsid w:val="00F17FEF"/>
    <w:rsid w:val="00F200E7"/>
    <w:rsid w:val="00F20121"/>
    <w:rsid w:val="00F20324"/>
    <w:rsid w:val="00F2064E"/>
    <w:rsid w:val="00F208D5"/>
    <w:rsid w:val="00F209B7"/>
    <w:rsid w:val="00F20E2D"/>
    <w:rsid w:val="00F217B1"/>
    <w:rsid w:val="00F21A78"/>
    <w:rsid w:val="00F21AFE"/>
    <w:rsid w:val="00F21BD2"/>
    <w:rsid w:val="00F22593"/>
    <w:rsid w:val="00F227C7"/>
    <w:rsid w:val="00F228D5"/>
    <w:rsid w:val="00F22A5A"/>
    <w:rsid w:val="00F2331D"/>
    <w:rsid w:val="00F234A2"/>
    <w:rsid w:val="00F2381A"/>
    <w:rsid w:val="00F23B8A"/>
    <w:rsid w:val="00F23CAC"/>
    <w:rsid w:val="00F23D9C"/>
    <w:rsid w:val="00F23EEF"/>
    <w:rsid w:val="00F24162"/>
    <w:rsid w:val="00F24203"/>
    <w:rsid w:val="00F24740"/>
    <w:rsid w:val="00F25556"/>
    <w:rsid w:val="00F25685"/>
    <w:rsid w:val="00F25A36"/>
    <w:rsid w:val="00F25D8B"/>
    <w:rsid w:val="00F25F2B"/>
    <w:rsid w:val="00F26000"/>
    <w:rsid w:val="00F2647C"/>
    <w:rsid w:val="00F26680"/>
    <w:rsid w:val="00F267F5"/>
    <w:rsid w:val="00F26B13"/>
    <w:rsid w:val="00F272DA"/>
    <w:rsid w:val="00F3022D"/>
    <w:rsid w:val="00F30786"/>
    <w:rsid w:val="00F3094F"/>
    <w:rsid w:val="00F30ABF"/>
    <w:rsid w:val="00F30F36"/>
    <w:rsid w:val="00F31218"/>
    <w:rsid w:val="00F31A98"/>
    <w:rsid w:val="00F31DAC"/>
    <w:rsid w:val="00F32162"/>
    <w:rsid w:val="00F321EC"/>
    <w:rsid w:val="00F322D2"/>
    <w:rsid w:val="00F323E0"/>
    <w:rsid w:val="00F3296B"/>
    <w:rsid w:val="00F32A86"/>
    <w:rsid w:val="00F32C69"/>
    <w:rsid w:val="00F33513"/>
    <w:rsid w:val="00F3351A"/>
    <w:rsid w:val="00F339B0"/>
    <w:rsid w:val="00F33AF3"/>
    <w:rsid w:val="00F33BE6"/>
    <w:rsid w:val="00F33E39"/>
    <w:rsid w:val="00F342B2"/>
    <w:rsid w:val="00F34566"/>
    <w:rsid w:val="00F345EE"/>
    <w:rsid w:val="00F34A3F"/>
    <w:rsid w:val="00F34EA8"/>
    <w:rsid w:val="00F34F0C"/>
    <w:rsid w:val="00F35129"/>
    <w:rsid w:val="00F35768"/>
    <w:rsid w:val="00F3597E"/>
    <w:rsid w:val="00F359E9"/>
    <w:rsid w:val="00F361DC"/>
    <w:rsid w:val="00F363A5"/>
    <w:rsid w:val="00F36694"/>
    <w:rsid w:val="00F366D8"/>
    <w:rsid w:val="00F3685F"/>
    <w:rsid w:val="00F369C3"/>
    <w:rsid w:val="00F36CD3"/>
    <w:rsid w:val="00F36EDD"/>
    <w:rsid w:val="00F36F24"/>
    <w:rsid w:val="00F37246"/>
    <w:rsid w:val="00F377DA"/>
    <w:rsid w:val="00F37C25"/>
    <w:rsid w:val="00F400CA"/>
    <w:rsid w:val="00F406DC"/>
    <w:rsid w:val="00F40887"/>
    <w:rsid w:val="00F40D25"/>
    <w:rsid w:val="00F41046"/>
    <w:rsid w:val="00F414DE"/>
    <w:rsid w:val="00F414F6"/>
    <w:rsid w:val="00F417B6"/>
    <w:rsid w:val="00F41AFF"/>
    <w:rsid w:val="00F41ED9"/>
    <w:rsid w:val="00F42191"/>
    <w:rsid w:val="00F4273A"/>
    <w:rsid w:val="00F4291B"/>
    <w:rsid w:val="00F43070"/>
    <w:rsid w:val="00F432B7"/>
    <w:rsid w:val="00F438F0"/>
    <w:rsid w:val="00F43981"/>
    <w:rsid w:val="00F43A25"/>
    <w:rsid w:val="00F43C66"/>
    <w:rsid w:val="00F43F5A"/>
    <w:rsid w:val="00F440E9"/>
    <w:rsid w:val="00F4423C"/>
    <w:rsid w:val="00F44605"/>
    <w:rsid w:val="00F448B6"/>
    <w:rsid w:val="00F450B8"/>
    <w:rsid w:val="00F4572B"/>
    <w:rsid w:val="00F46060"/>
    <w:rsid w:val="00F462D1"/>
    <w:rsid w:val="00F465CC"/>
    <w:rsid w:val="00F465D7"/>
    <w:rsid w:val="00F46766"/>
    <w:rsid w:val="00F46D73"/>
    <w:rsid w:val="00F46D7B"/>
    <w:rsid w:val="00F4704F"/>
    <w:rsid w:val="00F4733E"/>
    <w:rsid w:val="00F474D8"/>
    <w:rsid w:val="00F476F8"/>
    <w:rsid w:val="00F47B37"/>
    <w:rsid w:val="00F47B9B"/>
    <w:rsid w:val="00F47CBB"/>
    <w:rsid w:val="00F47DEC"/>
    <w:rsid w:val="00F501B3"/>
    <w:rsid w:val="00F5026F"/>
    <w:rsid w:val="00F504B0"/>
    <w:rsid w:val="00F50758"/>
    <w:rsid w:val="00F50D63"/>
    <w:rsid w:val="00F50D7E"/>
    <w:rsid w:val="00F50FE5"/>
    <w:rsid w:val="00F51423"/>
    <w:rsid w:val="00F5143A"/>
    <w:rsid w:val="00F51A63"/>
    <w:rsid w:val="00F51DA4"/>
    <w:rsid w:val="00F51DC5"/>
    <w:rsid w:val="00F51E56"/>
    <w:rsid w:val="00F52614"/>
    <w:rsid w:val="00F5267C"/>
    <w:rsid w:val="00F52842"/>
    <w:rsid w:val="00F52DE0"/>
    <w:rsid w:val="00F53486"/>
    <w:rsid w:val="00F53698"/>
    <w:rsid w:val="00F5410E"/>
    <w:rsid w:val="00F5450D"/>
    <w:rsid w:val="00F5483B"/>
    <w:rsid w:val="00F54916"/>
    <w:rsid w:val="00F55951"/>
    <w:rsid w:val="00F56DEE"/>
    <w:rsid w:val="00F57275"/>
    <w:rsid w:val="00F57666"/>
    <w:rsid w:val="00F57758"/>
    <w:rsid w:val="00F5778C"/>
    <w:rsid w:val="00F57B57"/>
    <w:rsid w:val="00F57CCD"/>
    <w:rsid w:val="00F57F29"/>
    <w:rsid w:val="00F606A1"/>
    <w:rsid w:val="00F606AB"/>
    <w:rsid w:val="00F6078A"/>
    <w:rsid w:val="00F60805"/>
    <w:rsid w:val="00F60A98"/>
    <w:rsid w:val="00F60D49"/>
    <w:rsid w:val="00F60F0C"/>
    <w:rsid w:val="00F61074"/>
    <w:rsid w:val="00F61174"/>
    <w:rsid w:val="00F61481"/>
    <w:rsid w:val="00F62021"/>
    <w:rsid w:val="00F62032"/>
    <w:rsid w:val="00F622FA"/>
    <w:rsid w:val="00F62351"/>
    <w:rsid w:val="00F6261D"/>
    <w:rsid w:val="00F62637"/>
    <w:rsid w:val="00F6263A"/>
    <w:rsid w:val="00F62725"/>
    <w:rsid w:val="00F62752"/>
    <w:rsid w:val="00F62909"/>
    <w:rsid w:val="00F630EC"/>
    <w:rsid w:val="00F633E2"/>
    <w:rsid w:val="00F6409D"/>
    <w:rsid w:val="00F643F2"/>
    <w:rsid w:val="00F6460D"/>
    <w:rsid w:val="00F6460E"/>
    <w:rsid w:val="00F64778"/>
    <w:rsid w:val="00F64E04"/>
    <w:rsid w:val="00F66990"/>
    <w:rsid w:val="00F675F9"/>
    <w:rsid w:val="00F67A23"/>
    <w:rsid w:val="00F67C27"/>
    <w:rsid w:val="00F706E6"/>
    <w:rsid w:val="00F70708"/>
    <w:rsid w:val="00F708A1"/>
    <w:rsid w:val="00F7098C"/>
    <w:rsid w:val="00F70AE6"/>
    <w:rsid w:val="00F71027"/>
    <w:rsid w:val="00F7124E"/>
    <w:rsid w:val="00F71B2B"/>
    <w:rsid w:val="00F71EB8"/>
    <w:rsid w:val="00F721CE"/>
    <w:rsid w:val="00F72835"/>
    <w:rsid w:val="00F72E94"/>
    <w:rsid w:val="00F73690"/>
    <w:rsid w:val="00F7389E"/>
    <w:rsid w:val="00F73AF9"/>
    <w:rsid w:val="00F73E42"/>
    <w:rsid w:val="00F74613"/>
    <w:rsid w:val="00F74A5B"/>
    <w:rsid w:val="00F74A7B"/>
    <w:rsid w:val="00F750A0"/>
    <w:rsid w:val="00F754E1"/>
    <w:rsid w:val="00F75993"/>
    <w:rsid w:val="00F75B22"/>
    <w:rsid w:val="00F75B4B"/>
    <w:rsid w:val="00F75C2F"/>
    <w:rsid w:val="00F760A1"/>
    <w:rsid w:val="00F763D0"/>
    <w:rsid w:val="00F76537"/>
    <w:rsid w:val="00F765A9"/>
    <w:rsid w:val="00F76AC9"/>
    <w:rsid w:val="00F76AFA"/>
    <w:rsid w:val="00F77639"/>
    <w:rsid w:val="00F801AA"/>
    <w:rsid w:val="00F808F3"/>
    <w:rsid w:val="00F8100E"/>
    <w:rsid w:val="00F810A7"/>
    <w:rsid w:val="00F81290"/>
    <w:rsid w:val="00F813FB"/>
    <w:rsid w:val="00F81D04"/>
    <w:rsid w:val="00F81D6B"/>
    <w:rsid w:val="00F824A6"/>
    <w:rsid w:val="00F8256C"/>
    <w:rsid w:val="00F8258E"/>
    <w:rsid w:val="00F827CC"/>
    <w:rsid w:val="00F829FD"/>
    <w:rsid w:val="00F82C43"/>
    <w:rsid w:val="00F82E73"/>
    <w:rsid w:val="00F84261"/>
    <w:rsid w:val="00F8490B"/>
    <w:rsid w:val="00F8498A"/>
    <w:rsid w:val="00F851A8"/>
    <w:rsid w:val="00F8543F"/>
    <w:rsid w:val="00F85482"/>
    <w:rsid w:val="00F85980"/>
    <w:rsid w:val="00F85CE5"/>
    <w:rsid w:val="00F85EBB"/>
    <w:rsid w:val="00F85EC1"/>
    <w:rsid w:val="00F86EE8"/>
    <w:rsid w:val="00F87094"/>
    <w:rsid w:val="00F873D4"/>
    <w:rsid w:val="00F87D51"/>
    <w:rsid w:val="00F87E34"/>
    <w:rsid w:val="00F87FC7"/>
    <w:rsid w:val="00F901CB"/>
    <w:rsid w:val="00F909B1"/>
    <w:rsid w:val="00F90BF3"/>
    <w:rsid w:val="00F91A88"/>
    <w:rsid w:val="00F91EA5"/>
    <w:rsid w:val="00F92431"/>
    <w:rsid w:val="00F927B0"/>
    <w:rsid w:val="00F927E0"/>
    <w:rsid w:val="00F92D5B"/>
    <w:rsid w:val="00F93632"/>
    <w:rsid w:val="00F93646"/>
    <w:rsid w:val="00F93DD3"/>
    <w:rsid w:val="00F942A9"/>
    <w:rsid w:val="00F944FC"/>
    <w:rsid w:val="00F94526"/>
    <w:rsid w:val="00F945C5"/>
    <w:rsid w:val="00F9488D"/>
    <w:rsid w:val="00F94A27"/>
    <w:rsid w:val="00F94BF2"/>
    <w:rsid w:val="00F950D5"/>
    <w:rsid w:val="00F951D6"/>
    <w:rsid w:val="00F951FE"/>
    <w:rsid w:val="00F958B7"/>
    <w:rsid w:val="00F95922"/>
    <w:rsid w:val="00F9631C"/>
    <w:rsid w:val="00F9666B"/>
    <w:rsid w:val="00F9692F"/>
    <w:rsid w:val="00F96B3A"/>
    <w:rsid w:val="00F96F34"/>
    <w:rsid w:val="00F973BE"/>
    <w:rsid w:val="00F97847"/>
    <w:rsid w:val="00FA0597"/>
    <w:rsid w:val="00FA065F"/>
    <w:rsid w:val="00FA0776"/>
    <w:rsid w:val="00FA0DD6"/>
    <w:rsid w:val="00FA0EFD"/>
    <w:rsid w:val="00FA2034"/>
    <w:rsid w:val="00FA28B4"/>
    <w:rsid w:val="00FA2C72"/>
    <w:rsid w:val="00FA322E"/>
    <w:rsid w:val="00FA3D43"/>
    <w:rsid w:val="00FA5088"/>
    <w:rsid w:val="00FA50AC"/>
    <w:rsid w:val="00FA555C"/>
    <w:rsid w:val="00FA5871"/>
    <w:rsid w:val="00FA58A9"/>
    <w:rsid w:val="00FA592D"/>
    <w:rsid w:val="00FA5C06"/>
    <w:rsid w:val="00FA60F1"/>
    <w:rsid w:val="00FA641E"/>
    <w:rsid w:val="00FA6ECA"/>
    <w:rsid w:val="00FA75FC"/>
    <w:rsid w:val="00FB0267"/>
    <w:rsid w:val="00FB0296"/>
    <w:rsid w:val="00FB11BA"/>
    <w:rsid w:val="00FB1587"/>
    <w:rsid w:val="00FB1E4F"/>
    <w:rsid w:val="00FB217B"/>
    <w:rsid w:val="00FB2335"/>
    <w:rsid w:val="00FB283E"/>
    <w:rsid w:val="00FB30C7"/>
    <w:rsid w:val="00FB3739"/>
    <w:rsid w:val="00FB3A28"/>
    <w:rsid w:val="00FB4533"/>
    <w:rsid w:val="00FB45CC"/>
    <w:rsid w:val="00FB52C3"/>
    <w:rsid w:val="00FB5605"/>
    <w:rsid w:val="00FB562C"/>
    <w:rsid w:val="00FB64C7"/>
    <w:rsid w:val="00FB6A68"/>
    <w:rsid w:val="00FB718A"/>
    <w:rsid w:val="00FB7B53"/>
    <w:rsid w:val="00FC03CA"/>
    <w:rsid w:val="00FC0A1A"/>
    <w:rsid w:val="00FC0F8C"/>
    <w:rsid w:val="00FC1456"/>
    <w:rsid w:val="00FC1B98"/>
    <w:rsid w:val="00FC20D0"/>
    <w:rsid w:val="00FC2706"/>
    <w:rsid w:val="00FC28EF"/>
    <w:rsid w:val="00FC2F01"/>
    <w:rsid w:val="00FC3049"/>
    <w:rsid w:val="00FC3071"/>
    <w:rsid w:val="00FC3ADA"/>
    <w:rsid w:val="00FC4B31"/>
    <w:rsid w:val="00FC4C75"/>
    <w:rsid w:val="00FC510E"/>
    <w:rsid w:val="00FC5D0E"/>
    <w:rsid w:val="00FC6408"/>
    <w:rsid w:val="00FC6941"/>
    <w:rsid w:val="00FC6B73"/>
    <w:rsid w:val="00FC6E53"/>
    <w:rsid w:val="00FC6F97"/>
    <w:rsid w:val="00FC7066"/>
    <w:rsid w:val="00FC757A"/>
    <w:rsid w:val="00FC7697"/>
    <w:rsid w:val="00FC7D00"/>
    <w:rsid w:val="00FC7DD7"/>
    <w:rsid w:val="00FD01AA"/>
    <w:rsid w:val="00FD060C"/>
    <w:rsid w:val="00FD0965"/>
    <w:rsid w:val="00FD0A73"/>
    <w:rsid w:val="00FD140C"/>
    <w:rsid w:val="00FD1457"/>
    <w:rsid w:val="00FD1667"/>
    <w:rsid w:val="00FD1983"/>
    <w:rsid w:val="00FD1E7C"/>
    <w:rsid w:val="00FD20CA"/>
    <w:rsid w:val="00FD2969"/>
    <w:rsid w:val="00FD2F85"/>
    <w:rsid w:val="00FD3C40"/>
    <w:rsid w:val="00FD3F6F"/>
    <w:rsid w:val="00FD4D91"/>
    <w:rsid w:val="00FD5097"/>
    <w:rsid w:val="00FD5CFC"/>
    <w:rsid w:val="00FD65AA"/>
    <w:rsid w:val="00FD6815"/>
    <w:rsid w:val="00FD6E22"/>
    <w:rsid w:val="00FD6F6B"/>
    <w:rsid w:val="00FD7029"/>
    <w:rsid w:val="00FD76BA"/>
    <w:rsid w:val="00FD78E4"/>
    <w:rsid w:val="00FD7A66"/>
    <w:rsid w:val="00FD7AB6"/>
    <w:rsid w:val="00FD7E8E"/>
    <w:rsid w:val="00FE0286"/>
    <w:rsid w:val="00FE0291"/>
    <w:rsid w:val="00FE0B41"/>
    <w:rsid w:val="00FE1A76"/>
    <w:rsid w:val="00FE1E2E"/>
    <w:rsid w:val="00FE1F04"/>
    <w:rsid w:val="00FE2446"/>
    <w:rsid w:val="00FE29A6"/>
    <w:rsid w:val="00FE2A7C"/>
    <w:rsid w:val="00FE2D13"/>
    <w:rsid w:val="00FE2E20"/>
    <w:rsid w:val="00FE30C7"/>
    <w:rsid w:val="00FE3590"/>
    <w:rsid w:val="00FE3842"/>
    <w:rsid w:val="00FE386A"/>
    <w:rsid w:val="00FE3A0C"/>
    <w:rsid w:val="00FE3BA5"/>
    <w:rsid w:val="00FE429E"/>
    <w:rsid w:val="00FE5726"/>
    <w:rsid w:val="00FE598F"/>
    <w:rsid w:val="00FE5F88"/>
    <w:rsid w:val="00FE5FF4"/>
    <w:rsid w:val="00FE6110"/>
    <w:rsid w:val="00FE6691"/>
    <w:rsid w:val="00FE7397"/>
    <w:rsid w:val="00FE77BE"/>
    <w:rsid w:val="00FE7BE8"/>
    <w:rsid w:val="00FF0089"/>
    <w:rsid w:val="00FF0215"/>
    <w:rsid w:val="00FF0BEE"/>
    <w:rsid w:val="00FF0C5B"/>
    <w:rsid w:val="00FF0E80"/>
    <w:rsid w:val="00FF1DD0"/>
    <w:rsid w:val="00FF1F1C"/>
    <w:rsid w:val="00FF2129"/>
    <w:rsid w:val="00FF2675"/>
    <w:rsid w:val="00FF27EC"/>
    <w:rsid w:val="00FF2BFC"/>
    <w:rsid w:val="00FF33D1"/>
    <w:rsid w:val="00FF346C"/>
    <w:rsid w:val="00FF3725"/>
    <w:rsid w:val="00FF382F"/>
    <w:rsid w:val="00FF431A"/>
    <w:rsid w:val="00FF6602"/>
    <w:rsid w:val="00FF6A6F"/>
    <w:rsid w:val="00FF6C32"/>
    <w:rsid w:val="00FF6E34"/>
    <w:rsid w:val="00FF6F79"/>
    <w:rsid w:val="00FF7514"/>
    <w:rsid w:val="00FF7872"/>
    <w:rsid w:val="00FF7ADC"/>
    <w:rsid w:val="00FF7C2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15763"/>
  <w15:chartTrackingRefBased/>
  <w15:docId w15:val="{DFA4B423-71FC-4D0D-B446-5F9CDE3A1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bidi="ar-SA"/>
    </w:rPr>
  </w:style>
  <w:style w:type="paragraph" w:styleId="Heading1">
    <w:name w:val="heading 1"/>
    <w:basedOn w:val="Normal"/>
    <w:next w:val="Normal"/>
    <w:link w:val="Heading1Char"/>
    <w:uiPriority w:val="9"/>
    <w:qFormat/>
    <w:rsid w:val="005D53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05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unhideWhenUsed/>
    <w:qFormat/>
    <w:rsid w:val="00015D91"/>
    <w:pPr>
      <w:spacing w:before="240" w:after="60"/>
      <w:ind w:left="708"/>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446204"/>
  </w:style>
  <w:style w:type="character" w:customStyle="1" w:styleId="Heading6Char">
    <w:name w:val="Heading 6 Char"/>
    <w:link w:val="Heading6"/>
    <w:uiPriority w:val="9"/>
    <w:rsid w:val="00015D91"/>
    <w:rPr>
      <w:rFonts w:eastAsia="Times New Roman"/>
      <w:b/>
      <w:bCs/>
      <w:sz w:val="22"/>
      <w:szCs w:val="22"/>
      <w:lang w:eastAsia="en-US"/>
    </w:rPr>
  </w:style>
  <w:style w:type="character" w:styleId="Hyperlink">
    <w:name w:val="Hyperlink"/>
    <w:uiPriority w:val="99"/>
    <w:unhideWhenUsed/>
    <w:rsid w:val="00015D91"/>
    <w:rPr>
      <w:color w:val="0000FF"/>
      <w:u w:val="single"/>
    </w:rPr>
  </w:style>
  <w:style w:type="paragraph" w:customStyle="1" w:styleId="Standardunter5">
    <w:name w:val="Standard unter Ü5"/>
    <w:basedOn w:val="Normal"/>
    <w:qFormat/>
    <w:rsid w:val="00015D91"/>
    <w:pPr>
      <w:spacing w:before="120" w:after="120"/>
      <w:ind w:left="709"/>
    </w:pPr>
  </w:style>
  <w:style w:type="paragraph" w:customStyle="1" w:styleId="Bulletpoints5">
    <w:name w:val="Bulletpoints Ü5"/>
    <w:basedOn w:val="Standardunter5"/>
    <w:qFormat/>
    <w:rsid w:val="00015D91"/>
    <w:pPr>
      <w:numPr>
        <w:numId w:val="1"/>
      </w:numPr>
      <w:spacing w:after="0"/>
    </w:pPr>
  </w:style>
  <w:style w:type="character" w:styleId="CommentReference">
    <w:name w:val="annotation reference"/>
    <w:uiPriority w:val="99"/>
    <w:semiHidden/>
    <w:unhideWhenUsed/>
    <w:rsid w:val="00015D91"/>
    <w:rPr>
      <w:sz w:val="16"/>
      <w:szCs w:val="16"/>
    </w:rPr>
  </w:style>
  <w:style w:type="paragraph" w:styleId="CommentText">
    <w:name w:val="annotation text"/>
    <w:basedOn w:val="Normal"/>
    <w:link w:val="CommentTextChar"/>
    <w:uiPriority w:val="99"/>
    <w:unhideWhenUsed/>
    <w:rsid w:val="00015D91"/>
    <w:rPr>
      <w:sz w:val="20"/>
      <w:szCs w:val="20"/>
    </w:rPr>
  </w:style>
  <w:style w:type="character" w:customStyle="1" w:styleId="CommentTextChar">
    <w:name w:val="Comment Text Char"/>
    <w:link w:val="CommentText"/>
    <w:uiPriority w:val="99"/>
    <w:rsid w:val="00015D91"/>
    <w:rPr>
      <w:lang w:eastAsia="en-US"/>
    </w:rPr>
  </w:style>
  <w:style w:type="paragraph" w:styleId="Header">
    <w:name w:val="header"/>
    <w:basedOn w:val="Normal"/>
    <w:link w:val="HeaderChar"/>
    <w:uiPriority w:val="99"/>
    <w:unhideWhenUsed/>
    <w:rsid w:val="001B170B"/>
    <w:pPr>
      <w:tabs>
        <w:tab w:val="center" w:pos="4536"/>
        <w:tab w:val="right" w:pos="9072"/>
      </w:tabs>
    </w:pPr>
  </w:style>
  <w:style w:type="character" w:customStyle="1" w:styleId="HeaderChar">
    <w:name w:val="Header Char"/>
    <w:link w:val="Header"/>
    <w:uiPriority w:val="99"/>
    <w:rsid w:val="001B170B"/>
    <w:rPr>
      <w:sz w:val="22"/>
      <w:szCs w:val="22"/>
      <w:lang w:eastAsia="en-US"/>
    </w:rPr>
  </w:style>
  <w:style w:type="paragraph" w:styleId="Footer">
    <w:name w:val="footer"/>
    <w:basedOn w:val="Normal"/>
    <w:link w:val="FooterChar"/>
    <w:uiPriority w:val="99"/>
    <w:unhideWhenUsed/>
    <w:rsid w:val="001B170B"/>
    <w:pPr>
      <w:tabs>
        <w:tab w:val="center" w:pos="4536"/>
        <w:tab w:val="right" w:pos="9072"/>
      </w:tabs>
    </w:pPr>
  </w:style>
  <w:style w:type="character" w:customStyle="1" w:styleId="FooterChar">
    <w:name w:val="Footer Char"/>
    <w:link w:val="Footer"/>
    <w:uiPriority w:val="99"/>
    <w:rsid w:val="001B170B"/>
    <w:rPr>
      <w:sz w:val="22"/>
      <w:szCs w:val="22"/>
      <w:lang w:eastAsia="en-US"/>
    </w:rPr>
  </w:style>
  <w:style w:type="paragraph" w:styleId="FootnoteText">
    <w:name w:val="footnote text"/>
    <w:basedOn w:val="Normal"/>
    <w:link w:val="FootnoteTextChar"/>
    <w:uiPriority w:val="99"/>
    <w:semiHidden/>
    <w:unhideWhenUsed/>
    <w:rsid w:val="00E279E7"/>
    <w:rPr>
      <w:sz w:val="20"/>
      <w:szCs w:val="20"/>
    </w:rPr>
  </w:style>
  <w:style w:type="character" w:customStyle="1" w:styleId="FootnoteTextChar">
    <w:name w:val="Footnote Text Char"/>
    <w:link w:val="FootnoteText"/>
    <w:uiPriority w:val="99"/>
    <w:semiHidden/>
    <w:rsid w:val="00E279E7"/>
    <w:rPr>
      <w:lang w:eastAsia="en-US"/>
    </w:rPr>
  </w:style>
  <w:style w:type="character" w:styleId="FootnoteReference">
    <w:name w:val="footnote reference"/>
    <w:uiPriority w:val="99"/>
    <w:semiHidden/>
    <w:unhideWhenUsed/>
    <w:rsid w:val="00E279E7"/>
    <w:rPr>
      <w:vertAlign w:val="superscript"/>
    </w:rPr>
  </w:style>
  <w:style w:type="paragraph" w:styleId="ListParagraph">
    <w:name w:val="List Paragraph"/>
    <w:basedOn w:val="Normal"/>
    <w:uiPriority w:val="34"/>
    <w:qFormat/>
    <w:rsid w:val="002A617F"/>
    <w:pPr>
      <w:spacing w:after="160" w:line="259" w:lineRule="auto"/>
      <w:ind w:left="720"/>
      <w:contextualSpacing/>
    </w:pPr>
  </w:style>
  <w:style w:type="character" w:styleId="FollowedHyperlink">
    <w:name w:val="FollowedHyperlink"/>
    <w:uiPriority w:val="99"/>
    <w:semiHidden/>
    <w:unhideWhenUsed/>
    <w:rsid w:val="00CF718A"/>
    <w:rPr>
      <w:color w:val="800080"/>
      <w:u w:val="single"/>
    </w:rPr>
  </w:style>
  <w:style w:type="paragraph" w:styleId="BalloonText">
    <w:name w:val="Balloon Text"/>
    <w:basedOn w:val="Normal"/>
    <w:link w:val="BalloonTextChar"/>
    <w:uiPriority w:val="99"/>
    <w:semiHidden/>
    <w:unhideWhenUsed/>
    <w:rsid w:val="00837D9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37D96"/>
    <w:rPr>
      <w:rFonts w:ascii="Segoe UI" w:hAnsi="Segoe UI" w:cs="Segoe UI"/>
      <w:sz w:val="18"/>
      <w:szCs w:val="18"/>
      <w:lang w:eastAsia="en-US"/>
    </w:rPr>
  </w:style>
  <w:style w:type="paragraph" w:styleId="Revision">
    <w:name w:val="Revision"/>
    <w:hidden/>
    <w:uiPriority w:val="99"/>
    <w:semiHidden/>
    <w:rsid w:val="0029576F"/>
    <w:rPr>
      <w:sz w:val="22"/>
      <w:szCs w:val="22"/>
      <w:lang w:val="de-CH" w:bidi="ar-SA"/>
    </w:rPr>
  </w:style>
  <w:style w:type="paragraph" w:styleId="NormalWeb">
    <w:name w:val="Normal (Web)"/>
    <w:basedOn w:val="Normal"/>
    <w:uiPriority w:val="99"/>
    <w:unhideWhenUsed/>
    <w:rsid w:val="00B05701"/>
    <w:pPr>
      <w:spacing w:before="100" w:beforeAutospacing="1" w:after="100" w:afterAutospacing="1" w:line="240" w:lineRule="auto"/>
    </w:pPr>
    <w:rPr>
      <w:rFonts w:ascii="Times New Roman" w:eastAsia="Times New Roman" w:hAnsi="Times New Roman"/>
      <w:sz w:val="24"/>
      <w:szCs w:val="24"/>
      <w:lang w:val="en-AU" w:eastAsia="ja-JP"/>
    </w:rPr>
  </w:style>
  <w:style w:type="character" w:styleId="PlaceholderText">
    <w:name w:val="Placeholder Text"/>
    <w:basedOn w:val="DefaultParagraphFont"/>
    <w:uiPriority w:val="99"/>
    <w:semiHidden/>
    <w:rsid w:val="000C3F1C"/>
    <w:rPr>
      <w:color w:val="808080"/>
    </w:rPr>
  </w:style>
  <w:style w:type="paragraph" w:customStyle="1" w:styleId="Bibliography1">
    <w:name w:val="Bibliography1"/>
    <w:basedOn w:val="Normal"/>
    <w:rsid w:val="000C3F1C"/>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2">
    <w:name w:val="Bibliography2"/>
    <w:basedOn w:val="Normal"/>
    <w:rsid w:val="003F33DC"/>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3">
    <w:name w:val="Bibliography3"/>
    <w:basedOn w:val="Normal"/>
    <w:rsid w:val="001413BB"/>
    <w:pPr>
      <w:spacing w:before="100" w:beforeAutospacing="1" w:after="100" w:afterAutospacing="1" w:line="240" w:lineRule="auto"/>
    </w:pPr>
    <w:rPr>
      <w:rFonts w:ascii="Times New Roman" w:hAnsi="Times New Roman"/>
      <w:sz w:val="24"/>
      <w:szCs w:val="24"/>
      <w:lang w:val="en-AU" w:eastAsia="ja-JP"/>
    </w:rPr>
  </w:style>
  <w:style w:type="character" w:customStyle="1" w:styleId="Heading3Char">
    <w:name w:val="Heading 3 Char"/>
    <w:basedOn w:val="DefaultParagraphFont"/>
    <w:link w:val="Heading3"/>
    <w:uiPriority w:val="9"/>
    <w:semiHidden/>
    <w:rsid w:val="00B405C2"/>
    <w:rPr>
      <w:rFonts w:asciiTheme="majorHAnsi" w:eastAsiaTheme="majorEastAsia" w:hAnsiTheme="majorHAnsi" w:cstheme="majorBidi"/>
      <w:color w:val="1F3763" w:themeColor="accent1" w:themeShade="7F"/>
      <w:sz w:val="24"/>
      <w:szCs w:val="24"/>
      <w:lang w:val="de-CH" w:bidi="ar-SA"/>
    </w:rPr>
  </w:style>
  <w:style w:type="paragraph" w:styleId="Caption">
    <w:name w:val="caption"/>
    <w:basedOn w:val="Normal"/>
    <w:next w:val="Normal"/>
    <w:uiPriority w:val="35"/>
    <w:unhideWhenUsed/>
    <w:qFormat/>
    <w:rsid w:val="00D4262D"/>
    <w:pPr>
      <w:spacing w:line="240" w:lineRule="auto"/>
    </w:pPr>
    <w:rPr>
      <w:i/>
      <w:iCs/>
      <w:color w:val="44546A" w:themeColor="text2"/>
      <w:sz w:val="18"/>
      <w:szCs w:val="18"/>
    </w:rPr>
  </w:style>
  <w:style w:type="paragraph" w:customStyle="1" w:styleId="Bibliography4">
    <w:name w:val="Bibliography4"/>
    <w:basedOn w:val="Normal"/>
    <w:rsid w:val="00DD31F4"/>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5">
    <w:name w:val="Bibliography5"/>
    <w:basedOn w:val="Normal"/>
    <w:rsid w:val="00927BD0"/>
    <w:pPr>
      <w:spacing w:before="100" w:beforeAutospacing="1" w:after="100" w:afterAutospacing="1" w:line="240" w:lineRule="auto"/>
    </w:pPr>
    <w:rPr>
      <w:rFonts w:ascii="Times New Roman" w:hAnsi="Times New Roman"/>
      <w:sz w:val="24"/>
      <w:szCs w:val="24"/>
      <w:lang w:val="en-AU" w:eastAsia="ja-JP"/>
    </w:rPr>
  </w:style>
  <w:style w:type="paragraph" w:styleId="CommentSubject">
    <w:name w:val="annotation subject"/>
    <w:basedOn w:val="CommentText"/>
    <w:next w:val="CommentText"/>
    <w:link w:val="CommentSubjectChar"/>
    <w:uiPriority w:val="99"/>
    <w:semiHidden/>
    <w:unhideWhenUsed/>
    <w:rsid w:val="00C04ED5"/>
    <w:pPr>
      <w:spacing w:line="240" w:lineRule="auto"/>
    </w:pPr>
    <w:rPr>
      <w:b/>
      <w:bCs/>
    </w:rPr>
  </w:style>
  <w:style w:type="character" w:customStyle="1" w:styleId="CommentSubjectChar">
    <w:name w:val="Comment Subject Char"/>
    <w:basedOn w:val="CommentTextChar"/>
    <w:link w:val="CommentSubject"/>
    <w:uiPriority w:val="99"/>
    <w:semiHidden/>
    <w:rsid w:val="00C04ED5"/>
    <w:rPr>
      <w:b/>
      <w:bCs/>
      <w:lang w:val="de-CH" w:eastAsia="en-US" w:bidi="ar-SA"/>
    </w:rPr>
  </w:style>
  <w:style w:type="character" w:styleId="UnresolvedMention">
    <w:name w:val="Unresolved Mention"/>
    <w:basedOn w:val="DefaultParagraphFont"/>
    <w:uiPriority w:val="99"/>
    <w:semiHidden/>
    <w:unhideWhenUsed/>
    <w:rsid w:val="00FD7029"/>
    <w:rPr>
      <w:color w:val="605E5C"/>
      <w:shd w:val="clear" w:color="auto" w:fill="E1DFDD"/>
    </w:rPr>
  </w:style>
  <w:style w:type="paragraph" w:customStyle="1" w:styleId="Bibliography6">
    <w:name w:val="Bibliography6"/>
    <w:basedOn w:val="Normal"/>
    <w:rsid w:val="00865332"/>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7">
    <w:name w:val="Bibliography7"/>
    <w:basedOn w:val="Normal"/>
    <w:rsid w:val="003F154C"/>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8">
    <w:name w:val="Bibliography8"/>
    <w:basedOn w:val="Normal"/>
    <w:rsid w:val="00EB5AAE"/>
    <w:pPr>
      <w:spacing w:before="100" w:beforeAutospacing="1" w:after="100" w:afterAutospacing="1" w:line="240" w:lineRule="auto"/>
    </w:pPr>
    <w:rPr>
      <w:rFonts w:ascii="Times New Roman" w:hAnsi="Times New Roman"/>
      <w:sz w:val="24"/>
      <w:szCs w:val="24"/>
      <w:lang w:val="en-AU" w:eastAsia="ja-JP"/>
    </w:rPr>
  </w:style>
  <w:style w:type="paragraph" w:customStyle="1" w:styleId="Default">
    <w:name w:val="Default"/>
    <w:rsid w:val="004421B2"/>
    <w:pPr>
      <w:autoSpaceDE w:val="0"/>
      <w:autoSpaceDN w:val="0"/>
      <w:adjustRightInd w:val="0"/>
    </w:pPr>
    <w:rPr>
      <w:rFonts w:ascii="Arial" w:hAnsi="Arial" w:cs="Arial"/>
      <w:color w:val="000000"/>
      <w:sz w:val="24"/>
      <w:szCs w:val="24"/>
      <w:lang w:val="en-AU" w:bidi="ar-SA"/>
    </w:rPr>
  </w:style>
  <w:style w:type="paragraph" w:customStyle="1" w:styleId="Bibliography9">
    <w:name w:val="Bibliography9"/>
    <w:basedOn w:val="Normal"/>
    <w:rsid w:val="00F4704F"/>
    <w:pPr>
      <w:spacing w:before="100" w:beforeAutospacing="1" w:after="100" w:afterAutospacing="1" w:line="240" w:lineRule="auto"/>
    </w:pPr>
    <w:rPr>
      <w:rFonts w:ascii="Times New Roman" w:hAnsi="Times New Roman"/>
      <w:sz w:val="24"/>
      <w:szCs w:val="24"/>
      <w:lang w:val="en-AU" w:eastAsia="ja-JP"/>
    </w:rPr>
  </w:style>
  <w:style w:type="character" w:customStyle="1" w:styleId="Heading1Char">
    <w:name w:val="Heading 1 Char"/>
    <w:basedOn w:val="DefaultParagraphFont"/>
    <w:link w:val="Heading1"/>
    <w:uiPriority w:val="9"/>
    <w:rsid w:val="005D5301"/>
    <w:rPr>
      <w:rFonts w:asciiTheme="majorHAnsi" w:eastAsiaTheme="majorEastAsia" w:hAnsiTheme="majorHAnsi" w:cstheme="majorBidi"/>
      <w:color w:val="2F5496" w:themeColor="accent1" w:themeShade="BF"/>
      <w:sz w:val="32"/>
      <w:szCs w:val="32"/>
      <w:lang w:val="de-CH" w:bidi="ar-SA"/>
    </w:rPr>
  </w:style>
  <w:style w:type="table" w:styleId="TableGrid">
    <w:name w:val="Table Grid"/>
    <w:basedOn w:val="TableNormal"/>
    <w:uiPriority w:val="39"/>
    <w:rsid w:val="00470FE1"/>
    <w:rPr>
      <w:rFonts w:asciiTheme="minorHAnsi" w:hAnsiTheme="minorHAnsi" w:cstheme="minorBidi"/>
      <w:kern w:val="2"/>
      <w:sz w:val="24"/>
      <w:szCs w:val="24"/>
      <w:lang w:val="en-AU" w:eastAsia="ja-JP"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0">
    <w:name w:val="Bibliography10"/>
    <w:basedOn w:val="Normal"/>
    <w:rsid w:val="00751741"/>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11">
    <w:name w:val="Bibliography11"/>
    <w:basedOn w:val="Normal"/>
    <w:rsid w:val="00A6699F"/>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12">
    <w:name w:val="Bibliography12"/>
    <w:basedOn w:val="Normal"/>
    <w:rsid w:val="00BA77FE"/>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13">
    <w:name w:val="Bibliography13"/>
    <w:basedOn w:val="Normal"/>
    <w:rsid w:val="007E00D7"/>
    <w:pPr>
      <w:spacing w:before="100" w:beforeAutospacing="1" w:after="100" w:afterAutospacing="1" w:line="240" w:lineRule="auto"/>
    </w:pPr>
    <w:rPr>
      <w:rFonts w:ascii="Times New Roman" w:hAnsi="Times New Roman"/>
      <w:sz w:val="24"/>
      <w:szCs w:val="24"/>
      <w:lang w:val="en-AU" w:eastAsia="ja-JP"/>
    </w:rPr>
  </w:style>
  <w:style w:type="table" w:customStyle="1" w:styleId="TableGrid1">
    <w:name w:val="Table Grid1"/>
    <w:basedOn w:val="TableNormal"/>
    <w:uiPriority w:val="39"/>
    <w:rsid w:val="009E3B98"/>
    <w:rPr>
      <w:rFonts w:asciiTheme="minorHAnsi" w:eastAsiaTheme="minorHAnsi" w:hAnsiTheme="minorHAnsi" w:cstheme="minorBidi"/>
      <w:sz w:val="22"/>
      <w:szCs w:val="22"/>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E3B98"/>
    <w:pPr>
      <w:spacing w:after="0" w:line="259" w:lineRule="auto"/>
      <w:jc w:val="center"/>
    </w:pPr>
    <w:rPr>
      <w:rFonts w:eastAsiaTheme="minorHAnsi" w:cs="Calibri"/>
      <w:noProof/>
    </w:rPr>
  </w:style>
  <w:style w:type="table" w:customStyle="1" w:styleId="TableGrid2">
    <w:name w:val="Table Grid2"/>
    <w:basedOn w:val="TableNormal"/>
    <w:next w:val="TableGrid"/>
    <w:uiPriority w:val="39"/>
    <w:rsid w:val="009E3B98"/>
    <w:rPr>
      <w:rFonts w:asciiTheme="minorHAnsi" w:eastAsiaTheme="minorHAnsi"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9E3B98"/>
    <w:rPr>
      <w:rFonts w:asciiTheme="minorHAnsi" w:eastAsiaTheme="minorHAnsi" w:hAnsiTheme="minorHAnsi" w:cstheme="minorBidi"/>
      <w:sz w:val="22"/>
      <w:szCs w:val="22"/>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TitleChar">
    <w:name w:val="EndNote Bibliography Title Char"/>
    <w:basedOn w:val="DefaultParagraphFont"/>
    <w:link w:val="EndNoteBibliographyTitle"/>
    <w:rsid w:val="009E3B98"/>
    <w:rPr>
      <w:rFonts w:eastAsiaTheme="minorHAnsi" w:cs="Calibri"/>
      <w:noProof/>
      <w:sz w:val="22"/>
      <w:szCs w:val="22"/>
      <w:lang w:bidi="ar-SA"/>
    </w:rPr>
  </w:style>
  <w:style w:type="table" w:customStyle="1" w:styleId="TableGrid3">
    <w:name w:val="Table Grid3"/>
    <w:basedOn w:val="TableNormal"/>
    <w:next w:val="TableGrid"/>
    <w:uiPriority w:val="39"/>
    <w:rsid w:val="009E3B98"/>
    <w:rPr>
      <w:rFonts w:asciiTheme="minorHAnsi" w:eastAsiaTheme="minorHAnsi"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9E3B98"/>
    <w:rPr>
      <w:rFonts w:asciiTheme="minorHAnsi" w:eastAsiaTheme="minorHAnsi" w:hAnsiTheme="minorHAnsi" w:cstheme="minorBidi"/>
      <w:sz w:val="22"/>
      <w:szCs w:val="22"/>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9E3B98"/>
    <w:pPr>
      <w:spacing w:after="160" w:line="240" w:lineRule="auto"/>
    </w:pPr>
    <w:rPr>
      <w:rFonts w:eastAsiaTheme="minorHAnsi" w:cs="Calibri"/>
      <w:noProof/>
    </w:rPr>
  </w:style>
  <w:style w:type="character" w:customStyle="1" w:styleId="EndNoteBibliographyChar">
    <w:name w:val="EndNote Bibliography Char"/>
    <w:basedOn w:val="DefaultParagraphFont"/>
    <w:link w:val="EndNoteBibliography"/>
    <w:rsid w:val="009E3B98"/>
    <w:rPr>
      <w:rFonts w:eastAsiaTheme="minorHAnsi" w:cs="Calibri"/>
      <w:noProof/>
      <w:sz w:val="22"/>
      <w:szCs w:val="22"/>
      <w:lang w:bidi="ar-SA"/>
    </w:rPr>
  </w:style>
  <w:style w:type="paragraph" w:customStyle="1" w:styleId="Bibliography14">
    <w:name w:val="Bibliography14"/>
    <w:basedOn w:val="Normal"/>
    <w:rsid w:val="00AD14A6"/>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15">
    <w:name w:val="Bibliography15"/>
    <w:basedOn w:val="Normal"/>
    <w:rsid w:val="00CC3B76"/>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16">
    <w:name w:val="Bibliography16"/>
    <w:basedOn w:val="Normal"/>
    <w:rsid w:val="00ED416F"/>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17">
    <w:name w:val="Bibliography17"/>
    <w:basedOn w:val="Normal"/>
    <w:rsid w:val="0074496A"/>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18">
    <w:name w:val="Bibliography18"/>
    <w:basedOn w:val="Normal"/>
    <w:rsid w:val="00BF71C6"/>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19">
    <w:name w:val="Bibliography19"/>
    <w:basedOn w:val="Normal"/>
    <w:rsid w:val="00590E0C"/>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20">
    <w:name w:val="Bibliography20"/>
    <w:basedOn w:val="Normal"/>
    <w:rsid w:val="008A6934"/>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21">
    <w:name w:val="Bibliography21"/>
    <w:basedOn w:val="Normal"/>
    <w:rsid w:val="00D5296F"/>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22">
    <w:name w:val="Bibliography22"/>
    <w:basedOn w:val="Normal"/>
    <w:rsid w:val="00B20770"/>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23">
    <w:name w:val="Bibliography23"/>
    <w:basedOn w:val="Normal"/>
    <w:rsid w:val="00CB7EDD"/>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24">
    <w:name w:val="Bibliography24"/>
    <w:basedOn w:val="Normal"/>
    <w:rsid w:val="00E10FB8"/>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25">
    <w:name w:val="Bibliography25"/>
    <w:basedOn w:val="Normal"/>
    <w:rsid w:val="00F209B7"/>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26">
    <w:name w:val="Bibliography26"/>
    <w:basedOn w:val="Normal"/>
    <w:rsid w:val="00C821F1"/>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27">
    <w:name w:val="Bibliography27"/>
    <w:basedOn w:val="Normal"/>
    <w:rsid w:val="00963120"/>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28">
    <w:name w:val="Bibliography28"/>
    <w:basedOn w:val="Normal"/>
    <w:rsid w:val="00BD747C"/>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29">
    <w:name w:val="Bibliography29"/>
    <w:basedOn w:val="Normal"/>
    <w:rsid w:val="00953432"/>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30">
    <w:name w:val="Bibliography30"/>
    <w:basedOn w:val="Normal"/>
    <w:rsid w:val="00DD0585"/>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31">
    <w:name w:val="Bibliography31"/>
    <w:basedOn w:val="Normal"/>
    <w:rsid w:val="002542CA"/>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32">
    <w:name w:val="Bibliography32"/>
    <w:basedOn w:val="Normal"/>
    <w:rsid w:val="00FA0776"/>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33">
    <w:name w:val="Bibliography33"/>
    <w:basedOn w:val="Normal"/>
    <w:rsid w:val="005C0EA1"/>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34">
    <w:name w:val="Bibliography34"/>
    <w:basedOn w:val="Normal"/>
    <w:rsid w:val="007B7988"/>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35">
    <w:name w:val="Bibliography35"/>
    <w:basedOn w:val="Normal"/>
    <w:rsid w:val="00E02D96"/>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36">
    <w:name w:val="Bibliography36"/>
    <w:basedOn w:val="Normal"/>
    <w:rsid w:val="00912C3E"/>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37">
    <w:name w:val="Bibliography37"/>
    <w:basedOn w:val="Normal"/>
    <w:rsid w:val="00C02926"/>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38">
    <w:name w:val="Bibliography38"/>
    <w:basedOn w:val="Normal"/>
    <w:rsid w:val="004328DD"/>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39">
    <w:name w:val="Bibliography39"/>
    <w:basedOn w:val="Normal"/>
    <w:rsid w:val="004820E3"/>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40">
    <w:name w:val="Bibliography40"/>
    <w:basedOn w:val="Normal"/>
    <w:rsid w:val="002B64E4"/>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41">
    <w:name w:val="Bibliography41"/>
    <w:basedOn w:val="Normal"/>
    <w:rsid w:val="00AA4260"/>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42">
    <w:name w:val="Bibliography42"/>
    <w:basedOn w:val="Normal"/>
    <w:rsid w:val="00290334"/>
    <w:pPr>
      <w:spacing w:before="100" w:beforeAutospacing="1" w:after="100" w:afterAutospacing="1" w:line="240" w:lineRule="auto"/>
    </w:pPr>
    <w:rPr>
      <w:rFonts w:ascii="Times New Roman" w:hAnsi="Times New Roman"/>
      <w:sz w:val="24"/>
      <w:szCs w:val="24"/>
      <w:lang w:val="en-AU" w:eastAsia="ja-JP"/>
    </w:rPr>
  </w:style>
  <w:style w:type="paragraph" w:customStyle="1" w:styleId="Bibliography43">
    <w:name w:val="Bibliography43"/>
    <w:basedOn w:val="Normal"/>
    <w:rsid w:val="00DB27A9"/>
    <w:pPr>
      <w:spacing w:before="100" w:beforeAutospacing="1" w:after="100" w:afterAutospacing="1" w:line="240" w:lineRule="auto"/>
    </w:pPr>
    <w:rPr>
      <w:rFonts w:ascii="Times New Roman" w:hAnsi="Times New Roman"/>
      <w:sz w:val="24"/>
      <w:szCs w:val="24"/>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321">
      <w:bodyDiv w:val="1"/>
      <w:marLeft w:val="0"/>
      <w:marRight w:val="0"/>
      <w:marTop w:val="0"/>
      <w:marBottom w:val="0"/>
      <w:divBdr>
        <w:top w:val="none" w:sz="0" w:space="0" w:color="auto"/>
        <w:left w:val="none" w:sz="0" w:space="0" w:color="auto"/>
        <w:bottom w:val="none" w:sz="0" w:space="0" w:color="auto"/>
        <w:right w:val="none" w:sz="0" w:space="0" w:color="auto"/>
      </w:divBdr>
    </w:div>
    <w:div w:id="544728">
      <w:bodyDiv w:val="1"/>
      <w:marLeft w:val="0"/>
      <w:marRight w:val="0"/>
      <w:marTop w:val="0"/>
      <w:marBottom w:val="0"/>
      <w:divBdr>
        <w:top w:val="none" w:sz="0" w:space="0" w:color="auto"/>
        <w:left w:val="none" w:sz="0" w:space="0" w:color="auto"/>
        <w:bottom w:val="none" w:sz="0" w:space="0" w:color="auto"/>
        <w:right w:val="none" w:sz="0" w:space="0" w:color="auto"/>
      </w:divBdr>
    </w:div>
    <w:div w:id="1057518">
      <w:bodyDiv w:val="1"/>
      <w:marLeft w:val="0"/>
      <w:marRight w:val="0"/>
      <w:marTop w:val="0"/>
      <w:marBottom w:val="0"/>
      <w:divBdr>
        <w:top w:val="none" w:sz="0" w:space="0" w:color="auto"/>
        <w:left w:val="none" w:sz="0" w:space="0" w:color="auto"/>
        <w:bottom w:val="none" w:sz="0" w:space="0" w:color="auto"/>
        <w:right w:val="none" w:sz="0" w:space="0" w:color="auto"/>
      </w:divBdr>
    </w:div>
    <w:div w:id="1245279">
      <w:bodyDiv w:val="1"/>
      <w:marLeft w:val="0"/>
      <w:marRight w:val="0"/>
      <w:marTop w:val="0"/>
      <w:marBottom w:val="0"/>
      <w:divBdr>
        <w:top w:val="none" w:sz="0" w:space="0" w:color="auto"/>
        <w:left w:val="none" w:sz="0" w:space="0" w:color="auto"/>
        <w:bottom w:val="none" w:sz="0" w:space="0" w:color="auto"/>
        <w:right w:val="none" w:sz="0" w:space="0" w:color="auto"/>
      </w:divBdr>
    </w:div>
    <w:div w:id="1981510">
      <w:bodyDiv w:val="1"/>
      <w:marLeft w:val="0"/>
      <w:marRight w:val="0"/>
      <w:marTop w:val="0"/>
      <w:marBottom w:val="0"/>
      <w:divBdr>
        <w:top w:val="none" w:sz="0" w:space="0" w:color="auto"/>
        <w:left w:val="none" w:sz="0" w:space="0" w:color="auto"/>
        <w:bottom w:val="none" w:sz="0" w:space="0" w:color="auto"/>
        <w:right w:val="none" w:sz="0" w:space="0" w:color="auto"/>
      </w:divBdr>
    </w:div>
    <w:div w:id="2126140">
      <w:bodyDiv w:val="1"/>
      <w:marLeft w:val="0"/>
      <w:marRight w:val="0"/>
      <w:marTop w:val="0"/>
      <w:marBottom w:val="0"/>
      <w:divBdr>
        <w:top w:val="none" w:sz="0" w:space="0" w:color="auto"/>
        <w:left w:val="none" w:sz="0" w:space="0" w:color="auto"/>
        <w:bottom w:val="none" w:sz="0" w:space="0" w:color="auto"/>
        <w:right w:val="none" w:sz="0" w:space="0" w:color="auto"/>
      </w:divBdr>
    </w:div>
    <w:div w:id="2249796">
      <w:bodyDiv w:val="1"/>
      <w:marLeft w:val="0"/>
      <w:marRight w:val="0"/>
      <w:marTop w:val="0"/>
      <w:marBottom w:val="0"/>
      <w:divBdr>
        <w:top w:val="none" w:sz="0" w:space="0" w:color="auto"/>
        <w:left w:val="none" w:sz="0" w:space="0" w:color="auto"/>
        <w:bottom w:val="none" w:sz="0" w:space="0" w:color="auto"/>
        <w:right w:val="none" w:sz="0" w:space="0" w:color="auto"/>
      </w:divBdr>
    </w:div>
    <w:div w:id="2636838">
      <w:bodyDiv w:val="1"/>
      <w:marLeft w:val="0"/>
      <w:marRight w:val="0"/>
      <w:marTop w:val="0"/>
      <w:marBottom w:val="0"/>
      <w:divBdr>
        <w:top w:val="none" w:sz="0" w:space="0" w:color="auto"/>
        <w:left w:val="none" w:sz="0" w:space="0" w:color="auto"/>
        <w:bottom w:val="none" w:sz="0" w:space="0" w:color="auto"/>
        <w:right w:val="none" w:sz="0" w:space="0" w:color="auto"/>
      </w:divBdr>
    </w:div>
    <w:div w:id="2823438">
      <w:bodyDiv w:val="1"/>
      <w:marLeft w:val="0"/>
      <w:marRight w:val="0"/>
      <w:marTop w:val="0"/>
      <w:marBottom w:val="0"/>
      <w:divBdr>
        <w:top w:val="none" w:sz="0" w:space="0" w:color="auto"/>
        <w:left w:val="none" w:sz="0" w:space="0" w:color="auto"/>
        <w:bottom w:val="none" w:sz="0" w:space="0" w:color="auto"/>
        <w:right w:val="none" w:sz="0" w:space="0" w:color="auto"/>
      </w:divBdr>
    </w:div>
    <w:div w:id="2973901">
      <w:bodyDiv w:val="1"/>
      <w:marLeft w:val="0"/>
      <w:marRight w:val="0"/>
      <w:marTop w:val="0"/>
      <w:marBottom w:val="0"/>
      <w:divBdr>
        <w:top w:val="none" w:sz="0" w:space="0" w:color="auto"/>
        <w:left w:val="none" w:sz="0" w:space="0" w:color="auto"/>
        <w:bottom w:val="none" w:sz="0" w:space="0" w:color="auto"/>
        <w:right w:val="none" w:sz="0" w:space="0" w:color="auto"/>
      </w:divBdr>
    </w:div>
    <w:div w:id="3096782">
      <w:bodyDiv w:val="1"/>
      <w:marLeft w:val="0"/>
      <w:marRight w:val="0"/>
      <w:marTop w:val="0"/>
      <w:marBottom w:val="0"/>
      <w:divBdr>
        <w:top w:val="none" w:sz="0" w:space="0" w:color="auto"/>
        <w:left w:val="none" w:sz="0" w:space="0" w:color="auto"/>
        <w:bottom w:val="none" w:sz="0" w:space="0" w:color="auto"/>
        <w:right w:val="none" w:sz="0" w:space="0" w:color="auto"/>
      </w:divBdr>
    </w:div>
    <w:div w:id="3098025">
      <w:bodyDiv w:val="1"/>
      <w:marLeft w:val="0"/>
      <w:marRight w:val="0"/>
      <w:marTop w:val="0"/>
      <w:marBottom w:val="0"/>
      <w:divBdr>
        <w:top w:val="none" w:sz="0" w:space="0" w:color="auto"/>
        <w:left w:val="none" w:sz="0" w:space="0" w:color="auto"/>
        <w:bottom w:val="none" w:sz="0" w:space="0" w:color="auto"/>
        <w:right w:val="none" w:sz="0" w:space="0" w:color="auto"/>
      </w:divBdr>
    </w:div>
    <w:div w:id="3560123">
      <w:bodyDiv w:val="1"/>
      <w:marLeft w:val="0"/>
      <w:marRight w:val="0"/>
      <w:marTop w:val="0"/>
      <w:marBottom w:val="0"/>
      <w:divBdr>
        <w:top w:val="none" w:sz="0" w:space="0" w:color="auto"/>
        <w:left w:val="none" w:sz="0" w:space="0" w:color="auto"/>
        <w:bottom w:val="none" w:sz="0" w:space="0" w:color="auto"/>
        <w:right w:val="none" w:sz="0" w:space="0" w:color="auto"/>
      </w:divBdr>
    </w:div>
    <w:div w:id="3627687">
      <w:bodyDiv w:val="1"/>
      <w:marLeft w:val="0"/>
      <w:marRight w:val="0"/>
      <w:marTop w:val="0"/>
      <w:marBottom w:val="0"/>
      <w:divBdr>
        <w:top w:val="none" w:sz="0" w:space="0" w:color="auto"/>
        <w:left w:val="none" w:sz="0" w:space="0" w:color="auto"/>
        <w:bottom w:val="none" w:sz="0" w:space="0" w:color="auto"/>
        <w:right w:val="none" w:sz="0" w:space="0" w:color="auto"/>
      </w:divBdr>
    </w:div>
    <w:div w:id="3633189">
      <w:bodyDiv w:val="1"/>
      <w:marLeft w:val="0"/>
      <w:marRight w:val="0"/>
      <w:marTop w:val="0"/>
      <w:marBottom w:val="0"/>
      <w:divBdr>
        <w:top w:val="none" w:sz="0" w:space="0" w:color="auto"/>
        <w:left w:val="none" w:sz="0" w:space="0" w:color="auto"/>
        <w:bottom w:val="none" w:sz="0" w:space="0" w:color="auto"/>
        <w:right w:val="none" w:sz="0" w:space="0" w:color="auto"/>
      </w:divBdr>
    </w:div>
    <w:div w:id="4137316">
      <w:bodyDiv w:val="1"/>
      <w:marLeft w:val="0"/>
      <w:marRight w:val="0"/>
      <w:marTop w:val="0"/>
      <w:marBottom w:val="0"/>
      <w:divBdr>
        <w:top w:val="none" w:sz="0" w:space="0" w:color="auto"/>
        <w:left w:val="none" w:sz="0" w:space="0" w:color="auto"/>
        <w:bottom w:val="none" w:sz="0" w:space="0" w:color="auto"/>
        <w:right w:val="none" w:sz="0" w:space="0" w:color="auto"/>
      </w:divBdr>
    </w:div>
    <w:div w:id="4290345">
      <w:bodyDiv w:val="1"/>
      <w:marLeft w:val="0"/>
      <w:marRight w:val="0"/>
      <w:marTop w:val="0"/>
      <w:marBottom w:val="0"/>
      <w:divBdr>
        <w:top w:val="none" w:sz="0" w:space="0" w:color="auto"/>
        <w:left w:val="none" w:sz="0" w:space="0" w:color="auto"/>
        <w:bottom w:val="none" w:sz="0" w:space="0" w:color="auto"/>
        <w:right w:val="none" w:sz="0" w:space="0" w:color="auto"/>
      </w:divBdr>
    </w:div>
    <w:div w:id="4552060">
      <w:bodyDiv w:val="1"/>
      <w:marLeft w:val="0"/>
      <w:marRight w:val="0"/>
      <w:marTop w:val="0"/>
      <w:marBottom w:val="0"/>
      <w:divBdr>
        <w:top w:val="none" w:sz="0" w:space="0" w:color="auto"/>
        <w:left w:val="none" w:sz="0" w:space="0" w:color="auto"/>
        <w:bottom w:val="none" w:sz="0" w:space="0" w:color="auto"/>
        <w:right w:val="none" w:sz="0" w:space="0" w:color="auto"/>
      </w:divBdr>
    </w:div>
    <w:div w:id="4677834">
      <w:bodyDiv w:val="1"/>
      <w:marLeft w:val="0"/>
      <w:marRight w:val="0"/>
      <w:marTop w:val="0"/>
      <w:marBottom w:val="0"/>
      <w:divBdr>
        <w:top w:val="none" w:sz="0" w:space="0" w:color="auto"/>
        <w:left w:val="none" w:sz="0" w:space="0" w:color="auto"/>
        <w:bottom w:val="none" w:sz="0" w:space="0" w:color="auto"/>
        <w:right w:val="none" w:sz="0" w:space="0" w:color="auto"/>
      </w:divBdr>
    </w:div>
    <w:div w:id="4983538">
      <w:bodyDiv w:val="1"/>
      <w:marLeft w:val="0"/>
      <w:marRight w:val="0"/>
      <w:marTop w:val="0"/>
      <w:marBottom w:val="0"/>
      <w:divBdr>
        <w:top w:val="none" w:sz="0" w:space="0" w:color="auto"/>
        <w:left w:val="none" w:sz="0" w:space="0" w:color="auto"/>
        <w:bottom w:val="none" w:sz="0" w:space="0" w:color="auto"/>
        <w:right w:val="none" w:sz="0" w:space="0" w:color="auto"/>
      </w:divBdr>
    </w:div>
    <w:div w:id="5063212">
      <w:bodyDiv w:val="1"/>
      <w:marLeft w:val="0"/>
      <w:marRight w:val="0"/>
      <w:marTop w:val="0"/>
      <w:marBottom w:val="0"/>
      <w:divBdr>
        <w:top w:val="none" w:sz="0" w:space="0" w:color="auto"/>
        <w:left w:val="none" w:sz="0" w:space="0" w:color="auto"/>
        <w:bottom w:val="none" w:sz="0" w:space="0" w:color="auto"/>
        <w:right w:val="none" w:sz="0" w:space="0" w:color="auto"/>
      </w:divBdr>
    </w:div>
    <w:div w:id="5179195">
      <w:bodyDiv w:val="1"/>
      <w:marLeft w:val="0"/>
      <w:marRight w:val="0"/>
      <w:marTop w:val="0"/>
      <w:marBottom w:val="0"/>
      <w:divBdr>
        <w:top w:val="none" w:sz="0" w:space="0" w:color="auto"/>
        <w:left w:val="none" w:sz="0" w:space="0" w:color="auto"/>
        <w:bottom w:val="none" w:sz="0" w:space="0" w:color="auto"/>
        <w:right w:val="none" w:sz="0" w:space="0" w:color="auto"/>
      </w:divBdr>
    </w:div>
    <w:div w:id="6366720">
      <w:bodyDiv w:val="1"/>
      <w:marLeft w:val="0"/>
      <w:marRight w:val="0"/>
      <w:marTop w:val="0"/>
      <w:marBottom w:val="0"/>
      <w:divBdr>
        <w:top w:val="none" w:sz="0" w:space="0" w:color="auto"/>
        <w:left w:val="none" w:sz="0" w:space="0" w:color="auto"/>
        <w:bottom w:val="none" w:sz="0" w:space="0" w:color="auto"/>
        <w:right w:val="none" w:sz="0" w:space="0" w:color="auto"/>
      </w:divBdr>
    </w:div>
    <w:div w:id="6950878">
      <w:bodyDiv w:val="1"/>
      <w:marLeft w:val="0"/>
      <w:marRight w:val="0"/>
      <w:marTop w:val="0"/>
      <w:marBottom w:val="0"/>
      <w:divBdr>
        <w:top w:val="none" w:sz="0" w:space="0" w:color="auto"/>
        <w:left w:val="none" w:sz="0" w:space="0" w:color="auto"/>
        <w:bottom w:val="none" w:sz="0" w:space="0" w:color="auto"/>
        <w:right w:val="none" w:sz="0" w:space="0" w:color="auto"/>
      </w:divBdr>
    </w:div>
    <w:div w:id="7756117">
      <w:bodyDiv w:val="1"/>
      <w:marLeft w:val="0"/>
      <w:marRight w:val="0"/>
      <w:marTop w:val="0"/>
      <w:marBottom w:val="0"/>
      <w:divBdr>
        <w:top w:val="none" w:sz="0" w:space="0" w:color="auto"/>
        <w:left w:val="none" w:sz="0" w:space="0" w:color="auto"/>
        <w:bottom w:val="none" w:sz="0" w:space="0" w:color="auto"/>
        <w:right w:val="none" w:sz="0" w:space="0" w:color="auto"/>
      </w:divBdr>
    </w:div>
    <w:div w:id="8332258">
      <w:bodyDiv w:val="1"/>
      <w:marLeft w:val="0"/>
      <w:marRight w:val="0"/>
      <w:marTop w:val="0"/>
      <w:marBottom w:val="0"/>
      <w:divBdr>
        <w:top w:val="none" w:sz="0" w:space="0" w:color="auto"/>
        <w:left w:val="none" w:sz="0" w:space="0" w:color="auto"/>
        <w:bottom w:val="none" w:sz="0" w:space="0" w:color="auto"/>
        <w:right w:val="none" w:sz="0" w:space="0" w:color="auto"/>
      </w:divBdr>
    </w:div>
    <w:div w:id="8602115">
      <w:bodyDiv w:val="1"/>
      <w:marLeft w:val="0"/>
      <w:marRight w:val="0"/>
      <w:marTop w:val="0"/>
      <w:marBottom w:val="0"/>
      <w:divBdr>
        <w:top w:val="none" w:sz="0" w:space="0" w:color="auto"/>
        <w:left w:val="none" w:sz="0" w:space="0" w:color="auto"/>
        <w:bottom w:val="none" w:sz="0" w:space="0" w:color="auto"/>
        <w:right w:val="none" w:sz="0" w:space="0" w:color="auto"/>
      </w:divBdr>
    </w:div>
    <w:div w:id="8720669">
      <w:bodyDiv w:val="1"/>
      <w:marLeft w:val="0"/>
      <w:marRight w:val="0"/>
      <w:marTop w:val="0"/>
      <w:marBottom w:val="0"/>
      <w:divBdr>
        <w:top w:val="none" w:sz="0" w:space="0" w:color="auto"/>
        <w:left w:val="none" w:sz="0" w:space="0" w:color="auto"/>
        <w:bottom w:val="none" w:sz="0" w:space="0" w:color="auto"/>
        <w:right w:val="none" w:sz="0" w:space="0" w:color="auto"/>
      </w:divBdr>
    </w:div>
    <w:div w:id="9644119">
      <w:bodyDiv w:val="1"/>
      <w:marLeft w:val="0"/>
      <w:marRight w:val="0"/>
      <w:marTop w:val="0"/>
      <w:marBottom w:val="0"/>
      <w:divBdr>
        <w:top w:val="none" w:sz="0" w:space="0" w:color="auto"/>
        <w:left w:val="none" w:sz="0" w:space="0" w:color="auto"/>
        <w:bottom w:val="none" w:sz="0" w:space="0" w:color="auto"/>
        <w:right w:val="none" w:sz="0" w:space="0" w:color="auto"/>
      </w:divBdr>
    </w:div>
    <w:div w:id="9718935">
      <w:bodyDiv w:val="1"/>
      <w:marLeft w:val="0"/>
      <w:marRight w:val="0"/>
      <w:marTop w:val="0"/>
      <w:marBottom w:val="0"/>
      <w:divBdr>
        <w:top w:val="none" w:sz="0" w:space="0" w:color="auto"/>
        <w:left w:val="none" w:sz="0" w:space="0" w:color="auto"/>
        <w:bottom w:val="none" w:sz="0" w:space="0" w:color="auto"/>
        <w:right w:val="none" w:sz="0" w:space="0" w:color="auto"/>
      </w:divBdr>
    </w:div>
    <w:div w:id="10763099">
      <w:bodyDiv w:val="1"/>
      <w:marLeft w:val="0"/>
      <w:marRight w:val="0"/>
      <w:marTop w:val="0"/>
      <w:marBottom w:val="0"/>
      <w:divBdr>
        <w:top w:val="none" w:sz="0" w:space="0" w:color="auto"/>
        <w:left w:val="none" w:sz="0" w:space="0" w:color="auto"/>
        <w:bottom w:val="none" w:sz="0" w:space="0" w:color="auto"/>
        <w:right w:val="none" w:sz="0" w:space="0" w:color="auto"/>
      </w:divBdr>
    </w:div>
    <w:div w:id="10957318">
      <w:bodyDiv w:val="1"/>
      <w:marLeft w:val="0"/>
      <w:marRight w:val="0"/>
      <w:marTop w:val="0"/>
      <w:marBottom w:val="0"/>
      <w:divBdr>
        <w:top w:val="none" w:sz="0" w:space="0" w:color="auto"/>
        <w:left w:val="none" w:sz="0" w:space="0" w:color="auto"/>
        <w:bottom w:val="none" w:sz="0" w:space="0" w:color="auto"/>
        <w:right w:val="none" w:sz="0" w:space="0" w:color="auto"/>
      </w:divBdr>
    </w:div>
    <w:div w:id="11541083">
      <w:bodyDiv w:val="1"/>
      <w:marLeft w:val="0"/>
      <w:marRight w:val="0"/>
      <w:marTop w:val="0"/>
      <w:marBottom w:val="0"/>
      <w:divBdr>
        <w:top w:val="none" w:sz="0" w:space="0" w:color="auto"/>
        <w:left w:val="none" w:sz="0" w:space="0" w:color="auto"/>
        <w:bottom w:val="none" w:sz="0" w:space="0" w:color="auto"/>
        <w:right w:val="none" w:sz="0" w:space="0" w:color="auto"/>
      </w:divBdr>
    </w:div>
    <w:div w:id="11999581">
      <w:bodyDiv w:val="1"/>
      <w:marLeft w:val="0"/>
      <w:marRight w:val="0"/>
      <w:marTop w:val="0"/>
      <w:marBottom w:val="0"/>
      <w:divBdr>
        <w:top w:val="none" w:sz="0" w:space="0" w:color="auto"/>
        <w:left w:val="none" w:sz="0" w:space="0" w:color="auto"/>
        <w:bottom w:val="none" w:sz="0" w:space="0" w:color="auto"/>
        <w:right w:val="none" w:sz="0" w:space="0" w:color="auto"/>
      </w:divBdr>
    </w:div>
    <w:div w:id="12147630">
      <w:bodyDiv w:val="1"/>
      <w:marLeft w:val="0"/>
      <w:marRight w:val="0"/>
      <w:marTop w:val="0"/>
      <w:marBottom w:val="0"/>
      <w:divBdr>
        <w:top w:val="none" w:sz="0" w:space="0" w:color="auto"/>
        <w:left w:val="none" w:sz="0" w:space="0" w:color="auto"/>
        <w:bottom w:val="none" w:sz="0" w:space="0" w:color="auto"/>
        <w:right w:val="none" w:sz="0" w:space="0" w:color="auto"/>
      </w:divBdr>
    </w:div>
    <w:div w:id="12462766">
      <w:bodyDiv w:val="1"/>
      <w:marLeft w:val="0"/>
      <w:marRight w:val="0"/>
      <w:marTop w:val="0"/>
      <w:marBottom w:val="0"/>
      <w:divBdr>
        <w:top w:val="none" w:sz="0" w:space="0" w:color="auto"/>
        <w:left w:val="none" w:sz="0" w:space="0" w:color="auto"/>
        <w:bottom w:val="none" w:sz="0" w:space="0" w:color="auto"/>
        <w:right w:val="none" w:sz="0" w:space="0" w:color="auto"/>
      </w:divBdr>
    </w:div>
    <w:div w:id="13116813">
      <w:bodyDiv w:val="1"/>
      <w:marLeft w:val="0"/>
      <w:marRight w:val="0"/>
      <w:marTop w:val="0"/>
      <w:marBottom w:val="0"/>
      <w:divBdr>
        <w:top w:val="none" w:sz="0" w:space="0" w:color="auto"/>
        <w:left w:val="none" w:sz="0" w:space="0" w:color="auto"/>
        <w:bottom w:val="none" w:sz="0" w:space="0" w:color="auto"/>
        <w:right w:val="none" w:sz="0" w:space="0" w:color="auto"/>
      </w:divBdr>
    </w:div>
    <w:div w:id="13458665">
      <w:bodyDiv w:val="1"/>
      <w:marLeft w:val="0"/>
      <w:marRight w:val="0"/>
      <w:marTop w:val="0"/>
      <w:marBottom w:val="0"/>
      <w:divBdr>
        <w:top w:val="none" w:sz="0" w:space="0" w:color="auto"/>
        <w:left w:val="none" w:sz="0" w:space="0" w:color="auto"/>
        <w:bottom w:val="none" w:sz="0" w:space="0" w:color="auto"/>
        <w:right w:val="none" w:sz="0" w:space="0" w:color="auto"/>
      </w:divBdr>
    </w:div>
    <w:div w:id="13842992">
      <w:bodyDiv w:val="1"/>
      <w:marLeft w:val="0"/>
      <w:marRight w:val="0"/>
      <w:marTop w:val="0"/>
      <w:marBottom w:val="0"/>
      <w:divBdr>
        <w:top w:val="none" w:sz="0" w:space="0" w:color="auto"/>
        <w:left w:val="none" w:sz="0" w:space="0" w:color="auto"/>
        <w:bottom w:val="none" w:sz="0" w:space="0" w:color="auto"/>
        <w:right w:val="none" w:sz="0" w:space="0" w:color="auto"/>
      </w:divBdr>
    </w:div>
    <w:div w:id="14617294">
      <w:bodyDiv w:val="1"/>
      <w:marLeft w:val="0"/>
      <w:marRight w:val="0"/>
      <w:marTop w:val="0"/>
      <w:marBottom w:val="0"/>
      <w:divBdr>
        <w:top w:val="none" w:sz="0" w:space="0" w:color="auto"/>
        <w:left w:val="none" w:sz="0" w:space="0" w:color="auto"/>
        <w:bottom w:val="none" w:sz="0" w:space="0" w:color="auto"/>
        <w:right w:val="none" w:sz="0" w:space="0" w:color="auto"/>
      </w:divBdr>
    </w:div>
    <w:div w:id="15467112">
      <w:bodyDiv w:val="1"/>
      <w:marLeft w:val="0"/>
      <w:marRight w:val="0"/>
      <w:marTop w:val="0"/>
      <w:marBottom w:val="0"/>
      <w:divBdr>
        <w:top w:val="none" w:sz="0" w:space="0" w:color="auto"/>
        <w:left w:val="none" w:sz="0" w:space="0" w:color="auto"/>
        <w:bottom w:val="none" w:sz="0" w:space="0" w:color="auto"/>
        <w:right w:val="none" w:sz="0" w:space="0" w:color="auto"/>
      </w:divBdr>
    </w:div>
    <w:div w:id="15498031">
      <w:bodyDiv w:val="1"/>
      <w:marLeft w:val="0"/>
      <w:marRight w:val="0"/>
      <w:marTop w:val="0"/>
      <w:marBottom w:val="0"/>
      <w:divBdr>
        <w:top w:val="none" w:sz="0" w:space="0" w:color="auto"/>
        <w:left w:val="none" w:sz="0" w:space="0" w:color="auto"/>
        <w:bottom w:val="none" w:sz="0" w:space="0" w:color="auto"/>
        <w:right w:val="none" w:sz="0" w:space="0" w:color="auto"/>
      </w:divBdr>
    </w:div>
    <w:div w:id="15738659">
      <w:bodyDiv w:val="1"/>
      <w:marLeft w:val="0"/>
      <w:marRight w:val="0"/>
      <w:marTop w:val="0"/>
      <w:marBottom w:val="0"/>
      <w:divBdr>
        <w:top w:val="none" w:sz="0" w:space="0" w:color="auto"/>
        <w:left w:val="none" w:sz="0" w:space="0" w:color="auto"/>
        <w:bottom w:val="none" w:sz="0" w:space="0" w:color="auto"/>
        <w:right w:val="none" w:sz="0" w:space="0" w:color="auto"/>
      </w:divBdr>
    </w:div>
    <w:div w:id="15887156">
      <w:bodyDiv w:val="1"/>
      <w:marLeft w:val="0"/>
      <w:marRight w:val="0"/>
      <w:marTop w:val="0"/>
      <w:marBottom w:val="0"/>
      <w:divBdr>
        <w:top w:val="none" w:sz="0" w:space="0" w:color="auto"/>
        <w:left w:val="none" w:sz="0" w:space="0" w:color="auto"/>
        <w:bottom w:val="none" w:sz="0" w:space="0" w:color="auto"/>
        <w:right w:val="none" w:sz="0" w:space="0" w:color="auto"/>
      </w:divBdr>
    </w:div>
    <w:div w:id="16082911">
      <w:bodyDiv w:val="1"/>
      <w:marLeft w:val="0"/>
      <w:marRight w:val="0"/>
      <w:marTop w:val="0"/>
      <w:marBottom w:val="0"/>
      <w:divBdr>
        <w:top w:val="none" w:sz="0" w:space="0" w:color="auto"/>
        <w:left w:val="none" w:sz="0" w:space="0" w:color="auto"/>
        <w:bottom w:val="none" w:sz="0" w:space="0" w:color="auto"/>
        <w:right w:val="none" w:sz="0" w:space="0" w:color="auto"/>
      </w:divBdr>
    </w:div>
    <w:div w:id="16854688">
      <w:bodyDiv w:val="1"/>
      <w:marLeft w:val="0"/>
      <w:marRight w:val="0"/>
      <w:marTop w:val="0"/>
      <w:marBottom w:val="0"/>
      <w:divBdr>
        <w:top w:val="none" w:sz="0" w:space="0" w:color="auto"/>
        <w:left w:val="none" w:sz="0" w:space="0" w:color="auto"/>
        <w:bottom w:val="none" w:sz="0" w:space="0" w:color="auto"/>
        <w:right w:val="none" w:sz="0" w:space="0" w:color="auto"/>
      </w:divBdr>
    </w:div>
    <w:div w:id="17198915">
      <w:bodyDiv w:val="1"/>
      <w:marLeft w:val="0"/>
      <w:marRight w:val="0"/>
      <w:marTop w:val="0"/>
      <w:marBottom w:val="0"/>
      <w:divBdr>
        <w:top w:val="none" w:sz="0" w:space="0" w:color="auto"/>
        <w:left w:val="none" w:sz="0" w:space="0" w:color="auto"/>
        <w:bottom w:val="none" w:sz="0" w:space="0" w:color="auto"/>
        <w:right w:val="none" w:sz="0" w:space="0" w:color="auto"/>
      </w:divBdr>
    </w:div>
    <w:div w:id="17201688">
      <w:bodyDiv w:val="1"/>
      <w:marLeft w:val="0"/>
      <w:marRight w:val="0"/>
      <w:marTop w:val="0"/>
      <w:marBottom w:val="0"/>
      <w:divBdr>
        <w:top w:val="none" w:sz="0" w:space="0" w:color="auto"/>
        <w:left w:val="none" w:sz="0" w:space="0" w:color="auto"/>
        <w:bottom w:val="none" w:sz="0" w:space="0" w:color="auto"/>
        <w:right w:val="none" w:sz="0" w:space="0" w:color="auto"/>
      </w:divBdr>
    </w:div>
    <w:div w:id="18288466">
      <w:bodyDiv w:val="1"/>
      <w:marLeft w:val="0"/>
      <w:marRight w:val="0"/>
      <w:marTop w:val="0"/>
      <w:marBottom w:val="0"/>
      <w:divBdr>
        <w:top w:val="none" w:sz="0" w:space="0" w:color="auto"/>
        <w:left w:val="none" w:sz="0" w:space="0" w:color="auto"/>
        <w:bottom w:val="none" w:sz="0" w:space="0" w:color="auto"/>
        <w:right w:val="none" w:sz="0" w:space="0" w:color="auto"/>
      </w:divBdr>
    </w:div>
    <w:div w:id="19090074">
      <w:bodyDiv w:val="1"/>
      <w:marLeft w:val="0"/>
      <w:marRight w:val="0"/>
      <w:marTop w:val="0"/>
      <w:marBottom w:val="0"/>
      <w:divBdr>
        <w:top w:val="none" w:sz="0" w:space="0" w:color="auto"/>
        <w:left w:val="none" w:sz="0" w:space="0" w:color="auto"/>
        <w:bottom w:val="none" w:sz="0" w:space="0" w:color="auto"/>
        <w:right w:val="none" w:sz="0" w:space="0" w:color="auto"/>
      </w:divBdr>
    </w:div>
    <w:div w:id="19164033">
      <w:bodyDiv w:val="1"/>
      <w:marLeft w:val="0"/>
      <w:marRight w:val="0"/>
      <w:marTop w:val="0"/>
      <w:marBottom w:val="0"/>
      <w:divBdr>
        <w:top w:val="none" w:sz="0" w:space="0" w:color="auto"/>
        <w:left w:val="none" w:sz="0" w:space="0" w:color="auto"/>
        <w:bottom w:val="none" w:sz="0" w:space="0" w:color="auto"/>
        <w:right w:val="none" w:sz="0" w:space="0" w:color="auto"/>
      </w:divBdr>
    </w:div>
    <w:div w:id="20978973">
      <w:bodyDiv w:val="1"/>
      <w:marLeft w:val="0"/>
      <w:marRight w:val="0"/>
      <w:marTop w:val="0"/>
      <w:marBottom w:val="0"/>
      <w:divBdr>
        <w:top w:val="none" w:sz="0" w:space="0" w:color="auto"/>
        <w:left w:val="none" w:sz="0" w:space="0" w:color="auto"/>
        <w:bottom w:val="none" w:sz="0" w:space="0" w:color="auto"/>
        <w:right w:val="none" w:sz="0" w:space="0" w:color="auto"/>
      </w:divBdr>
    </w:div>
    <w:div w:id="21564389">
      <w:bodyDiv w:val="1"/>
      <w:marLeft w:val="0"/>
      <w:marRight w:val="0"/>
      <w:marTop w:val="0"/>
      <w:marBottom w:val="0"/>
      <w:divBdr>
        <w:top w:val="none" w:sz="0" w:space="0" w:color="auto"/>
        <w:left w:val="none" w:sz="0" w:space="0" w:color="auto"/>
        <w:bottom w:val="none" w:sz="0" w:space="0" w:color="auto"/>
        <w:right w:val="none" w:sz="0" w:space="0" w:color="auto"/>
      </w:divBdr>
    </w:div>
    <w:div w:id="21713378">
      <w:bodyDiv w:val="1"/>
      <w:marLeft w:val="0"/>
      <w:marRight w:val="0"/>
      <w:marTop w:val="0"/>
      <w:marBottom w:val="0"/>
      <w:divBdr>
        <w:top w:val="none" w:sz="0" w:space="0" w:color="auto"/>
        <w:left w:val="none" w:sz="0" w:space="0" w:color="auto"/>
        <w:bottom w:val="none" w:sz="0" w:space="0" w:color="auto"/>
        <w:right w:val="none" w:sz="0" w:space="0" w:color="auto"/>
      </w:divBdr>
    </w:div>
    <w:div w:id="22246863">
      <w:bodyDiv w:val="1"/>
      <w:marLeft w:val="0"/>
      <w:marRight w:val="0"/>
      <w:marTop w:val="0"/>
      <w:marBottom w:val="0"/>
      <w:divBdr>
        <w:top w:val="none" w:sz="0" w:space="0" w:color="auto"/>
        <w:left w:val="none" w:sz="0" w:space="0" w:color="auto"/>
        <w:bottom w:val="none" w:sz="0" w:space="0" w:color="auto"/>
        <w:right w:val="none" w:sz="0" w:space="0" w:color="auto"/>
      </w:divBdr>
    </w:div>
    <w:div w:id="23332385">
      <w:bodyDiv w:val="1"/>
      <w:marLeft w:val="0"/>
      <w:marRight w:val="0"/>
      <w:marTop w:val="0"/>
      <w:marBottom w:val="0"/>
      <w:divBdr>
        <w:top w:val="none" w:sz="0" w:space="0" w:color="auto"/>
        <w:left w:val="none" w:sz="0" w:space="0" w:color="auto"/>
        <w:bottom w:val="none" w:sz="0" w:space="0" w:color="auto"/>
        <w:right w:val="none" w:sz="0" w:space="0" w:color="auto"/>
      </w:divBdr>
    </w:div>
    <w:div w:id="23790001">
      <w:bodyDiv w:val="1"/>
      <w:marLeft w:val="0"/>
      <w:marRight w:val="0"/>
      <w:marTop w:val="0"/>
      <w:marBottom w:val="0"/>
      <w:divBdr>
        <w:top w:val="none" w:sz="0" w:space="0" w:color="auto"/>
        <w:left w:val="none" w:sz="0" w:space="0" w:color="auto"/>
        <w:bottom w:val="none" w:sz="0" w:space="0" w:color="auto"/>
        <w:right w:val="none" w:sz="0" w:space="0" w:color="auto"/>
      </w:divBdr>
    </w:div>
    <w:div w:id="23947984">
      <w:bodyDiv w:val="1"/>
      <w:marLeft w:val="0"/>
      <w:marRight w:val="0"/>
      <w:marTop w:val="0"/>
      <w:marBottom w:val="0"/>
      <w:divBdr>
        <w:top w:val="none" w:sz="0" w:space="0" w:color="auto"/>
        <w:left w:val="none" w:sz="0" w:space="0" w:color="auto"/>
        <w:bottom w:val="none" w:sz="0" w:space="0" w:color="auto"/>
        <w:right w:val="none" w:sz="0" w:space="0" w:color="auto"/>
      </w:divBdr>
    </w:div>
    <w:div w:id="24139775">
      <w:bodyDiv w:val="1"/>
      <w:marLeft w:val="0"/>
      <w:marRight w:val="0"/>
      <w:marTop w:val="0"/>
      <w:marBottom w:val="0"/>
      <w:divBdr>
        <w:top w:val="none" w:sz="0" w:space="0" w:color="auto"/>
        <w:left w:val="none" w:sz="0" w:space="0" w:color="auto"/>
        <w:bottom w:val="none" w:sz="0" w:space="0" w:color="auto"/>
        <w:right w:val="none" w:sz="0" w:space="0" w:color="auto"/>
      </w:divBdr>
    </w:div>
    <w:div w:id="25958576">
      <w:bodyDiv w:val="1"/>
      <w:marLeft w:val="0"/>
      <w:marRight w:val="0"/>
      <w:marTop w:val="0"/>
      <w:marBottom w:val="0"/>
      <w:divBdr>
        <w:top w:val="none" w:sz="0" w:space="0" w:color="auto"/>
        <w:left w:val="none" w:sz="0" w:space="0" w:color="auto"/>
        <w:bottom w:val="none" w:sz="0" w:space="0" w:color="auto"/>
        <w:right w:val="none" w:sz="0" w:space="0" w:color="auto"/>
      </w:divBdr>
    </w:div>
    <w:div w:id="26755763">
      <w:bodyDiv w:val="1"/>
      <w:marLeft w:val="0"/>
      <w:marRight w:val="0"/>
      <w:marTop w:val="0"/>
      <w:marBottom w:val="0"/>
      <w:divBdr>
        <w:top w:val="none" w:sz="0" w:space="0" w:color="auto"/>
        <w:left w:val="none" w:sz="0" w:space="0" w:color="auto"/>
        <w:bottom w:val="none" w:sz="0" w:space="0" w:color="auto"/>
        <w:right w:val="none" w:sz="0" w:space="0" w:color="auto"/>
      </w:divBdr>
    </w:div>
    <w:div w:id="27071981">
      <w:bodyDiv w:val="1"/>
      <w:marLeft w:val="0"/>
      <w:marRight w:val="0"/>
      <w:marTop w:val="0"/>
      <w:marBottom w:val="0"/>
      <w:divBdr>
        <w:top w:val="none" w:sz="0" w:space="0" w:color="auto"/>
        <w:left w:val="none" w:sz="0" w:space="0" w:color="auto"/>
        <w:bottom w:val="none" w:sz="0" w:space="0" w:color="auto"/>
        <w:right w:val="none" w:sz="0" w:space="0" w:color="auto"/>
      </w:divBdr>
    </w:div>
    <w:div w:id="27413706">
      <w:bodyDiv w:val="1"/>
      <w:marLeft w:val="0"/>
      <w:marRight w:val="0"/>
      <w:marTop w:val="0"/>
      <w:marBottom w:val="0"/>
      <w:divBdr>
        <w:top w:val="none" w:sz="0" w:space="0" w:color="auto"/>
        <w:left w:val="none" w:sz="0" w:space="0" w:color="auto"/>
        <w:bottom w:val="none" w:sz="0" w:space="0" w:color="auto"/>
        <w:right w:val="none" w:sz="0" w:space="0" w:color="auto"/>
      </w:divBdr>
    </w:div>
    <w:div w:id="28185430">
      <w:bodyDiv w:val="1"/>
      <w:marLeft w:val="0"/>
      <w:marRight w:val="0"/>
      <w:marTop w:val="0"/>
      <w:marBottom w:val="0"/>
      <w:divBdr>
        <w:top w:val="none" w:sz="0" w:space="0" w:color="auto"/>
        <w:left w:val="none" w:sz="0" w:space="0" w:color="auto"/>
        <w:bottom w:val="none" w:sz="0" w:space="0" w:color="auto"/>
        <w:right w:val="none" w:sz="0" w:space="0" w:color="auto"/>
      </w:divBdr>
    </w:div>
    <w:div w:id="28192892">
      <w:bodyDiv w:val="1"/>
      <w:marLeft w:val="0"/>
      <w:marRight w:val="0"/>
      <w:marTop w:val="0"/>
      <w:marBottom w:val="0"/>
      <w:divBdr>
        <w:top w:val="none" w:sz="0" w:space="0" w:color="auto"/>
        <w:left w:val="none" w:sz="0" w:space="0" w:color="auto"/>
        <w:bottom w:val="none" w:sz="0" w:space="0" w:color="auto"/>
        <w:right w:val="none" w:sz="0" w:space="0" w:color="auto"/>
      </w:divBdr>
    </w:div>
    <w:div w:id="28264611">
      <w:bodyDiv w:val="1"/>
      <w:marLeft w:val="0"/>
      <w:marRight w:val="0"/>
      <w:marTop w:val="0"/>
      <w:marBottom w:val="0"/>
      <w:divBdr>
        <w:top w:val="none" w:sz="0" w:space="0" w:color="auto"/>
        <w:left w:val="none" w:sz="0" w:space="0" w:color="auto"/>
        <w:bottom w:val="none" w:sz="0" w:space="0" w:color="auto"/>
        <w:right w:val="none" w:sz="0" w:space="0" w:color="auto"/>
      </w:divBdr>
    </w:div>
    <w:div w:id="28843198">
      <w:bodyDiv w:val="1"/>
      <w:marLeft w:val="0"/>
      <w:marRight w:val="0"/>
      <w:marTop w:val="0"/>
      <w:marBottom w:val="0"/>
      <w:divBdr>
        <w:top w:val="none" w:sz="0" w:space="0" w:color="auto"/>
        <w:left w:val="none" w:sz="0" w:space="0" w:color="auto"/>
        <w:bottom w:val="none" w:sz="0" w:space="0" w:color="auto"/>
        <w:right w:val="none" w:sz="0" w:space="0" w:color="auto"/>
      </w:divBdr>
    </w:div>
    <w:div w:id="28916435">
      <w:bodyDiv w:val="1"/>
      <w:marLeft w:val="0"/>
      <w:marRight w:val="0"/>
      <w:marTop w:val="0"/>
      <w:marBottom w:val="0"/>
      <w:divBdr>
        <w:top w:val="none" w:sz="0" w:space="0" w:color="auto"/>
        <w:left w:val="none" w:sz="0" w:space="0" w:color="auto"/>
        <w:bottom w:val="none" w:sz="0" w:space="0" w:color="auto"/>
        <w:right w:val="none" w:sz="0" w:space="0" w:color="auto"/>
      </w:divBdr>
    </w:div>
    <w:div w:id="29691661">
      <w:bodyDiv w:val="1"/>
      <w:marLeft w:val="0"/>
      <w:marRight w:val="0"/>
      <w:marTop w:val="0"/>
      <w:marBottom w:val="0"/>
      <w:divBdr>
        <w:top w:val="none" w:sz="0" w:space="0" w:color="auto"/>
        <w:left w:val="none" w:sz="0" w:space="0" w:color="auto"/>
        <w:bottom w:val="none" w:sz="0" w:space="0" w:color="auto"/>
        <w:right w:val="none" w:sz="0" w:space="0" w:color="auto"/>
      </w:divBdr>
    </w:div>
    <w:div w:id="29762718">
      <w:bodyDiv w:val="1"/>
      <w:marLeft w:val="0"/>
      <w:marRight w:val="0"/>
      <w:marTop w:val="0"/>
      <w:marBottom w:val="0"/>
      <w:divBdr>
        <w:top w:val="none" w:sz="0" w:space="0" w:color="auto"/>
        <w:left w:val="none" w:sz="0" w:space="0" w:color="auto"/>
        <w:bottom w:val="none" w:sz="0" w:space="0" w:color="auto"/>
        <w:right w:val="none" w:sz="0" w:space="0" w:color="auto"/>
      </w:divBdr>
    </w:div>
    <w:div w:id="30422586">
      <w:bodyDiv w:val="1"/>
      <w:marLeft w:val="0"/>
      <w:marRight w:val="0"/>
      <w:marTop w:val="0"/>
      <w:marBottom w:val="0"/>
      <w:divBdr>
        <w:top w:val="none" w:sz="0" w:space="0" w:color="auto"/>
        <w:left w:val="none" w:sz="0" w:space="0" w:color="auto"/>
        <w:bottom w:val="none" w:sz="0" w:space="0" w:color="auto"/>
        <w:right w:val="none" w:sz="0" w:space="0" w:color="auto"/>
      </w:divBdr>
    </w:div>
    <w:div w:id="30500457">
      <w:bodyDiv w:val="1"/>
      <w:marLeft w:val="0"/>
      <w:marRight w:val="0"/>
      <w:marTop w:val="0"/>
      <w:marBottom w:val="0"/>
      <w:divBdr>
        <w:top w:val="none" w:sz="0" w:space="0" w:color="auto"/>
        <w:left w:val="none" w:sz="0" w:space="0" w:color="auto"/>
        <w:bottom w:val="none" w:sz="0" w:space="0" w:color="auto"/>
        <w:right w:val="none" w:sz="0" w:space="0" w:color="auto"/>
      </w:divBdr>
    </w:div>
    <w:div w:id="31393776">
      <w:bodyDiv w:val="1"/>
      <w:marLeft w:val="0"/>
      <w:marRight w:val="0"/>
      <w:marTop w:val="0"/>
      <w:marBottom w:val="0"/>
      <w:divBdr>
        <w:top w:val="none" w:sz="0" w:space="0" w:color="auto"/>
        <w:left w:val="none" w:sz="0" w:space="0" w:color="auto"/>
        <w:bottom w:val="none" w:sz="0" w:space="0" w:color="auto"/>
        <w:right w:val="none" w:sz="0" w:space="0" w:color="auto"/>
      </w:divBdr>
    </w:div>
    <w:div w:id="31806355">
      <w:bodyDiv w:val="1"/>
      <w:marLeft w:val="0"/>
      <w:marRight w:val="0"/>
      <w:marTop w:val="0"/>
      <w:marBottom w:val="0"/>
      <w:divBdr>
        <w:top w:val="none" w:sz="0" w:space="0" w:color="auto"/>
        <w:left w:val="none" w:sz="0" w:space="0" w:color="auto"/>
        <w:bottom w:val="none" w:sz="0" w:space="0" w:color="auto"/>
        <w:right w:val="none" w:sz="0" w:space="0" w:color="auto"/>
      </w:divBdr>
    </w:div>
    <w:div w:id="32583783">
      <w:bodyDiv w:val="1"/>
      <w:marLeft w:val="0"/>
      <w:marRight w:val="0"/>
      <w:marTop w:val="0"/>
      <w:marBottom w:val="0"/>
      <w:divBdr>
        <w:top w:val="none" w:sz="0" w:space="0" w:color="auto"/>
        <w:left w:val="none" w:sz="0" w:space="0" w:color="auto"/>
        <w:bottom w:val="none" w:sz="0" w:space="0" w:color="auto"/>
        <w:right w:val="none" w:sz="0" w:space="0" w:color="auto"/>
      </w:divBdr>
    </w:div>
    <w:div w:id="33233067">
      <w:bodyDiv w:val="1"/>
      <w:marLeft w:val="0"/>
      <w:marRight w:val="0"/>
      <w:marTop w:val="0"/>
      <w:marBottom w:val="0"/>
      <w:divBdr>
        <w:top w:val="none" w:sz="0" w:space="0" w:color="auto"/>
        <w:left w:val="none" w:sz="0" w:space="0" w:color="auto"/>
        <w:bottom w:val="none" w:sz="0" w:space="0" w:color="auto"/>
        <w:right w:val="none" w:sz="0" w:space="0" w:color="auto"/>
      </w:divBdr>
    </w:div>
    <w:div w:id="33847252">
      <w:bodyDiv w:val="1"/>
      <w:marLeft w:val="0"/>
      <w:marRight w:val="0"/>
      <w:marTop w:val="0"/>
      <w:marBottom w:val="0"/>
      <w:divBdr>
        <w:top w:val="none" w:sz="0" w:space="0" w:color="auto"/>
        <w:left w:val="none" w:sz="0" w:space="0" w:color="auto"/>
        <w:bottom w:val="none" w:sz="0" w:space="0" w:color="auto"/>
        <w:right w:val="none" w:sz="0" w:space="0" w:color="auto"/>
      </w:divBdr>
    </w:div>
    <w:div w:id="34697108">
      <w:bodyDiv w:val="1"/>
      <w:marLeft w:val="0"/>
      <w:marRight w:val="0"/>
      <w:marTop w:val="0"/>
      <w:marBottom w:val="0"/>
      <w:divBdr>
        <w:top w:val="none" w:sz="0" w:space="0" w:color="auto"/>
        <w:left w:val="none" w:sz="0" w:space="0" w:color="auto"/>
        <w:bottom w:val="none" w:sz="0" w:space="0" w:color="auto"/>
        <w:right w:val="none" w:sz="0" w:space="0" w:color="auto"/>
      </w:divBdr>
    </w:div>
    <w:div w:id="34737079">
      <w:bodyDiv w:val="1"/>
      <w:marLeft w:val="0"/>
      <w:marRight w:val="0"/>
      <w:marTop w:val="0"/>
      <w:marBottom w:val="0"/>
      <w:divBdr>
        <w:top w:val="none" w:sz="0" w:space="0" w:color="auto"/>
        <w:left w:val="none" w:sz="0" w:space="0" w:color="auto"/>
        <w:bottom w:val="none" w:sz="0" w:space="0" w:color="auto"/>
        <w:right w:val="none" w:sz="0" w:space="0" w:color="auto"/>
      </w:divBdr>
    </w:div>
    <w:div w:id="34738080">
      <w:bodyDiv w:val="1"/>
      <w:marLeft w:val="0"/>
      <w:marRight w:val="0"/>
      <w:marTop w:val="0"/>
      <w:marBottom w:val="0"/>
      <w:divBdr>
        <w:top w:val="none" w:sz="0" w:space="0" w:color="auto"/>
        <w:left w:val="none" w:sz="0" w:space="0" w:color="auto"/>
        <w:bottom w:val="none" w:sz="0" w:space="0" w:color="auto"/>
        <w:right w:val="none" w:sz="0" w:space="0" w:color="auto"/>
      </w:divBdr>
    </w:div>
    <w:div w:id="34888997">
      <w:bodyDiv w:val="1"/>
      <w:marLeft w:val="0"/>
      <w:marRight w:val="0"/>
      <w:marTop w:val="0"/>
      <w:marBottom w:val="0"/>
      <w:divBdr>
        <w:top w:val="none" w:sz="0" w:space="0" w:color="auto"/>
        <w:left w:val="none" w:sz="0" w:space="0" w:color="auto"/>
        <w:bottom w:val="none" w:sz="0" w:space="0" w:color="auto"/>
        <w:right w:val="none" w:sz="0" w:space="0" w:color="auto"/>
      </w:divBdr>
    </w:div>
    <w:div w:id="35349828">
      <w:bodyDiv w:val="1"/>
      <w:marLeft w:val="0"/>
      <w:marRight w:val="0"/>
      <w:marTop w:val="0"/>
      <w:marBottom w:val="0"/>
      <w:divBdr>
        <w:top w:val="none" w:sz="0" w:space="0" w:color="auto"/>
        <w:left w:val="none" w:sz="0" w:space="0" w:color="auto"/>
        <w:bottom w:val="none" w:sz="0" w:space="0" w:color="auto"/>
        <w:right w:val="none" w:sz="0" w:space="0" w:color="auto"/>
      </w:divBdr>
    </w:div>
    <w:div w:id="35933193">
      <w:bodyDiv w:val="1"/>
      <w:marLeft w:val="0"/>
      <w:marRight w:val="0"/>
      <w:marTop w:val="0"/>
      <w:marBottom w:val="0"/>
      <w:divBdr>
        <w:top w:val="none" w:sz="0" w:space="0" w:color="auto"/>
        <w:left w:val="none" w:sz="0" w:space="0" w:color="auto"/>
        <w:bottom w:val="none" w:sz="0" w:space="0" w:color="auto"/>
        <w:right w:val="none" w:sz="0" w:space="0" w:color="auto"/>
      </w:divBdr>
    </w:div>
    <w:div w:id="36052193">
      <w:bodyDiv w:val="1"/>
      <w:marLeft w:val="0"/>
      <w:marRight w:val="0"/>
      <w:marTop w:val="0"/>
      <w:marBottom w:val="0"/>
      <w:divBdr>
        <w:top w:val="none" w:sz="0" w:space="0" w:color="auto"/>
        <w:left w:val="none" w:sz="0" w:space="0" w:color="auto"/>
        <w:bottom w:val="none" w:sz="0" w:space="0" w:color="auto"/>
        <w:right w:val="none" w:sz="0" w:space="0" w:color="auto"/>
      </w:divBdr>
    </w:div>
    <w:div w:id="37510878">
      <w:bodyDiv w:val="1"/>
      <w:marLeft w:val="0"/>
      <w:marRight w:val="0"/>
      <w:marTop w:val="0"/>
      <w:marBottom w:val="0"/>
      <w:divBdr>
        <w:top w:val="none" w:sz="0" w:space="0" w:color="auto"/>
        <w:left w:val="none" w:sz="0" w:space="0" w:color="auto"/>
        <w:bottom w:val="none" w:sz="0" w:space="0" w:color="auto"/>
        <w:right w:val="none" w:sz="0" w:space="0" w:color="auto"/>
      </w:divBdr>
    </w:div>
    <w:div w:id="37633646">
      <w:bodyDiv w:val="1"/>
      <w:marLeft w:val="0"/>
      <w:marRight w:val="0"/>
      <w:marTop w:val="0"/>
      <w:marBottom w:val="0"/>
      <w:divBdr>
        <w:top w:val="none" w:sz="0" w:space="0" w:color="auto"/>
        <w:left w:val="none" w:sz="0" w:space="0" w:color="auto"/>
        <w:bottom w:val="none" w:sz="0" w:space="0" w:color="auto"/>
        <w:right w:val="none" w:sz="0" w:space="0" w:color="auto"/>
      </w:divBdr>
    </w:div>
    <w:div w:id="38288034">
      <w:bodyDiv w:val="1"/>
      <w:marLeft w:val="0"/>
      <w:marRight w:val="0"/>
      <w:marTop w:val="0"/>
      <w:marBottom w:val="0"/>
      <w:divBdr>
        <w:top w:val="none" w:sz="0" w:space="0" w:color="auto"/>
        <w:left w:val="none" w:sz="0" w:space="0" w:color="auto"/>
        <w:bottom w:val="none" w:sz="0" w:space="0" w:color="auto"/>
        <w:right w:val="none" w:sz="0" w:space="0" w:color="auto"/>
      </w:divBdr>
    </w:div>
    <w:div w:id="38631129">
      <w:bodyDiv w:val="1"/>
      <w:marLeft w:val="0"/>
      <w:marRight w:val="0"/>
      <w:marTop w:val="0"/>
      <w:marBottom w:val="0"/>
      <w:divBdr>
        <w:top w:val="none" w:sz="0" w:space="0" w:color="auto"/>
        <w:left w:val="none" w:sz="0" w:space="0" w:color="auto"/>
        <w:bottom w:val="none" w:sz="0" w:space="0" w:color="auto"/>
        <w:right w:val="none" w:sz="0" w:space="0" w:color="auto"/>
      </w:divBdr>
    </w:div>
    <w:div w:id="39019981">
      <w:bodyDiv w:val="1"/>
      <w:marLeft w:val="0"/>
      <w:marRight w:val="0"/>
      <w:marTop w:val="0"/>
      <w:marBottom w:val="0"/>
      <w:divBdr>
        <w:top w:val="none" w:sz="0" w:space="0" w:color="auto"/>
        <w:left w:val="none" w:sz="0" w:space="0" w:color="auto"/>
        <w:bottom w:val="none" w:sz="0" w:space="0" w:color="auto"/>
        <w:right w:val="none" w:sz="0" w:space="0" w:color="auto"/>
      </w:divBdr>
    </w:div>
    <w:div w:id="39406575">
      <w:bodyDiv w:val="1"/>
      <w:marLeft w:val="0"/>
      <w:marRight w:val="0"/>
      <w:marTop w:val="0"/>
      <w:marBottom w:val="0"/>
      <w:divBdr>
        <w:top w:val="none" w:sz="0" w:space="0" w:color="auto"/>
        <w:left w:val="none" w:sz="0" w:space="0" w:color="auto"/>
        <w:bottom w:val="none" w:sz="0" w:space="0" w:color="auto"/>
        <w:right w:val="none" w:sz="0" w:space="0" w:color="auto"/>
      </w:divBdr>
    </w:div>
    <w:div w:id="39479116">
      <w:bodyDiv w:val="1"/>
      <w:marLeft w:val="0"/>
      <w:marRight w:val="0"/>
      <w:marTop w:val="0"/>
      <w:marBottom w:val="0"/>
      <w:divBdr>
        <w:top w:val="none" w:sz="0" w:space="0" w:color="auto"/>
        <w:left w:val="none" w:sz="0" w:space="0" w:color="auto"/>
        <w:bottom w:val="none" w:sz="0" w:space="0" w:color="auto"/>
        <w:right w:val="none" w:sz="0" w:space="0" w:color="auto"/>
      </w:divBdr>
    </w:div>
    <w:div w:id="39598583">
      <w:bodyDiv w:val="1"/>
      <w:marLeft w:val="0"/>
      <w:marRight w:val="0"/>
      <w:marTop w:val="0"/>
      <w:marBottom w:val="0"/>
      <w:divBdr>
        <w:top w:val="none" w:sz="0" w:space="0" w:color="auto"/>
        <w:left w:val="none" w:sz="0" w:space="0" w:color="auto"/>
        <w:bottom w:val="none" w:sz="0" w:space="0" w:color="auto"/>
        <w:right w:val="none" w:sz="0" w:space="0" w:color="auto"/>
      </w:divBdr>
    </w:div>
    <w:div w:id="39864173">
      <w:bodyDiv w:val="1"/>
      <w:marLeft w:val="0"/>
      <w:marRight w:val="0"/>
      <w:marTop w:val="0"/>
      <w:marBottom w:val="0"/>
      <w:divBdr>
        <w:top w:val="none" w:sz="0" w:space="0" w:color="auto"/>
        <w:left w:val="none" w:sz="0" w:space="0" w:color="auto"/>
        <w:bottom w:val="none" w:sz="0" w:space="0" w:color="auto"/>
        <w:right w:val="none" w:sz="0" w:space="0" w:color="auto"/>
      </w:divBdr>
    </w:div>
    <w:div w:id="40054124">
      <w:bodyDiv w:val="1"/>
      <w:marLeft w:val="0"/>
      <w:marRight w:val="0"/>
      <w:marTop w:val="0"/>
      <w:marBottom w:val="0"/>
      <w:divBdr>
        <w:top w:val="none" w:sz="0" w:space="0" w:color="auto"/>
        <w:left w:val="none" w:sz="0" w:space="0" w:color="auto"/>
        <w:bottom w:val="none" w:sz="0" w:space="0" w:color="auto"/>
        <w:right w:val="none" w:sz="0" w:space="0" w:color="auto"/>
      </w:divBdr>
    </w:div>
    <w:div w:id="41096149">
      <w:bodyDiv w:val="1"/>
      <w:marLeft w:val="0"/>
      <w:marRight w:val="0"/>
      <w:marTop w:val="0"/>
      <w:marBottom w:val="0"/>
      <w:divBdr>
        <w:top w:val="none" w:sz="0" w:space="0" w:color="auto"/>
        <w:left w:val="none" w:sz="0" w:space="0" w:color="auto"/>
        <w:bottom w:val="none" w:sz="0" w:space="0" w:color="auto"/>
        <w:right w:val="none" w:sz="0" w:space="0" w:color="auto"/>
      </w:divBdr>
    </w:div>
    <w:div w:id="41222953">
      <w:bodyDiv w:val="1"/>
      <w:marLeft w:val="0"/>
      <w:marRight w:val="0"/>
      <w:marTop w:val="0"/>
      <w:marBottom w:val="0"/>
      <w:divBdr>
        <w:top w:val="none" w:sz="0" w:space="0" w:color="auto"/>
        <w:left w:val="none" w:sz="0" w:space="0" w:color="auto"/>
        <w:bottom w:val="none" w:sz="0" w:space="0" w:color="auto"/>
        <w:right w:val="none" w:sz="0" w:space="0" w:color="auto"/>
      </w:divBdr>
    </w:div>
    <w:div w:id="43725957">
      <w:bodyDiv w:val="1"/>
      <w:marLeft w:val="0"/>
      <w:marRight w:val="0"/>
      <w:marTop w:val="0"/>
      <w:marBottom w:val="0"/>
      <w:divBdr>
        <w:top w:val="none" w:sz="0" w:space="0" w:color="auto"/>
        <w:left w:val="none" w:sz="0" w:space="0" w:color="auto"/>
        <w:bottom w:val="none" w:sz="0" w:space="0" w:color="auto"/>
        <w:right w:val="none" w:sz="0" w:space="0" w:color="auto"/>
      </w:divBdr>
    </w:div>
    <w:div w:id="44379010">
      <w:bodyDiv w:val="1"/>
      <w:marLeft w:val="0"/>
      <w:marRight w:val="0"/>
      <w:marTop w:val="0"/>
      <w:marBottom w:val="0"/>
      <w:divBdr>
        <w:top w:val="none" w:sz="0" w:space="0" w:color="auto"/>
        <w:left w:val="none" w:sz="0" w:space="0" w:color="auto"/>
        <w:bottom w:val="none" w:sz="0" w:space="0" w:color="auto"/>
        <w:right w:val="none" w:sz="0" w:space="0" w:color="auto"/>
      </w:divBdr>
    </w:div>
    <w:div w:id="44573162">
      <w:bodyDiv w:val="1"/>
      <w:marLeft w:val="0"/>
      <w:marRight w:val="0"/>
      <w:marTop w:val="0"/>
      <w:marBottom w:val="0"/>
      <w:divBdr>
        <w:top w:val="none" w:sz="0" w:space="0" w:color="auto"/>
        <w:left w:val="none" w:sz="0" w:space="0" w:color="auto"/>
        <w:bottom w:val="none" w:sz="0" w:space="0" w:color="auto"/>
        <w:right w:val="none" w:sz="0" w:space="0" w:color="auto"/>
      </w:divBdr>
    </w:div>
    <w:div w:id="44642947">
      <w:bodyDiv w:val="1"/>
      <w:marLeft w:val="0"/>
      <w:marRight w:val="0"/>
      <w:marTop w:val="0"/>
      <w:marBottom w:val="0"/>
      <w:divBdr>
        <w:top w:val="none" w:sz="0" w:space="0" w:color="auto"/>
        <w:left w:val="none" w:sz="0" w:space="0" w:color="auto"/>
        <w:bottom w:val="none" w:sz="0" w:space="0" w:color="auto"/>
        <w:right w:val="none" w:sz="0" w:space="0" w:color="auto"/>
      </w:divBdr>
    </w:div>
    <w:div w:id="45682512">
      <w:bodyDiv w:val="1"/>
      <w:marLeft w:val="0"/>
      <w:marRight w:val="0"/>
      <w:marTop w:val="0"/>
      <w:marBottom w:val="0"/>
      <w:divBdr>
        <w:top w:val="none" w:sz="0" w:space="0" w:color="auto"/>
        <w:left w:val="none" w:sz="0" w:space="0" w:color="auto"/>
        <w:bottom w:val="none" w:sz="0" w:space="0" w:color="auto"/>
        <w:right w:val="none" w:sz="0" w:space="0" w:color="auto"/>
      </w:divBdr>
    </w:div>
    <w:div w:id="45687174">
      <w:bodyDiv w:val="1"/>
      <w:marLeft w:val="0"/>
      <w:marRight w:val="0"/>
      <w:marTop w:val="0"/>
      <w:marBottom w:val="0"/>
      <w:divBdr>
        <w:top w:val="none" w:sz="0" w:space="0" w:color="auto"/>
        <w:left w:val="none" w:sz="0" w:space="0" w:color="auto"/>
        <w:bottom w:val="none" w:sz="0" w:space="0" w:color="auto"/>
        <w:right w:val="none" w:sz="0" w:space="0" w:color="auto"/>
      </w:divBdr>
    </w:div>
    <w:div w:id="45833230">
      <w:bodyDiv w:val="1"/>
      <w:marLeft w:val="0"/>
      <w:marRight w:val="0"/>
      <w:marTop w:val="0"/>
      <w:marBottom w:val="0"/>
      <w:divBdr>
        <w:top w:val="none" w:sz="0" w:space="0" w:color="auto"/>
        <w:left w:val="none" w:sz="0" w:space="0" w:color="auto"/>
        <w:bottom w:val="none" w:sz="0" w:space="0" w:color="auto"/>
        <w:right w:val="none" w:sz="0" w:space="0" w:color="auto"/>
      </w:divBdr>
    </w:div>
    <w:div w:id="46416284">
      <w:bodyDiv w:val="1"/>
      <w:marLeft w:val="0"/>
      <w:marRight w:val="0"/>
      <w:marTop w:val="0"/>
      <w:marBottom w:val="0"/>
      <w:divBdr>
        <w:top w:val="none" w:sz="0" w:space="0" w:color="auto"/>
        <w:left w:val="none" w:sz="0" w:space="0" w:color="auto"/>
        <w:bottom w:val="none" w:sz="0" w:space="0" w:color="auto"/>
        <w:right w:val="none" w:sz="0" w:space="0" w:color="auto"/>
      </w:divBdr>
    </w:div>
    <w:div w:id="47189046">
      <w:bodyDiv w:val="1"/>
      <w:marLeft w:val="0"/>
      <w:marRight w:val="0"/>
      <w:marTop w:val="0"/>
      <w:marBottom w:val="0"/>
      <w:divBdr>
        <w:top w:val="none" w:sz="0" w:space="0" w:color="auto"/>
        <w:left w:val="none" w:sz="0" w:space="0" w:color="auto"/>
        <w:bottom w:val="none" w:sz="0" w:space="0" w:color="auto"/>
        <w:right w:val="none" w:sz="0" w:space="0" w:color="auto"/>
      </w:divBdr>
    </w:div>
    <w:div w:id="47342074">
      <w:bodyDiv w:val="1"/>
      <w:marLeft w:val="0"/>
      <w:marRight w:val="0"/>
      <w:marTop w:val="0"/>
      <w:marBottom w:val="0"/>
      <w:divBdr>
        <w:top w:val="none" w:sz="0" w:space="0" w:color="auto"/>
        <w:left w:val="none" w:sz="0" w:space="0" w:color="auto"/>
        <w:bottom w:val="none" w:sz="0" w:space="0" w:color="auto"/>
        <w:right w:val="none" w:sz="0" w:space="0" w:color="auto"/>
      </w:divBdr>
    </w:div>
    <w:div w:id="47652935">
      <w:bodyDiv w:val="1"/>
      <w:marLeft w:val="0"/>
      <w:marRight w:val="0"/>
      <w:marTop w:val="0"/>
      <w:marBottom w:val="0"/>
      <w:divBdr>
        <w:top w:val="none" w:sz="0" w:space="0" w:color="auto"/>
        <w:left w:val="none" w:sz="0" w:space="0" w:color="auto"/>
        <w:bottom w:val="none" w:sz="0" w:space="0" w:color="auto"/>
        <w:right w:val="none" w:sz="0" w:space="0" w:color="auto"/>
      </w:divBdr>
    </w:div>
    <w:div w:id="48113518">
      <w:bodyDiv w:val="1"/>
      <w:marLeft w:val="0"/>
      <w:marRight w:val="0"/>
      <w:marTop w:val="0"/>
      <w:marBottom w:val="0"/>
      <w:divBdr>
        <w:top w:val="none" w:sz="0" w:space="0" w:color="auto"/>
        <w:left w:val="none" w:sz="0" w:space="0" w:color="auto"/>
        <w:bottom w:val="none" w:sz="0" w:space="0" w:color="auto"/>
        <w:right w:val="none" w:sz="0" w:space="0" w:color="auto"/>
      </w:divBdr>
    </w:div>
    <w:div w:id="49043928">
      <w:bodyDiv w:val="1"/>
      <w:marLeft w:val="0"/>
      <w:marRight w:val="0"/>
      <w:marTop w:val="0"/>
      <w:marBottom w:val="0"/>
      <w:divBdr>
        <w:top w:val="none" w:sz="0" w:space="0" w:color="auto"/>
        <w:left w:val="none" w:sz="0" w:space="0" w:color="auto"/>
        <w:bottom w:val="none" w:sz="0" w:space="0" w:color="auto"/>
        <w:right w:val="none" w:sz="0" w:space="0" w:color="auto"/>
      </w:divBdr>
    </w:div>
    <w:div w:id="49622848">
      <w:bodyDiv w:val="1"/>
      <w:marLeft w:val="0"/>
      <w:marRight w:val="0"/>
      <w:marTop w:val="0"/>
      <w:marBottom w:val="0"/>
      <w:divBdr>
        <w:top w:val="none" w:sz="0" w:space="0" w:color="auto"/>
        <w:left w:val="none" w:sz="0" w:space="0" w:color="auto"/>
        <w:bottom w:val="none" w:sz="0" w:space="0" w:color="auto"/>
        <w:right w:val="none" w:sz="0" w:space="0" w:color="auto"/>
      </w:divBdr>
    </w:div>
    <w:div w:id="50423396">
      <w:bodyDiv w:val="1"/>
      <w:marLeft w:val="0"/>
      <w:marRight w:val="0"/>
      <w:marTop w:val="0"/>
      <w:marBottom w:val="0"/>
      <w:divBdr>
        <w:top w:val="none" w:sz="0" w:space="0" w:color="auto"/>
        <w:left w:val="none" w:sz="0" w:space="0" w:color="auto"/>
        <w:bottom w:val="none" w:sz="0" w:space="0" w:color="auto"/>
        <w:right w:val="none" w:sz="0" w:space="0" w:color="auto"/>
      </w:divBdr>
    </w:div>
    <w:div w:id="50465264">
      <w:bodyDiv w:val="1"/>
      <w:marLeft w:val="0"/>
      <w:marRight w:val="0"/>
      <w:marTop w:val="0"/>
      <w:marBottom w:val="0"/>
      <w:divBdr>
        <w:top w:val="none" w:sz="0" w:space="0" w:color="auto"/>
        <w:left w:val="none" w:sz="0" w:space="0" w:color="auto"/>
        <w:bottom w:val="none" w:sz="0" w:space="0" w:color="auto"/>
        <w:right w:val="none" w:sz="0" w:space="0" w:color="auto"/>
      </w:divBdr>
    </w:div>
    <w:div w:id="50541368">
      <w:bodyDiv w:val="1"/>
      <w:marLeft w:val="0"/>
      <w:marRight w:val="0"/>
      <w:marTop w:val="0"/>
      <w:marBottom w:val="0"/>
      <w:divBdr>
        <w:top w:val="none" w:sz="0" w:space="0" w:color="auto"/>
        <w:left w:val="none" w:sz="0" w:space="0" w:color="auto"/>
        <w:bottom w:val="none" w:sz="0" w:space="0" w:color="auto"/>
        <w:right w:val="none" w:sz="0" w:space="0" w:color="auto"/>
      </w:divBdr>
    </w:div>
    <w:div w:id="50815041">
      <w:bodyDiv w:val="1"/>
      <w:marLeft w:val="0"/>
      <w:marRight w:val="0"/>
      <w:marTop w:val="0"/>
      <w:marBottom w:val="0"/>
      <w:divBdr>
        <w:top w:val="none" w:sz="0" w:space="0" w:color="auto"/>
        <w:left w:val="none" w:sz="0" w:space="0" w:color="auto"/>
        <w:bottom w:val="none" w:sz="0" w:space="0" w:color="auto"/>
        <w:right w:val="none" w:sz="0" w:space="0" w:color="auto"/>
      </w:divBdr>
    </w:div>
    <w:div w:id="51390505">
      <w:bodyDiv w:val="1"/>
      <w:marLeft w:val="0"/>
      <w:marRight w:val="0"/>
      <w:marTop w:val="0"/>
      <w:marBottom w:val="0"/>
      <w:divBdr>
        <w:top w:val="none" w:sz="0" w:space="0" w:color="auto"/>
        <w:left w:val="none" w:sz="0" w:space="0" w:color="auto"/>
        <w:bottom w:val="none" w:sz="0" w:space="0" w:color="auto"/>
        <w:right w:val="none" w:sz="0" w:space="0" w:color="auto"/>
      </w:divBdr>
    </w:div>
    <w:div w:id="51662018">
      <w:bodyDiv w:val="1"/>
      <w:marLeft w:val="0"/>
      <w:marRight w:val="0"/>
      <w:marTop w:val="0"/>
      <w:marBottom w:val="0"/>
      <w:divBdr>
        <w:top w:val="none" w:sz="0" w:space="0" w:color="auto"/>
        <w:left w:val="none" w:sz="0" w:space="0" w:color="auto"/>
        <w:bottom w:val="none" w:sz="0" w:space="0" w:color="auto"/>
        <w:right w:val="none" w:sz="0" w:space="0" w:color="auto"/>
      </w:divBdr>
    </w:div>
    <w:div w:id="52389996">
      <w:bodyDiv w:val="1"/>
      <w:marLeft w:val="0"/>
      <w:marRight w:val="0"/>
      <w:marTop w:val="0"/>
      <w:marBottom w:val="0"/>
      <w:divBdr>
        <w:top w:val="none" w:sz="0" w:space="0" w:color="auto"/>
        <w:left w:val="none" w:sz="0" w:space="0" w:color="auto"/>
        <w:bottom w:val="none" w:sz="0" w:space="0" w:color="auto"/>
        <w:right w:val="none" w:sz="0" w:space="0" w:color="auto"/>
      </w:divBdr>
    </w:div>
    <w:div w:id="52775623">
      <w:bodyDiv w:val="1"/>
      <w:marLeft w:val="0"/>
      <w:marRight w:val="0"/>
      <w:marTop w:val="0"/>
      <w:marBottom w:val="0"/>
      <w:divBdr>
        <w:top w:val="none" w:sz="0" w:space="0" w:color="auto"/>
        <w:left w:val="none" w:sz="0" w:space="0" w:color="auto"/>
        <w:bottom w:val="none" w:sz="0" w:space="0" w:color="auto"/>
        <w:right w:val="none" w:sz="0" w:space="0" w:color="auto"/>
      </w:divBdr>
    </w:div>
    <w:div w:id="53478453">
      <w:bodyDiv w:val="1"/>
      <w:marLeft w:val="0"/>
      <w:marRight w:val="0"/>
      <w:marTop w:val="0"/>
      <w:marBottom w:val="0"/>
      <w:divBdr>
        <w:top w:val="none" w:sz="0" w:space="0" w:color="auto"/>
        <w:left w:val="none" w:sz="0" w:space="0" w:color="auto"/>
        <w:bottom w:val="none" w:sz="0" w:space="0" w:color="auto"/>
        <w:right w:val="none" w:sz="0" w:space="0" w:color="auto"/>
      </w:divBdr>
    </w:div>
    <w:div w:id="53739923">
      <w:bodyDiv w:val="1"/>
      <w:marLeft w:val="0"/>
      <w:marRight w:val="0"/>
      <w:marTop w:val="0"/>
      <w:marBottom w:val="0"/>
      <w:divBdr>
        <w:top w:val="none" w:sz="0" w:space="0" w:color="auto"/>
        <w:left w:val="none" w:sz="0" w:space="0" w:color="auto"/>
        <w:bottom w:val="none" w:sz="0" w:space="0" w:color="auto"/>
        <w:right w:val="none" w:sz="0" w:space="0" w:color="auto"/>
      </w:divBdr>
    </w:div>
    <w:div w:id="54210334">
      <w:bodyDiv w:val="1"/>
      <w:marLeft w:val="0"/>
      <w:marRight w:val="0"/>
      <w:marTop w:val="0"/>
      <w:marBottom w:val="0"/>
      <w:divBdr>
        <w:top w:val="none" w:sz="0" w:space="0" w:color="auto"/>
        <w:left w:val="none" w:sz="0" w:space="0" w:color="auto"/>
        <w:bottom w:val="none" w:sz="0" w:space="0" w:color="auto"/>
        <w:right w:val="none" w:sz="0" w:space="0" w:color="auto"/>
      </w:divBdr>
    </w:div>
    <w:div w:id="54395654">
      <w:bodyDiv w:val="1"/>
      <w:marLeft w:val="0"/>
      <w:marRight w:val="0"/>
      <w:marTop w:val="0"/>
      <w:marBottom w:val="0"/>
      <w:divBdr>
        <w:top w:val="none" w:sz="0" w:space="0" w:color="auto"/>
        <w:left w:val="none" w:sz="0" w:space="0" w:color="auto"/>
        <w:bottom w:val="none" w:sz="0" w:space="0" w:color="auto"/>
        <w:right w:val="none" w:sz="0" w:space="0" w:color="auto"/>
      </w:divBdr>
    </w:div>
    <w:div w:id="54402982">
      <w:bodyDiv w:val="1"/>
      <w:marLeft w:val="0"/>
      <w:marRight w:val="0"/>
      <w:marTop w:val="0"/>
      <w:marBottom w:val="0"/>
      <w:divBdr>
        <w:top w:val="none" w:sz="0" w:space="0" w:color="auto"/>
        <w:left w:val="none" w:sz="0" w:space="0" w:color="auto"/>
        <w:bottom w:val="none" w:sz="0" w:space="0" w:color="auto"/>
        <w:right w:val="none" w:sz="0" w:space="0" w:color="auto"/>
      </w:divBdr>
    </w:div>
    <w:div w:id="54551974">
      <w:bodyDiv w:val="1"/>
      <w:marLeft w:val="0"/>
      <w:marRight w:val="0"/>
      <w:marTop w:val="0"/>
      <w:marBottom w:val="0"/>
      <w:divBdr>
        <w:top w:val="none" w:sz="0" w:space="0" w:color="auto"/>
        <w:left w:val="none" w:sz="0" w:space="0" w:color="auto"/>
        <w:bottom w:val="none" w:sz="0" w:space="0" w:color="auto"/>
        <w:right w:val="none" w:sz="0" w:space="0" w:color="auto"/>
      </w:divBdr>
    </w:div>
    <w:div w:id="54856757">
      <w:bodyDiv w:val="1"/>
      <w:marLeft w:val="0"/>
      <w:marRight w:val="0"/>
      <w:marTop w:val="0"/>
      <w:marBottom w:val="0"/>
      <w:divBdr>
        <w:top w:val="none" w:sz="0" w:space="0" w:color="auto"/>
        <w:left w:val="none" w:sz="0" w:space="0" w:color="auto"/>
        <w:bottom w:val="none" w:sz="0" w:space="0" w:color="auto"/>
        <w:right w:val="none" w:sz="0" w:space="0" w:color="auto"/>
      </w:divBdr>
    </w:div>
    <w:div w:id="55324004">
      <w:bodyDiv w:val="1"/>
      <w:marLeft w:val="0"/>
      <w:marRight w:val="0"/>
      <w:marTop w:val="0"/>
      <w:marBottom w:val="0"/>
      <w:divBdr>
        <w:top w:val="none" w:sz="0" w:space="0" w:color="auto"/>
        <w:left w:val="none" w:sz="0" w:space="0" w:color="auto"/>
        <w:bottom w:val="none" w:sz="0" w:space="0" w:color="auto"/>
        <w:right w:val="none" w:sz="0" w:space="0" w:color="auto"/>
      </w:divBdr>
    </w:div>
    <w:div w:id="55518481">
      <w:bodyDiv w:val="1"/>
      <w:marLeft w:val="0"/>
      <w:marRight w:val="0"/>
      <w:marTop w:val="0"/>
      <w:marBottom w:val="0"/>
      <w:divBdr>
        <w:top w:val="none" w:sz="0" w:space="0" w:color="auto"/>
        <w:left w:val="none" w:sz="0" w:space="0" w:color="auto"/>
        <w:bottom w:val="none" w:sz="0" w:space="0" w:color="auto"/>
        <w:right w:val="none" w:sz="0" w:space="0" w:color="auto"/>
      </w:divBdr>
    </w:div>
    <w:div w:id="55931151">
      <w:bodyDiv w:val="1"/>
      <w:marLeft w:val="0"/>
      <w:marRight w:val="0"/>
      <w:marTop w:val="0"/>
      <w:marBottom w:val="0"/>
      <w:divBdr>
        <w:top w:val="none" w:sz="0" w:space="0" w:color="auto"/>
        <w:left w:val="none" w:sz="0" w:space="0" w:color="auto"/>
        <w:bottom w:val="none" w:sz="0" w:space="0" w:color="auto"/>
        <w:right w:val="none" w:sz="0" w:space="0" w:color="auto"/>
      </w:divBdr>
    </w:div>
    <w:div w:id="56897629">
      <w:bodyDiv w:val="1"/>
      <w:marLeft w:val="0"/>
      <w:marRight w:val="0"/>
      <w:marTop w:val="0"/>
      <w:marBottom w:val="0"/>
      <w:divBdr>
        <w:top w:val="none" w:sz="0" w:space="0" w:color="auto"/>
        <w:left w:val="none" w:sz="0" w:space="0" w:color="auto"/>
        <w:bottom w:val="none" w:sz="0" w:space="0" w:color="auto"/>
        <w:right w:val="none" w:sz="0" w:space="0" w:color="auto"/>
      </w:divBdr>
    </w:div>
    <w:div w:id="58291874">
      <w:bodyDiv w:val="1"/>
      <w:marLeft w:val="0"/>
      <w:marRight w:val="0"/>
      <w:marTop w:val="0"/>
      <w:marBottom w:val="0"/>
      <w:divBdr>
        <w:top w:val="none" w:sz="0" w:space="0" w:color="auto"/>
        <w:left w:val="none" w:sz="0" w:space="0" w:color="auto"/>
        <w:bottom w:val="none" w:sz="0" w:space="0" w:color="auto"/>
        <w:right w:val="none" w:sz="0" w:space="0" w:color="auto"/>
      </w:divBdr>
    </w:div>
    <w:div w:id="58795759">
      <w:bodyDiv w:val="1"/>
      <w:marLeft w:val="0"/>
      <w:marRight w:val="0"/>
      <w:marTop w:val="0"/>
      <w:marBottom w:val="0"/>
      <w:divBdr>
        <w:top w:val="none" w:sz="0" w:space="0" w:color="auto"/>
        <w:left w:val="none" w:sz="0" w:space="0" w:color="auto"/>
        <w:bottom w:val="none" w:sz="0" w:space="0" w:color="auto"/>
        <w:right w:val="none" w:sz="0" w:space="0" w:color="auto"/>
      </w:divBdr>
    </w:div>
    <w:div w:id="58948046">
      <w:bodyDiv w:val="1"/>
      <w:marLeft w:val="0"/>
      <w:marRight w:val="0"/>
      <w:marTop w:val="0"/>
      <w:marBottom w:val="0"/>
      <w:divBdr>
        <w:top w:val="none" w:sz="0" w:space="0" w:color="auto"/>
        <w:left w:val="none" w:sz="0" w:space="0" w:color="auto"/>
        <w:bottom w:val="none" w:sz="0" w:space="0" w:color="auto"/>
        <w:right w:val="none" w:sz="0" w:space="0" w:color="auto"/>
      </w:divBdr>
    </w:div>
    <w:div w:id="59524895">
      <w:bodyDiv w:val="1"/>
      <w:marLeft w:val="0"/>
      <w:marRight w:val="0"/>
      <w:marTop w:val="0"/>
      <w:marBottom w:val="0"/>
      <w:divBdr>
        <w:top w:val="none" w:sz="0" w:space="0" w:color="auto"/>
        <w:left w:val="none" w:sz="0" w:space="0" w:color="auto"/>
        <w:bottom w:val="none" w:sz="0" w:space="0" w:color="auto"/>
        <w:right w:val="none" w:sz="0" w:space="0" w:color="auto"/>
      </w:divBdr>
    </w:div>
    <w:div w:id="59712220">
      <w:bodyDiv w:val="1"/>
      <w:marLeft w:val="0"/>
      <w:marRight w:val="0"/>
      <w:marTop w:val="0"/>
      <w:marBottom w:val="0"/>
      <w:divBdr>
        <w:top w:val="none" w:sz="0" w:space="0" w:color="auto"/>
        <w:left w:val="none" w:sz="0" w:space="0" w:color="auto"/>
        <w:bottom w:val="none" w:sz="0" w:space="0" w:color="auto"/>
        <w:right w:val="none" w:sz="0" w:space="0" w:color="auto"/>
      </w:divBdr>
    </w:div>
    <w:div w:id="59790051">
      <w:bodyDiv w:val="1"/>
      <w:marLeft w:val="0"/>
      <w:marRight w:val="0"/>
      <w:marTop w:val="0"/>
      <w:marBottom w:val="0"/>
      <w:divBdr>
        <w:top w:val="none" w:sz="0" w:space="0" w:color="auto"/>
        <w:left w:val="none" w:sz="0" w:space="0" w:color="auto"/>
        <w:bottom w:val="none" w:sz="0" w:space="0" w:color="auto"/>
        <w:right w:val="none" w:sz="0" w:space="0" w:color="auto"/>
      </w:divBdr>
    </w:div>
    <w:div w:id="61174018">
      <w:bodyDiv w:val="1"/>
      <w:marLeft w:val="0"/>
      <w:marRight w:val="0"/>
      <w:marTop w:val="0"/>
      <w:marBottom w:val="0"/>
      <w:divBdr>
        <w:top w:val="none" w:sz="0" w:space="0" w:color="auto"/>
        <w:left w:val="none" w:sz="0" w:space="0" w:color="auto"/>
        <w:bottom w:val="none" w:sz="0" w:space="0" w:color="auto"/>
        <w:right w:val="none" w:sz="0" w:space="0" w:color="auto"/>
      </w:divBdr>
    </w:div>
    <w:div w:id="61416892">
      <w:bodyDiv w:val="1"/>
      <w:marLeft w:val="0"/>
      <w:marRight w:val="0"/>
      <w:marTop w:val="0"/>
      <w:marBottom w:val="0"/>
      <w:divBdr>
        <w:top w:val="none" w:sz="0" w:space="0" w:color="auto"/>
        <w:left w:val="none" w:sz="0" w:space="0" w:color="auto"/>
        <w:bottom w:val="none" w:sz="0" w:space="0" w:color="auto"/>
        <w:right w:val="none" w:sz="0" w:space="0" w:color="auto"/>
      </w:divBdr>
    </w:div>
    <w:div w:id="61761666">
      <w:bodyDiv w:val="1"/>
      <w:marLeft w:val="0"/>
      <w:marRight w:val="0"/>
      <w:marTop w:val="0"/>
      <w:marBottom w:val="0"/>
      <w:divBdr>
        <w:top w:val="none" w:sz="0" w:space="0" w:color="auto"/>
        <w:left w:val="none" w:sz="0" w:space="0" w:color="auto"/>
        <w:bottom w:val="none" w:sz="0" w:space="0" w:color="auto"/>
        <w:right w:val="none" w:sz="0" w:space="0" w:color="auto"/>
      </w:divBdr>
    </w:div>
    <w:div w:id="62266496">
      <w:bodyDiv w:val="1"/>
      <w:marLeft w:val="0"/>
      <w:marRight w:val="0"/>
      <w:marTop w:val="0"/>
      <w:marBottom w:val="0"/>
      <w:divBdr>
        <w:top w:val="none" w:sz="0" w:space="0" w:color="auto"/>
        <w:left w:val="none" w:sz="0" w:space="0" w:color="auto"/>
        <w:bottom w:val="none" w:sz="0" w:space="0" w:color="auto"/>
        <w:right w:val="none" w:sz="0" w:space="0" w:color="auto"/>
      </w:divBdr>
    </w:div>
    <w:div w:id="62526960">
      <w:bodyDiv w:val="1"/>
      <w:marLeft w:val="0"/>
      <w:marRight w:val="0"/>
      <w:marTop w:val="0"/>
      <w:marBottom w:val="0"/>
      <w:divBdr>
        <w:top w:val="none" w:sz="0" w:space="0" w:color="auto"/>
        <w:left w:val="none" w:sz="0" w:space="0" w:color="auto"/>
        <w:bottom w:val="none" w:sz="0" w:space="0" w:color="auto"/>
        <w:right w:val="none" w:sz="0" w:space="0" w:color="auto"/>
      </w:divBdr>
    </w:div>
    <w:div w:id="62604127">
      <w:bodyDiv w:val="1"/>
      <w:marLeft w:val="0"/>
      <w:marRight w:val="0"/>
      <w:marTop w:val="0"/>
      <w:marBottom w:val="0"/>
      <w:divBdr>
        <w:top w:val="none" w:sz="0" w:space="0" w:color="auto"/>
        <w:left w:val="none" w:sz="0" w:space="0" w:color="auto"/>
        <w:bottom w:val="none" w:sz="0" w:space="0" w:color="auto"/>
        <w:right w:val="none" w:sz="0" w:space="0" w:color="auto"/>
      </w:divBdr>
    </w:div>
    <w:div w:id="63064990">
      <w:bodyDiv w:val="1"/>
      <w:marLeft w:val="0"/>
      <w:marRight w:val="0"/>
      <w:marTop w:val="0"/>
      <w:marBottom w:val="0"/>
      <w:divBdr>
        <w:top w:val="none" w:sz="0" w:space="0" w:color="auto"/>
        <w:left w:val="none" w:sz="0" w:space="0" w:color="auto"/>
        <w:bottom w:val="none" w:sz="0" w:space="0" w:color="auto"/>
        <w:right w:val="none" w:sz="0" w:space="0" w:color="auto"/>
      </w:divBdr>
    </w:div>
    <w:div w:id="63570264">
      <w:bodyDiv w:val="1"/>
      <w:marLeft w:val="0"/>
      <w:marRight w:val="0"/>
      <w:marTop w:val="0"/>
      <w:marBottom w:val="0"/>
      <w:divBdr>
        <w:top w:val="none" w:sz="0" w:space="0" w:color="auto"/>
        <w:left w:val="none" w:sz="0" w:space="0" w:color="auto"/>
        <w:bottom w:val="none" w:sz="0" w:space="0" w:color="auto"/>
        <w:right w:val="none" w:sz="0" w:space="0" w:color="auto"/>
      </w:divBdr>
    </w:div>
    <w:div w:id="64188080">
      <w:bodyDiv w:val="1"/>
      <w:marLeft w:val="0"/>
      <w:marRight w:val="0"/>
      <w:marTop w:val="0"/>
      <w:marBottom w:val="0"/>
      <w:divBdr>
        <w:top w:val="none" w:sz="0" w:space="0" w:color="auto"/>
        <w:left w:val="none" w:sz="0" w:space="0" w:color="auto"/>
        <w:bottom w:val="none" w:sz="0" w:space="0" w:color="auto"/>
        <w:right w:val="none" w:sz="0" w:space="0" w:color="auto"/>
      </w:divBdr>
    </w:div>
    <w:div w:id="64300399">
      <w:bodyDiv w:val="1"/>
      <w:marLeft w:val="0"/>
      <w:marRight w:val="0"/>
      <w:marTop w:val="0"/>
      <w:marBottom w:val="0"/>
      <w:divBdr>
        <w:top w:val="none" w:sz="0" w:space="0" w:color="auto"/>
        <w:left w:val="none" w:sz="0" w:space="0" w:color="auto"/>
        <w:bottom w:val="none" w:sz="0" w:space="0" w:color="auto"/>
        <w:right w:val="none" w:sz="0" w:space="0" w:color="auto"/>
      </w:divBdr>
    </w:div>
    <w:div w:id="64648108">
      <w:bodyDiv w:val="1"/>
      <w:marLeft w:val="0"/>
      <w:marRight w:val="0"/>
      <w:marTop w:val="0"/>
      <w:marBottom w:val="0"/>
      <w:divBdr>
        <w:top w:val="none" w:sz="0" w:space="0" w:color="auto"/>
        <w:left w:val="none" w:sz="0" w:space="0" w:color="auto"/>
        <w:bottom w:val="none" w:sz="0" w:space="0" w:color="auto"/>
        <w:right w:val="none" w:sz="0" w:space="0" w:color="auto"/>
      </w:divBdr>
    </w:div>
    <w:div w:id="66001563">
      <w:bodyDiv w:val="1"/>
      <w:marLeft w:val="0"/>
      <w:marRight w:val="0"/>
      <w:marTop w:val="0"/>
      <w:marBottom w:val="0"/>
      <w:divBdr>
        <w:top w:val="none" w:sz="0" w:space="0" w:color="auto"/>
        <w:left w:val="none" w:sz="0" w:space="0" w:color="auto"/>
        <w:bottom w:val="none" w:sz="0" w:space="0" w:color="auto"/>
        <w:right w:val="none" w:sz="0" w:space="0" w:color="auto"/>
      </w:divBdr>
    </w:div>
    <w:div w:id="66196498">
      <w:bodyDiv w:val="1"/>
      <w:marLeft w:val="0"/>
      <w:marRight w:val="0"/>
      <w:marTop w:val="0"/>
      <w:marBottom w:val="0"/>
      <w:divBdr>
        <w:top w:val="none" w:sz="0" w:space="0" w:color="auto"/>
        <w:left w:val="none" w:sz="0" w:space="0" w:color="auto"/>
        <w:bottom w:val="none" w:sz="0" w:space="0" w:color="auto"/>
        <w:right w:val="none" w:sz="0" w:space="0" w:color="auto"/>
      </w:divBdr>
    </w:div>
    <w:div w:id="66809920">
      <w:bodyDiv w:val="1"/>
      <w:marLeft w:val="0"/>
      <w:marRight w:val="0"/>
      <w:marTop w:val="0"/>
      <w:marBottom w:val="0"/>
      <w:divBdr>
        <w:top w:val="none" w:sz="0" w:space="0" w:color="auto"/>
        <w:left w:val="none" w:sz="0" w:space="0" w:color="auto"/>
        <w:bottom w:val="none" w:sz="0" w:space="0" w:color="auto"/>
        <w:right w:val="none" w:sz="0" w:space="0" w:color="auto"/>
      </w:divBdr>
    </w:div>
    <w:div w:id="66848353">
      <w:bodyDiv w:val="1"/>
      <w:marLeft w:val="0"/>
      <w:marRight w:val="0"/>
      <w:marTop w:val="0"/>
      <w:marBottom w:val="0"/>
      <w:divBdr>
        <w:top w:val="none" w:sz="0" w:space="0" w:color="auto"/>
        <w:left w:val="none" w:sz="0" w:space="0" w:color="auto"/>
        <w:bottom w:val="none" w:sz="0" w:space="0" w:color="auto"/>
        <w:right w:val="none" w:sz="0" w:space="0" w:color="auto"/>
      </w:divBdr>
    </w:div>
    <w:div w:id="68044597">
      <w:bodyDiv w:val="1"/>
      <w:marLeft w:val="0"/>
      <w:marRight w:val="0"/>
      <w:marTop w:val="0"/>
      <w:marBottom w:val="0"/>
      <w:divBdr>
        <w:top w:val="none" w:sz="0" w:space="0" w:color="auto"/>
        <w:left w:val="none" w:sz="0" w:space="0" w:color="auto"/>
        <w:bottom w:val="none" w:sz="0" w:space="0" w:color="auto"/>
        <w:right w:val="none" w:sz="0" w:space="0" w:color="auto"/>
      </w:divBdr>
    </w:div>
    <w:div w:id="68382449">
      <w:bodyDiv w:val="1"/>
      <w:marLeft w:val="0"/>
      <w:marRight w:val="0"/>
      <w:marTop w:val="0"/>
      <w:marBottom w:val="0"/>
      <w:divBdr>
        <w:top w:val="none" w:sz="0" w:space="0" w:color="auto"/>
        <w:left w:val="none" w:sz="0" w:space="0" w:color="auto"/>
        <w:bottom w:val="none" w:sz="0" w:space="0" w:color="auto"/>
        <w:right w:val="none" w:sz="0" w:space="0" w:color="auto"/>
      </w:divBdr>
    </w:div>
    <w:div w:id="69080759">
      <w:bodyDiv w:val="1"/>
      <w:marLeft w:val="0"/>
      <w:marRight w:val="0"/>
      <w:marTop w:val="0"/>
      <w:marBottom w:val="0"/>
      <w:divBdr>
        <w:top w:val="none" w:sz="0" w:space="0" w:color="auto"/>
        <w:left w:val="none" w:sz="0" w:space="0" w:color="auto"/>
        <w:bottom w:val="none" w:sz="0" w:space="0" w:color="auto"/>
        <w:right w:val="none" w:sz="0" w:space="0" w:color="auto"/>
      </w:divBdr>
    </w:div>
    <w:div w:id="69083194">
      <w:bodyDiv w:val="1"/>
      <w:marLeft w:val="0"/>
      <w:marRight w:val="0"/>
      <w:marTop w:val="0"/>
      <w:marBottom w:val="0"/>
      <w:divBdr>
        <w:top w:val="none" w:sz="0" w:space="0" w:color="auto"/>
        <w:left w:val="none" w:sz="0" w:space="0" w:color="auto"/>
        <w:bottom w:val="none" w:sz="0" w:space="0" w:color="auto"/>
        <w:right w:val="none" w:sz="0" w:space="0" w:color="auto"/>
      </w:divBdr>
    </w:div>
    <w:div w:id="69160236">
      <w:bodyDiv w:val="1"/>
      <w:marLeft w:val="0"/>
      <w:marRight w:val="0"/>
      <w:marTop w:val="0"/>
      <w:marBottom w:val="0"/>
      <w:divBdr>
        <w:top w:val="none" w:sz="0" w:space="0" w:color="auto"/>
        <w:left w:val="none" w:sz="0" w:space="0" w:color="auto"/>
        <w:bottom w:val="none" w:sz="0" w:space="0" w:color="auto"/>
        <w:right w:val="none" w:sz="0" w:space="0" w:color="auto"/>
      </w:divBdr>
    </w:div>
    <w:div w:id="69272628">
      <w:bodyDiv w:val="1"/>
      <w:marLeft w:val="0"/>
      <w:marRight w:val="0"/>
      <w:marTop w:val="0"/>
      <w:marBottom w:val="0"/>
      <w:divBdr>
        <w:top w:val="none" w:sz="0" w:space="0" w:color="auto"/>
        <w:left w:val="none" w:sz="0" w:space="0" w:color="auto"/>
        <w:bottom w:val="none" w:sz="0" w:space="0" w:color="auto"/>
        <w:right w:val="none" w:sz="0" w:space="0" w:color="auto"/>
      </w:divBdr>
    </w:div>
    <w:div w:id="69692025">
      <w:bodyDiv w:val="1"/>
      <w:marLeft w:val="0"/>
      <w:marRight w:val="0"/>
      <w:marTop w:val="0"/>
      <w:marBottom w:val="0"/>
      <w:divBdr>
        <w:top w:val="none" w:sz="0" w:space="0" w:color="auto"/>
        <w:left w:val="none" w:sz="0" w:space="0" w:color="auto"/>
        <w:bottom w:val="none" w:sz="0" w:space="0" w:color="auto"/>
        <w:right w:val="none" w:sz="0" w:space="0" w:color="auto"/>
      </w:divBdr>
    </w:div>
    <w:div w:id="69812447">
      <w:bodyDiv w:val="1"/>
      <w:marLeft w:val="0"/>
      <w:marRight w:val="0"/>
      <w:marTop w:val="0"/>
      <w:marBottom w:val="0"/>
      <w:divBdr>
        <w:top w:val="none" w:sz="0" w:space="0" w:color="auto"/>
        <w:left w:val="none" w:sz="0" w:space="0" w:color="auto"/>
        <w:bottom w:val="none" w:sz="0" w:space="0" w:color="auto"/>
        <w:right w:val="none" w:sz="0" w:space="0" w:color="auto"/>
      </w:divBdr>
    </w:div>
    <w:div w:id="69893773">
      <w:bodyDiv w:val="1"/>
      <w:marLeft w:val="0"/>
      <w:marRight w:val="0"/>
      <w:marTop w:val="0"/>
      <w:marBottom w:val="0"/>
      <w:divBdr>
        <w:top w:val="none" w:sz="0" w:space="0" w:color="auto"/>
        <w:left w:val="none" w:sz="0" w:space="0" w:color="auto"/>
        <w:bottom w:val="none" w:sz="0" w:space="0" w:color="auto"/>
        <w:right w:val="none" w:sz="0" w:space="0" w:color="auto"/>
      </w:divBdr>
    </w:div>
    <w:div w:id="70078850">
      <w:bodyDiv w:val="1"/>
      <w:marLeft w:val="0"/>
      <w:marRight w:val="0"/>
      <w:marTop w:val="0"/>
      <w:marBottom w:val="0"/>
      <w:divBdr>
        <w:top w:val="none" w:sz="0" w:space="0" w:color="auto"/>
        <w:left w:val="none" w:sz="0" w:space="0" w:color="auto"/>
        <w:bottom w:val="none" w:sz="0" w:space="0" w:color="auto"/>
        <w:right w:val="none" w:sz="0" w:space="0" w:color="auto"/>
      </w:divBdr>
    </w:div>
    <w:div w:id="70273051">
      <w:bodyDiv w:val="1"/>
      <w:marLeft w:val="0"/>
      <w:marRight w:val="0"/>
      <w:marTop w:val="0"/>
      <w:marBottom w:val="0"/>
      <w:divBdr>
        <w:top w:val="none" w:sz="0" w:space="0" w:color="auto"/>
        <w:left w:val="none" w:sz="0" w:space="0" w:color="auto"/>
        <w:bottom w:val="none" w:sz="0" w:space="0" w:color="auto"/>
        <w:right w:val="none" w:sz="0" w:space="0" w:color="auto"/>
      </w:divBdr>
    </w:div>
    <w:div w:id="70472188">
      <w:bodyDiv w:val="1"/>
      <w:marLeft w:val="0"/>
      <w:marRight w:val="0"/>
      <w:marTop w:val="0"/>
      <w:marBottom w:val="0"/>
      <w:divBdr>
        <w:top w:val="none" w:sz="0" w:space="0" w:color="auto"/>
        <w:left w:val="none" w:sz="0" w:space="0" w:color="auto"/>
        <w:bottom w:val="none" w:sz="0" w:space="0" w:color="auto"/>
        <w:right w:val="none" w:sz="0" w:space="0" w:color="auto"/>
      </w:divBdr>
    </w:div>
    <w:div w:id="70588230">
      <w:bodyDiv w:val="1"/>
      <w:marLeft w:val="0"/>
      <w:marRight w:val="0"/>
      <w:marTop w:val="0"/>
      <w:marBottom w:val="0"/>
      <w:divBdr>
        <w:top w:val="none" w:sz="0" w:space="0" w:color="auto"/>
        <w:left w:val="none" w:sz="0" w:space="0" w:color="auto"/>
        <w:bottom w:val="none" w:sz="0" w:space="0" w:color="auto"/>
        <w:right w:val="none" w:sz="0" w:space="0" w:color="auto"/>
      </w:divBdr>
    </w:div>
    <w:div w:id="70856065">
      <w:bodyDiv w:val="1"/>
      <w:marLeft w:val="0"/>
      <w:marRight w:val="0"/>
      <w:marTop w:val="0"/>
      <w:marBottom w:val="0"/>
      <w:divBdr>
        <w:top w:val="none" w:sz="0" w:space="0" w:color="auto"/>
        <w:left w:val="none" w:sz="0" w:space="0" w:color="auto"/>
        <w:bottom w:val="none" w:sz="0" w:space="0" w:color="auto"/>
        <w:right w:val="none" w:sz="0" w:space="0" w:color="auto"/>
      </w:divBdr>
    </w:div>
    <w:div w:id="71507472">
      <w:bodyDiv w:val="1"/>
      <w:marLeft w:val="0"/>
      <w:marRight w:val="0"/>
      <w:marTop w:val="0"/>
      <w:marBottom w:val="0"/>
      <w:divBdr>
        <w:top w:val="none" w:sz="0" w:space="0" w:color="auto"/>
        <w:left w:val="none" w:sz="0" w:space="0" w:color="auto"/>
        <w:bottom w:val="none" w:sz="0" w:space="0" w:color="auto"/>
        <w:right w:val="none" w:sz="0" w:space="0" w:color="auto"/>
      </w:divBdr>
    </w:div>
    <w:div w:id="71972472">
      <w:bodyDiv w:val="1"/>
      <w:marLeft w:val="0"/>
      <w:marRight w:val="0"/>
      <w:marTop w:val="0"/>
      <w:marBottom w:val="0"/>
      <w:divBdr>
        <w:top w:val="none" w:sz="0" w:space="0" w:color="auto"/>
        <w:left w:val="none" w:sz="0" w:space="0" w:color="auto"/>
        <w:bottom w:val="none" w:sz="0" w:space="0" w:color="auto"/>
        <w:right w:val="none" w:sz="0" w:space="0" w:color="auto"/>
      </w:divBdr>
    </w:div>
    <w:div w:id="72044507">
      <w:bodyDiv w:val="1"/>
      <w:marLeft w:val="0"/>
      <w:marRight w:val="0"/>
      <w:marTop w:val="0"/>
      <w:marBottom w:val="0"/>
      <w:divBdr>
        <w:top w:val="none" w:sz="0" w:space="0" w:color="auto"/>
        <w:left w:val="none" w:sz="0" w:space="0" w:color="auto"/>
        <w:bottom w:val="none" w:sz="0" w:space="0" w:color="auto"/>
        <w:right w:val="none" w:sz="0" w:space="0" w:color="auto"/>
      </w:divBdr>
    </w:div>
    <w:div w:id="73016943">
      <w:bodyDiv w:val="1"/>
      <w:marLeft w:val="0"/>
      <w:marRight w:val="0"/>
      <w:marTop w:val="0"/>
      <w:marBottom w:val="0"/>
      <w:divBdr>
        <w:top w:val="none" w:sz="0" w:space="0" w:color="auto"/>
        <w:left w:val="none" w:sz="0" w:space="0" w:color="auto"/>
        <w:bottom w:val="none" w:sz="0" w:space="0" w:color="auto"/>
        <w:right w:val="none" w:sz="0" w:space="0" w:color="auto"/>
      </w:divBdr>
    </w:div>
    <w:div w:id="73169277">
      <w:bodyDiv w:val="1"/>
      <w:marLeft w:val="0"/>
      <w:marRight w:val="0"/>
      <w:marTop w:val="0"/>
      <w:marBottom w:val="0"/>
      <w:divBdr>
        <w:top w:val="none" w:sz="0" w:space="0" w:color="auto"/>
        <w:left w:val="none" w:sz="0" w:space="0" w:color="auto"/>
        <w:bottom w:val="none" w:sz="0" w:space="0" w:color="auto"/>
        <w:right w:val="none" w:sz="0" w:space="0" w:color="auto"/>
      </w:divBdr>
    </w:div>
    <w:div w:id="73286896">
      <w:bodyDiv w:val="1"/>
      <w:marLeft w:val="0"/>
      <w:marRight w:val="0"/>
      <w:marTop w:val="0"/>
      <w:marBottom w:val="0"/>
      <w:divBdr>
        <w:top w:val="none" w:sz="0" w:space="0" w:color="auto"/>
        <w:left w:val="none" w:sz="0" w:space="0" w:color="auto"/>
        <w:bottom w:val="none" w:sz="0" w:space="0" w:color="auto"/>
        <w:right w:val="none" w:sz="0" w:space="0" w:color="auto"/>
      </w:divBdr>
    </w:div>
    <w:div w:id="73401293">
      <w:bodyDiv w:val="1"/>
      <w:marLeft w:val="0"/>
      <w:marRight w:val="0"/>
      <w:marTop w:val="0"/>
      <w:marBottom w:val="0"/>
      <w:divBdr>
        <w:top w:val="none" w:sz="0" w:space="0" w:color="auto"/>
        <w:left w:val="none" w:sz="0" w:space="0" w:color="auto"/>
        <w:bottom w:val="none" w:sz="0" w:space="0" w:color="auto"/>
        <w:right w:val="none" w:sz="0" w:space="0" w:color="auto"/>
      </w:divBdr>
    </w:div>
    <w:div w:id="73822891">
      <w:bodyDiv w:val="1"/>
      <w:marLeft w:val="0"/>
      <w:marRight w:val="0"/>
      <w:marTop w:val="0"/>
      <w:marBottom w:val="0"/>
      <w:divBdr>
        <w:top w:val="none" w:sz="0" w:space="0" w:color="auto"/>
        <w:left w:val="none" w:sz="0" w:space="0" w:color="auto"/>
        <w:bottom w:val="none" w:sz="0" w:space="0" w:color="auto"/>
        <w:right w:val="none" w:sz="0" w:space="0" w:color="auto"/>
      </w:divBdr>
    </w:div>
    <w:div w:id="74018980">
      <w:bodyDiv w:val="1"/>
      <w:marLeft w:val="0"/>
      <w:marRight w:val="0"/>
      <w:marTop w:val="0"/>
      <w:marBottom w:val="0"/>
      <w:divBdr>
        <w:top w:val="none" w:sz="0" w:space="0" w:color="auto"/>
        <w:left w:val="none" w:sz="0" w:space="0" w:color="auto"/>
        <w:bottom w:val="none" w:sz="0" w:space="0" w:color="auto"/>
        <w:right w:val="none" w:sz="0" w:space="0" w:color="auto"/>
      </w:divBdr>
    </w:div>
    <w:div w:id="74136290">
      <w:bodyDiv w:val="1"/>
      <w:marLeft w:val="0"/>
      <w:marRight w:val="0"/>
      <w:marTop w:val="0"/>
      <w:marBottom w:val="0"/>
      <w:divBdr>
        <w:top w:val="none" w:sz="0" w:space="0" w:color="auto"/>
        <w:left w:val="none" w:sz="0" w:space="0" w:color="auto"/>
        <w:bottom w:val="none" w:sz="0" w:space="0" w:color="auto"/>
        <w:right w:val="none" w:sz="0" w:space="0" w:color="auto"/>
      </w:divBdr>
    </w:div>
    <w:div w:id="75592373">
      <w:bodyDiv w:val="1"/>
      <w:marLeft w:val="0"/>
      <w:marRight w:val="0"/>
      <w:marTop w:val="0"/>
      <w:marBottom w:val="0"/>
      <w:divBdr>
        <w:top w:val="none" w:sz="0" w:space="0" w:color="auto"/>
        <w:left w:val="none" w:sz="0" w:space="0" w:color="auto"/>
        <w:bottom w:val="none" w:sz="0" w:space="0" w:color="auto"/>
        <w:right w:val="none" w:sz="0" w:space="0" w:color="auto"/>
      </w:divBdr>
    </w:div>
    <w:div w:id="76247997">
      <w:bodyDiv w:val="1"/>
      <w:marLeft w:val="0"/>
      <w:marRight w:val="0"/>
      <w:marTop w:val="0"/>
      <w:marBottom w:val="0"/>
      <w:divBdr>
        <w:top w:val="none" w:sz="0" w:space="0" w:color="auto"/>
        <w:left w:val="none" w:sz="0" w:space="0" w:color="auto"/>
        <w:bottom w:val="none" w:sz="0" w:space="0" w:color="auto"/>
        <w:right w:val="none" w:sz="0" w:space="0" w:color="auto"/>
      </w:divBdr>
    </w:div>
    <w:div w:id="77023854">
      <w:bodyDiv w:val="1"/>
      <w:marLeft w:val="0"/>
      <w:marRight w:val="0"/>
      <w:marTop w:val="0"/>
      <w:marBottom w:val="0"/>
      <w:divBdr>
        <w:top w:val="none" w:sz="0" w:space="0" w:color="auto"/>
        <w:left w:val="none" w:sz="0" w:space="0" w:color="auto"/>
        <w:bottom w:val="none" w:sz="0" w:space="0" w:color="auto"/>
        <w:right w:val="none" w:sz="0" w:space="0" w:color="auto"/>
      </w:divBdr>
    </w:div>
    <w:div w:id="77288249">
      <w:bodyDiv w:val="1"/>
      <w:marLeft w:val="0"/>
      <w:marRight w:val="0"/>
      <w:marTop w:val="0"/>
      <w:marBottom w:val="0"/>
      <w:divBdr>
        <w:top w:val="none" w:sz="0" w:space="0" w:color="auto"/>
        <w:left w:val="none" w:sz="0" w:space="0" w:color="auto"/>
        <w:bottom w:val="none" w:sz="0" w:space="0" w:color="auto"/>
        <w:right w:val="none" w:sz="0" w:space="0" w:color="auto"/>
      </w:divBdr>
    </w:div>
    <w:div w:id="77752155">
      <w:bodyDiv w:val="1"/>
      <w:marLeft w:val="0"/>
      <w:marRight w:val="0"/>
      <w:marTop w:val="0"/>
      <w:marBottom w:val="0"/>
      <w:divBdr>
        <w:top w:val="none" w:sz="0" w:space="0" w:color="auto"/>
        <w:left w:val="none" w:sz="0" w:space="0" w:color="auto"/>
        <w:bottom w:val="none" w:sz="0" w:space="0" w:color="auto"/>
        <w:right w:val="none" w:sz="0" w:space="0" w:color="auto"/>
      </w:divBdr>
    </w:div>
    <w:div w:id="77793996">
      <w:bodyDiv w:val="1"/>
      <w:marLeft w:val="0"/>
      <w:marRight w:val="0"/>
      <w:marTop w:val="0"/>
      <w:marBottom w:val="0"/>
      <w:divBdr>
        <w:top w:val="none" w:sz="0" w:space="0" w:color="auto"/>
        <w:left w:val="none" w:sz="0" w:space="0" w:color="auto"/>
        <w:bottom w:val="none" w:sz="0" w:space="0" w:color="auto"/>
        <w:right w:val="none" w:sz="0" w:space="0" w:color="auto"/>
      </w:divBdr>
    </w:div>
    <w:div w:id="77942665">
      <w:bodyDiv w:val="1"/>
      <w:marLeft w:val="0"/>
      <w:marRight w:val="0"/>
      <w:marTop w:val="0"/>
      <w:marBottom w:val="0"/>
      <w:divBdr>
        <w:top w:val="none" w:sz="0" w:space="0" w:color="auto"/>
        <w:left w:val="none" w:sz="0" w:space="0" w:color="auto"/>
        <w:bottom w:val="none" w:sz="0" w:space="0" w:color="auto"/>
        <w:right w:val="none" w:sz="0" w:space="0" w:color="auto"/>
      </w:divBdr>
    </w:div>
    <w:div w:id="77947610">
      <w:bodyDiv w:val="1"/>
      <w:marLeft w:val="0"/>
      <w:marRight w:val="0"/>
      <w:marTop w:val="0"/>
      <w:marBottom w:val="0"/>
      <w:divBdr>
        <w:top w:val="none" w:sz="0" w:space="0" w:color="auto"/>
        <w:left w:val="none" w:sz="0" w:space="0" w:color="auto"/>
        <w:bottom w:val="none" w:sz="0" w:space="0" w:color="auto"/>
        <w:right w:val="none" w:sz="0" w:space="0" w:color="auto"/>
      </w:divBdr>
    </w:div>
    <w:div w:id="78331161">
      <w:bodyDiv w:val="1"/>
      <w:marLeft w:val="0"/>
      <w:marRight w:val="0"/>
      <w:marTop w:val="0"/>
      <w:marBottom w:val="0"/>
      <w:divBdr>
        <w:top w:val="none" w:sz="0" w:space="0" w:color="auto"/>
        <w:left w:val="none" w:sz="0" w:space="0" w:color="auto"/>
        <w:bottom w:val="none" w:sz="0" w:space="0" w:color="auto"/>
        <w:right w:val="none" w:sz="0" w:space="0" w:color="auto"/>
      </w:divBdr>
    </w:div>
    <w:div w:id="78525862">
      <w:bodyDiv w:val="1"/>
      <w:marLeft w:val="0"/>
      <w:marRight w:val="0"/>
      <w:marTop w:val="0"/>
      <w:marBottom w:val="0"/>
      <w:divBdr>
        <w:top w:val="none" w:sz="0" w:space="0" w:color="auto"/>
        <w:left w:val="none" w:sz="0" w:space="0" w:color="auto"/>
        <w:bottom w:val="none" w:sz="0" w:space="0" w:color="auto"/>
        <w:right w:val="none" w:sz="0" w:space="0" w:color="auto"/>
      </w:divBdr>
    </w:div>
    <w:div w:id="78602269">
      <w:bodyDiv w:val="1"/>
      <w:marLeft w:val="0"/>
      <w:marRight w:val="0"/>
      <w:marTop w:val="0"/>
      <w:marBottom w:val="0"/>
      <w:divBdr>
        <w:top w:val="none" w:sz="0" w:space="0" w:color="auto"/>
        <w:left w:val="none" w:sz="0" w:space="0" w:color="auto"/>
        <w:bottom w:val="none" w:sz="0" w:space="0" w:color="auto"/>
        <w:right w:val="none" w:sz="0" w:space="0" w:color="auto"/>
      </w:divBdr>
    </w:div>
    <w:div w:id="79644186">
      <w:bodyDiv w:val="1"/>
      <w:marLeft w:val="0"/>
      <w:marRight w:val="0"/>
      <w:marTop w:val="0"/>
      <w:marBottom w:val="0"/>
      <w:divBdr>
        <w:top w:val="none" w:sz="0" w:space="0" w:color="auto"/>
        <w:left w:val="none" w:sz="0" w:space="0" w:color="auto"/>
        <w:bottom w:val="none" w:sz="0" w:space="0" w:color="auto"/>
        <w:right w:val="none" w:sz="0" w:space="0" w:color="auto"/>
      </w:divBdr>
    </w:div>
    <w:div w:id="80491494">
      <w:bodyDiv w:val="1"/>
      <w:marLeft w:val="0"/>
      <w:marRight w:val="0"/>
      <w:marTop w:val="0"/>
      <w:marBottom w:val="0"/>
      <w:divBdr>
        <w:top w:val="none" w:sz="0" w:space="0" w:color="auto"/>
        <w:left w:val="none" w:sz="0" w:space="0" w:color="auto"/>
        <w:bottom w:val="none" w:sz="0" w:space="0" w:color="auto"/>
        <w:right w:val="none" w:sz="0" w:space="0" w:color="auto"/>
      </w:divBdr>
    </w:div>
    <w:div w:id="81072654">
      <w:bodyDiv w:val="1"/>
      <w:marLeft w:val="0"/>
      <w:marRight w:val="0"/>
      <w:marTop w:val="0"/>
      <w:marBottom w:val="0"/>
      <w:divBdr>
        <w:top w:val="none" w:sz="0" w:space="0" w:color="auto"/>
        <w:left w:val="none" w:sz="0" w:space="0" w:color="auto"/>
        <w:bottom w:val="none" w:sz="0" w:space="0" w:color="auto"/>
        <w:right w:val="none" w:sz="0" w:space="0" w:color="auto"/>
      </w:divBdr>
    </w:div>
    <w:div w:id="81337587">
      <w:bodyDiv w:val="1"/>
      <w:marLeft w:val="0"/>
      <w:marRight w:val="0"/>
      <w:marTop w:val="0"/>
      <w:marBottom w:val="0"/>
      <w:divBdr>
        <w:top w:val="none" w:sz="0" w:space="0" w:color="auto"/>
        <w:left w:val="none" w:sz="0" w:space="0" w:color="auto"/>
        <w:bottom w:val="none" w:sz="0" w:space="0" w:color="auto"/>
        <w:right w:val="none" w:sz="0" w:space="0" w:color="auto"/>
      </w:divBdr>
    </w:div>
    <w:div w:id="81606740">
      <w:bodyDiv w:val="1"/>
      <w:marLeft w:val="0"/>
      <w:marRight w:val="0"/>
      <w:marTop w:val="0"/>
      <w:marBottom w:val="0"/>
      <w:divBdr>
        <w:top w:val="none" w:sz="0" w:space="0" w:color="auto"/>
        <w:left w:val="none" w:sz="0" w:space="0" w:color="auto"/>
        <w:bottom w:val="none" w:sz="0" w:space="0" w:color="auto"/>
        <w:right w:val="none" w:sz="0" w:space="0" w:color="auto"/>
      </w:divBdr>
    </w:div>
    <w:div w:id="82194021">
      <w:bodyDiv w:val="1"/>
      <w:marLeft w:val="0"/>
      <w:marRight w:val="0"/>
      <w:marTop w:val="0"/>
      <w:marBottom w:val="0"/>
      <w:divBdr>
        <w:top w:val="none" w:sz="0" w:space="0" w:color="auto"/>
        <w:left w:val="none" w:sz="0" w:space="0" w:color="auto"/>
        <w:bottom w:val="none" w:sz="0" w:space="0" w:color="auto"/>
        <w:right w:val="none" w:sz="0" w:space="0" w:color="auto"/>
      </w:divBdr>
    </w:div>
    <w:div w:id="82458684">
      <w:bodyDiv w:val="1"/>
      <w:marLeft w:val="0"/>
      <w:marRight w:val="0"/>
      <w:marTop w:val="0"/>
      <w:marBottom w:val="0"/>
      <w:divBdr>
        <w:top w:val="none" w:sz="0" w:space="0" w:color="auto"/>
        <w:left w:val="none" w:sz="0" w:space="0" w:color="auto"/>
        <w:bottom w:val="none" w:sz="0" w:space="0" w:color="auto"/>
        <w:right w:val="none" w:sz="0" w:space="0" w:color="auto"/>
      </w:divBdr>
    </w:div>
    <w:div w:id="82529938">
      <w:bodyDiv w:val="1"/>
      <w:marLeft w:val="0"/>
      <w:marRight w:val="0"/>
      <w:marTop w:val="0"/>
      <w:marBottom w:val="0"/>
      <w:divBdr>
        <w:top w:val="none" w:sz="0" w:space="0" w:color="auto"/>
        <w:left w:val="none" w:sz="0" w:space="0" w:color="auto"/>
        <w:bottom w:val="none" w:sz="0" w:space="0" w:color="auto"/>
        <w:right w:val="none" w:sz="0" w:space="0" w:color="auto"/>
      </w:divBdr>
    </w:div>
    <w:div w:id="82721536">
      <w:bodyDiv w:val="1"/>
      <w:marLeft w:val="0"/>
      <w:marRight w:val="0"/>
      <w:marTop w:val="0"/>
      <w:marBottom w:val="0"/>
      <w:divBdr>
        <w:top w:val="none" w:sz="0" w:space="0" w:color="auto"/>
        <w:left w:val="none" w:sz="0" w:space="0" w:color="auto"/>
        <w:bottom w:val="none" w:sz="0" w:space="0" w:color="auto"/>
        <w:right w:val="none" w:sz="0" w:space="0" w:color="auto"/>
      </w:divBdr>
    </w:div>
    <w:div w:id="83302490">
      <w:bodyDiv w:val="1"/>
      <w:marLeft w:val="0"/>
      <w:marRight w:val="0"/>
      <w:marTop w:val="0"/>
      <w:marBottom w:val="0"/>
      <w:divBdr>
        <w:top w:val="none" w:sz="0" w:space="0" w:color="auto"/>
        <w:left w:val="none" w:sz="0" w:space="0" w:color="auto"/>
        <w:bottom w:val="none" w:sz="0" w:space="0" w:color="auto"/>
        <w:right w:val="none" w:sz="0" w:space="0" w:color="auto"/>
      </w:divBdr>
    </w:div>
    <w:div w:id="83306331">
      <w:bodyDiv w:val="1"/>
      <w:marLeft w:val="0"/>
      <w:marRight w:val="0"/>
      <w:marTop w:val="0"/>
      <w:marBottom w:val="0"/>
      <w:divBdr>
        <w:top w:val="none" w:sz="0" w:space="0" w:color="auto"/>
        <w:left w:val="none" w:sz="0" w:space="0" w:color="auto"/>
        <w:bottom w:val="none" w:sz="0" w:space="0" w:color="auto"/>
        <w:right w:val="none" w:sz="0" w:space="0" w:color="auto"/>
      </w:divBdr>
    </w:div>
    <w:div w:id="83503177">
      <w:bodyDiv w:val="1"/>
      <w:marLeft w:val="0"/>
      <w:marRight w:val="0"/>
      <w:marTop w:val="0"/>
      <w:marBottom w:val="0"/>
      <w:divBdr>
        <w:top w:val="none" w:sz="0" w:space="0" w:color="auto"/>
        <w:left w:val="none" w:sz="0" w:space="0" w:color="auto"/>
        <w:bottom w:val="none" w:sz="0" w:space="0" w:color="auto"/>
        <w:right w:val="none" w:sz="0" w:space="0" w:color="auto"/>
      </w:divBdr>
    </w:div>
    <w:div w:id="83654161">
      <w:bodyDiv w:val="1"/>
      <w:marLeft w:val="0"/>
      <w:marRight w:val="0"/>
      <w:marTop w:val="0"/>
      <w:marBottom w:val="0"/>
      <w:divBdr>
        <w:top w:val="none" w:sz="0" w:space="0" w:color="auto"/>
        <w:left w:val="none" w:sz="0" w:space="0" w:color="auto"/>
        <w:bottom w:val="none" w:sz="0" w:space="0" w:color="auto"/>
        <w:right w:val="none" w:sz="0" w:space="0" w:color="auto"/>
      </w:divBdr>
    </w:div>
    <w:div w:id="83691713">
      <w:bodyDiv w:val="1"/>
      <w:marLeft w:val="0"/>
      <w:marRight w:val="0"/>
      <w:marTop w:val="0"/>
      <w:marBottom w:val="0"/>
      <w:divBdr>
        <w:top w:val="none" w:sz="0" w:space="0" w:color="auto"/>
        <w:left w:val="none" w:sz="0" w:space="0" w:color="auto"/>
        <w:bottom w:val="none" w:sz="0" w:space="0" w:color="auto"/>
        <w:right w:val="none" w:sz="0" w:space="0" w:color="auto"/>
      </w:divBdr>
    </w:div>
    <w:div w:id="83692242">
      <w:bodyDiv w:val="1"/>
      <w:marLeft w:val="0"/>
      <w:marRight w:val="0"/>
      <w:marTop w:val="0"/>
      <w:marBottom w:val="0"/>
      <w:divBdr>
        <w:top w:val="none" w:sz="0" w:space="0" w:color="auto"/>
        <w:left w:val="none" w:sz="0" w:space="0" w:color="auto"/>
        <w:bottom w:val="none" w:sz="0" w:space="0" w:color="auto"/>
        <w:right w:val="none" w:sz="0" w:space="0" w:color="auto"/>
      </w:divBdr>
    </w:div>
    <w:div w:id="83846168">
      <w:bodyDiv w:val="1"/>
      <w:marLeft w:val="0"/>
      <w:marRight w:val="0"/>
      <w:marTop w:val="0"/>
      <w:marBottom w:val="0"/>
      <w:divBdr>
        <w:top w:val="none" w:sz="0" w:space="0" w:color="auto"/>
        <w:left w:val="none" w:sz="0" w:space="0" w:color="auto"/>
        <w:bottom w:val="none" w:sz="0" w:space="0" w:color="auto"/>
        <w:right w:val="none" w:sz="0" w:space="0" w:color="auto"/>
      </w:divBdr>
    </w:div>
    <w:div w:id="84041128">
      <w:bodyDiv w:val="1"/>
      <w:marLeft w:val="0"/>
      <w:marRight w:val="0"/>
      <w:marTop w:val="0"/>
      <w:marBottom w:val="0"/>
      <w:divBdr>
        <w:top w:val="none" w:sz="0" w:space="0" w:color="auto"/>
        <w:left w:val="none" w:sz="0" w:space="0" w:color="auto"/>
        <w:bottom w:val="none" w:sz="0" w:space="0" w:color="auto"/>
        <w:right w:val="none" w:sz="0" w:space="0" w:color="auto"/>
      </w:divBdr>
    </w:div>
    <w:div w:id="84503377">
      <w:bodyDiv w:val="1"/>
      <w:marLeft w:val="0"/>
      <w:marRight w:val="0"/>
      <w:marTop w:val="0"/>
      <w:marBottom w:val="0"/>
      <w:divBdr>
        <w:top w:val="none" w:sz="0" w:space="0" w:color="auto"/>
        <w:left w:val="none" w:sz="0" w:space="0" w:color="auto"/>
        <w:bottom w:val="none" w:sz="0" w:space="0" w:color="auto"/>
        <w:right w:val="none" w:sz="0" w:space="0" w:color="auto"/>
      </w:divBdr>
    </w:div>
    <w:div w:id="85738576">
      <w:bodyDiv w:val="1"/>
      <w:marLeft w:val="0"/>
      <w:marRight w:val="0"/>
      <w:marTop w:val="0"/>
      <w:marBottom w:val="0"/>
      <w:divBdr>
        <w:top w:val="none" w:sz="0" w:space="0" w:color="auto"/>
        <w:left w:val="none" w:sz="0" w:space="0" w:color="auto"/>
        <w:bottom w:val="none" w:sz="0" w:space="0" w:color="auto"/>
        <w:right w:val="none" w:sz="0" w:space="0" w:color="auto"/>
      </w:divBdr>
    </w:div>
    <w:div w:id="86081204">
      <w:bodyDiv w:val="1"/>
      <w:marLeft w:val="0"/>
      <w:marRight w:val="0"/>
      <w:marTop w:val="0"/>
      <w:marBottom w:val="0"/>
      <w:divBdr>
        <w:top w:val="none" w:sz="0" w:space="0" w:color="auto"/>
        <w:left w:val="none" w:sz="0" w:space="0" w:color="auto"/>
        <w:bottom w:val="none" w:sz="0" w:space="0" w:color="auto"/>
        <w:right w:val="none" w:sz="0" w:space="0" w:color="auto"/>
      </w:divBdr>
    </w:div>
    <w:div w:id="86462474">
      <w:bodyDiv w:val="1"/>
      <w:marLeft w:val="0"/>
      <w:marRight w:val="0"/>
      <w:marTop w:val="0"/>
      <w:marBottom w:val="0"/>
      <w:divBdr>
        <w:top w:val="none" w:sz="0" w:space="0" w:color="auto"/>
        <w:left w:val="none" w:sz="0" w:space="0" w:color="auto"/>
        <w:bottom w:val="none" w:sz="0" w:space="0" w:color="auto"/>
        <w:right w:val="none" w:sz="0" w:space="0" w:color="auto"/>
      </w:divBdr>
    </w:div>
    <w:div w:id="86855141">
      <w:bodyDiv w:val="1"/>
      <w:marLeft w:val="0"/>
      <w:marRight w:val="0"/>
      <w:marTop w:val="0"/>
      <w:marBottom w:val="0"/>
      <w:divBdr>
        <w:top w:val="none" w:sz="0" w:space="0" w:color="auto"/>
        <w:left w:val="none" w:sz="0" w:space="0" w:color="auto"/>
        <w:bottom w:val="none" w:sz="0" w:space="0" w:color="auto"/>
        <w:right w:val="none" w:sz="0" w:space="0" w:color="auto"/>
      </w:divBdr>
    </w:div>
    <w:div w:id="87314486">
      <w:bodyDiv w:val="1"/>
      <w:marLeft w:val="0"/>
      <w:marRight w:val="0"/>
      <w:marTop w:val="0"/>
      <w:marBottom w:val="0"/>
      <w:divBdr>
        <w:top w:val="none" w:sz="0" w:space="0" w:color="auto"/>
        <w:left w:val="none" w:sz="0" w:space="0" w:color="auto"/>
        <w:bottom w:val="none" w:sz="0" w:space="0" w:color="auto"/>
        <w:right w:val="none" w:sz="0" w:space="0" w:color="auto"/>
      </w:divBdr>
    </w:div>
    <w:div w:id="87426979">
      <w:bodyDiv w:val="1"/>
      <w:marLeft w:val="0"/>
      <w:marRight w:val="0"/>
      <w:marTop w:val="0"/>
      <w:marBottom w:val="0"/>
      <w:divBdr>
        <w:top w:val="none" w:sz="0" w:space="0" w:color="auto"/>
        <w:left w:val="none" w:sz="0" w:space="0" w:color="auto"/>
        <w:bottom w:val="none" w:sz="0" w:space="0" w:color="auto"/>
        <w:right w:val="none" w:sz="0" w:space="0" w:color="auto"/>
      </w:divBdr>
    </w:div>
    <w:div w:id="89012307">
      <w:bodyDiv w:val="1"/>
      <w:marLeft w:val="0"/>
      <w:marRight w:val="0"/>
      <w:marTop w:val="0"/>
      <w:marBottom w:val="0"/>
      <w:divBdr>
        <w:top w:val="none" w:sz="0" w:space="0" w:color="auto"/>
        <w:left w:val="none" w:sz="0" w:space="0" w:color="auto"/>
        <w:bottom w:val="none" w:sz="0" w:space="0" w:color="auto"/>
        <w:right w:val="none" w:sz="0" w:space="0" w:color="auto"/>
      </w:divBdr>
    </w:div>
    <w:div w:id="89083598">
      <w:bodyDiv w:val="1"/>
      <w:marLeft w:val="0"/>
      <w:marRight w:val="0"/>
      <w:marTop w:val="0"/>
      <w:marBottom w:val="0"/>
      <w:divBdr>
        <w:top w:val="none" w:sz="0" w:space="0" w:color="auto"/>
        <w:left w:val="none" w:sz="0" w:space="0" w:color="auto"/>
        <w:bottom w:val="none" w:sz="0" w:space="0" w:color="auto"/>
        <w:right w:val="none" w:sz="0" w:space="0" w:color="auto"/>
      </w:divBdr>
    </w:div>
    <w:div w:id="89158340">
      <w:bodyDiv w:val="1"/>
      <w:marLeft w:val="0"/>
      <w:marRight w:val="0"/>
      <w:marTop w:val="0"/>
      <w:marBottom w:val="0"/>
      <w:divBdr>
        <w:top w:val="none" w:sz="0" w:space="0" w:color="auto"/>
        <w:left w:val="none" w:sz="0" w:space="0" w:color="auto"/>
        <w:bottom w:val="none" w:sz="0" w:space="0" w:color="auto"/>
        <w:right w:val="none" w:sz="0" w:space="0" w:color="auto"/>
      </w:divBdr>
    </w:div>
    <w:div w:id="89394141">
      <w:bodyDiv w:val="1"/>
      <w:marLeft w:val="0"/>
      <w:marRight w:val="0"/>
      <w:marTop w:val="0"/>
      <w:marBottom w:val="0"/>
      <w:divBdr>
        <w:top w:val="none" w:sz="0" w:space="0" w:color="auto"/>
        <w:left w:val="none" w:sz="0" w:space="0" w:color="auto"/>
        <w:bottom w:val="none" w:sz="0" w:space="0" w:color="auto"/>
        <w:right w:val="none" w:sz="0" w:space="0" w:color="auto"/>
      </w:divBdr>
    </w:div>
    <w:div w:id="89548180">
      <w:bodyDiv w:val="1"/>
      <w:marLeft w:val="0"/>
      <w:marRight w:val="0"/>
      <w:marTop w:val="0"/>
      <w:marBottom w:val="0"/>
      <w:divBdr>
        <w:top w:val="none" w:sz="0" w:space="0" w:color="auto"/>
        <w:left w:val="none" w:sz="0" w:space="0" w:color="auto"/>
        <w:bottom w:val="none" w:sz="0" w:space="0" w:color="auto"/>
        <w:right w:val="none" w:sz="0" w:space="0" w:color="auto"/>
      </w:divBdr>
    </w:div>
    <w:div w:id="90249080">
      <w:bodyDiv w:val="1"/>
      <w:marLeft w:val="0"/>
      <w:marRight w:val="0"/>
      <w:marTop w:val="0"/>
      <w:marBottom w:val="0"/>
      <w:divBdr>
        <w:top w:val="none" w:sz="0" w:space="0" w:color="auto"/>
        <w:left w:val="none" w:sz="0" w:space="0" w:color="auto"/>
        <w:bottom w:val="none" w:sz="0" w:space="0" w:color="auto"/>
        <w:right w:val="none" w:sz="0" w:space="0" w:color="auto"/>
      </w:divBdr>
    </w:div>
    <w:div w:id="90468954">
      <w:bodyDiv w:val="1"/>
      <w:marLeft w:val="0"/>
      <w:marRight w:val="0"/>
      <w:marTop w:val="0"/>
      <w:marBottom w:val="0"/>
      <w:divBdr>
        <w:top w:val="none" w:sz="0" w:space="0" w:color="auto"/>
        <w:left w:val="none" w:sz="0" w:space="0" w:color="auto"/>
        <w:bottom w:val="none" w:sz="0" w:space="0" w:color="auto"/>
        <w:right w:val="none" w:sz="0" w:space="0" w:color="auto"/>
      </w:divBdr>
    </w:div>
    <w:div w:id="90780709">
      <w:bodyDiv w:val="1"/>
      <w:marLeft w:val="0"/>
      <w:marRight w:val="0"/>
      <w:marTop w:val="0"/>
      <w:marBottom w:val="0"/>
      <w:divBdr>
        <w:top w:val="none" w:sz="0" w:space="0" w:color="auto"/>
        <w:left w:val="none" w:sz="0" w:space="0" w:color="auto"/>
        <w:bottom w:val="none" w:sz="0" w:space="0" w:color="auto"/>
        <w:right w:val="none" w:sz="0" w:space="0" w:color="auto"/>
      </w:divBdr>
    </w:div>
    <w:div w:id="91122723">
      <w:bodyDiv w:val="1"/>
      <w:marLeft w:val="0"/>
      <w:marRight w:val="0"/>
      <w:marTop w:val="0"/>
      <w:marBottom w:val="0"/>
      <w:divBdr>
        <w:top w:val="none" w:sz="0" w:space="0" w:color="auto"/>
        <w:left w:val="none" w:sz="0" w:space="0" w:color="auto"/>
        <w:bottom w:val="none" w:sz="0" w:space="0" w:color="auto"/>
        <w:right w:val="none" w:sz="0" w:space="0" w:color="auto"/>
      </w:divBdr>
    </w:div>
    <w:div w:id="91973744">
      <w:bodyDiv w:val="1"/>
      <w:marLeft w:val="0"/>
      <w:marRight w:val="0"/>
      <w:marTop w:val="0"/>
      <w:marBottom w:val="0"/>
      <w:divBdr>
        <w:top w:val="none" w:sz="0" w:space="0" w:color="auto"/>
        <w:left w:val="none" w:sz="0" w:space="0" w:color="auto"/>
        <w:bottom w:val="none" w:sz="0" w:space="0" w:color="auto"/>
        <w:right w:val="none" w:sz="0" w:space="0" w:color="auto"/>
      </w:divBdr>
    </w:div>
    <w:div w:id="92169610">
      <w:bodyDiv w:val="1"/>
      <w:marLeft w:val="0"/>
      <w:marRight w:val="0"/>
      <w:marTop w:val="0"/>
      <w:marBottom w:val="0"/>
      <w:divBdr>
        <w:top w:val="none" w:sz="0" w:space="0" w:color="auto"/>
        <w:left w:val="none" w:sz="0" w:space="0" w:color="auto"/>
        <w:bottom w:val="none" w:sz="0" w:space="0" w:color="auto"/>
        <w:right w:val="none" w:sz="0" w:space="0" w:color="auto"/>
      </w:divBdr>
    </w:div>
    <w:div w:id="92436938">
      <w:bodyDiv w:val="1"/>
      <w:marLeft w:val="0"/>
      <w:marRight w:val="0"/>
      <w:marTop w:val="0"/>
      <w:marBottom w:val="0"/>
      <w:divBdr>
        <w:top w:val="none" w:sz="0" w:space="0" w:color="auto"/>
        <w:left w:val="none" w:sz="0" w:space="0" w:color="auto"/>
        <w:bottom w:val="none" w:sz="0" w:space="0" w:color="auto"/>
        <w:right w:val="none" w:sz="0" w:space="0" w:color="auto"/>
      </w:divBdr>
    </w:div>
    <w:div w:id="92866077">
      <w:bodyDiv w:val="1"/>
      <w:marLeft w:val="0"/>
      <w:marRight w:val="0"/>
      <w:marTop w:val="0"/>
      <w:marBottom w:val="0"/>
      <w:divBdr>
        <w:top w:val="none" w:sz="0" w:space="0" w:color="auto"/>
        <w:left w:val="none" w:sz="0" w:space="0" w:color="auto"/>
        <w:bottom w:val="none" w:sz="0" w:space="0" w:color="auto"/>
        <w:right w:val="none" w:sz="0" w:space="0" w:color="auto"/>
      </w:divBdr>
    </w:div>
    <w:div w:id="93019228">
      <w:bodyDiv w:val="1"/>
      <w:marLeft w:val="0"/>
      <w:marRight w:val="0"/>
      <w:marTop w:val="0"/>
      <w:marBottom w:val="0"/>
      <w:divBdr>
        <w:top w:val="none" w:sz="0" w:space="0" w:color="auto"/>
        <w:left w:val="none" w:sz="0" w:space="0" w:color="auto"/>
        <w:bottom w:val="none" w:sz="0" w:space="0" w:color="auto"/>
        <w:right w:val="none" w:sz="0" w:space="0" w:color="auto"/>
      </w:divBdr>
    </w:div>
    <w:div w:id="93599417">
      <w:bodyDiv w:val="1"/>
      <w:marLeft w:val="0"/>
      <w:marRight w:val="0"/>
      <w:marTop w:val="0"/>
      <w:marBottom w:val="0"/>
      <w:divBdr>
        <w:top w:val="none" w:sz="0" w:space="0" w:color="auto"/>
        <w:left w:val="none" w:sz="0" w:space="0" w:color="auto"/>
        <w:bottom w:val="none" w:sz="0" w:space="0" w:color="auto"/>
        <w:right w:val="none" w:sz="0" w:space="0" w:color="auto"/>
      </w:divBdr>
    </w:div>
    <w:div w:id="93980430">
      <w:bodyDiv w:val="1"/>
      <w:marLeft w:val="0"/>
      <w:marRight w:val="0"/>
      <w:marTop w:val="0"/>
      <w:marBottom w:val="0"/>
      <w:divBdr>
        <w:top w:val="none" w:sz="0" w:space="0" w:color="auto"/>
        <w:left w:val="none" w:sz="0" w:space="0" w:color="auto"/>
        <w:bottom w:val="none" w:sz="0" w:space="0" w:color="auto"/>
        <w:right w:val="none" w:sz="0" w:space="0" w:color="auto"/>
      </w:divBdr>
    </w:div>
    <w:div w:id="94136033">
      <w:bodyDiv w:val="1"/>
      <w:marLeft w:val="0"/>
      <w:marRight w:val="0"/>
      <w:marTop w:val="0"/>
      <w:marBottom w:val="0"/>
      <w:divBdr>
        <w:top w:val="none" w:sz="0" w:space="0" w:color="auto"/>
        <w:left w:val="none" w:sz="0" w:space="0" w:color="auto"/>
        <w:bottom w:val="none" w:sz="0" w:space="0" w:color="auto"/>
        <w:right w:val="none" w:sz="0" w:space="0" w:color="auto"/>
      </w:divBdr>
    </w:div>
    <w:div w:id="94523684">
      <w:bodyDiv w:val="1"/>
      <w:marLeft w:val="0"/>
      <w:marRight w:val="0"/>
      <w:marTop w:val="0"/>
      <w:marBottom w:val="0"/>
      <w:divBdr>
        <w:top w:val="none" w:sz="0" w:space="0" w:color="auto"/>
        <w:left w:val="none" w:sz="0" w:space="0" w:color="auto"/>
        <w:bottom w:val="none" w:sz="0" w:space="0" w:color="auto"/>
        <w:right w:val="none" w:sz="0" w:space="0" w:color="auto"/>
      </w:divBdr>
    </w:div>
    <w:div w:id="94597405">
      <w:bodyDiv w:val="1"/>
      <w:marLeft w:val="0"/>
      <w:marRight w:val="0"/>
      <w:marTop w:val="0"/>
      <w:marBottom w:val="0"/>
      <w:divBdr>
        <w:top w:val="none" w:sz="0" w:space="0" w:color="auto"/>
        <w:left w:val="none" w:sz="0" w:space="0" w:color="auto"/>
        <w:bottom w:val="none" w:sz="0" w:space="0" w:color="auto"/>
        <w:right w:val="none" w:sz="0" w:space="0" w:color="auto"/>
      </w:divBdr>
    </w:div>
    <w:div w:id="95444934">
      <w:bodyDiv w:val="1"/>
      <w:marLeft w:val="0"/>
      <w:marRight w:val="0"/>
      <w:marTop w:val="0"/>
      <w:marBottom w:val="0"/>
      <w:divBdr>
        <w:top w:val="none" w:sz="0" w:space="0" w:color="auto"/>
        <w:left w:val="none" w:sz="0" w:space="0" w:color="auto"/>
        <w:bottom w:val="none" w:sz="0" w:space="0" w:color="auto"/>
        <w:right w:val="none" w:sz="0" w:space="0" w:color="auto"/>
      </w:divBdr>
    </w:div>
    <w:div w:id="95753445">
      <w:bodyDiv w:val="1"/>
      <w:marLeft w:val="0"/>
      <w:marRight w:val="0"/>
      <w:marTop w:val="0"/>
      <w:marBottom w:val="0"/>
      <w:divBdr>
        <w:top w:val="none" w:sz="0" w:space="0" w:color="auto"/>
        <w:left w:val="none" w:sz="0" w:space="0" w:color="auto"/>
        <w:bottom w:val="none" w:sz="0" w:space="0" w:color="auto"/>
        <w:right w:val="none" w:sz="0" w:space="0" w:color="auto"/>
      </w:divBdr>
    </w:div>
    <w:div w:id="95758448">
      <w:bodyDiv w:val="1"/>
      <w:marLeft w:val="0"/>
      <w:marRight w:val="0"/>
      <w:marTop w:val="0"/>
      <w:marBottom w:val="0"/>
      <w:divBdr>
        <w:top w:val="none" w:sz="0" w:space="0" w:color="auto"/>
        <w:left w:val="none" w:sz="0" w:space="0" w:color="auto"/>
        <w:bottom w:val="none" w:sz="0" w:space="0" w:color="auto"/>
        <w:right w:val="none" w:sz="0" w:space="0" w:color="auto"/>
      </w:divBdr>
    </w:div>
    <w:div w:id="95834339">
      <w:bodyDiv w:val="1"/>
      <w:marLeft w:val="0"/>
      <w:marRight w:val="0"/>
      <w:marTop w:val="0"/>
      <w:marBottom w:val="0"/>
      <w:divBdr>
        <w:top w:val="none" w:sz="0" w:space="0" w:color="auto"/>
        <w:left w:val="none" w:sz="0" w:space="0" w:color="auto"/>
        <w:bottom w:val="none" w:sz="0" w:space="0" w:color="auto"/>
        <w:right w:val="none" w:sz="0" w:space="0" w:color="auto"/>
      </w:divBdr>
    </w:div>
    <w:div w:id="95954536">
      <w:bodyDiv w:val="1"/>
      <w:marLeft w:val="0"/>
      <w:marRight w:val="0"/>
      <w:marTop w:val="0"/>
      <w:marBottom w:val="0"/>
      <w:divBdr>
        <w:top w:val="none" w:sz="0" w:space="0" w:color="auto"/>
        <w:left w:val="none" w:sz="0" w:space="0" w:color="auto"/>
        <w:bottom w:val="none" w:sz="0" w:space="0" w:color="auto"/>
        <w:right w:val="none" w:sz="0" w:space="0" w:color="auto"/>
      </w:divBdr>
    </w:div>
    <w:div w:id="96949784">
      <w:bodyDiv w:val="1"/>
      <w:marLeft w:val="0"/>
      <w:marRight w:val="0"/>
      <w:marTop w:val="0"/>
      <w:marBottom w:val="0"/>
      <w:divBdr>
        <w:top w:val="none" w:sz="0" w:space="0" w:color="auto"/>
        <w:left w:val="none" w:sz="0" w:space="0" w:color="auto"/>
        <w:bottom w:val="none" w:sz="0" w:space="0" w:color="auto"/>
        <w:right w:val="none" w:sz="0" w:space="0" w:color="auto"/>
      </w:divBdr>
    </w:div>
    <w:div w:id="97146878">
      <w:bodyDiv w:val="1"/>
      <w:marLeft w:val="0"/>
      <w:marRight w:val="0"/>
      <w:marTop w:val="0"/>
      <w:marBottom w:val="0"/>
      <w:divBdr>
        <w:top w:val="none" w:sz="0" w:space="0" w:color="auto"/>
        <w:left w:val="none" w:sz="0" w:space="0" w:color="auto"/>
        <w:bottom w:val="none" w:sz="0" w:space="0" w:color="auto"/>
        <w:right w:val="none" w:sz="0" w:space="0" w:color="auto"/>
      </w:divBdr>
    </w:div>
    <w:div w:id="97331545">
      <w:bodyDiv w:val="1"/>
      <w:marLeft w:val="0"/>
      <w:marRight w:val="0"/>
      <w:marTop w:val="0"/>
      <w:marBottom w:val="0"/>
      <w:divBdr>
        <w:top w:val="none" w:sz="0" w:space="0" w:color="auto"/>
        <w:left w:val="none" w:sz="0" w:space="0" w:color="auto"/>
        <w:bottom w:val="none" w:sz="0" w:space="0" w:color="auto"/>
        <w:right w:val="none" w:sz="0" w:space="0" w:color="auto"/>
      </w:divBdr>
    </w:div>
    <w:div w:id="97406119">
      <w:bodyDiv w:val="1"/>
      <w:marLeft w:val="0"/>
      <w:marRight w:val="0"/>
      <w:marTop w:val="0"/>
      <w:marBottom w:val="0"/>
      <w:divBdr>
        <w:top w:val="none" w:sz="0" w:space="0" w:color="auto"/>
        <w:left w:val="none" w:sz="0" w:space="0" w:color="auto"/>
        <w:bottom w:val="none" w:sz="0" w:space="0" w:color="auto"/>
        <w:right w:val="none" w:sz="0" w:space="0" w:color="auto"/>
      </w:divBdr>
    </w:div>
    <w:div w:id="97457521">
      <w:bodyDiv w:val="1"/>
      <w:marLeft w:val="0"/>
      <w:marRight w:val="0"/>
      <w:marTop w:val="0"/>
      <w:marBottom w:val="0"/>
      <w:divBdr>
        <w:top w:val="none" w:sz="0" w:space="0" w:color="auto"/>
        <w:left w:val="none" w:sz="0" w:space="0" w:color="auto"/>
        <w:bottom w:val="none" w:sz="0" w:space="0" w:color="auto"/>
        <w:right w:val="none" w:sz="0" w:space="0" w:color="auto"/>
      </w:divBdr>
    </w:div>
    <w:div w:id="98067339">
      <w:bodyDiv w:val="1"/>
      <w:marLeft w:val="0"/>
      <w:marRight w:val="0"/>
      <w:marTop w:val="0"/>
      <w:marBottom w:val="0"/>
      <w:divBdr>
        <w:top w:val="none" w:sz="0" w:space="0" w:color="auto"/>
        <w:left w:val="none" w:sz="0" w:space="0" w:color="auto"/>
        <w:bottom w:val="none" w:sz="0" w:space="0" w:color="auto"/>
        <w:right w:val="none" w:sz="0" w:space="0" w:color="auto"/>
      </w:divBdr>
    </w:div>
    <w:div w:id="98137492">
      <w:bodyDiv w:val="1"/>
      <w:marLeft w:val="0"/>
      <w:marRight w:val="0"/>
      <w:marTop w:val="0"/>
      <w:marBottom w:val="0"/>
      <w:divBdr>
        <w:top w:val="none" w:sz="0" w:space="0" w:color="auto"/>
        <w:left w:val="none" w:sz="0" w:space="0" w:color="auto"/>
        <w:bottom w:val="none" w:sz="0" w:space="0" w:color="auto"/>
        <w:right w:val="none" w:sz="0" w:space="0" w:color="auto"/>
      </w:divBdr>
    </w:div>
    <w:div w:id="98335601">
      <w:bodyDiv w:val="1"/>
      <w:marLeft w:val="0"/>
      <w:marRight w:val="0"/>
      <w:marTop w:val="0"/>
      <w:marBottom w:val="0"/>
      <w:divBdr>
        <w:top w:val="none" w:sz="0" w:space="0" w:color="auto"/>
        <w:left w:val="none" w:sz="0" w:space="0" w:color="auto"/>
        <w:bottom w:val="none" w:sz="0" w:space="0" w:color="auto"/>
        <w:right w:val="none" w:sz="0" w:space="0" w:color="auto"/>
      </w:divBdr>
    </w:div>
    <w:div w:id="98529805">
      <w:bodyDiv w:val="1"/>
      <w:marLeft w:val="0"/>
      <w:marRight w:val="0"/>
      <w:marTop w:val="0"/>
      <w:marBottom w:val="0"/>
      <w:divBdr>
        <w:top w:val="none" w:sz="0" w:space="0" w:color="auto"/>
        <w:left w:val="none" w:sz="0" w:space="0" w:color="auto"/>
        <w:bottom w:val="none" w:sz="0" w:space="0" w:color="auto"/>
        <w:right w:val="none" w:sz="0" w:space="0" w:color="auto"/>
      </w:divBdr>
    </w:div>
    <w:div w:id="98721688">
      <w:bodyDiv w:val="1"/>
      <w:marLeft w:val="0"/>
      <w:marRight w:val="0"/>
      <w:marTop w:val="0"/>
      <w:marBottom w:val="0"/>
      <w:divBdr>
        <w:top w:val="none" w:sz="0" w:space="0" w:color="auto"/>
        <w:left w:val="none" w:sz="0" w:space="0" w:color="auto"/>
        <w:bottom w:val="none" w:sz="0" w:space="0" w:color="auto"/>
        <w:right w:val="none" w:sz="0" w:space="0" w:color="auto"/>
      </w:divBdr>
    </w:div>
    <w:div w:id="99104075">
      <w:bodyDiv w:val="1"/>
      <w:marLeft w:val="0"/>
      <w:marRight w:val="0"/>
      <w:marTop w:val="0"/>
      <w:marBottom w:val="0"/>
      <w:divBdr>
        <w:top w:val="none" w:sz="0" w:space="0" w:color="auto"/>
        <w:left w:val="none" w:sz="0" w:space="0" w:color="auto"/>
        <w:bottom w:val="none" w:sz="0" w:space="0" w:color="auto"/>
        <w:right w:val="none" w:sz="0" w:space="0" w:color="auto"/>
      </w:divBdr>
    </w:div>
    <w:div w:id="99222242">
      <w:bodyDiv w:val="1"/>
      <w:marLeft w:val="0"/>
      <w:marRight w:val="0"/>
      <w:marTop w:val="0"/>
      <w:marBottom w:val="0"/>
      <w:divBdr>
        <w:top w:val="none" w:sz="0" w:space="0" w:color="auto"/>
        <w:left w:val="none" w:sz="0" w:space="0" w:color="auto"/>
        <w:bottom w:val="none" w:sz="0" w:space="0" w:color="auto"/>
        <w:right w:val="none" w:sz="0" w:space="0" w:color="auto"/>
      </w:divBdr>
    </w:div>
    <w:div w:id="99684703">
      <w:bodyDiv w:val="1"/>
      <w:marLeft w:val="0"/>
      <w:marRight w:val="0"/>
      <w:marTop w:val="0"/>
      <w:marBottom w:val="0"/>
      <w:divBdr>
        <w:top w:val="none" w:sz="0" w:space="0" w:color="auto"/>
        <w:left w:val="none" w:sz="0" w:space="0" w:color="auto"/>
        <w:bottom w:val="none" w:sz="0" w:space="0" w:color="auto"/>
        <w:right w:val="none" w:sz="0" w:space="0" w:color="auto"/>
      </w:divBdr>
    </w:div>
    <w:div w:id="99759266">
      <w:bodyDiv w:val="1"/>
      <w:marLeft w:val="0"/>
      <w:marRight w:val="0"/>
      <w:marTop w:val="0"/>
      <w:marBottom w:val="0"/>
      <w:divBdr>
        <w:top w:val="none" w:sz="0" w:space="0" w:color="auto"/>
        <w:left w:val="none" w:sz="0" w:space="0" w:color="auto"/>
        <w:bottom w:val="none" w:sz="0" w:space="0" w:color="auto"/>
        <w:right w:val="none" w:sz="0" w:space="0" w:color="auto"/>
      </w:divBdr>
    </w:div>
    <w:div w:id="99839550">
      <w:bodyDiv w:val="1"/>
      <w:marLeft w:val="0"/>
      <w:marRight w:val="0"/>
      <w:marTop w:val="0"/>
      <w:marBottom w:val="0"/>
      <w:divBdr>
        <w:top w:val="none" w:sz="0" w:space="0" w:color="auto"/>
        <w:left w:val="none" w:sz="0" w:space="0" w:color="auto"/>
        <w:bottom w:val="none" w:sz="0" w:space="0" w:color="auto"/>
        <w:right w:val="none" w:sz="0" w:space="0" w:color="auto"/>
      </w:divBdr>
    </w:div>
    <w:div w:id="100146514">
      <w:bodyDiv w:val="1"/>
      <w:marLeft w:val="0"/>
      <w:marRight w:val="0"/>
      <w:marTop w:val="0"/>
      <w:marBottom w:val="0"/>
      <w:divBdr>
        <w:top w:val="none" w:sz="0" w:space="0" w:color="auto"/>
        <w:left w:val="none" w:sz="0" w:space="0" w:color="auto"/>
        <w:bottom w:val="none" w:sz="0" w:space="0" w:color="auto"/>
        <w:right w:val="none" w:sz="0" w:space="0" w:color="auto"/>
      </w:divBdr>
    </w:div>
    <w:div w:id="100151076">
      <w:bodyDiv w:val="1"/>
      <w:marLeft w:val="0"/>
      <w:marRight w:val="0"/>
      <w:marTop w:val="0"/>
      <w:marBottom w:val="0"/>
      <w:divBdr>
        <w:top w:val="none" w:sz="0" w:space="0" w:color="auto"/>
        <w:left w:val="none" w:sz="0" w:space="0" w:color="auto"/>
        <w:bottom w:val="none" w:sz="0" w:space="0" w:color="auto"/>
        <w:right w:val="none" w:sz="0" w:space="0" w:color="auto"/>
      </w:divBdr>
    </w:div>
    <w:div w:id="100533367">
      <w:bodyDiv w:val="1"/>
      <w:marLeft w:val="0"/>
      <w:marRight w:val="0"/>
      <w:marTop w:val="0"/>
      <w:marBottom w:val="0"/>
      <w:divBdr>
        <w:top w:val="none" w:sz="0" w:space="0" w:color="auto"/>
        <w:left w:val="none" w:sz="0" w:space="0" w:color="auto"/>
        <w:bottom w:val="none" w:sz="0" w:space="0" w:color="auto"/>
        <w:right w:val="none" w:sz="0" w:space="0" w:color="auto"/>
      </w:divBdr>
    </w:div>
    <w:div w:id="100884486">
      <w:bodyDiv w:val="1"/>
      <w:marLeft w:val="0"/>
      <w:marRight w:val="0"/>
      <w:marTop w:val="0"/>
      <w:marBottom w:val="0"/>
      <w:divBdr>
        <w:top w:val="none" w:sz="0" w:space="0" w:color="auto"/>
        <w:left w:val="none" w:sz="0" w:space="0" w:color="auto"/>
        <w:bottom w:val="none" w:sz="0" w:space="0" w:color="auto"/>
        <w:right w:val="none" w:sz="0" w:space="0" w:color="auto"/>
      </w:divBdr>
    </w:div>
    <w:div w:id="100954738">
      <w:bodyDiv w:val="1"/>
      <w:marLeft w:val="0"/>
      <w:marRight w:val="0"/>
      <w:marTop w:val="0"/>
      <w:marBottom w:val="0"/>
      <w:divBdr>
        <w:top w:val="none" w:sz="0" w:space="0" w:color="auto"/>
        <w:left w:val="none" w:sz="0" w:space="0" w:color="auto"/>
        <w:bottom w:val="none" w:sz="0" w:space="0" w:color="auto"/>
        <w:right w:val="none" w:sz="0" w:space="0" w:color="auto"/>
      </w:divBdr>
    </w:div>
    <w:div w:id="101461213">
      <w:bodyDiv w:val="1"/>
      <w:marLeft w:val="0"/>
      <w:marRight w:val="0"/>
      <w:marTop w:val="0"/>
      <w:marBottom w:val="0"/>
      <w:divBdr>
        <w:top w:val="none" w:sz="0" w:space="0" w:color="auto"/>
        <w:left w:val="none" w:sz="0" w:space="0" w:color="auto"/>
        <w:bottom w:val="none" w:sz="0" w:space="0" w:color="auto"/>
        <w:right w:val="none" w:sz="0" w:space="0" w:color="auto"/>
      </w:divBdr>
    </w:div>
    <w:div w:id="101845092">
      <w:bodyDiv w:val="1"/>
      <w:marLeft w:val="0"/>
      <w:marRight w:val="0"/>
      <w:marTop w:val="0"/>
      <w:marBottom w:val="0"/>
      <w:divBdr>
        <w:top w:val="none" w:sz="0" w:space="0" w:color="auto"/>
        <w:left w:val="none" w:sz="0" w:space="0" w:color="auto"/>
        <w:bottom w:val="none" w:sz="0" w:space="0" w:color="auto"/>
        <w:right w:val="none" w:sz="0" w:space="0" w:color="auto"/>
      </w:divBdr>
    </w:div>
    <w:div w:id="101998970">
      <w:bodyDiv w:val="1"/>
      <w:marLeft w:val="0"/>
      <w:marRight w:val="0"/>
      <w:marTop w:val="0"/>
      <w:marBottom w:val="0"/>
      <w:divBdr>
        <w:top w:val="none" w:sz="0" w:space="0" w:color="auto"/>
        <w:left w:val="none" w:sz="0" w:space="0" w:color="auto"/>
        <w:bottom w:val="none" w:sz="0" w:space="0" w:color="auto"/>
        <w:right w:val="none" w:sz="0" w:space="0" w:color="auto"/>
      </w:divBdr>
    </w:div>
    <w:div w:id="102040490">
      <w:bodyDiv w:val="1"/>
      <w:marLeft w:val="0"/>
      <w:marRight w:val="0"/>
      <w:marTop w:val="0"/>
      <w:marBottom w:val="0"/>
      <w:divBdr>
        <w:top w:val="none" w:sz="0" w:space="0" w:color="auto"/>
        <w:left w:val="none" w:sz="0" w:space="0" w:color="auto"/>
        <w:bottom w:val="none" w:sz="0" w:space="0" w:color="auto"/>
        <w:right w:val="none" w:sz="0" w:space="0" w:color="auto"/>
      </w:divBdr>
    </w:div>
    <w:div w:id="103233420">
      <w:bodyDiv w:val="1"/>
      <w:marLeft w:val="0"/>
      <w:marRight w:val="0"/>
      <w:marTop w:val="0"/>
      <w:marBottom w:val="0"/>
      <w:divBdr>
        <w:top w:val="none" w:sz="0" w:space="0" w:color="auto"/>
        <w:left w:val="none" w:sz="0" w:space="0" w:color="auto"/>
        <w:bottom w:val="none" w:sz="0" w:space="0" w:color="auto"/>
        <w:right w:val="none" w:sz="0" w:space="0" w:color="auto"/>
      </w:divBdr>
    </w:div>
    <w:div w:id="103382492">
      <w:bodyDiv w:val="1"/>
      <w:marLeft w:val="0"/>
      <w:marRight w:val="0"/>
      <w:marTop w:val="0"/>
      <w:marBottom w:val="0"/>
      <w:divBdr>
        <w:top w:val="none" w:sz="0" w:space="0" w:color="auto"/>
        <w:left w:val="none" w:sz="0" w:space="0" w:color="auto"/>
        <w:bottom w:val="none" w:sz="0" w:space="0" w:color="auto"/>
        <w:right w:val="none" w:sz="0" w:space="0" w:color="auto"/>
      </w:divBdr>
    </w:div>
    <w:div w:id="103960074">
      <w:bodyDiv w:val="1"/>
      <w:marLeft w:val="0"/>
      <w:marRight w:val="0"/>
      <w:marTop w:val="0"/>
      <w:marBottom w:val="0"/>
      <w:divBdr>
        <w:top w:val="none" w:sz="0" w:space="0" w:color="auto"/>
        <w:left w:val="none" w:sz="0" w:space="0" w:color="auto"/>
        <w:bottom w:val="none" w:sz="0" w:space="0" w:color="auto"/>
        <w:right w:val="none" w:sz="0" w:space="0" w:color="auto"/>
      </w:divBdr>
    </w:div>
    <w:div w:id="104539405">
      <w:bodyDiv w:val="1"/>
      <w:marLeft w:val="0"/>
      <w:marRight w:val="0"/>
      <w:marTop w:val="0"/>
      <w:marBottom w:val="0"/>
      <w:divBdr>
        <w:top w:val="none" w:sz="0" w:space="0" w:color="auto"/>
        <w:left w:val="none" w:sz="0" w:space="0" w:color="auto"/>
        <w:bottom w:val="none" w:sz="0" w:space="0" w:color="auto"/>
        <w:right w:val="none" w:sz="0" w:space="0" w:color="auto"/>
      </w:divBdr>
    </w:div>
    <w:div w:id="104737119">
      <w:bodyDiv w:val="1"/>
      <w:marLeft w:val="0"/>
      <w:marRight w:val="0"/>
      <w:marTop w:val="0"/>
      <w:marBottom w:val="0"/>
      <w:divBdr>
        <w:top w:val="none" w:sz="0" w:space="0" w:color="auto"/>
        <w:left w:val="none" w:sz="0" w:space="0" w:color="auto"/>
        <w:bottom w:val="none" w:sz="0" w:space="0" w:color="auto"/>
        <w:right w:val="none" w:sz="0" w:space="0" w:color="auto"/>
      </w:divBdr>
    </w:div>
    <w:div w:id="104886072">
      <w:bodyDiv w:val="1"/>
      <w:marLeft w:val="0"/>
      <w:marRight w:val="0"/>
      <w:marTop w:val="0"/>
      <w:marBottom w:val="0"/>
      <w:divBdr>
        <w:top w:val="none" w:sz="0" w:space="0" w:color="auto"/>
        <w:left w:val="none" w:sz="0" w:space="0" w:color="auto"/>
        <w:bottom w:val="none" w:sz="0" w:space="0" w:color="auto"/>
        <w:right w:val="none" w:sz="0" w:space="0" w:color="auto"/>
      </w:divBdr>
    </w:div>
    <w:div w:id="106123218">
      <w:bodyDiv w:val="1"/>
      <w:marLeft w:val="0"/>
      <w:marRight w:val="0"/>
      <w:marTop w:val="0"/>
      <w:marBottom w:val="0"/>
      <w:divBdr>
        <w:top w:val="none" w:sz="0" w:space="0" w:color="auto"/>
        <w:left w:val="none" w:sz="0" w:space="0" w:color="auto"/>
        <w:bottom w:val="none" w:sz="0" w:space="0" w:color="auto"/>
        <w:right w:val="none" w:sz="0" w:space="0" w:color="auto"/>
      </w:divBdr>
    </w:div>
    <w:div w:id="106507644">
      <w:bodyDiv w:val="1"/>
      <w:marLeft w:val="0"/>
      <w:marRight w:val="0"/>
      <w:marTop w:val="0"/>
      <w:marBottom w:val="0"/>
      <w:divBdr>
        <w:top w:val="none" w:sz="0" w:space="0" w:color="auto"/>
        <w:left w:val="none" w:sz="0" w:space="0" w:color="auto"/>
        <w:bottom w:val="none" w:sz="0" w:space="0" w:color="auto"/>
        <w:right w:val="none" w:sz="0" w:space="0" w:color="auto"/>
      </w:divBdr>
    </w:div>
    <w:div w:id="106581225">
      <w:bodyDiv w:val="1"/>
      <w:marLeft w:val="0"/>
      <w:marRight w:val="0"/>
      <w:marTop w:val="0"/>
      <w:marBottom w:val="0"/>
      <w:divBdr>
        <w:top w:val="none" w:sz="0" w:space="0" w:color="auto"/>
        <w:left w:val="none" w:sz="0" w:space="0" w:color="auto"/>
        <w:bottom w:val="none" w:sz="0" w:space="0" w:color="auto"/>
        <w:right w:val="none" w:sz="0" w:space="0" w:color="auto"/>
      </w:divBdr>
    </w:div>
    <w:div w:id="107434039">
      <w:bodyDiv w:val="1"/>
      <w:marLeft w:val="0"/>
      <w:marRight w:val="0"/>
      <w:marTop w:val="0"/>
      <w:marBottom w:val="0"/>
      <w:divBdr>
        <w:top w:val="none" w:sz="0" w:space="0" w:color="auto"/>
        <w:left w:val="none" w:sz="0" w:space="0" w:color="auto"/>
        <w:bottom w:val="none" w:sz="0" w:space="0" w:color="auto"/>
        <w:right w:val="none" w:sz="0" w:space="0" w:color="auto"/>
      </w:divBdr>
    </w:div>
    <w:div w:id="108595909">
      <w:bodyDiv w:val="1"/>
      <w:marLeft w:val="0"/>
      <w:marRight w:val="0"/>
      <w:marTop w:val="0"/>
      <w:marBottom w:val="0"/>
      <w:divBdr>
        <w:top w:val="none" w:sz="0" w:space="0" w:color="auto"/>
        <w:left w:val="none" w:sz="0" w:space="0" w:color="auto"/>
        <w:bottom w:val="none" w:sz="0" w:space="0" w:color="auto"/>
        <w:right w:val="none" w:sz="0" w:space="0" w:color="auto"/>
      </w:divBdr>
    </w:div>
    <w:div w:id="108865272">
      <w:bodyDiv w:val="1"/>
      <w:marLeft w:val="0"/>
      <w:marRight w:val="0"/>
      <w:marTop w:val="0"/>
      <w:marBottom w:val="0"/>
      <w:divBdr>
        <w:top w:val="none" w:sz="0" w:space="0" w:color="auto"/>
        <w:left w:val="none" w:sz="0" w:space="0" w:color="auto"/>
        <w:bottom w:val="none" w:sz="0" w:space="0" w:color="auto"/>
        <w:right w:val="none" w:sz="0" w:space="0" w:color="auto"/>
      </w:divBdr>
    </w:div>
    <w:div w:id="110128651">
      <w:bodyDiv w:val="1"/>
      <w:marLeft w:val="0"/>
      <w:marRight w:val="0"/>
      <w:marTop w:val="0"/>
      <w:marBottom w:val="0"/>
      <w:divBdr>
        <w:top w:val="none" w:sz="0" w:space="0" w:color="auto"/>
        <w:left w:val="none" w:sz="0" w:space="0" w:color="auto"/>
        <w:bottom w:val="none" w:sz="0" w:space="0" w:color="auto"/>
        <w:right w:val="none" w:sz="0" w:space="0" w:color="auto"/>
      </w:divBdr>
    </w:div>
    <w:div w:id="110367632">
      <w:bodyDiv w:val="1"/>
      <w:marLeft w:val="0"/>
      <w:marRight w:val="0"/>
      <w:marTop w:val="0"/>
      <w:marBottom w:val="0"/>
      <w:divBdr>
        <w:top w:val="none" w:sz="0" w:space="0" w:color="auto"/>
        <w:left w:val="none" w:sz="0" w:space="0" w:color="auto"/>
        <w:bottom w:val="none" w:sz="0" w:space="0" w:color="auto"/>
        <w:right w:val="none" w:sz="0" w:space="0" w:color="auto"/>
      </w:divBdr>
    </w:div>
    <w:div w:id="110511585">
      <w:bodyDiv w:val="1"/>
      <w:marLeft w:val="0"/>
      <w:marRight w:val="0"/>
      <w:marTop w:val="0"/>
      <w:marBottom w:val="0"/>
      <w:divBdr>
        <w:top w:val="none" w:sz="0" w:space="0" w:color="auto"/>
        <w:left w:val="none" w:sz="0" w:space="0" w:color="auto"/>
        <w:bottom w:val="none" w:sz="0" w:space="0" w:color="auto"/>
        <w:right w:val="none" w:sz="0" w:space="0" w:color="auto"/>
      </w:divBdr>
    </w:div>
    <w:div w:id="111291652">
      <w:bodyDiv w:val="1"/>
      <w:marLeft w:val="0"/>
      <w:marRight w:val="0"/>
      <w:marTop w:val="0"/>
      <w:marBottom w:val="0"/>
      <w:divBdr>
        <w:top w:val="none" w:sz="0" w:space="0" w:color="auto"/>
        <w:left w:val="none" w:sz="0" w:space="0" w:color="auto"/>
        <w:bottom w:val="none" w:sz="0" w:space="0" w:color="auto"/>
        <w:right w:val="none" w:sz="0" w:space="0" w:color="auto"/>
      </w:divBdr>
    </w:div>
    <w:div w:id="111483331">
      <w:bodyDiv w:val="1"/>
      <w:marLeft w:val="0"/>
      <w:marRight w:val="0"/>
      <w:marTop w:val="0"/>
      <w:marBottom w:val="0"/>
      <w:divBdr>
        <w:top w:val="none" w:sz="0" w:space="0" w:color="auto"/>
        <w:left w:val="none" w:sz="0" w:space="0" w:color="auto"/>
        <w:bottom w:val="none" w:sz="0" w:space="0" w:color="auto"/>
        <w:right w:val="none" w:sz="0" w:space="0" w:color="auto"/>
      </w:divBdr>
    </w:div>
    <w:div w:id="111942680">
      <w:bodyDiv w:val="1"/>
      <w:marLeft w:val="0"/>
      <w:marRight w:val="0"/>
      <w:marTop w:val="0"/>
      <w:marBottom w:val="0"/>
      <w:divBdr>
        <w:top w:val="none" w:sz="0" w:space="0" w:color="auto"/>
        <w:left w:val="none" w:sz="0" w:space="0" w:color="auto"/>
        <w:bottom w:val="none" w:sz="0" w:space="0" w:color="auto"/>
        <w:right w:val="none" w:sz="0" w:space="0" w:color="auto"/>
      </w:divBdr>
    </w:div>
    <w:div w:id="112211624">
      <w:bodyDiv w:val="1"/>
      <w:marLeft w:val="0"/>
      <w:marRight w:val="0"/>
      <w:marTop w:val="0"/>
      <w:marBottom w:val="0"/>
      <w:divBdr>
        <w:top w:val="none" w:sz="0" w:space="0" w:color="auto"/>
        <w:left w:val="none" w:sz="0" w:space="0" w:color="auto"/>
        <w:bottom w:val="none" w:sz="0" w:space="0" w:color="auto"/>
        <w:right w:val="none" w:sz="0" w:space="0" w:color="auto"/>
      </w:divBdr>
    </w:div>
    <w:div w:id="112984210">
      <w:bodyDiv w:val="1"/>
      <w:marLeft w:val="0"/>
      <w:marRight w:val="0"/>
      <w:marTop w:val="0"/>
      <w:marBottom w:val="0"/>
      <w:divBdr>
        <w:top w:val="none" w:sz="0" w:space="0" w:color="auto"/>
        <w:left w:val="none" w:sz="0" w:space="0" w:color="auto"/>
        <w:bottom w:val="none" w:sz="0" w:space="0" w:color="auto"/>
        <w:right w:val="none" w:sz="0" w:space="0" w:color="auto"/>
      </w:divBdr>
    </w:div>
    <w:div w:id="113259265">
      <w:bodyDiv w:val="1"/>
      <w:marLeft w:val="0"/>
      <w:marRight w:val="0"/>
      <w:marTop w:val="0"/>
      <w:marBottom w:val="0"/>
      <w:divBdr>
        <w:top w:val="none" w:sz="0" w:space="0" w:color="auto"/>
        <w:left w:val="none" w:sz="0" w:space="0" w:color="auto"/>
        <w:bottom w:val="none" w:sz="0" w:space="0" w:color="auto"/>
        <w:right w:val="none" w:sz="0" w:space="0" w:color="auto"/>
      </w:divBdr>
    </w:div>
    <w:div w:id="113865795">
      <w:bodyDiv w:val="1"/>
      <w:marLeft w:val="0"/>
      <w:marRight w:val="0"/>
      <w:marTop w:val="0"/>
      <w:marBottom w:val="0"/>
      <w:divBdr>
        <w:top w:val="none" w:sz="0" w:space="0" w:color="auto"/>
        <w:left w:val="none" w:sz="0" w:space="0" w:color="auto"/>
        <w:bottom w:val="none" w:sz="0" w:space="0" w:color="auto"/>
        <w:right w:val="none" w:sz="0" w:space="0" w:color="auto"/>
      </w:divBdr>
    </w:div>
    <w:div w:id="113866786">
      <w:bodyDiv w:val="1"/>
      <w:marLeft w:val="0"/>
      <w:marRight w:val="0"/>
      <w:marTop w:val="0"/>
      <w:marBottom w:val="0"/>
      <w:divBdr>
        <w:top w:val="none" w:sz="0" w:space="0" w:color="auto"/>
        <w:left w:val="none" w:sz="0" w:space="0" w:color="auto"/>
        <w:bottom w:val="none" w:sz="0" w:space="0" w:color="auto"/>
        <w:right w:val="none" w:sz="0" w:space="0" w:color="auto"/>
      </w:divBdr>
    </w:div>
    <w:div w:id="114377205">
      <w:bodyDiv w:val="1"/>
      <w:marLeft w:val="0"/>
      <w:marRight w:val="0"/>
      <w:marTop w:val="0"/>
      <w:marBottom w:val="0"/>
      <w:divBdr>
        <w:top w:val="none" w:sz="0" w:space="0" w:color="auto"/>
        <w:left w:val="none" w:sz="0" w:space="0" w:color="auto"/>
        <w:bottom w:val="none" w:sz="0" w:space="0" w:color="auto"/>
        <w:right w:val="none" w:sz="0" w:space="0" w:color="auto"/>
      </w:divBdr>
    </w:div>
    <w:div w:id="114492075">
      <w:bodyDiv w:val="1"/>
      <w:marLeft w:val="0"/>
      <w:marRight w:val="0"/>
      <w:marTop w:val="0"/>
      <w:marBottom w:val="0"/>
      <w:divBdr>
        <w:top w:val="none" w:sz="0" w:space="0" w:color="auto"/>
        <w:left w:val="none" w:sz="0" w:space="0" w:color="auto"/>
        <w:bottom w:val="none" w:sz="0" w:space="0" w:color="auto"/>
        <w:right w:val="none" w:sz="0" w:space="0" w:color="auto"/>
      </w:divBdr>
    </w:div>
    <w:div w:id="114761574">
      <w:bodyDiv w:val="1"/>
      <w:marLeft w:val="0"/>
      <w:marRight w:val="0"/>
      <w:marTop w:val="0"/>
      <w:marBottom w:val="0"/>
      <w:divBdr>
        <w:top w:val="none" w:sz="0" w:space="0" w:color="auto"/>
        <w:left w:val="none" w:sz="0" w:space="0" w:color="auto"/>
        <w:bottom w:val="none" w:sz="0" w:space="0" w:color="auto"/>
        <w:right w:val="none" w:sz="0" w:space="0" w:color="auto"/>
      </w:divBdr>
    </w:div>
    <w:div w:id="114831562">
      <w:bodyDiv w:val="1"/>
      <w:marLeft w:val="0"/>
      <w:marRight w:val="0"/>
      <w:marTop w:val="0"/>
      <w:marBottom w:val="0"/>
      <w:divBdr>
        <w:top w:val="none" w:sz="0" w:space="0" w:color="auto"/>
        <w:left w:val="none" w:sz="0" w:space="0" w:color="auto"/>
        <w:bottom w:val="none" w:sz="0" w:space="0" w:color="auto"/>
        <w:right w:val="none" w:sz="0" w:space="0" w:color="auto"/>
      </w:divBdr>
    </w:div>
    <w:div w:id="115609233">
      <w:bodyDiv w:val="1"/>
      <w:marLeft w:val="0"/>
      <w:marRight w:val="0"/>
      <w:marTop w:val="0"/>
      <w:marBottom w:val="0"/>
      <w:divBdr>
        <w:top w:val="none" w:sz="0" w:space="0" w:color="auto"/>
        <w:left w:val="none" w:sz="0" w:space="0" w:color="auto"/>
        <w:bottom w:val="none" w:sz="0" w:space="0" w:color="auto"/>
        <w:right w:val="none" w:sz="0" w:space="0" w:color="auto"/>
      </w:divBdr>
    </w:div>
    <w:div w:id="116027395">
      <w:bodyDiv w:val="1"/>
      <w:marLeft w:val="0"/>
      <w:marRight w:val="0"/>
      <w:marTop w:val="0"/>
      <w:marBottom w:val="0"/>
      <w:divBdr>
        <w:top w:val="none" w:sz="0" w:space="0" w:color="auto"/>
        <w:left w:val="none" w:sz="0" w:space="0" w:color="auto"/>
        <w:bottom w:val="none" w:sz="0" w:space="0" w:color="auto"/>
        <w:right w:val="none" w:sz="0" w:space="0" w:color="auto"/>
      </w:divBdr>
    </w:div>
    <w:div w:id="116147647">
      <w:bodyDiv w:val="1"/>
      <w:marLeft w:val="0"/>
      <w:marRight w:val="0"/>
      <w:marTop w:val="0"/>
      <w:marBottom w:val="0"/>
      <w:divBdr>
        <w:top w:val="none" w:sz="0" w:space="0" w:color="auto"/>
        <w:left w:val="none" w:sz="0" w:space="0" w:color="auto"/>
        <w:bottom w:val="none" w:sz="0" w:space="0" w:color="auto"/>
        <w:right w:val="none" w:sz="0" w:space="0" w:color="auto"/>
      </w:divBdr>
    </w:div>
    <w:div w:id="117454640">
      <w:bodyDiv w:val="1"/>
      <w:marLeft w:val="0"/>
      <w:marRight w:val="0"/>
      <w:marTop w:val="0"/>
      <w:marBottom w:val="0"/>
      <w:divBdr>
        <w:top w:val="none" w:sz="0" w:space="0" w:color="auto"/>
        <w:left w:val="none" w:sz="0" w:space="0" w:color="auto"/>
        <w:bottom w:val="none" w:sz="0" w:space="0" w:color="auto"/>
        <w:right w:val="none" w:sz="0" w:space="0" w:color="auto"/>
      </w:divBdr>
    </w:div>
    <w:div w:id="118257479">
      <w:bodyDiv w:val="1"/>
      <w:marLeft w:val="0"/>
      <w:marRight w:val="0"/>
      <w:marTop w:val="0"/>
      <w:marBottom w:val="0"/>
      <w:divBdr>
        <w:top w:val="none" w:sz="0" w:space="0" w:color="auto"/>
        <w:left w:val="none" w:sz="0" w:space="0" w:color="auto"/>
        <w:bottom w:val="none" w:sz="0" w:space="0" w:color="auto"/>
        <w:right w:val="none" w:sz="0" w:space="0" w:color="auto"/>
      </w:divBdr>
    </w:div>
    <w:div w:id="118303977">
      <w:bodyDiv w:val="1"/>
      <w:marLeft w:val="0"/>
      <w:marRight w:val="0"/>
      <w:marTop w:val="0"/>
      <w:marBottom w:val="0"/>
      <w:divBdr>
        <w:top w:val="none" w:sz="0" w:space="0" w:color="auto"/>
        <w:left w:val="none" w:sz="0" w:space="0" w:color="auto"/>
        <w:bottom w:val="none" w:sz="0" w:space="0" w:color="auto"/>
        <w:right w:val="none" w:sz="0" w:space="0" w:color="auto"/>
      </w:divBdr>
    </w:div>
    <w:div w:id="118651608">
      <w:bodyDiv w:val="1"/>
      <w:marLeft w:val="0"/>
      <w:marRight w:val="0"/>
      <w:marTop w:val="0"/>
      <w:marBottom w:val="0"/>
      <w:divBdr>
        <w:top w:val="none" w:sz="0" w:space="0" w:color="auto"/>
        <w:left w:val="none" w:sz="0" w:space="0" w:color="auto"/>
        <w:bottom w:val="none" w:sz="0" w:space="0" w:color="auto"/>
        <w:right w:val="none" w:sz="0" w:space="0" w:color="auto"/>
      </w:divBdr>
    </w:div>
    <w:div w:id="118954693">
      <w:bodyDiv w:val="1"/>
      <w:marLeft w:val="0"/>
      <w:marRight w:val="0"/>
      <w:marTop w:val="0"/>
      <w:marBottom w:val="0"/>
      <w:divBdr>
        <w:top w:val="none" w:sz="0" w:space="0" w:color="auto"/>
        <w:left w:val="none" w:sz="0" w:space="0" w:color="auto"/>
        <w:bottom w:val="none" w:sz="0" w:space="0" w:color="auto"/>
        <w:right w:val="none" w:sz="0" w:space="0" w:color="auto"/>
      </w:divBdr>
    </w:div>
    <w:div w:id="120880218">
      <w:bodyDiv w:val="1"/>
      <w:marLeft w:val="0"/>
      <w:marRight w:val="0"/>
      <w:marTop w:val="0"/>
      <w:marBottom w:val="0"/>
      <w:divBdr>
        <w:top w:val="none" w:sz="0" w:space="0" w:color="auto"/>
        <w:left w:val="none" w:sz="0" w:space="0" w:color="auto"/>
        <w:bottom w:val="none" w:sz="0" w:space="0" w:color="auto"/>
        <w:right w:val="none" w:sz="0" w:space="0" w:color="auto"/>
      </w:divBdr>
    </w:div>
    <w:div w:id="121534552">
      <w:bodyDiv w:val="1"/>
      <w:marLeft w:val="0"/>
      <w:marRight w:val="0"/>
      <w:marTop w:val="0"/>
      <w:marBottom w:val="0"/>
      <w:divBdr>
        <w:top w:val="none" w:sz="0" w:space="0" w:color="auto"/>
        <w:left w:val="none" w:sz="0" w:space="0" w:color="auto"/>
        <w:bottom w:val="none" w:sz="0" w:space="0" w:color="auto"/>
        <w:right w:val="none" w:sz="0" w:space="0" w:color="auto"/>
      </w:divBdr>
    </w:div>
    <w:div w:id="121731186">
      <w:bodyDiv w:val="1"/>
      <w:marLeft w:val="0"/>
      <w:marRight w:val="0"/>
      <w:marTop w:val="0"/>
      <w:marBottom w:val="0"/>
      <w:divBdr>
        <w:top w:val="none" w:sz="0" w:space="0" w:color="auto"/>
        <w:left w:val="none" w:sz="0" w:space="0" w:color="auto"/>
        <w:bottom w:val="none" w:sz="0" w:space="0" w:color="auto"/>
        <w:right w:val="none" w:sz="0" w:space="0" w:color="auto"/>
      </w:divBdr>
    </w:div>
    <w:div w:id="122307088">
      <w:bodyDiv w:val="1"/>
      <w:marLeft w:val="0"/>
      <w:marRight w:val="0"/>
      <w:marTop w:val="0"/>
      <w:marBottom w:val="0"/>
      <w:divBdr>
        <w:top w:val="none" w:sz="0" w:space="0" w:color="auto"/>
        <w:left w:val="none" w:sz="0" w:space="0" w:color="auto"/>
        <w:bottom w:val="none" w:sz="0" w:space="0" w:color="auto"/>
        <w:right w:val="none" w:sz="0" w:space="0" w:color="auto"/>
      </w:divBdr>
    </w:div>
    <w:div w:id="122622108">
      <w:bodyDiv w:val="1"/>
      <w:marLeft w:val="0"/>
      <w:marRight w:val="0"/>
      <w:marTop w:val="0"/>
      <w:marBottom w:val="0"/>
      <w:divBdr>
        <w:top w:val="none" w:sz="0" w:space="0" w:color="auto"/>
        <w:left w:val="none" w:sz="0" w:space="0" w:color="auto"/>
        <w:bottom w:val="none" w:sz="0" w:space="0" w:color="auto"/>
        <w:right w:val="none" w:sz="0" w:space="0" w:color="auto"/>
      </w:divBdr>
    </w:div>
    <w:div w:id="122624378">
      <w:bodyDiv w:val="1"/>
      <w:marLeft w:val="0"/>
      <w:marRight w:val="0"/>
      <w:marTop w:val="0"/>
      <w:marBottom w:val="0"/>
      <w:divBdr>
        <w:top w:val="none" w:sz="0" w:space="0" w:color="auto"/>
        <w:left w:val="none" w:sz="0" w:space="0" w:color="auto"/>
        <w:bottom w:val="none" w:sz="0" w:space="0" w:color="auto"/>
        <w:right w:val="none" w:sz="0" w:space="0" w:color="auto"/>
      </w:divBdr>
    </w:div>
    <w:div w:id="123082131">
      <w:bodyDiv w:val="1"/>
      <w:marLeft w:val="0"/>
      <w:marRight w:val="0"/>
      <w:marTop w:val="0"/>
      <w:marBottom w:val="0"/>
      <w:divBdr>
        <w:top w:val="none" w:sz="0" w:space="0" w:color="auto"/>
        <w:left w:val="none" w:sz="0" w:space="0" w:color="auto"/>
        <w:bottom w:val="none" w:sz="0" w:space="0" w:color="auto"/>
        <w:right w:val="none" w:sz="0" w:space="0" w:color="auto"/>
      </w:divBdr>
    </w:div>
    <w:div w:id="123084067">
      <w:bodyDiv w:val="1"/>
      <w:marLeft w:val="0"/>
      <w:marRight w:val="0"/>
      <w:marTop w:val="0"/>
      <w:marBottom w:val="0"/>
      <w:divBdr>
        <w:top w:val="none" w:sz="0" w:space="0" w:color="auto"/>
        <w:left w:val="none" w:sz="0" w:space="0" w:color="auto"/>
        <w:bottom w:val="none" w:sz="0" w:space="0" w:color="auto"/>
        <w:right w:val="none" w:sz="0" w:space="0" w:color="auto"/>
      </w:divBdr>
    </w:div>
    <w:div w:id="123625350">
      <w:bodyDiv w:val="1"/>
      <w:marLeft w:val="0"/>
      <w:marRight w:val="0"/>
      <w:marTop w:val="0"/>
      <w:marBottom w:val="0"/>
      <w:divBdr>
        <w:top w:val="none" w:sz="0" w:space="0" w:color="auto"/>
        <w:left w:val="none" w:sz="0" w:space="0" w:color="auto"/>
        <w:bottom w:val="none" w:sz="0" w:space="0" w:color="auto"/>
        <w:right w:val="none" w:sz="0" w:space="0" w:color="auto"/>
      </w:divBdr>
    </w:div>
    <w:div w:id="123814343">
      <w:bodyDiv w:val="1"/>
      <w:marLeft w:val="0"/>
      <w:marRight w:val="0"/>
      <w:marTop w:val="0"/>
      <w:marBottom w:val="0"/>
      <w:divBdr>
        <w:top w:val="none" w:sz="0" w:space="0" w:color="auto"/>
        <w:left w:val="none" w:sz="0" w:space="0" w:color="auto"/>
        <w:bottom w:val="none" w:sz="0" w:space="0" w:color="auto"/>
        <w:right w:val="none" w:sz="0" w:space="0" w:color="auto"/>
      </w:divBdr>
    </w:div>
    <w:div w:id="123890972">
      <w:bodyDiv w:val="1"/>
      <w:marLeft w:val="0"/>
      <w:marRight w:val="0"/>
      <w:marTop w:val="0"/>
      <w:marBottom w:val="0"/>
      <w:divBdr>
        <w:top w:val="none" w:sz="0" w:space="0" w:color="auto"/>
        <w:left w:val="none" w:sz="0" w:space="0" w:color="auto"/>
        <w:bottom w:val="none" w:sz="0" w:space="0" w:color="auto"/>
        <w:right w:val="none" w:sz="0" w:space="0" w:color="auto"/>
      </w:divBdr>
    </w:div>
    <w:div w:id="124390143">
      <w:bodyDiv w:val="1"/>
      <w:marLeft w:val="0"/>
      <w:marRight w:val="0"/>
      <w:marTop w:val="0"/>
      <w:marBottom w:val="0"/>
      <w:divBdr>
        <w:top w:val="none" w:sz="0" w:space="0" w:color="auto"/>
        <w:left w:val="none" w:sz="0" w:space="0" w:color="auto"/>
        <w:bottom w:val="none" w:sz="0" w:space="0" w:color="auto"/>
        <w:right w:val="none" w:sz="0" w:space="0" w:color="auto"/>
      </w:divBdr>
    </w:div>
    <w:div w:id="125126465">
      <w:bodyDiv w:val="1"/>
      <w:marLeft w:val="0"/>
      <w:marRight w:val="0"/>
      <w:marTop w:val="0"/>
      <w:marBottom w:val="0"/>
      <w:divBdr>
        <w:top w:val="none" w:sz="0" w:space="0" w:color="auto"/>
        <w:left w:val="none" w:sz="0" w:space="0" w:color="auto"/>
        <w:bottom w:val="none" w:sz="0" w:space="0" w:color="auto"/>
        <w:right w:val="none" w:sz="0" w:space="0" w:color="auto"/>
      </w:divBdr>
    </w:div>
    <w:div w:id="125927326">
      <w:bodyDiv w:val="1"/>
      <w:marLeft w:val="0"/>
      <w:marRight w:val="0"/>
      <w:marTop w:val="0"/>
      <w:marBottom w:val="0"/>
      <w:divBdr>
        <w:top w:val="none" w:sz="0" w:space="0" w:color="auto"/>
        <w:left w:val="none" w:sz="0" w:space="0" w:color="auto"/>
        <w:bottom w:val="none" w:sz="0" w:space="0" w:color="auto"/>
        <w:right w:val="none" w:sz="0" w:space="0" w:color="auto"/>
      </w:divBdr>
    </w:div>
    <w:div w:id="126515088">
      <w:bodyDiv w:val="1"/>
      <w:marLeft w:val="0"/>
      <w:marRight w:val="0"/>
      <w:marTop w:val="0"/>
      <w:marBottom w:val="0"/>
      <w:divBdr>
        <w:top w:val="none" w:sz="0" w:space="0" w:color="auto"/>
        <w:left w:val="none" w:sz="0" w:space="0" w:color="auto"/>
        <w:bottom w:val="none" w:sz="0" w:space="0" w:color="auto"/>
        <w:right w:val="none" w:sz="0" w:space="0" w:color="auto"/>
      </w:divBdr>
    </w:div>
    <w:div w:id="127163280">
      <w:bodyDiv w:val="1"/>
      <w:marLeft w:val="0"/>
      <w:marRight w:val="0"/>
      <w:marTop w:val="0"/>
      <w:marBottom w:val="0"/>
      <w:divBdr>
        <w:top w:val="none" w:sz="0" w:space="0" w:color="auto"/>
        <w:left w:val="none" w:sz="0" w:space="0" w:color="auto"/>
        <w:bottom w:val="none" w:sz="0" w:space="0" w:color="auto"/>
        <w:right w:val="none" w:sz="0" w:space="0" w:color="auto"/>
      </w:divBdr>
    </w:div>
    <w:div w:id="127670965">
      <w:bodyDiv w:val="1"/>
      <w:marLeft w:val="0"/>
      <w:marRight w:val="0"/>
      <w:marTop w:val="0"/>
      <w:marBottom w:val="0"/>
      <w:divBdr>
        <w:top w:val="none" w:sz="0" w:space="0" w:color="auto"/>
        <w:left w:val="none" w:sz="0" w:space="0" w:color="auto"/>
        <w:bottom w:val="none" w:sz="0" w:space="0" w:color="auto"/>
        <w:right w:val="none" w:sz="0" w:space="0" w:color="auto"/>
      </w:divBdr>
    </w:div>
    <w:div w:id="129714315">
      <w:bodyDiv w:val="1"/>
      <w:marLeft w:val="0"/>
      <w:marRight w:val="0"/>
      <w:marTop w:val="0"/>
      <w:marBottom w:val="0"/>
      <w:divBdr>
        <w:top w:val="none" w:sz="0" w:space="0" w:color="auto"/>
        <w:left w:val="none" w:sz="0" w:space="0" w:color="auto"/>
        <w:bottom w:val="none" w:sz="0" w:space="0" w:color="auto"/>
        <w:right w:val="none" w:sz="0" w:space="0" w:color="auto"/>
      </w:divBdr>
    </w:div>
    <w:div w:id="130365567">
      <w:bodyDiv w:val="1"/>
      <w:marLeft w:val="0"/>
      <w:marRight w:val="0"/>
      <w:marTop w:val="0"/>
      <w:marBottom w:val="0"/>
      <w:divBdr>
        <w:top w:val="none" w:sz="0" w:space="0" w:color="auto"/>
        <w:left w:val="none" w:sz="0" w:space="0" w:color="auto"/>
        <w:bottom w:val="none" w:sz="0" w:space="0" w:color="auto"/>
        <w:right w:val="none" w:sz="0" w:space="0" w:color="auto"/>
      </w:divBdr>
    </w:div>
    <w:div w:id="131407176">
      <w:bodyDiv w:val="1"/>
      <w:marLeft w:val="0"/>
      <w:marRight w:val="0"/>
      <w:marTop w:val="0"/>
      <w:marBottom w:val="0"/>
      <w:divBdr>
        <w:top w:val="none" w:sz="0" w:space="0" w:color="auto"/>
        <w:left w:val="none" w:sz="0" w:space="0" w:color="auto"/>
        <w:bottom w:val="none" w:sz="0" w:space="0" w:color="auto"/>
        <w:right w:val="none" w:sz="0" w:space="0" w:color="auto"/>
      </w:divBdr>
    </w:div>
    <w:div w:id="131407743">
      <w:bodyDiv w:val="1"/>
      <w:marLeft w:val="0"/>
      <w:marRight w:val="0"/>
      <w:marTop w:val="0"/>
      <w:marBottom w:val="0"/>
      <w:divBdr>
        <w:top w:val="none" w:sz="0" w:space="0" w:color="auto"/>
        <w:left w:val="none" w:sz="0" w:space="0" w:color="auto"/>
        <w:bottom w:val="none" w:sz="0" w:space="0" w:color="auto"/>
        <w:right w:val="none" w:sz="0" w:space="0" w:color="auto"/>
      </w:divBdr>
    </w:div>
    <w:div w:id="132409807">
      <w:bodyDiv w:val="1"/>
      <w:marLeft w:val="0"/>
      <w:marRight w:val="0"/>
      <w:marTop w:val="0"/>
      <w:marBottom w:val="0"/>
      <w:divBdr>
        <w:top w:val="none" w:sz="0" w:space="0" w:color="auto"/>
        <w:left w:val="none" w:sz="0" w:space="0" w:color="auto"/>
        <w:bottom w:val="none" w:sz="0" w:space="0" w:color="auto"/>
        <w:right w:val="none" w:sz="0" w:space="0" w:color="auto"/>
      </w:divBdr>
    </w:div>
    <w:div w:id="132677105">
      <w:bodyDiv w:val="1"/>
      <w:marLeft w:val="0"/>
      <w:marRight w:val="0"/>
      <w:marTop w:val="0"/>
      <w:marBottom w:val="0"/>
      <w:divBdr>
        <w:top w:val="none" w:sz="0" w:space="0" w:color="auto"/>
        <w:left w:val="none" w:sz="0" w:space="0" w:color="auto"/>
        <w:bottom w:val="none" w:sz="0" w:space="0" w:color="auto"/>
        <w:right w:val="none" w:sz="0" w:space="0" w:color="auto"/>
      </w:divBdr>
    </w:div>
    <w:div w:id="132721691">
      <w:bodyDiv w:val="1"/>
      <w:marLeft w:val="0"/>
      <w:marRight w:val="0"/>
      <w:marTop w:val="0"/>
      <w:marBottom w:val="0"/>
      <w:divBdr>
        <w:top w:val="none" w:sz="0" w:space="0" w:color="auto"/>
        <w:left w:val="none" w:sz="0" w:space="0" w:color="auto"/>
        <w:bottom w:val="none" w:sz="0" w:space="0" w:color="auto"/>
        <w:right w:val="none" w:sz="0" w:space="0" w:color="auto"/>
      </w:divBdr>
    </w:div>
    <w:div w:id="132909535">
      <w:bodyDiv w:val="1"/>
      <w:marLeft w:val="0"/>
      <w:marRight w:val="0"/>
      <w:marTop w:val="0"/>
      <w:marBottom w:val="0"/>
      <w:divBdr>
        <w:top w:val="none" w:sz="0" w:space="0" w:color="auto"/>
        <w:left w:val="none" w:sz="0" w:space="0" w:color="auto"/>
        <w:bottom w:val="none" w:sz="0" w:space="0" w:color="auto"/>
        <w:right w:val="none" w:sz="0" w:space="0" w:color="auto"/>
      </w:divBdr>
    </w:div>
    <w:div w:id="133065136">
      <w:bodyDiv w:val="1"/>
      <w:marLeft w:val="0"/>
      <w:marRight w:val="0"/>
      <w:marTop w:val="0"/>
      <w:marBottom w:val="0"/>
      <w:divBdr>
        <w:top w:val="none" w:sz="0" w:space="0" w:color="auto"/>
        <w:left w:val="none" w:sz="0" w:space="0" w:color="auto"/>
        <w:bottom w:val="none" w:sz="0" w:space="0" w:color="auto"/>
        <w:right w:val="none" w:sz="0" w:space="0" w:color="auto"/>
      </w:divBdr>
    </w:div>
    <w:div w:id="133565418">
      <w:bodyDiv w:val="1"/>
      <w:marLeft w:val="0"/>
      <w:marRight w:val="0"/>
      <w:marTop w:val="0"/>
      <w:marBottom w:val="0"/>
      <w:divBdr>
        <w:top w:val="none" w:sz="0" w:space="0" w:color="auto"/>
        <w:left w:val="none" w:sz="0" w:space="0" w:color="auto"/>
        <w:bottom w:val="none" w:sz="0" w:space="0" w:color="auto"/>
        <w:right w:val="none" w:sz="0" w:space="0" w:color="auto"/>
      </w:divBdr>
    </w:div>
    <w:div w:id="133916989">
      <w:bodyDiv w:val="1"/>
      <w:marLeft w:val="0"/>
      <w:marRight w:val="0"/>
      <w:marTop w:val="0"/>
      <w:marBottom w:val="0"/>
      <w:divBdr>
        <w:top w:val="none" w:sz="0" w:space="0" w:color="auto"/>
        <w:left w:val="none" w:sz="0" w:space="0" w:color="auto"/>
        <w:bottom w:val="none" w:sz="0" w:space="0" w:color="auto"/>
        <w:right w:val="none" w:sz="0" w:space="0" w:color="auto"/>
      </w:divBdr>
    </w:div>
    <w:div w:id="134835264">
      <w:bodyDiv w:val="1"/>
      <w:marLeft w:val="0"/>
      <w:marRight w:val="0"/>
      <w:marTop w:val="0"/>
      <w:marBottom w:val="0"/>
      <w:divBdr>
        <w:top w:val="none" w:sz="0" w:space="0" w:color="auto"/>
        <w:left w:val="none" w:sz="0" w:space="0" w:color="auto"/>
        <w:bottom w:val="none" w:sz="0" w:space="0" w:color="auto"/>
        <w:right w:val="none" w:sz="0" w:space="0" w:color="auto"/>
      </w:divBdr>
    </w:div>
    <w:div w:id="134875798">
      <w:bodyDiv w:val="1"/>
      <w:marLeft w:val="0"/>
      <w:marRight w:val="0"/>
      <w:marTop w:val="0"/>
      <w:marBottom w:val="0"/>
      <w:divBdr>
        <w:top w:val="none" w:sz="0" w:space="0" w:color="auto"/>
        <w:left w:val="none" w:sz="0" w:space="0" w:color="auto"/>
        <w:bottom w:val="none" w:sz="0" w:space="0" w:color="auto"/>
        <w:right w:val="none" w:sz="0" w:space="0" w:color="auto"/>
      </w:divBdr>
    </w:div>
    <w:div w:id="135026416">
      <w:bodyDiv w:val="1"/>
      <w:marLeft w:val="0"/>
      <w:marRight w:val="0"/>
      <w:marTop w:val="0"/>
      <w:marBottom w:val="0"/>
      <w:divBdr>
        <w:top w:val="none" w:sz="0" w:space="0" w:color="auto"/>
        <w:left w:val="none" w:sz="0" w:space="0" w:color="auto"/>
        <w:bottom w:val="none" w:sz="0" w:space="0" w:color="auto"/>
        <w:right w:val="none" w:sz="0" w:space="0" w:color="auto"/>
      </w:divBdr>
    </w:div>
    <w:div w:id="135415659">
      <w:bodyDiv w:val="1"/>
      <w:marLeft w:val="0"/>
      <w:marRight w:val="0"/>
      <w:marTop w:val="0"/>
      <w:marBottom w:val="0"/>
      <w:divBdr>
        <w:top w:val="none" w:sz="0" w:space="0" w:color="auto"/>
        <w:left w:val="none" w:sz="0" w:space="0" w:color="auto"/>
        <w:bottom w:val="none" w:sz="0" w:space="0" w:color="auto"/>
        <w:right w:val="none" w:sz="0" w:space="0" w:color="auto"/>
      </w:divBdr>
    </w:div>
    <w:div w:id="136148821">
      <w:bodyDiv w:val="1"/>
      <w:marLeft w:val="0"/>
      <w:marRight w:val="0"/>
      <w:marTop w:val="0"/>
      <w:marBottom w:val="0"/>
      <w:divBdr>
        <w:top w:val="none" w:sz="0" w:space="0" w:color="auto"/>
        <w:left w:val="none" w:sz="0" w:space="0" w:color="auto"/>
        <w:bottom w:val="none" w:sz="0" w:space="0" w:color="auto"/>
        <w:right w:val="none" w:sz="0" w:space="0" w:color="auto"/>
      </w:divBdr>
    </w:div>
    <w:div w:id="137109825">
      <w:bodyDiv w:val="1"/>
      <w:marLeft w:val="0"/>
      <w:marRight w:val="0"/>
      <w:marTop w:val="0"/>
      <w:marBottom w:val="0"/>
      <w:divBdr>
        <w:top w:val="none" w:sz="0" w:space="0" w:color="auto"/>
        <w:left w:val="none" w:sz="0" w:space="0" w:color="auto"/>
        <w:bottom w:val="none" w:sz="0" w:space="0" w:color="auto"/>
        <w:right w:val="none" w:sz="0" w:space="0" w:color="auto"/>
      </w:divBdr>
    </w:div>
    <w:div w:id="137264490">
      <w:bodyDiv w:val="1"/>
      <w:marLeft w:val="0"/>
      <w:marRight w:val="0"/>
      <w:marTop w:val="0"/>
      <w:marBottom w:val="0"/>
      <w:divBdr>
        <w:top w:val="none" w:sz="0" w:space="0" w:color="auto"/>
        <w:left w:val="none" w:sz="0" w:space="0" w:color="auto"/>
        <w:bottom w:val="none" w:sz="0" w:space="0" w:color="auto"/>
        <w:right w:val="none" w:sz="0" w:space="0" w:color="auto"/>
      </w:divBdr>
    </w:div>
    <w:div w:id="137579444">
      <w:bodyDiv w:val="1"/>
      <w:marLeft w:val="0"/>
      <w:marRight w:val="0"/>
      <w:marTop w:val="0"/>
      <w:marBottom w:val="0"/>
      <w:divBdr>
        <w:top w:val="none" w:sz="0" w:space="0" w:color="auto"/>
        <w:left w:val="none" w:sz="0" w:space="0" w:color="auto"/>
        <w:bottom w:val="none" w:sz="0" w:space="0" w:color="auto"/>
        <w:right w:val="none" w:sz="0" w:space="0" w:color="auto"/>
      </w:divBdr>
    </w:div>
    <w:div w:id="137962900">
      <w:bodyDiv w:val="1"/>
      <w:marLeft w:val="0"/>
      <w:marRight w:val="0"/>
      <w:marTop w:val="0"/>
      <w:marBottom w:val="0"/>
      <w:divBdr>
        <w:top w:val="none" w:sz="0" w:space="0" w:color="auto"/>
        <w:left w:val="none" w:sz="0" w:space="0" w:color="auto"/>
        <w:bottom w:val="none" w:sz="0" w:space="0" w:color="auto"/>
        <w:right w:val="none" w:sz="0" w:space="0" w:color="auto"/>
      </w:divBdr>
    </w:div>
    <w:div w:id="137965418">
      <w:bodyDiv w:val="1"/>
      <w:marLeft w:val="0"/>
      <w:marRight w:val="0"/>
      <w:marTop w:val="0"/>
      <w:marBottom w:val="0"/>
      <w:divBdr>
        <w:top w:val="none" w:sz="0" w:space="0" w:color="auto"/>
        <w:left w:val="none" w:sz="0" w:space="0" w:color="auto"/>
        <w:bottom w:val="none" w:sz="0" w:space="0" w:color="auto"/>
        <w:right w:val="none" w:sz="0" w:space="0" w:color="auto"/>
      </w:divBdr>
    </w:div>
    <w:div w:id="138422432">
      <w:bodyDiv w:val="1"/>
      <w:marLeft w:val="0"/>
      <w:marRight w:val="0"/>
      <w:marTop w:val="0"/>
      <w:marBottom w:val="0"/>
      <w:divBdr>
        <w:top w:val="none" w:sz="0" w:space="0" w:color="auto"/>
        <w:left w:val="none" w:sz="0" w:space="0" w:color="auto"/>
        <w:bottom w:val="none" w:sz="0" w:space="0" w:color="auto"/>
        <w:right w:val="none" w:sz="0" w:space="0" w:color="auto"/>
      </w:divBdr>
    </w:div>
    <w:div w:id="139275868">
      <w:bodyDiv w:val="1"/>
      <w:marLeft w:val="0"/>
      <w:marRight w:val="0"/>
      <w:marTop w:val="0"/>
      <w:marBottom w:val="0"/>
      <w:divBdr>
        <w:top w:val="none" w:sz="0" w:space="0" w:color="auto"/>
        <w:left w:val="none" w:sz="0" w:space="0" w:color="auto"/>
        <w:bottom w:val="none" w:sz="0" w:space="0" w:color="auto"/>
        <w:right w:val="none" w:sz="0" w:space="0" w:color="auto"/>
      </w:divBdr>
    </w:div>
    <w:div w:id="139540146">
      <w:bodyDiv w:val="1"/>
      <w:marLeft w:val="0"/>
      <w:marRight w:val="0"/>
      <w:marTop w:val="0"/>
      <w:marBottom w:val="0"/>
      <w:divBdr>
        <w:top w:val="none" w:sz="0" w:space="0" w:color="auto"/>
        <w:left w:val="none" w:sz="0" w:space="0" w:color="auto"/>
        <w:bottom w:val="none" w:sz="0" w:space="0" w:color="auto"/>
        <w:right w:val="none" w:sz="0" w:space="0" w:color="auto"/>
      </w:divBdr>
    </w:div>
    <w:div w:id="139657983">
      <w:bodyDiv w:val="1"/>
      <w:marLeft w:val="0"/>
      <w:marRight w:val="0"/>
      <w:marTop w:val="0"/>
      <w:marBottom w:val="0"/>
      <w:divBdr>
        <w:top w:val="none" w:sz="0" w:space="0" w:color="auto"/>
        <w:left w:val="none" w:sz="0" w:space="0" w:color="auto"/>
        <w:bottom w:val="none" w:sz="0" w:space="0" w:color="auto"/>
        <w:right w:val="none" w:sz="0" w:space="0" w:color="auto"/>
      </w:divBdr>
    </w:div>
    <w:div w:id="139658645">
      <w:bodyDiv w:val="1"/>
      <w:marLeft w:val="0"/>
      <w:marRight w:val="0"/>
      <w:marTop w:val="0"/>
      <w:marBottom w:val="0"/>
      <w:divBdr>
        <w:top w:val="none" w:sz="0" w:space="0" w:color="auto"/>
        <w:left w:val="none" w:sz="0" w:space="0" w:color="auto"/>
        <w:bottom w:val="none" w:sz="0" w:space="0" w:color="auto"/>
        <w:right w:val="none" w:sz="0" w:space="0" w:color="auto"/>
      </w:divBdr>
    </w:div>
    <w:div w:id="139734412">
      <w:bodyDiv w:val="1"/>
      <w:marLeft w:val="0"/>
      <w:marRight w:val="0"/>
      <w:marTop w:val="0"/>
      <w:marBottom w:val="0"/>
      <w:divBdr>
        <w:top w:val="none" w:sz="0" w:space="0" w:color="auto"/>
        <w:left w:val="none" w:sz="0" w:space="0" w:color="auto"/>
        <w:bottom w:val="none" w:sz="0" w:space="0" w:color="auto"/>
        <w:right w:val="none" w:sz="0" w:space="0" w:color="auto"/>
      </w:divBdr>
    </w:div>
    <w:div w:id="140118215">
      <w:bodyDiv w:val="1"/>
      <w:marLeft w:val="0"/>
      <w:marRight w:val="0"/>
      <w:marTop w:val="0"/>
      <w:marBottom w:val="0"/>
      <w:divBdr>
        <w:top w:val="none" w:sz="0" w:space="0" w:color="auto"/>
        <w:left w:val="none" w:sz="0" w:space="0" w:color="auto"/>
        <w:bottom w:val="none" w:sz="0" w:space="0" w:color="auto"/>
        <w:right w:val="none" w:sz="0" w:space="0" w:color="auto"/>
      </w:divBdr>
    </w:div>
    <w:div w:id="140195383">
      <w:bodyDiv w:val="1"/>
      <w:marLeft w:val="0"/>
      <w:marRight w:val="0"/>
      <w:marTop w:val="0"/>
      <w:marBottom w:val="0"/>
      <w:divBdr>
        <w:top w:val="none" w:sz="0" w:space="0" w:color="auto"/>
        <w:left w:val="none" w:sz="0" w:space="0" w:color="auto"/>
        <w:bottom w:val="none" w:sz="0" w:space="0" w:color="auto"/>
        <w:right w:val="none" w:sz="0" w:space="0" w:color="auto"/>
      </w:divBdr>
    </w:div>
    <w:div w:id="140930239">
      <w:bodyDiv w:val="1"/>
      <w:marLeft w:val="0"/>
      <w:marRight w:val="0"/>
      <w:marTop w:val="0"/>
      <w:marBottom w:val="0"/>
      <w:divBdr>
        <w:top w:val="none" w:sz="0" w:space="0" w:color="auto"/>
        <w:left w:val="none" w:sz="0" w:space="0" w:color="auto"/>
        <w:bottom w:val="none" w:sz="0" w:space="0" w:color="auto"/>
        <w:right w:val="none" w:sz="0" w:space="0" w:color="auto"/>
      </w:divBdr>
    </w:div>
    <w:div w:id="141120104">
      <w:bodyDiv w:val="1"/>
      <w:marLeft w:val="0"/>
      <w:marRight w:val="0"/>
      <w:marTop w:val="0"/>
      <w:marBottom w:val="0"/>
      <w:divBdr>
        <w:top w:val="none" w:sz="0" w:space="0" w:color="auto"/>
        <w:left w:val="none" w:sz="0" w:space="0" w:color="auto"/>
        <w:bottom w:val="none" w:sz="0" w:space="0" w:color="auto"/>
        <w:right w:val="none" w:sz="0" w:space="0" w:color="auto"/>
      </w:divBdr>
    </w:div>
    <w:div w:id="141587037">
      <w:bodyDiv w:val="1"/>
      <w:marLeft w:val="0"/>
      <w:marRight w:val="0"/>
      <w:marTop w:val="0"/>
      <w:marBottom w:val="0"/>
      <w:divBdr>
        <w:top w:val="none" w:sz="0" w:space="0" w:color="auto"/>
        <w:left w:val="none" w:sz="0" w:space="0" w:color="auto"/>
        <w:bottom w:val="none" w:sz="0" w:space="0" w:color="auto"/>
        <w:right w:val="none" w:sz="0" w:space="0" w:color="auto"/>
      </w:divBdr>
    </w:div>
    <w:div w:id="141626192">
      <w:bodyDiv w:val="1"/>
      <w:marLeft w:val="0"/>
      <w:marRight w:val="0"/>
      <w:marTop w:val="0"/>
      <w:marBottom w:val="0"/>
      <w:divBdr>
        <w:top w:val="none" w:sz="0" w:space="0" w:color="auto"/>
        <w:left w:val="none" w:sz="0" w:space="0" w:color="auto"/>
        <w:bottom w:val="none" w:sz="0" w:space="0" w:color="auto"/>
        <w:right w:val="none" w:sz="0" w:space="0" w:color="auto"/>
      </w:divBdr>
    </w:div>
    <w:div w:id="141697012">
      <w:bodyDiv w:val="1"/>
      <w:marLeft w:val="0"/>
      <w:marRight w:val="0"/>
      <w:marTop w:val="0"/>
      <w:marBottom w:val="0"/>
      <w:divBdr>
        <w:top w:val="none" w:sz="0" w:space="0" w:color="auto"/>
        <w:left w:val="none" w:sz="0" w:space="0" w:color="auto"/>
        <w:bottom w:val="none" w:sz="0" w:space="0" w:color="auto"/>
        <w:right w:val="none" w:sz="0" w:space="0" w:color="auto"/>
      </w:divBdr>
    </w:div>
    <w:div w:id="141972923">
      <w:bodyDiv w:val="1"/>
      <w:marLeft w:val="0"/>
      <w:marRight w:val="0"/>
      <w:marTop w:val="0"/>
      <w:marBottom w:val="0"/>
      <w:divBdr>
        <w:top w:val="none" w:sz="0" w:space="0" w:color="auto"/>
        <w:left w:val="none" w:sz="0" w:space="0" w:color="auto"/>
        <w:bottom w:val="none" w:sz="0" w:space="0" w:color="auto"/>
        <w:right w:val="none" w:sz="0" w:space="0" w:color="auto"/>
      </w:divBdr>
    </w:div>
    <w:div w:id="143208025">
      <w:bodyDiv w:val="1"/>
      <w:marLeft w:val="0"/>
      <w:marRight w:val="0"/>
      <w:marTop w:val="0"/>
      <w:marBottom w:val="0"/>
      <w:divBdr>
        <w:top w:val="none" w:sz="0" w:space="0" w:color="auto"/>
        <w:left w:val="none" w:sz="0" w:space="0" w:color="auto"/>
        <w:bottom w:val="none" w:sz="0" w:space="0" w:color="auto"/>
        <w:right w:val="none" w:sz="0" w:space="0" w:color="auto"/>
      </w:divBdr>
    </w:div>
    <w:div w:id="143590707">
      <w:bodyDiv w:val="1"/>
      <w:marLeft w:val="0"/>
      <w:marRight w:val="0"/>
      <w:marTop w:val="0"/>
      <w:marBottom w:val="0"/>
      <w:divBdr>
        <w:top w:val="none" w:sz="0" w:space="0" w:color="auto"/>
        <w:left w:val="none" w:sz="0" w:space="0" w:color="auto"/>
        <w:bottom w:val="none" w:sz="0" w:space="0" w:color="auto"/>
        <w:right w:val="none" w:sz="0" w:space="0" w:color="auto"/>
      </w:divBdr>
    </w:div>
    <w:div w:id="143593197">
      <w:bodyDiv w:val="1"/>
      <w:marLeft w:val="0"/>
      <w:marRight w:val="0"/>
      <w:marTop w:val="0"/>
      <w:marBottom w:val="0"/>
      <w:divBdr>
        <w:top w:val="none" w:sz="0" w:space="0" w:color="auto"/>
        <w:left w:val="none" w:sz="0" w:space="0" w:color="auto"/>
        <w:bottom w:val="none" w:sz="0" w:space="0" w:color="auto"/>
        <w:right w:val="none" w:sz="0" w:space="0" w:color="auto"/>
      </w:divBdr>
    </w:div>
    <w:div w:id="145247965">
      <w:bodyDiv w:val="1"/>
      <w:marLeft w:val="0"/>
      <w:marRight w:val="0"/>
      <w:marTop w:val="0"/>
      <w:marBottom w:val="0"/>
      <w:divBdr>
        <w:top w:val="none" w:sz="0" w:space="0" w:color="auto"/>
        <w:left w:val="none" w:sz="0" w:space="0" w:color="auto"/>
        <w:bottom w:val="none" w:sz="0" w:space="0" w:color="auto"/>
        <w:right w:val="none" w:sz="0" w:space="0" w:color="auto"/>
      </w:divBdr>
    </w:div>
    <w:div w:id="145249512">
      <w:bodyDiv w:val="1"/>
      <w:marLeft w:val="0"/>
      <w:marRight w:val="0"/>
      <w:marTop w:val="0"/>
      <w:marBottom w:val="0"/>
      <w:divBdr>
        <w:top w:val="none" w:sz="0" w:space="0" w:color="auto"/>
        <w:left w:val="none" w:sz="0" w:space="0" w:color="auto"/>
        <w:bottom w:val="none" w:sz="0" w:space="0" w:color="auto"/>
        <w:right w:val="none" w:sz="0" w:space="0" w:color="auto"/>
      </w:divBdr>
    </w:div>
    <w:div w:id="146167329">
      <w:bodyDiv w:val="1"/>
      <w:marLeft w:val="0"/>
      <w:marRight w:val="0"/>
      <w:marTop w:val="0"/>
      <w:marBottom w:val="0"/>
      <w:divBdr>
        <w:top w:val="none" w:sz="0" w:space="0" w:color="auto"/>
        <w:left w:val="none" w:sz="0" w:space="0" w:color="auto"/>
        <w:bottom w:val="none" w:sz="0" w:space="0" w:color="auto"/>
        <w:right w:val="none" w:sz="0" w:space="0" w:color="auto"/>
      </w:divBdr>
    </w:div>
    <w:div w:id="146482731">
      <w:bodyDiv w:val="1"/>
      <w:marLeft w:val="0"/>
      <w:marRight w:val="0"/>
      <w:marTop w:val="0"/>
      <w:marBottom w:val="0"/>
      <w:divBdr>
        <w:top w:val="none" w:sz="0" w:space="0" w:color="auto"/>
        <w:left w:val="none" w:sz="0" w:space="0" w:color="auto"/>
        <w:bottom w:val="none" w:sz="0" w:space="0" w:color="auto"/>
        <w:right w:val="none" w:sz="0" w:space="0" w:color="auto"/>
      </w:divBdr>
    </w:div>
    <w:div w:id="146746238">
      <w:bodyDiv w:val="1"/>
      <w:marLeft w:val="0"/>
      <w:marRight w:val="0"/>
      <w:marTop w:val="0"/>
      <w:marBottom w:val="0"/>
      <w:divBdr>
        <w:top w:val="none" w:sz="0" w:space="0" w:color="auto"/>
        <w:left w:val="none" w:sz="0" w:space="0" w:color="auto"/>
        <w:bottom w:val="none" w:sz="0" w:space="0" w:color="auto"/>
        <w:right w:val="none" w:sz="0" w:space="0" w:color="auto"/>
      </w:divBdr>
    </w:div>
    <w:div w:id="146821542">
      <w:bodyDiv w:val="1"/>
      <w:marLeft w:val="0"/>
      <w:marRight w:val="0"/>
      <w:marTop w:val="0"/>
      <w:marBottom w:val="0"/>
      <w:divBdr>
        <w:top w:val="none" w:sz="0" w:space="0" w:color="auto"/>
        <w:left w:val="none" w:sz="0" w:space="0" w:color="auto"/>
        <w:bottom w:val="none" w:sz="0" w:space="0" w:color="auto"/>
        <w:right w:val="none" w:sz="0" w:space="0" w:color="auto"/>
      </w:divBdr>
    </w:div>
    <w:div w:id="146868324">
      <w:bodyDiv w:val="1"/>
      <w:marLeft w:val="0"/>
      <w:marRight w:val="0"/>
      <w:marTop w:val="0"/>
      <w:marBottom w:val="0"/>
      <w:divBdr>
        <w:top w:val="none" w:sz="0" w:space="0" w:color="auto"/>
        <w:left w:val="none" w:sz="0" w:space="0" w:color="auto"/>
        <w:bottom w:val="none" w:sz="0" w:space="0" w:color="auto"/>
        <w:right w:val="none" w:sz="0" w:space="0" w:color="auto"/>
      </w:divBdr>
    </w:div>
    <w:div w:id="146940700">
      <w:bodyDiv w:val="1"/>
      <w:marLeft w:val="0"/>
      <w:marRight w:val="0"/>
      <w:marTop w:val="0"/>
      <w:marBottom w:val="0"/>
      <w:divBdr>
        <w:top w:val="none" w:sz="0" w:space="0" w:color="auto"/>
        <w:left w:val="none" w:sz="0" w:space="0" w:color="auto"/>
        <w:bottom w:val="none" w:sz="0" w:space="0" w:color="auto"/>
        <w:right w:val="none" w:sz="0" w:space="0" w:color="auto"/>
      </w:divBdr>
    </w:div>
    <w:div w:id="147331019">
      <w:bodyDiv w:val="1"/>
      <w:marLeft w:val="0"/>
      <w:marRight w:val="0"/>
      <w:marTop w:val="0"/>
      <w:marBottom w:val="0"/>
      <w:divBdr>
        <w:top w:val="none" w:sz="0" w:space="0" w:color="auto"/>
        <w:left w:val="none" w:sz="0" w:space="0" w:color="auto"/>
        <w:bottom w:val="none" w:sz="0" w:space="0" w:color="auto"/>
        <w:right w:val="none" w:sz="0" w:space="0" w:color="auto"/>
      </w:divBdr>
    </w:div>
    <w:div w:id="147596870">
      <w:bodyDiv w:val="1"/>
      <w:marLeft w:val="0"/>
      <w:marRight w:val="0"/>
      <w:marTop w:val="0"/>
      <w:marBottom w:val="0"/>
      <w:divBdr>
        <w:top w:val="none" w:sz="0" w:space="0" w:color="auto"/>
        <w:left w:val="none" w:sz="0" w:space="0" w:color="auto"/>
        <w:bottom w:val="none" w:sz="0" w:space="0" w:color="auto"/>
        <w:right w:val="none" w:sz="0" w:space="0" w:color="auto"/>
      </w:divBdr>
    </w:div>
    <w:div w:id="147795567">
      <w:bodyDiv w:val="1"/>
      <w:marLeft w:val="0"/>
      <w:marRight w:val="0"/>
      <w:marTop w:val="0"/>
      <w:marBottom w:val="0"/>
      <w:divBdr>
        <w:top w:val="none" w:sz="0" w:space="0" w:color="auto"/>
        <w:left w:val="none" w:sz="0" w:space="0" w:color="auto"/>
        <w:bottom w:val="none" w:sz="0" w:space="0" w:color="auto"/>
        <w:right w:val="none" w:sz="0" w:space="0" w:color="auto"/>
      </w:divBdr>
    </w:div>
    <w:div w:id="147940899">
      <w:bodyDiv w:val="1"/>
      <w:marLeft w:val="0"/>
      <w:marRight w:val="0"/>
      <w:marTop w:val="0"/>
      <w:marBottom w:val="0"/>
      <w:divBdr>
        <w:top w:val="none" w:sz="0" w:space="0" w:color="auto"/>
        <w:left w:val="none" w:sz="0" w:space="0" w:color="auto"/>
        <w:bottom w:val="none" w:sz="0" w:space="0" w:color="auto"/>
        <w:right w:val="none" w:sz="0" w:space="0" w:color="auto"/>
      </w:divBdr>
    </w:div>
    <w:div w:id="148333009">
      <w:bodyDiv w:val="1"/>
      <w:marLeft w:val="0"/>
      <w:marRight w:val="0"/>
      <w:marTop w:val="0"/>
      <w:marBottom w:val="0"/>
      <w:divBdr>
        <w:top w:val="none" w:sz="0" w:space="0" w:color="auto"/>
        <w:left w:val="none" w:sz="0" w:space="0" w:color="auto"/>
        <w:bottom w:val="none" w:sz="0" w:space="0" w:color="auto"/>
        <w:right w:val="none" w:sz="0" w:space="0" w:color="auto"/>
      </w:divBdr>
    </w:div>
    <w:div w:id="148444958">
      <w:bodyDiv w:val="1"/>
      <w:marLeft w:val="0"/>
      <w:marRight w:val="0"/>
      <w:marTop w:val="0"/>
      <w:marBottom w:val="0"/>
      <w:divBdr>
        <w:top w:val="none" w:sz="0" w:space="0" w:color="auto"/>
        <w:left w:val="none" w:sz="0" w:space="0" w:color="auto"/>
        <w:bottom w:val="none" w:sz="0" w:space="0" w:color="auto"/>
        <w:right w:val="none" w:sz="0" w:space="0" w:color="auto"/>
      </w:divBdr>
    </w:div>
    <w:div w:id="150102680">
      <w:bodyDiv w:val="1"/>
      <w:marLeft w:val="0"/>
      <w:marRight w:val="0"/>
      <w:marTop w:val="0"/>
      <w:marBottom w:val="0"/>
      <w:divBdr>
        <w:top w:val="none" w:sz="0" w:space="0" w:color="auto"/>
        <w:left w:val="none" w:sz="0" w:space="0" w:color="auto"/>
        <w:bottom w:val="none" w:sz="0" w:space="0" w:color="auto"/>
        <w:right w:val="none" w:sz="0" w:space="0" w:color="auto"/>
      </w:divBdr>
    </w:div>
    <w:div w:id="150297781">
      <w:bodyDiv w:val="1"/>
      <w:marLeft w:val="0"/>
      <w:marRight w:val="0"/>
      <w:marTop w:val="0"/>
      <w:marBottom w:val="0"/>
      <w:divBdr>
        <w:top w:val="none" w:sz="0" w:space="0" w:color="auto"/>
        <w:left w:val="none" w:sz="0" w:space="0" w:color="auto"/>
        <w:bottom w:val="none" w:sz="0" w:space="0" w:color="auto"/>
        <w:right w:val="none" w:sz="0" w:space="0" w:color="auto"/>
      </w:divBdr>
    </w:div>
    <w:div w:id="150952482">
      <w:bodyDiv w:val="1"/>
      <w:marLeft w:val="0"/>
      <w:marRight w:val="0"/>
      <w:marTop w:val="0"/>
      <w:marBottom w:val="0"/>
      <w:divBdr>
        <w:top w:val="none" w:sz="0" w:space="0" w:color="auto"/>
        <w:left w:val="none" w:sz="0" w:space="0" w:color="auto"/>
        <w:bottom w:val="none" w:sz="0" w:space="0" w:color="auto"/>
        <w:right w:val="none" w:sz="0" w:space="0" w:color="auto"/>
      </w:divBdr>
    </w:div>
    <w:div w:id="150995590">
      <w:bodyDiv w:val="1"/>
      <w:marLeft w:val="0"/>
      <w:marRight w:val="0"/>
      <w:marTop w:val="0"/>
      <w:marBottom w:val="0"/>
      <w:divBdr>
        <w:top w:val="none" w:sz="0" w:space="0" w:color="auto"/>
        <w:left w:val="none" w:sz="0" w:space="0" w:color="auto"/>
        <w:bottom w:val="none" w:sz="0" w:space="0" w:color="auto"/>
        <w:right w:val="none" w:sz="0" w:space="0" w:color="auto"/>
      </w:divBdr>
    </w:div>
    <w:div w:id="151068029">
      <w:bodyDiv w:val="1"/>
      <w:marLeft w:val="0"/>
      <w:marRight w:val="0"/>
      <w:marTop w:val="0"/>
      <w:marBottom w:val="0"/>
      <w:divBdr>
        <w:top w:val="none" w:sz="0" w:space="0" w:color="auto"/>
        <w:left w:val="none" w:sz="0" w:space="0" w:color="auto"/>
        <w:bottom w:val="none" w:sz="0" w:space="0" w:color="auto"/>
        <w:right w:val="none" w:sz="0" w:space="0" w:color="auto"/>
      </w:divBdr>
    </w:div>
    <w:div w:id="151260747">
      <w:bodyDiv w:val="1"/>
      <w:marLeft w:val="0"/>
      <w:marRight w:val="0"/>
      <w:marTop w:val="0"/>
      <w:marBottom w:val="0"/>
      <w:divBdr>
        <w:top w:val="none" w:sz="0" w:space="0" w:color="auto"/>
        <w:left w:val="none" w:sz="0" w:space="0" w:color="auto"/>
        <w:bottom w:val="none" w:sz="0" w:space="0" w:color="auto"/>
        <w:right w:val="none" w:sz="0" w:space="0" w:color="auto"/>
      </w:divBdr>
    </w:div>
    <w:div w:id="151415427">
      <w:bodyDiv w:val="1"/>
      <w:marLeft w:val="0"/>
      <w:marRight w:val="0"/>
      <w:marTop w:val="0"/>
      <w:marBottom w:val="0"/>
      <w:divBdr>
        <w:top w:val="none" w:sz="0" w:space="0" w:color="auto"/>
        <w:left w:val="none" w:sz="0" w:space="0" w:color="auto"/>
        <w:bottom w:val="none" w:sz="0" w:space="0" w:color="auto"/>
        <w:right w:val="none" w:sz="0" w:space="0" w:color="auto"/>
      </w:divBdr>
    </w:div>
    <w:div w:id="151677295">
      <w:bodyDiv w:val="1"/>
      <w:marLeft w:val="0"/>
      <w:marRight w:val="0"/>
      <w:marTop w:val="0"/>
      <w:marBottom w:val="0"/>
      <w:divBdr>
        <w:top w:val="none" w:sz="0" w:space="0" w:color="auto"/>
        <w:left w:val="none" w:sz="0" w:space="0" w:color="auto"/>
        <w:bottom w:val="none" w:sz="0" w:space="0" w:color="auto"/>
        <w:right w:val="none" w:sz="0" w:space="0" w:color="auto"/>
      </w:divBdr>
    </w:div>
    <w:div w:id="151870178">
      <w:bodyDiv w:val="1"/>
      <w:marLeft w:val="0"/>
      <w:marRight w:val="0"/>
      <w:marTop w:val="0"/>
      <w:marBottom w:val="0"/>
      <w:divBdr>
        <w:top w:val="none" w:sz="0" w:space="0" w:color="auto"/>
        <w:left w:val="none" w:sz="0" w:space="0" w:color="auto"/>
        <w:bottom w:val="none" w:sz="0" w:space="0" w:color="auto"/>
        <w:right w:val="none" w:sz="0" w:space="0" w:color="auto"/>
      </w:divBdr>
    </w:div>
    <w:div w:id="151873516">
      <w:bodyDiv w:val="1"/>
      <w:marLeft w:val="0"/>
      <w:marRight w:val="0"/>
      <w:marTop w:val="0"/>
      <w:marBottom w:val="0"/>
      <w:divBdr>
        <w:top w:val="none" w:sz="0" w:space="0" w:color="auto"/>
        <w:left w:val="none" w:sz="0" w:space="0" w:color="auto"/>
        <w:bottom w:val="none" w:sz="0" w:space="0" w:color="auto"/>
        <w:right w:val="none" w:sz="0" w:space="0" w:color="auto"/>
      </w:divBdr>
    </w:div>
    <w:div w:id="152264287">
      <w:bodyDiv w:val="1"/>
      <w:marLeft w:val="0"/>
      <w:marRight w:val="0"/>
      <w:marTop w:val="0"/>
      <w:marBottom w:val="0"/>
      <w:divBdr>
        <w:top w:val="none" w:sz="0" w:space="0" w:color="auto"/>
        <w:left w:val="none" w:sz="0" w:space="0" w:color="auto"/>
        <w:bottom w:val="none" w:sz="0" w:space="0" w:color="auto"/>
        <w:right w:val="none" w:sz="0" w:space="0" w:color="auto"/>
      </w:divBdr>
    </w:div>
    <w:div w:id="152454030">
      <w:bodyDiv w:val="1"/>
      <w:marLeft w:val="0"/>
      <w:marRight w:val="0"/>
      <w:marTop w:val="0"/>
      <w:marBottom w:val="0"/>
      <w:divBdr>
        <w:top w:val="none" w:sz="0" w:space="0" w:color="auto"/>
        <w:left w:val="none" w:sz="0" w:space="0" w:color="auto"/>
        <w:bottom w:val="none" w:sz="0" w:space="0" w:color="auto"/>
        <w:right w:val="none" w:sz="0" w:space="0" w:color="auto"/>
      </w:divBdr>
    </w:div>
    <w:div w:id="152842312">
      <w:bodyDiv w:val="1"/>
      <w:marLeft w:val="0"/>
      <w:marRight w:val="0"/>
      <w:marTop w:val="0"/>
      <w:marBottom w:val="0"/>
      <w:divBdr>
        <w:top w:val="none" w:sz="0" w:space="0" w:color="auto"/>
        <w:left w:val="none" w:sz="0" w:space="0" w:color="auto"/>
        <w:bottom w:val="none" w:sz="0" w:space="0" w:color="auto"/>
        <w:right w:val="none" w:sz="0" w:space="0" w:color="auto"/>
      </w:divBdr>
    </w:div>
    <w:div w:id="153180992">
      <w:bodyDiv w:val="1"/>
      <w:marLeft w:val="0"/>
      <w:marRight w:val="0"/>
      <w:marTop w:val="0"/>
      <w:marBottom w:val="0"/>
      <w:divBdr>
        <w:top w:val="none" w:sz="0" w:space="0" w:color="auto"/>
        <w:left w:val="none" w:sz="0" w:space="0" w:color="auto"/>
        <w:bottom w:val="none" w:sz="0" w:space="0" w:color="auto"/>
        <w:right w:val="none" w:sz="0" w:space="0" w:color="auto"/>
      </w:divBdr>
    </w:div>
    <w:div w:id="153186714">
      <w:bodyDiv w:val="1"/>
      <w:marLeft w:val="0"/>
      <w:marRight w:val="0"/>
      <w:marTop w:val="0"/>
      <w:marBottom w:val="0"/>
      <w:divBdr>
        <w:top w:val="none" w:sz="0" w:space="0" w:color="auto"/>
        <w:left w:val="none" w:sz="0" w:space="0" w:color="auto"/>
        <w:bottom w:val="none" w:sz="0" w:space="0" w:color="auto"/>
        <w:right w:val="none" w:sz="0" w:space="0" w:color="auto"/>
      </w:divBdr>
    </w:div>
    <w:div w:id="153760826">
      <w:bodyDiv w:val="1"/>
      <w:marLeft w:val="0"/>
      <w:marRight w:val="0"/>
      <w:marTop w:val="0"/>
      <w:marBottom w:val="0"/>
      <w:divBdr>
        <w:top w:val="none" w:sz="0" w:space="0" w:color="auto"/>
        <w:left w:val="none" w:sz="0" w:space="0" w:color="auto"/>
        <w:bottom w:val="none" w:sz="0" w:space="0" w:color="auto"/>
        <w:right w:val="none" w:sz="0" w:space="0" w:color="auto"/>
      </w:divBdr>
    </w:div>
    <w:div w:id="153841014">
      <w:bodyDiv w:val="1"/>
      <w:marLeft w:val="0"/>
      <w:marRight w:val="0"/>
      <w:marTop w:val="0"/>
      <w:marBottom w:val="0"/>
      <w:divBdr>
        <w:top w:val="none" w:sz="0" w:space="0" w:color="auto"/>
        <w:left w:val="none" w:sz="0" w:space="0" w:color="auto"/>
        <w:bottom w:val="none" w:sz="0" w:space="0" w:color="auto"/>
        <w:right w:val="none" w:sz="0" w:space="0" w:color="auto"/>
      </w:divBdr>
    </w:div>
    <w:div w:id="154080293">
      <w:bodyDiv w:val="1"/>
      <w:marLeft w:val="0"/>
      <w:marRight w:val="0"/>
      <w:marTop w:val="0"/>
      <w:marBottom w:val="0"/>
      <w:divBdr>
        <w:top w:val="none" w:sz="0" w:space="0" w:color="auto"/>
        <w:left w:val="none" w:sz="0" w:space="0" w:color="auto"/>
        <w:bottom w:val="none" w:sz="0" w:space="0" w:color="auto"/>
        <w:right w:val="none" w:sz="0" w:space="0" w:color="auto"/>
      </w:divBdr>
    </w:div>
    <w:div w:id="155145652">
      <w:bodyDiv w:val="1"/>
      <w:marLeft w:val="0"/>
      <w:marRight w:val="0"/>
      <w:marTop w:val="0"/>
      <w:marBottom w:val="0"/>
      <w:divBdr>
        <w:top w:val="none" w:sz="0" w:space="0" w:color="auto"/>
        <w:left w:val="none" w:sz="0" w:space="0" w:color="auto"/>
        <w:bottom w:val="none" w:sz="0" w:space="0" w:color="auto"/>
        <w:right w:val="none" w:sz="0" w:space="0" w:color="auto"/>
      </w:divBdr>
    </w:div>
    <w:div w:id="156460358">
      <w:bodyDiv w:val="1"/>
      <w:marLeft w:val="0"/>
      <w:marRight w:val="0"/>
      <w:marTop w:val="0"/>
      <w:marBottom w:val="0"/>
      <w:divBdr>
        <w:top w:val="none" w:sz="0" w:space="0" w:color="auto"/>
        <w:left w:val="none" w:sz="0" w:space="0" w:color="auto"/>
        <w:bottom w:val="none" w:sz="0" w:space="0" w:color="auto"/>
        <w:right w:val="none" w:sz="0" w:space="0" w:color="auto"/>
      </w:divBdr>
    </w:div>
    <w:div w:id="156506019">
      <w:bodyDiv w:val="1"/>
      <w:marLeft w:val="0"/>
      <w:marRight w:val="0"/>
      <w:marTop w:val="0"/>
      <w:marBottom w:val="0"/>
      <w:divBdr>
        <w:top w:val="none" w:sz="0" w:space="0" w:color="auto"/>
        <w:left w:val="none" w:sz="0" w:space="0" w:color="auto"/>
        <w:bottom w:val="none" w:sz="0" w:space="0" w:color="auto"/>
        <w:right w:val="none" w:sz="0" w:space="0" w:color="auto"/>
      </w:divBdr>
    </w:div>
    <w:div w:id="156768401">
      <w:bodyDiv w:val="1"/>
      <w:marLeft w:val="0"/>
      <w:marRight w:val="0"/>
      <w:marTop w:val="0"/>
      <w:marBottom w:val="0"/>
      <w:divBdr>
        <w:top w:val="none" w:sz="0" w:space="0" w:color="auto"/>
        <w:left w:val="none" w:sz="0" w:space="0" w:color="auto"/>
        <w:bottom w:val="none" w:sz="0" w:space="0" w:color="auto"/>
        <w:right w:val="none" w:sz="0" w:space="0" w:color="auto"/>
      </w:divBdr>
    </w:div>
    <w:div w:id="156847105">
      <w:bodyDiv w:val="1"/>
      <w:marLeft w:val="0"/>
      <w:marRight w:val="0"/>
      <w:marTop w:val="0"/>
      <w:marBottom w:val="0"/>
      <w:divBdr>
        <w:top w:val="none" w:sz="0" w:space="0" w:color="auto"/>
        <w:left w:val="none" w:sz="0" w:space="0" w:color="auto"/>
        <w:bottom w:val="none" w:sz="0" w:space="0" w:color="auto"/>
        <w:right w:val="none" w:sz="0" w:space="0" w:color="auto"/>
      </w:divBdr>
    </w:div>
    <w:div w:id="156922826">
      <w:bodyDiv w:val="1"/>
      <w:marLeft w:val="0"/>
      <w:marRight w:val="0"/>
      <w:marTop w:val="0"/>
      <w:marBottom w:val="0"/>
      <w:divBdr>
        <w:top w:val="none" w:sz="0" w:space="0" w:color="auto"/>
        <w:left w:val="none" w:sz="0" w:space="0" w:color="auto"/>
        <w:bottom w:val="none" w:sz="0" w:space="0" w:color="auto"/>
        <w:right w:val="none" w:sz="0" w:space="0" w:color="auto"/>
      </w:divBdr>
    </w:div>
    <w:div w:id="157186309">
      <w:bodyDiv w:val="1"/>
      <w:marLeft w:val="0"/>
      <w:marRight w:val="0"/>
      <w:marTop w:val="0"/>
      <w:marBottom w:val="0"/>
      <w:divBdr>
        <w:top w:val="none" w:sz="0" w:space="0" w:color="auto"/>
        <w:left w:val="none" w:sz="0" w:space="0" w:color="auto"/>
        <w:bottom w:val="none" w:sz="0" w:space="0" w:color="auto"/>
        <w:right w:val="none" w:sz="0" w:space="0" w:color="auto"/>
      </w:divBdr>
    </w:div>
    <w:div w:id="157229360">
      <w:bodyDiv w:val="1"/>
      <w:marLeft w:val="0"/>
      <w:marRight w:val="0"/>
      <w:marTop w:val="0"/>
      <w:marBottom w:val="0"/>
      <w:divBdr>
        <w:top w:val="none" w:sz="0" w:space="0" w:color="auto"/>
        <w:left w:val="none" w:sz="0" w:space="0" w:color="auto"/>
        <w:bottom w:val="none" w:sz="0" w:space="0" w:color="auto"/>
        <w:right w:val="none" w:sz="0" w:space="0" w:color="auto"/>
      </w:divBdr>
    </w:div>
    <w:div w:id="157498139">
      <w:bodyDiv w:val="1"/>
      <w:marLeft w:val="0"/>
      <w:marRight w:val="0"/>
      <w:marTop w:val="0"/>
      <w:marBottom w:val="0"/>
      <w:divBdr>
        <w:top w:val="none" w:sz="0" w:space="0" w:color="auto"/>
        <w:left w:val="none" w:sz="0" w:space="0" w:color="auto"/>
        <w:bottom w:val="none" w:sz="0" w:space="0" w:color="auto"/>
        <w:right w:val="none" w:sz="0" w:space="0" w:color="auto"/>
      </w:divBdr>
    </w:div>
    <w:div w:id="157616304">
      <w:bodyDiv w:val="1"/>
      <w:marLeft w:val="0"/>
      <w:marRight w:val="0"/>
      <w:marTop w:val="0"/>
      <w:marBottom w:val="0"/>
      <w:divBdr>
        <w:top w:val="none" w:sz="0" w:space="0" w:color="auto"/>
        <w:left w:val="none" w:sz="0" w:space="0" w:color="auto"/>
        <w:bottom w:val="none" w:sz="0" w:space="0" w:color="auto"/>
        <w:right w:val="none" w:sz="0" w:space="0" w:color="auto"/>
      </w:divBdr>
    </w:div>
    <w:div w:id="157621855">
      <w:bodyDiv w:val="1"/>
      <w:marLeft w:val="0"/>
      <w:marRight w:val="0"/>
      <w:marTop w:val="0"/>
      <w:marBottom w:val="0"/>
      <w:divBdr>
        <w:top w:val="none" w:sz="0" w:space="0" w:color="auto"/>
        <w:left w:val="none" w:sz="0" w:space="0" w:color="auto"/>
        <w:bottom w:val="none" w:sz="0" w:space="0" w:color="auto"/>
        <w:right w:val="none" w:sz="0" w:space="0" w:color="auto"/>
      </w:divBdr>
    </w:div>
    <w:div w:id="158010677">
      <w:bodyDiv w:val="1"/>
      <w:marLeft w:val="0"/>
      <w:marRight w:val="0"/>
      <w:marTop w:val="0"/>
      <w:marBottom w:val="0"/>
      <w:divBdr>
        <w:top w:val="none" w:sz="0" w:space="0" w:color="auto"/>
        <w:left w:val="none" w:sz="0" w:space="0" w:color="auto"/>
        <w:bottom w:val="none" w:sz="0" w:space="0" w:color="auto"/>
        <w:right w:val="none" w:sz="0" w:space="0" w:color="auto"/>
      </w:divBdr>
    </w:div>
    <w:div w:id="158087280">
      <w:bodyDiv w:val="1"/>
      <w:marLeft w:val="0"/>
      <w:marRight w:val="0"/>
      <w:marTop w:val="0"/>
      <w:marBottom w:val="0"/>
      <w:divBdr>
        <w:top w:val="none" w:sz="0" w:space="0" w:color="auto"/>
        <w:left w:val="none" w:sz="0" w:space="0" w:color="auto"/>
        <w:bottom w:val="none" w:sz="0" w:space="0" w:color="auto"/>
        <w:right w:val="none" w:sz="0" w:space="0" w:color="auto"/>
      </w:divBdr>
    </w:div>
    <w:div w:id="158154025">
      <w:bodyDiv w:val="1"/>
      <w:marLeft w:val="0"/>
      <w:marRight w:val="0"/>
      <w:marTop w:val="0"/>
      <w:marBottom w:val="0"/>
      <w:divBdr>
        <w:top w:val="none" w:sz="0" w:space="0" w:color="auto"/>
        <w:left w:val="none" w:sz="0" w:space="0" w:color="auto"/>
        <w:bottom w:val="none" w:sz="0" w:space="0" w:color="auto"/>
        <w:right w:val="none" w:sz="0" w:space="0" w:color="auto"/>
      </w:divBdr>
    </w:div>
    <w:div w:id="159276495">
      <w:bodyDiv w:val="1"/>
      <w:marLeft w:val="0"/>
      <w:marRight w:val="0"/>
      <w:marTop w:val="0"/>
      <w:marBottom w:val="0"/>
      <w:divBdr>
        <w:top w:val="none" w:sz="0" w:space="0" w:color="auto"/>
        <w:left w:val="none" w:sz="0" w:space="0" w:color="auto"/>
        <w:bottom w:val="none" w:sz="0" w:space="0" w:color="auto"/>
        <w:right w:val="none" w:sz="0" w:space="0" w:color="auto"/>
      </w:divBdr>
    </w:div>
    <w:div w:id="159468095">
      <w:bodyDiv w:val="1"/>
      <w:marLeft w:val="0"/>
      <w:marRight w:val="0"/>
      <w:marTop w:val="0"/>
      <w:marBottom w:val="0"/>
      <w:divBdr>
        <w:top w:val="none" w:sz="0" w:space="0" w:color="auto"/>
        <w:left w:val="none" w:sz="0" w:space="0" w:color="auto"/>
        <w:bottom w:val="none" w:sz="0" w:space="0" w:color="auto"/>
        <w:right w:val="none" w:sz="0" w:space="0" w:color="auto"/>
      </w:divBdr>
    </w:div>
    <w:div w:id="160236739">
      <w:bodyDiv w:val="1"/>
      <w:marLeft w:val="0"/>
      <w:marRight w:val="0"/>
      <w:marTop w:val="0"/>
      <w:marBottom w:val="0"/>
      <w:divBdr>
        <w:top w:val="none" w:sz="0" w:space="0" w:color="auto"/>
        <w:left w:val="none" w:sz="0" w:space="0" w:color="auto"/>
        <w:bottom w:val="none" w:sz="0" w:space="0" w:color="auto"/>
        <w:right w:val="none" w:sz="0" w:space="0" w:color="auto"/>
      </w:divBdr>
    </w:div>
    <w:div w:id="160463716">
      <w:bodyDiv w:val="1"/>
      <w:marLeft w:val="0"/>
      <w:marRight w:val="0"/>
      <w:marTop w:val="0"/>
      <w:marBottom w:val="0"/>
      <w:divBdr>
        <w:top w:val="none" w:sz="0" w:space="0" w:color="auto"/>
        <w:left w:val="none" w:sz="0" w:space="0" w:color="auto"/>
        <w:bottom w:val="none" w:sz="0" w:space="0" w:color="auto"/>
        <w:right w:val="none" w:sz="0" w:space="0" w:color="auto"/>
      </w:divBdr>
    </w:div>
    <w:div w:id="160896131">
      <w:bodyDiv w:val="1"/>
      <w:marLeft w:val="0"/>
      <w:marRight w:val="0"/>
      <w:marTop w:val="0"/>
      <w:marBottom w:val="0"/>
      <w:divBdr>
        <w:top w:val="none" w:sz="0" w:space="0" w:color="auto"/>
        <w:left w:val="none" w:sz="0" w:space="0" w:color="auto"/>
        <w:bottom w:val="none" w:sz="0" w:space="0" w:color="auto"/>
        <w:right w:val="none" w:sz="0" w:space="0" w:color="auto"/>
      </w:divBdr>
    </w:div>
    <w:div w:id="160896750">
      <w:bodyDiv w:val="1"/>
      <w:marLeft w:val="0"/>
      <w:marRight w:val="0"/>
      <w:marTop w:val="0"/>
      <w:marBottom w:val="0"/>
      <w:divBdr>
        <w:top w:val="none" w:sz="0" w:space="0" w:color="auto"/>
        <w:left w:val="none" w:sz="0" w:space="0" w:color="auto"/>
        <w:bottom w:val="none" w:sz="0" w:space="0" w:color="auto"/>
        <w:right w:val="none" w:sz="0" w:space="0" w:color="auto"/>
      </w:divBdr>
    </w:div>
    <w:div w:id="161361410">
      <w:bodyDiv w:val="1"/>
      <w:marLeft w:val="0"/>
      <w:marRight w:val="0"/>
      <w:marTop w:val="0"/>
      <w:marBottom w:val="0"/>
      <w:divBdr>
        <w:top w:val="none" w:sz="0" w:space="0" w:color="auto"/>
        <w:left w:val="none" w:sz="0" w:space="0" w:color="auto"/>
        <w:bottom w:val="none" w:sz="0" w:space="0" w:color="auto"/>
        <w:right w:val="none" w:sz="0" w:space="0" w:color="auto"/>
      </w:divBdr>
    </w:div>
    <w:div w:id="161430005">
      <w:bodyDiv w:val="1"/>
      <w:marLeft w:val="0"/>
      <w:marRight w:val="0"/>
      <w:marTop w:val="0"/>
      <w:marBottom w:val="0"/>
      <w:divBdr>
        <w:top w:val="none" w:sz="0" w:space="0" w:color="auto"/>
        <w:left w:val="none" w:sz="0" w:space="0" w:color="auto"/>
        <w:bottom w:val="none" w:sz="0" w:space="0" w:color="auto"/>
        <w:right w:val="none" w:sz="0" w:space="0" w:color="auto"/>
      </w:divBdr>
    </w:div>
    <w:div w:id="161745039">
      <w:bodyDiv w:val="1"/>
      <w:marLeft w:val="0"/>
      <w:marRight w:val="0"/>
      <w:marTop w:val="0"/>
      <w:marBottom w:val="0"/>
      <w:divBdr>
        <w:top w:val="none" w:sz="0" w:space="0" w:color="auto"/>
        <w:left w:val="none" w:sz="0" w:space="0" w:color="auto"/>
        <w:bottom w:val="none" w:sz="0" w:space="0" w:color="auto"/>
        <w:right w:val="none" w:sz="0" w:space="0" w:color="auto"/>
      </w:divBdr>
    </w:div>
    <w:div w:id="161746624">
      <w:bodyDiv w:val="1"/>
      <w:marLeft w:val="0"/>
      <w:marRight w:val="0"/>
      <w:marTop w:val="0"/>
      <w:marBottom w:val="0"/>
      <w:divBdr>
        <w:top w:val="none" w:sz="0" w:space="0" w:color="auto"/>
        <w:left w:val="none" w:sz="0" w:space="0" w:color="auto"/>
        <w:bottom w:val="none" w:sz="0" w:space="0" w:color="auto"/>
        <w:right w:val="none" w:sz="0" w:space="0" w:color="auto"/>
      </w:divBdr>
    </w:div>
    <w:div w:id="162136269">
      <w:bodyDiv w:val="1"/>
      <w:marLeft w:val="0"/>
      <w:marRight w:val="0"/>
      <w:marTop w:val="0"/>
      <w:marBottom w:val="0"/>
      <w:divBdr>
        <w:top w:val="none" w:sz="0" w:space="0" w:color="auto"/>
        <w:left w:val="none" w:sz="0" w:space="0" w:color="auto"/>
        <w:bottom w:val="none" w:sz="0" w:space="0" w:color="auto"/>
        <w:right w:val="none" w:sz="0" w:space="0" w:color="auto"/>
      </w:divBdr>
    </w:div>
    <w:div w:id="162622546">
      <w:bodyDiv w:val="1"/>
      <w:marLeft w:val="0"/>
      <w:marRight w:val="0"/>
      <w:marTop w:val="0"/>
      <w:marBottom w:val="0"/>
      <w:divBdr>
        <w:top w:val="none" w:sz="0" w:space="0" w:color="auto"/>
        <w:left w:val="none" w:sz="0" w:space="0" w:color="auto"/>
        <w:bottom w:val="none" w:sz="0" w:space="0" w:color="auto"/>
        <w:right w:val="none" w:sz="0" w:space="0" w:color="auto"/>
      </w:divBdr>
    </w:div>
    <w:div w:id="163010491">
      <w:bodyDiv w:val="1"/>
      <w:marLeft w:val="0"/>
      <w:marRight w:val="0"/>
      <w:marTop w:val="0"/>
      <w:marBottom w:val="0"/>
      <w:divBdr>
        <w:top w:val="none" w:sz="0" w:space="0" w:color="auto"/>
        <w:left w:val="none" w:sz="0" w:space="0" w:color="auto"/>
        <w:bottom w:val="none" w:sz="0" w:space="0" w:color="auto"/>
        <w:right w:val="none" w:sz="0" w:space="0" w:color="auto"/>
      </w:divBdr>
    </w:div>
    <w:div w:id="163014661">
      <w:bodyDiv w:val="1"/>
      <w:marLeft w:val="0"/>
      <w:marRight w:val="0"/>
      <w:marTop w:val="0"/>
      <w:marBottom w:val="0"/>
      <w:divBdr>
        <w:top w:val="none" w:sz="0" w:space="0" w:color="auto"/>
        <w:left w:val="none" w:sz="0" w:space="0" w:color="auto"/>
        <w:bottom w:val="none" w:sz="0" w:space="0" w:color="auto"/>
        <w:right w:val="none" w:sz="0" w:space="0" w:color="auto"/>
      </w:divBdr>
    </w:div>
    <w:div w:id="163133059">
      <w:bodyDiv w:val="1"/>
      <w:marLeft w:val="0"/>
      <w:marRight w:val="0"/>
      <w:marTop w:val="0"/>
      <w:marBottom w:val="0"/>
      <w:divBdr>
        <w:top w:val="none" w:sz="0" w:space="0" w:color="auto"/>
        <w:left w:val="none" w:sz="0" w:space="0" w:color="auto"/>
        <w:bottom w:val="none" w:sz="0" w:space="0" w:color="auto"/>
        <w:right w:val="none" w:sz="0" w:space="0" w:color="auto"/>
      </w:divBdr>
    </w:div>
    <w:div w:id="163203530">
      <w:bodyDiv w:val="1"/>
      <w:marLeft w:val="0"/>
      <w:marRight w:val="0"/>
      <w:marTop w:val="0"/>
      <w:marBottom w:val="0"/>
      <w:divBdr>
        <w:top w:val="none" w:sz="0" w:space="0" w:color="auto"/>
        <w:left w:val="none" w:sz="0" w:space="0" w:color="auto"/>
        <w:bottom w:val="none" w:sz="0" w:space="0" w:color="auto"/>
        <w:right w:val="none" w:sz="0" w:space="0" w:color="auto"/>
      </w:divBdr>
    </w:div>
    <w:div w:id="163664441">
      <w:bodyDiv w:val="1"/>
      <w:marLeft w:val="0"/>
      <w:marRight w:val="0"/>
      <w:marTop w:val="0"/>
      <w:marBottom w:val="0"/>
      <w:divBdr>
        <w:top w:val="none" w:sz="0" w:space="0" w:color="auto"/>
        <w:left w:val="none" w:sz="0" w:space="0" w:color="auto"/>
        <w:bottom w:val="none" w:sz="0" w:space="0" w:color="auto"/>
        <w:right w:val="none" w:sz="0" w:space="0" w:color="auto"/>
      </w:divBdr>
    </w:div>
    <w:div w:id="163711472">
      <w:bodyDiv w:val="1"/>
      <w:marLeft w:val="0"/>
      <w:marRight w:val="0"/>
      <w:marTop w:val="0"/>
      <w:marBottom w:val="0"/>
      <w:divBdr>
        <w:top w:val="none" w:sz="0" w:space="0" w:color="auto"/>
        <w:left w:val="none" w:sz="0" w:space="0" w:color="auto"/>
        <w:bottom w:val="none" w:sz="0" w:space="0" w:color="auto"/>
        <w:right w:val="none" w:sz="0" w:space="0" w:color="auto"/>
      </w:divBdr>
    </w:div>
    <w:div w:id="164318950">
      <w:bodyDiv w:val="1"/>
      <w:marLeft w:val="0"/>
      <w:marRight w:val="0"/>
      <w:marTop w:val="0"/>
      <w:marBottom w:val="0"/>
      <w:divBdr>
        <w:top w:val="none" w:sz="0" w:space="0" w:color="auto"/>
        <w:left w:val="none" w:sz="0" w:space="0" w:color="auto"/>
        <w:bottom w:val="none" w:sz="0" w:space="0" w:color="auto"/>
        <w:right w:val="none" w:sz="0" w:space="0" w:color="auto"/>
      </w:divBdr>
    </w:div>
    <w:div w:id="164561781">
      <w:bodyDiv w:val="1"/>
      <w:marLeft w:val="0"/>
      <w:marRight w:val="0"/>
      <w:marTop w:val="0"/>
      <w:marBottom w:val="0"/>
      <w:divBdr>
        <w:top w:val="none" w:sz="0" w:space="0" w:color="auto"/>
        <w:left w:val="none" w:sz="0" w:space="0" w:color="auto"/>
        <w:bottom w:val="none" w:sz="0" w:space="0" w:color="auto"/>
        <w:right w:val="none" w:sz="0" w:space="0" w:color="auto"/>
      </w:divBdr>
    </w:div>
    <w:div w:id="164976853">
      <w:bodyDiv w:val="1"/>
      <w:marLeft w:val="0"/>
      <w:marRight w:val="0"/>
      <w:marTop w:val="0"/>
      <w:marBottom w:val="0"/>
      <w:divBdr>
        <w:top w:val="none" w:sz="0" w:space="0" w:color="auto"/>
        <w:left w:val="none" w:sz="0" w:space="0" w:color="auto"/>
        <w:bottom w:val="none" w:sz="0" w:space="0" w:color="auto"/>
        <w:right w:val="none" w:sz="0" w:space="0" w:color="auto"/>
      </w:divBdr>
    </w:div>
    <w:div w:id="165748637">
      <w:bodyDiv w:val="1"/>
      <w:marLeft w:val="0"/>
      <w:marRight w:val="0"/>
      <w:marTop w:val="0"/>
      <w:marBottom w:val="0"/>
      <w:divBdr>
        <w:top w:val="none" w:sz="0" w:space="0" w:color="auto"/>
        <w:left w:val="none" w:sz="0" w:space="0" w:color="auto"/>
        <w:bottom w:val="none" w:sz="0" w:space="0" w:color="auto"/>
        <w:right w:val="none" w:sz="0" w:space="0" w:color="auto"/>
      </w:divBdr>
    </w:div>
    <w:div w:id="165832199">
      <w:bodyDiv w:val="1"/>
      <w:marLeft w:val="0"/>
      <w:marRight w:val="0"/>
      <w:marTop w:val="0"/>
      <w:marBottom w:val="0"/>
      <w:divBdr>
        <w:top w:val="none" w:sz="0" w:space="0" w:color="auto"/>
        <w:left w:val="none" w:sz="0" w:space="0" w:color="auto"/>
        <w:bottom w:val="none" w:sz="0" w:space="0" w:color="auto"/>
        <w:right w:val="none" w:sz="0" w:space="0" w:color="auto"/>
      </w:divBdr>
    </w:div>
    <w:div w:id="167525485">
      <w:bodyDiv w:val="1"/>
      <w:marLeft w:val="0"/>
      <w:marRight w:val="0"/>
      <w:marTop w:val="0"/>
      <w:marBottom w:val="0"/>
      <w:divBdr>
        <w:top w:val="none" w:sz="0" w:space="0" w:color="auto"/>
        <w:left w:val="none" w:sz="0" w:space="0" w:color="auto"/>
        <w:bottom w:val="none" w:sz="0" w:space="0" w:color="auto"/>
        <w:right w:val="none" w:sz="0" w:space="0" w:color="auto"/>
      </w:divBdr>
    </w:div>
    <w:div w:id="168179195">
      <w:bodyDiv w:val="1"/>
      <w:marLeft w:val="0"/>
      <w:marRight w:val="0"/>
      <w:marTop w:val="0"/>
      <w:marBottom w:val="0"/>
      <w:divBdr>
        <w:top w:val="none" w:sz="0" w:space="0" w:color="auto"/>
        <w:left w:val="none" w:sz="0" w:space="0" w:color="auto"/>
        <w:bottom w:val="none" w:sz="0" w:space="0" w:color="auto"/>
        <w:right w:val="none" w:sz="0" w:space="0" w:color="auto"/>
      </w:divBdr>
    </w:div>
    <w:div w:id="168445598">
      <w:bodyDiv w:val="1"/>
      <w:marLeft w:val="0"/>
      <w:marRight w:val="0"/>
      <w:marTop w:val="0"/>
      <w:marBottom w:val="0"/>
      <w:divBdr>
        <w:top w:val="none" w:sz="0" w:space="0" w:color="auto"/>
        <w:left w:val="none" w:sz="0" w:space="0" w:color="auto"/>
        <w:bottom w:val="none" w:sz="0" w:space="0" w:color="auto"/>
        <w:right w:val="none" w:sz="0" w:space="0" w:color="auto"/>
      </w:divBdr>
    </w:div>
    <w:div w:id="168717594">
      <w:bodyDiv w:val="1"/>
      <w:marLeft w:val="0"/>
      <w:marRight w:val="0"/>
      <w:marTop w:val="0"/>
      <w:marBottom w:val="0"/>
      <w:divBdr>
        <w:top w:val="none" w:sz="0" w:space="0" w:color="auto"/>
        <w:left w:val="none" w:sz="0" w:space="0" w:color="auto"/>
        <w:bottom w:val="none" w:sz="0" w:space="0" w:color="auto"/>
        <w:right w:val="none" w:sz="0" w:space="0" w:color="auto"/>
      </w:divBdr>
    </w:div>
    <w:div w:id="169100652">
      <w:bodyDiv w:val="1"/>
      <w:marLeft w:val="0"/>
      <w:marRight w:val="0"/>
      <w:marTop w:val="0"/>
      <w:marBottom w:val="0"/>
      <w:divBdr>
        <w:top w:val="none" w:sz="0" w:space="0" w:color="auto"/>
        <w:left w:val="none" w:sz="0" w:space="0" w:color="auto"/>
        <w:bottom w:val="none" w:sz="0" w:space="0" w:color="auto"/>
        <w:right w:val="none" w:sz="0" w:space="0" w:color="auto"/>
      </w:divBdr>
    </w:div>
    <w:div w:id="169103487">
      <w:bodyDiv w:val="1"/>
      <w:marLeft w:val="0"/>
      <w:marRight w:val="0"/>
      <w:marTop w:val="0"/>
      <w:marBottom w:val="0"/>
      <w:divBdr>
        <w:top w:val="none" w:sz="0" w:space="0" w:color="auto"/>
        <w:left w:val="none" w:sz="0" w:space="0" w:color="auto"/>
        <w:bottom w:val="none" w:sz="0" w:space="0" w:color="auto"/>
        <w:right w:val="none" w:sz="0" w:space="0" w:color="auto"/>
      </w:divBdr>
    </w:div>
    <w:div w:id="169223669">
      <w:bodyDiv w:val="1"/>
      <w:marLeft w:val="0"/>
      <w:marRight w:val="0"/>
      <w:marTop w:val="0"/>
      <w:marBottom w:val="0"/>
      <w:divBdr>
        <w:top w:val="none" w:sz="0" w:space="0" w:color="auto"/>
        <w:left w:val="none" w:sz="0" w:space="0" w:color="auto"/>
        <w:bottom w:val="none" w:sz="0" w:space="0" w:color="auto"/>
        <w:right w:val="none" w:sz="0" w:space="0" w:color="auto"/>
      </w:divBdr>
    </w:div>
    <w:div w:id="169372809">
      <w:bodyDiv w:val="1"/>
      <w:marLeft w:val="0"/>
      <w:marRight w:val="0"/>
      <w:marTop w:val="0"/>
      <w:marBottom w:val="0"/>
      <w:divBdr>
        <w:top w:val="none" w:sz="0" w:space="0" w:color="auto"/>
        <w:left w:val="none" w:sz="0" w:space="0" w:color="auto"/>
        <w:bottom w:val="none" w:sz="0" w:space="0" w:color="auto"/>
        <w:right w:val="none" w:sz="0" w:space="0" w:color="auto"/>
      </w:divBdr>
    </w:div>
    <w:div w:id="169758444">
      <w:bodyDiv w:val="1"/>
      <w:marLeft w:val="0"/>
      <w:marRight w:val="0"/>
      <w:marTop w:val="0"/>
      <w:marBottom w:val="0"/>
      <w:divBdr>
        <w:top w:val="none" w:sz="0" w:space="0" w:color="auto"/>
        <w:left w:val="none" w:sz="0" w:space="0" w:color="auto"/>
        <w:bottom w:val="none" w:sz="0" w:space="0" w:color="auto"/>
        <w:right w:val="none" w:sz="0" w:space="0" w:color="auto"/>
      </w:divBdr>
    </w:div>
    <w:div w:id="170535936">
      <w:bodyDiv w:val="1"/>
      <w:marLeft w:val="0"/>
      <w:marRight w:val="0"/>
      <w:marTop w:val="0"/>
      <w:marBottom w:val="0"/>
      <w:divBdr>
        <w:top w:val="none" w:sz="0" w:space="0" w:color="auto"/>
        <w:left w:val="none" w:sz="0" w:space="0" w:color="auto"/>
        <w:bottom w:val="none" w:sz="0" w:space="0" w:color="auto"/>
        <w:right w:val="none" w:sz="0" w:space="0" w:color="auto"/>
      </w:divBdr>
    </w:div>
    <w:div w:id="171187633">
      <w:bodyDiv w:val="1"/>
      <w:marLeft w:val="0"/>
      <w:marRight w:val="0"/>
      <w:marTop w:val="0"/>
      <w:marBottom w:val="0"/>
      <w:divBdr>
        <w:top w:val="none" w:sz="0" w:space="0" w:color="auto"/>
        <w:left w:val="none" w:sz="0" w:space="0" w:color="auto"/>
        <w:bottom w:val="none" w:sz="0" w:space="0" w:color="auto"/>
        <w:right w:val="none" w:sz="0" w:space="0" w:color="auto"/>
      </w:divBdr>
    </w:div>
    <w:div w:id="171189963">
      <w:bodyDiv w:val="1"/>
      <w:marLeft w:val="0"/>
      <w:marRight w:val="0"/>
      <w:marTop w:val="0"/>
      <w:marBottom w:val="0"/>
      <w:divBdr>
        <w:top w:val="none" w:sz="0" w:space="0" w:color="auto"/>
        <w:left w:val="none" w:sz="0" w:space="0" w:color="auto"/>
        <w:bottom w:val="none" w:sz="0" w:space="0" w:color="auto"/>
        <w:right w:val="none" w:sz="0" w:space="0" w:color="auto"/>
      </w:divBdr>
    </w:div>
    <w:div w:id="171577541">
      <w:bodyDiv w:val="1"/>
      <w:marLeft w:val="0"/>
      <w:marRight w:val="0"/>
      <w:marTop w:val="0"/>
      <w:marBottom w:val="0"/>
      <w:divBdr>
        <w:top w:val="none" w:sz="0" w:space="0" w:color="auto"/>
        <w:left w:val="none" w:sz="0" w:space="0" w:color="auto"/>
        <w:bottom w:val="none" w:sz="0" w:space="0" w:color="auto"/>
        <w:right w:val="none" w:sz="0" w:space="0" w:color="auto"/>
      </w:divBdr>
    </w:div>
    <w:div w:id="171726294">
      <w:bodyDiv w:val="1"/>
      <w:marLeft w:val="0"/>
      <w:marRight w:val="0"/>
      <w:marTop w:val="0"/>
      <w:marBottom w:val="0"/>
      <w:divBdr>
        <w:top w:val="none" w:sz="0" w:space="0" w:color="auto"/>
        <w:left w:val="none" w:sz="0" w:space="0" w:color="auto"/>
        <w:bottom w:val="none" w:sz="0" w:space="0" w:color="auto"/>
        <w:right w:val="none" w:sz="0" w:space="0" w:color="auto"/>
      </w:divBdr>
    </w:div>
    <w:div w:id="171914753">
      <w:bodyDiv w:val="1"/>
      <w:marLeft w:val="0"/>
      <w:marRight w:val="0"/>
      <w:marTop w:val="0"/>
      <w:marBottom w:val="0"/>
      <w:divBdr>
        <w:top w:val="none" w:sz="0" w:space="0" w:color="auto"/>
        <w:left w:val="none" w:sz="0" w:space="0" w:color="auto"/>
        <w:bottom w:val="none" w:sz="0" w:space="0" w:color="auto"/>
        <w:right w:val="none" w:sz="0" w:space="0" w:color="auto"/>
      </w:divBdr>
    </w:div>
    <w:div w:id="172646996">
      <w:bodyDiv w:val="1"/>
      <w:marLeft w:val="0"/>
      <w:marRight w:val="0"/>
      <w:marTop w:val="0"/>
      <w:marBottom w:val="0"/>
      <w:divBdr>
        <w:top w:val="none" w:sz="0" w:space="0" w:color="auto"/>
        <w:left w:val="none" w:sz="0" w:space="0" w:color="auto"/>
        <w:bottom w:val="none" w:sz="0" w:space="0" w:color="auto"/>
        <w:right w:val="none" w:sz="0" w:space="0" w:color="auto"/>
      </w:divBdr>
    </w:div>
    <w:div w:id="172914866">
      <w:bodyDiv w:val="1"/>
      <w:marLeft w:val="0"/>
      <w:marRight w:val="0"/>
      <w:marTop w:val="0"/>
      <w:marBottom w:val="0"/>
      <w:divBdr>
        <w:top w:val="none" w:sz="0" w:space="0" w:color="auto"/>
        <w:left w:val="none" w:sz="0" w:space="0" w:color="auto"/>
        <w:bottom w:val="none" w:sz="0" w:space="0" w:color="auto"/>
        <w:right w:val="none" w:sz="0" w:space="0" w:color="auto"/>
      </w:divBdr>
    </w:div>
    <w:div w:id="173496429">
      <w:bodyDiv w:val="1"/>
      <w:marLeft w:val="0"/>
      <w:marRight w:val="0"/>
      <w:marTop w:val="0"/>
      <w:marBottom w:val="0"/>
      <w:divBdr>
        <w:top w:val="none" w:sz="0" w:space="0" w:color="auto"/>
        <w:left w:val="none" w:sz="0" w:space="0" w:color="auto"/>
        <w:bottom w:val="none" w:sz="0" w:space="0" w:color="auto"/>
        <w:right w:val="none" w:sz="0" w:space="0" w:color="auto"/>
      </w:divBdr>
    </w:div>
    <w:div w:id="173502155">
      <w:bodyDiv w:val="1"/>
      <w:marLeft w:val="0"/>
      <w:marRight w:val="0"/>
      <w:marTop w:val="0"/>
      <w:marBottom w:val="0"/>
      <w:divBdr>
        <w:top w:val="none" w:sz="0" w:space="0" w:color="auto"/>
        <w:left w:val="none" w:sz="0" w:space="0" w:color="auto"/>
        <w:bottom w:val="none" w:sz="0" w:space="0" w:color="auto"/>
        <w:right w:val="none" w:sz="0" w:space="0" w:color="auto"/>
      </w:divBdr>
    </w:div>
    <w:div w:id="173885117">
      <w:bodyDiv w:val="1"/>
      <w:marLeft w:val="0"/>
      <w:marRight w:val="0"/>
      <w:marTop w:val="0"/>
      <w:marBottom w:val="0"/>
      <w:divBdr>
        <w:top w:val="none" w:sz="0" w:space="0" w:color="auto"/>
        <w:left w:val="none" w:sz="0" w:space="0" w:color="auto"/>
        <w:bottom w:val="none" w:sz="0" w:space="0" w:color="auto"/>
        <w:right w:val="none" w:sz="0" w:space="0" w:color="auto"/>
      </w:divBdr>
    </w:div>
    <w:div w:id="174154686">
      <w:bodyDiv w:val="1"/>
      <w:marLeft w:val="0"/>
      <w:marRight w:val="0"/>
      <w:marTop w:val="0"/>
      <w:marBottom w:val="0"/>
      <w:divBdr>
        <w:top w:val="none" w:sz="0" w:space="0" w:color="auto"/>
        <w:left w:val="none" w:sz="0" w:space="0" w:color="auto"/>
        <w:bottom w:val="none" w:sz="0" w:space="0" w:color="auto"/>
        <w:right w:val="none" w:sz="0" w:space="0" w:color="auto"/>
      </w:divBdr>
    </w:div>
    <w:div w:id="174460004">
      <w:bodyDiv w:val="1"/>
      <w:marLeft w:val="0"/>
      <w:marRight w:val="0"/>
      <w:marTop w:val="0"/>
      <w:marBottom w:val="0"/>
      <w:divBdr>
        <w:top w:val="none" w:sz="0" w:space="0" w:color="auto"/>
        <w:left w:val="none" w:sz="0" w:space="0" w:color="auto"/>
        <w:bottom w:val="none" w:sz="0" w:space="0" w:color="auto"/>
        <w:right w:val="none" w:sz="0" w:space="0" w:color="auto"/>
      </w:divBdr>
    </w:div>
    <w:div w:id="174543422">
      <w:bodyDiv w:val="1"/>
      <w:marLeft w:val="0"/>
      <w:marRight w:val="0"/>
      <w:marTop w:val="0"/>
      <w:marBottom w:val="0"/>
      <w:divBdr>
        <w:top w:val="none" w:sz="0" w:space="0" w:color="auto"/>
        <w:left w:val="none" w:sz="0" w:space="0" w:color="auto"/>
        <w:bottom w:val="none" w:sz="0" w:space="0" w:color="auto"/>
        <w:right w:val="none" w:sz="0" w:space="0" w:color="auto"/>
      </w:divBdr>
    </w:div>
    <w:div w:id="174809046">
      <w:bodyDiv w:val="1"/>
      <w:marLeft w:val="0"/>
      <w:marRight w:val="0"/>
      <w:marTop w:val="0"/>
      <w:marBottom w:val="0"/>
      <w:divBdr>
        <w:top w:val="none" w:sz="0" w:space="0" w:color="auto"/>
        <w:left w:val="none" w:sz="0" w:space="0" w:color="auto"/>
        <w:bottom w:val="none" w:sz="0" w:space="0" w:color="auto"/>
        <w:right w:val="none" w:sz="0" w:space="0" w:color="auto"/>
      </w:divBdr>
    </w:div>
    <w:div w:id="174927573">
      <w:bodyDiv w:val="1"/>
      <w:marLeft w:val="0"/>
      <w:marRight w:val="0"/>
      <w:marTop w:val="0"/>
      <w:marBottom w:val="0"/>
      <w:divBdr>
        <w:top w:val="none" w:sz="0" w:space="0" w:color="auto"/>
        <w:left w:val="none" w:sz="0" w:space="0" w:color="auto"/>
        <w:bottom w:val="none" w:sz="0" w:space="0" w:color="auto"/>
        <w:right w:val="none" w:sz="0" w:space="0" w:color="auto"/>
      </w:divBdr>
    </w:div>
    <w:div w:id="175191612">
      <w:bodyDiv w:val="1"/>
      <w:marLeft w:val="0"/>
      <w:marRight w:val="0"/>
      <w:marTop w:val="0"/>
      <w:marBottom w:val="0"/>
      <w:divBdr>
        <w:top w:val="none" w:sz="0" w:space="0" w:color="auto"/>
        <w:left w:val="none" w:sz="0" w:space="0" w:color="auto"/>
        <w:bottom w:val="none" w:sz="0" w:space="0" w:color="auto"/>
        <w:right w:val="none" w:sz="0" w:space="0" w:color="auto"/>
      </w:divBdr>
    </w:div>
    <w:div w:id="175197642">
      <w:bodyDiv w:val="1"/>
      <w:marLeft w:val="0"/>
      <w:marRight w:val="0"/>
      <w:marTop w:val="0"/>
      <w:marBottom w:val="0"/>
      <w:divBdr>
        <w:top w:val="none" w:sz="0" w:space="0" w:color="auto"/>
        <w:left w:val="none" w:sz="0" w:space="0" w:color="auto"/>
        <w:bottom w:val="none" w:sz="0" w:space="0" w:color="auto"/>
        <w:right w:val="none" w:sz="0" w:space="0" w:color="auto"/>
      </w:divBdr>
    </w:div>
    <w:div w:id="175773218">
      <w:bodyDiv w:val="1"/>
      <w:marLeft w:val="0"/>
      <w:marRight w:val="0"/>
      <w:marTop w:val="0"/>
      <w:marBottom w:val="0"/>
      <w:divBdr>
        <w:top w:val="none" w:sz="0" w:space="0" w:color="auto"/>
        <w:left w:val="none" w:sz="0" w:space="0" w:color="auto"/>
        <w:bottom w:val="none" w:sz="0" w:space="0" w:color="auto"/>
        <w:right w:val="none" w:sz="0" w:space="0" w:color="auto"/>
      </w:divBdr>
    </w:div>
    <w:div w:id="176046716">
      <w:bodyDiv w:val="1"/>
      <w:marLeft w:val="0"/>
      <w:marRight w:val="0"/>
      <w:marTop w:val="0"/>
      <w:marBottom w:val="0"/>
      <w:divBdr>
        <w:top w:val="none" w:sz="0" w:space="0" w:color="auto"/>
        <w:left w:val="none" w:sz="0" w:space="0" w:color="auto"/>
        <w:bottom w:val="none" w:sz="0" w:space="0" w:color="auto"/>
        <w:right w:val="none" w:sz="0" w:space="0" w:color="auto"/>
      </w:divBdr>
    </w:div>
    <w:div w:id="176431158">
      <w:bodyDiv w:val="1"/>
      <w:marLeft w:val="0"/>
      <w:marRight w:val="0"/>
      <w:marTop w:val="0"/>
      <w:marBottom w:val="0"/>
      <w:divBdr>
        <w:top w:val="none" w:sz="0" w:space="0" w:color="auto"/>
        <w:left w:val="none" w:sz="0" w:space="0" w:color="auto"/>
        <w:bottom w:val="none" w:sz="0" w:space="0" w:color="auto"/>
        <w:right w:val="none" w:sz="0" w:space="0" w:color="auto"/>
      </w:divBdr>
    </w:div>
    <w:div w:id="176504815">
      <w:bodyDiv w:val="1"/>
      <w:marLeft w:val="0"/>
      <w:marRight w:val="0"/>
      <w:marTop w:val="0"/>
      <w:marBottom w:val="0"/>
      <w:divBdr>
        <w:top w:val="none" w:sz="0" w:space="0" w:color="auto"/>
        <w:left w:val="none" w:sz="0" w:space="0" w:color="auto"/>
        <w:bottom w:val="none" w:sz="0" w:space="0" w:color="auto"/>
        <w:right w:val="none" w:sz="0" w:space="0" w:color="auto"/>
      </w:divBdr>
    </w:div>
    <w:div w:id="176580559">
      <w:bodyDiv w:val="1"/>
      <w:marLeft w:val="0"/>
      <w:marRight w:val="0"/>
      <w:marTop w:val="0"/>
      <w:marBottom w:val="0"/>
      <w:divBdr>
        <w:top w:val="none" w:sz="0" w:space="0" w:color="auto"/>
        <w:left w:val="none" w:sz="0" w:space="0" w:color="auto"/>
        <w:bottom w:val="none" w:sz="0" w:space="0" w:color="auto"/>
        <w:right w:val="none" w:sz="0" w:space="0" w:color="auto"/>
      </w:divBdr>
    </w:div>
    <w:div w:id="177038811">
      <w:bodyDiv w:val="1"/>
      <w:marLeft w:val="0"/>
      <w:marRight w:val="0"/>
      <w:marTop w:val="0"/>
      <w:marBottom w:val="0"/>
      <w:divBdr>
        <w:top w:val="none" w:sz="0" w:space="0" w:color="auto"/>
        <w:left w:val="none" w:sz="0" w:space="0" w:color="auto"/>
        <w:bottom w:val="none" w:sz="0" w:space="0" w:color="auto"/>
        <w:right w:val="none" w:sz="0" w:space="0" w:color="auto"/>
      </w:divBdr>
    </w:div>
    <w:div w:id="177624637">
      <w:bodyDiv w:val="1"/>
      <w:marLeft w:val="0"/>
      <w:marRight w:val="0"/>
      <w:marTop w:val="0"/>
      <w:marBottom w:val="0"/>
      <w:divBdr>
        <w:top w:val="none" w:sz="0" w:space="0" w:color="auto"/>
        <w:left w:val="none" w:sz="0" w:space="0" w:color="auto"/>
        <w:bottom w:val="none" w:sz="0" w:space="0" w:color="auto"/>
        <w:right w:val="none" w:sz="0" w:space="0" w:color="auto"/>
      </w:divBdr>
    </w:div>
    <w:div w:id="178080742">
      <w:bodyDiv w:val="1"/>
      <w:marLeft w:val="0"/>
      <w:marRight w:val="0"/>
      <w:marTop w:val="0"/>
      <w:marBottom w:val="0"/>
      <w:divBdr>
        <w:top w:val="none" w:sz="0" w:space="0" w:color="auto"/>
        <w:left w:val="none" w:sz="0" w:space="0" w:color="auto"/>
        <w:bottom w:val="none" w:sz="0" w:space="0" w:color="auto"/>
        <w:right w:val="none" w:sz="0" w:space="0" w:color="auto"/>
      </w:divBdr>
    </w:div>
    <w:div w:id="178278718">
      <w:bodyDiv w:val="1"/>
      <w:marLeft w:val="0"/>
      <w:marRight w:val="0"/>
      <w:marTop w:val="0"/>
      <w:marBottom w:val="0"/>
      <w:divBdr>
        <w:top w:val="none" w:sz="0" w:space="0" w:color="auto"/>
        <w:left w:val="none" w:sz="0" w:space="0" w:color="auto"/>
        <w:bottom w:val="none" w:sz="0" w:space="0" w:color="auto"/>
        <w:right w:val="none" w:sz="0" w:space="0" w:color="auto"/>
      </w:divBdr>
    </w:div>
    <w:div w:id="178280168">
      <w:bodyDiv w:val="1"/>
      <w:marLeft w:val="0"/>
      <w:marRight w:val="0"/>
      <w:marTop w:val="0"/>
      <w:marBottom w:val="0"/>
      <w:divBdr>
        <w:top w:val="none" w:sz="0" w:space="0" w:color="auto"/>
        <w:left w:val="none" w:sz="0" w:space="0" w:color="auto"/>
        <w:bottom w:val="none" w:sz="0" w:space="0" w:color="auto"/>
        <w:right w:val="none" w:sz="0" w:space="0" w:color="auto"/>
      </w:divBdr>
    </w:div>
    <w:div w:id="178544553">
      <w:bodyDiv w:val="1"/>
      <w:marLeft w:val="0"/>
      <w:marRight w:val="0"/>
      <w:marTop w:val="0"/>
      <w:marBottom w:val="0"/>
      <w:divBdr>
        <w:top w:val="none" w:sz="0" w:space="0" w:color="auto"/>
        <w:left w:val="none" w:sz="0" w:space="0" w:color="auto"/>
        <w:bottom w:val="none" w:sz="0" w:space="0" w:color="auto"/>
        <w:right w:val="none" w:sz="0" w:space="0" w:color="auto"/>
      </w:divBdr>
    </w:div>
    <w:div w:id="178740875">
      <w:bodyDiv w:val="1"/>
      <w:marLeft w:val="0"/>
      <w:marRight w:val="0"/>
      <w:marTop w:val="0"/>
      <w:marBottom w:val="0"/>
      <w:divBdr>
        <w:top w:val="none" w:sz="0" w:space="0" w:color="auto"/>
        <w:left w:val="none" w:sz="0" w:space="0" w:color="auto"/>
        <w:bottom w:val="none" w:sz="0" w:space="0" w:color="auto"/>
        <w:right w:val="none" w:sz="0" w:space="0" w:color="auto"/>
      </w:divBdr>
    </w:div>
    <w:div w:id="179247676">
      <w:bodyDiv w:val="1"/>
      <w:marLeft w:val="0"/>
      <w:marRight w:val="0"/>
      <w:marTop w:val="0"/>
      <w:marBottom w:val="0"/>
      <w:divBdr>
        <w:top w:val="none" w:sz="0" w:space="0" w:color="auto"/>
        <w:left w:val="none" w:sz="0" w:space="0" w:color="auto"/>
        <w:bottom w:val="none" w:sz="0" w:space="0" w:color="auto"/>
        <w:right w:val="none" w:sz="0" w:space="0" w:color="auto"/>
      </w:divBdr>
    </w:div>
    <w:div w:id="179782091">
      <w:bodyDiv w:val="1"/>
      <w:marLeft w:val="0"/>
      <w:marRight w:val="0"/>
      <w:marTop w:val="0"/>
      <w:marBottom w:val="0"/>
      <w:divBdr>
        <w:top w:val="none" w:sz="0" w:space="0" w:color="auto"/>
        <w:left w:val="none" w:sz="0" w:space="0" w:color="auto"/>
        <w:bottom w:val="none" w:sz="0" w:space="0" w:color="auto"/>
        <w:right w:val="none" w:sz="0" w:space="0" w:color="auto"/>
      </w:divBdr>
    </w:div>
    <w:div w:id="180122530">
      <w:bodyDiv w:val="1"/>
      <w:marLeft w:val="0"/>
      <w:marRight w:val="0"/>
      <w:marTop w:val="0"/>
      <w:marBottom w:val="0"/>
      <w:divBdr>
        <w:top w:val="none" w:sz="0" w:space="0" w:color="auto"/>
        <w:left w:val="none" w:sz="0" w:space="0" w:color="auto"/>
        <w:bottom w:val="none" w:sz="0" w:space="0" w:color="auto"/>
        <w:right w:val="none" w:sz="0" w:space="0" w:color="auto"/>
      </w:divBdr>
    </w:div>
    <w:div w:id="180247633">
      <w:bodyDiv w:val="1"/>
      <w:marLeft w:val="0"/>
      <w:marRight w:val="0"/>
      <w:marTop w:val="0"/>
      <w:marBottom w:val="0"/>
      <w:divBdr>
        <w:top w:val="none" w:sz="0" w:space="0" w:color="auto"/>
        <w:left w:val="none" w:sz="0" w:space="0" w:color="auto"/>
        <w:bottom w:val="none" w:sz="0" w:space="0" w:color="auto"/>
        <w:right w:val="none" w:sz="0" w:space="0" w:color="auto"/>
      </w:divBdr>
    </w:div>
    <w:div w:id="180321547">
      <w:bodyDiv w:val="1"/>
      <w:marLeft w:val="0"/>
      <w:marRight w:val="0"/>
      <w:marTop w:val="0"/>
      <w:marBottom w:val="0"/>
      <w:divBdr>
        <w:top w:val="none" w:sz="0" w:space="0" w:color="auto"/>
        <w:left w:val="none" w:sz="0" w:space="0" w:color="auto"/>
        <w:bottom w:val="none" w:sz="0" w:space="0" w:color="auto"/>
        <w:right w:val="none" w:sz="0" w:space="0" w:color="auto"/>
      </w:divBdr>
    </w:div>
    <w:div w:id="180357758">
      <w:bodyDiv w:val="1"/>
      <w:marLeft w:val="0"/>
      <w:marRight w:val="0"/>
      <w:marTop w:val="0"/>
      <w:marBottom w:val="0"/>
      <w:divBdr>
        <w:top w:val="none" w:sz="0" w:space="0" w:color="auto"/>
        <w:left w:val="none" w:sz="0" w:space="0" w:color="auto"/>
        <w:bottom w:val="none" w:sz="0" w:space="0" w:color="auto"/>
        <w:right w:val="none" w:sz="0" w:space="0" w:color="auto"/>
      </w:divBdr>
    </w:div>
    <w:div w:id="181087957">
      <w:bodyDiv w:val="1"/>
      <w:marLeft w:val="0"/>
      <w:marRight w:val="0"/>
      <w:marTop w:val="0"/>
      <w:marBottom w:val="0"/>
      <w:divBdr>
        <w:top w:val="none" w:sz="0" w:space="0" w:color="auto"/>
        <w:left w:val="none" w:sz="0" w:space="0" w:color="auto"/>
        <w:bottom w:val="none" w:sz="0" w:space="0" w:color="auto"/>
        <w:right w:val="none" w:sz="0" w:space="0" w:color="auto"/>
      </w:divBdr>
    </w:div>
    <w:div w:id="181091097">
      <w:bodyDiv w:val="1"/>
      <w:marLeft w:val="0"/>
      <w:marRight w:val="0"/>
      <w:marTop w:val="0"/>
      <w:marBottom w:val="0"/>
      <w:divBdr>
        <w:top w:val="none" w:sz="0" w:space="0" w:color="auto"/>
        <w:left w:val="none" w:sz="0" w:space="0" w:color="auto"/>
        <w:bottom w:val="none" w:sz="0" w:space="0" w:color="auto"/>
        <w:right w:val="none" w:sz="0" w:space="0" w:color="auto"/>
      </w:divBdr>
    </w:div>
    <w:div w:id="182331860">
      <w:bodyDiv w:val="1"/>
      <w:marLeft w:val="0"/>
      <w:marRight w:val="0"/>
      <w:marTop w:val="0"/>
      <w:marBottom w:val="0"/>
      <w:divBdr>
        <w:top w:val="none" w:sz="0" w:space="0" w:color="auto"/>
        <w:left w:val="none" w:sz="0" w:space="0" w:color="auto"/>
        <w:bottom w:val="none" w:sz="0" w:space="0" w:color="auto"/>
        <w:right w:val="none" w:sz="0" w:space="0" w:color="auto"/>
      </w:divBdr>
    </w:div>
    <w:div w:id="182936531">
      <w:bodyDiv w:val="1"/>
      <w:marLeft w:val="0"/>
      <w:marRight w:val="0"/>
      <w:marTop w:val="0"/>
      <w:marBottom w:val="0"/>
      <w:divBdr>
        <w:top w:val="none" w:sz="0" w:space="0" w:color="auto"/>
        <w:left w:val="none" w:sz="0" w:space="0" w:color="auto"/>
        <w:bottom w:val="none" w:sz="0" w:space="0" w:color="auto"/>
        <w:right w:val="none" w:sz="0" w:space="0" w:color="auto"/>
      </w:divBdr>
    </w:div>
    <w:div w:id="182939032">
      <w:bodyDiv w:val="1"/>
      <w:marLeft w:val="0"/>
      <w:marRight w:val="0"/>
      <w:marTop w:val="0"/>
      <w:marBottom w:val="0"/>
      <w:divBdr>
        <w:top w:val="none" w:sz="0" w:space="0" w:color="auto"/>
        <w:left w:val="none" w:sz="0" w:space="0" w:color="auto"/>
        <w:bottom w:val="none" w:sz="0" w:space="0" w:color="auto"/>
        <w:right w:val="none" w:sz="0" w:space="0" w:color="auto"/>
      </w:divBdr>
    </w:div>
    <w:div w:id="182939167">
      <w:bodyDiv w:val="1"/>
      <w:marLeft w:val="0"/>
      <w:marRight w:val="0"/>
      <w:marTop w:val="0"/>
      <w:marBottom w:val="0"/>
      <w:divBdr>
        <w:top w:val="none" w:sz="0" w:space="0" w:color="auto"/>
        <w:left w:val="none" w:sz="0" w:space="0" w:color="auto"/>
        <w:bottom w:val="none" w:sz="0" w:space="0" w:color="auto"/>
        <w:right w:val="none" w:sz="0" w:space="0" w:color="auto"/>
      </w:divBdr>
    </w:div>
    <w:div w:id="183175502">
      <w:bodyDiv w:val="1"/>
      <w:marLeft w:val="0"/>
      <w:marRight w:val="0"/>
      <w:marTop w:val="0"/>
      <w:marBottom w:val="0"/>
      <w:divBdr>
        <w:top w:val="none" w:sz="0" w:space="0" w:color="auto"/>
        <w:left w:val="none" w:sz="0" w:space="0" w:color="auto"/>
        <w:bottom w:val="none" w:sz="0" w:space="0" w:color="auto"/>
        <w:right w:val="none" w:sz="0" w:space="0" w:color="auto"/>
      </w:divBdr>
    </w:div>
    <w:div w:id="183401258">
      <w:bodyDiv w:val="1"/>
      <w:marLeft w:val="0"/>
      <w:marRight w:val="0"/>
      <w:marTop w:val="0"/>
      <w:marBottom w:val="0"/>
      <w:divBdr>
        <w:top w:val="none" w:sz="0" w:space="0" w:color="auto"/>
        <w:left w:val="none" w:sz="0" w:space="0" w:color="auto"/>
        <w:bottom w:val="none" w:sz="0" w:space="0" w:color="auto"/>
        <w:right w:val="none" w:sz="0" w:space="0" w:color="auto"/>
      </w:divBdr>
    </w:div>
    <w:div w:id="183524660">
      <w:bodyDiv w:val="1"/>
      <w:marLeft w:val="0"/>
      <w:marRight w:val="0"/>
      <w:marTop w:val="0"/>
      <w:marBottom w:val="0"/>
      <w:divBdr>
        <w:top w:val="none" w:sz="0" w:space="0" w:color="auto"/>
        <w:left w:val="none" w:sz="0" w:space="0" w:color="auto"/>
        <w:bottom w:val="none" w:sz="0" w:space="0" w:color="auto"/>
        <w:right w:val="none" w:sz="0" w:space="0" w:color="auto"/>
      </w:divBdr>
    </w:div>
    <w:div w:id="183638271">
      <w:bodyDiv w:val="1"/>
      <w:marLeft w:val="0"/>
      <w:marRight w:val="0"/>
      <w:marTop w:val="0"/>
      <w:marBottom w:val="0"/>
      <w:divBdr>
        <w:top w:val="none" w:sz="0" w:space="0" w:color="auto"/>
        <w:left w:val="none" w:sz="0" w:space="0" w:color="auto"/>
        <w:bottom w:val="none" w:sz="0" w:space="0" w:color="auto"/>
        <w:right w:val="none" w:sz="0" w:space="0" w:color="auto"/>
      </w:divBdr>
    </w:div>
    <w:div w:id="183833969">
      <w:bodyDiv w:val="1"/>
      <w:marLeft w:val="0"/>
      <w:marRight w:val="0"/>
      <w:marTop w:val="0"/>
      <w:marBottom w:val="0"/>
      <w:divBdr>
        <w:top w:val="none" w:sz="0" w:space="0" w:color="auto"/>
        <w:left w:val="none" w:sz="0" w:space="0" w:color="auto"/>
        <w:bottom w:val="none" w:sz="0" w:space="0" w:color="auto"/>
        <w:right w:val="none" w:sz="0" w:space="0" w:color="auto"/>
      </w:divBdr>
    </w:div>
    <w:div w:id="183860761">
      <w:bodyDiv w:val="1"/>
      <w:marLeft w:val="0"/>
      <w:marRight w:val="0"/>
      <w:marTop w:val="0"/>
      <w:marBottom w:val="0"/>
      <w:divBdr>
        <w:top w:val="none" w:sz="0" w:space="0" w:color="auto"/>
        <w:left w:val="none" w:sz="0" w:space="0" w:color="auto"/>
        <w:bottom w:val="none" w:sz="0" w:space="0" w:color="auto"/>
        <w:right w:val="none" w:sz="0" w:space="0" w:color="auto"/>
      </w:divBdr>
    </w:div>
    <w:div w:id="185098024">
      <w:bodyDiv w:val="1"/>
      <w:marLeft w:val="0"/>
      <w:marRight w:val="0"/>
      <w:marTop w:val="0"/>
      <w:marBottom w:val="0"/>
      <w:divBdr>
        <w:top w:val="none" w:sz="0" w:space="0" w:color="auto"/>
        <w:left w:val="none" w:sz="0" w:space="0" w:color="auto"/>
        <w:bottom w:val="none" w:sz="0" w:space="0" w:color="auto"/>
        <w:right w:val="none" w:sz="0" w:space="0" w:color="auto"/>
      </w:divBdr>
    </w:div>
    <w:div w:id="185144582">
      <w:bodyDiv w:val="1"/>
      <w:marLeft w:val="0"/>
      <w:marRight w:val="0"/>
      <w:marTop w:val="0"/>
      <w:marBottom w:val="0"/>
      <w:divBdr>
        <w:top w:val="none" w:sz="0" w:space="0" w:color="auto"/>
        <w:left w:val="none" w:sz="0" w:space="0" w:color="auto"/>
        <w:bottom w:val="none" w:sz="0" w:space="0" w:color="auto"/>
        <w:right w:val="none" w:sz="0" w:space="0" w:color="auto"/>
      </w:divBdr>
    </w:div>
    <w:div w:id="185367016">
      <w:bodyDiv w:val="1"/>
      <w:marLeft w:val="0"/>
      <w:marRight w:val="0"/>
      <w:marTop w:val="0"/>
      <w:marBottom w:val="0"/>
      <w:divBdr>
        <w:top w:val="none" w:sz="0" w:space="0" w:color="auto"/>
        <w:left w:val="none" w:sz="0" w:space="0" w:color="auto"/>
        <w:bottom w:val="none" w:sz="0" w:space="0" w:color="auto"/>
        <w:right w:val="none" w:sz="0" w:space="0" w:color="auto"/>
      </w:divBdr>
    </w:div>
    <w:div w:id="186992845">
      <w:bodyDiv w:val="1"/>
      <w:marLeft w:val="0"/>
      <w:marRight w:val="0"/>
      <w:marTop w:val="0"/>
      <w:marBottom w:val="0"/>
      <w:divBdr>
        <w:top w:val="none" w:sz="0" w:space="0" w:color="auto"/>
        <w:left w:val="none" w:sz="0" w:space="0" w:color="auto"/>
        <w:bottom w:val="none" w:sz="0" w:space="0" w:color="auto"/>
        <w:right w:val="none" w:sz="0" w:space="0" w:color="auto"/>
      </w:divBdr>
    </w:div>
    <w:div w:id="187109555">
      <w:bodyDiv w:val="1"/>
      <w:marLeft w:val="0"/>
      <w:marRight w:val="0"/>
      <w:marTop w:val="0"/>
      <w:marBottom w:val="0"/>
      <w:divBdr>
        <w:top w:val="none" w:sz="0" w:space="0" w:color="auto"/>
        <w:left w:val="none" w:sz="0" w:space="0" w:color="auto"/>
        <w:bottom w:val="none" w:sz="0" w:space="0" w:color="auto"/>
        <w:right w:val="none" w:sz="0" w:space="0" w:color="auto"/>
      </w:divBdr>
    </w:div>
    <w:div w:id="187721746">
      <w:bodyDiv w:val="1"/>
      <w:marLeft w:val="0"/>
      <w:marRight w:val="0"/>
      <w:marTop w:val="0"/>
      <w:marBottom w:val="0"/>
      <w:divBdr>
        <w:top w:val="none" w:sz="0" w:space="0" w:color="auto"/>
        <w:left w:val="none" w:sz="0" w:space="0" w:color="auto"/>
        <w:bottom w:val="none" w:sz="0" w:space="0" w:color="auto"/>
        <w:right w:val="none" w:sz="0" w:space="0" w:color="auto"/>
      </w:divBdr>
    </w:div>
    <w:div w:id="187918014">
      <w:bodyDiv w:val="1"/>
      <w:marLeft w:val="0"/>
      <w:marRight w:val="0"/>
      <w:marTop w:val="0"/>
      <w:marBottom w:val="0"/>
      <w:divBdr>
        <w:top w:val="none" w:sz="0" w:space="0" w:color="auto"/>
        <w:left w:val="none" w:sz="0" w:space="0" w:color="auto"/>
        <w:bottom w:val="none" w:sz="0" w:space="0" w:color="auto"/>
        <w:right w:val="none" w:sz="0" w:space="0" w:color="auto"/>
      </w:divBdr>
    </w:div>
    <w:div w:id="188300112">
      <w:bodyDiv w:val="1"/>
      <w:marLeft w:val="0"/>
      <w:marRight w:val="0"/>
      <w:marTop w:val="0"/>
      <w:marBottom w:val="0"/>
      <w:divBdr>
        <w:top w:val="none" w:sz="0" w:space="0" w:color="auto"/>
        <w:left w:val="none" w:sz="0" w:space="0" w:color="auto"/>
        <w:bottom w:val="none" w:sz="0" w:space="0" w:color="auto"/>
        <w:right w:val="none" w:sz="0" w:space="0" w:color="auto"/>
      </w:divBdr>
    </w:div>
    <w:div w:id="188300375">
      <w:bodyDiv w:val="1"/>
      <w:marLeft w:val="0"/>
      <w:marRight w:val="0"/>
      <w:marTop w:val="0"/>
      <w:marBottom w:val="0"/>
      <w:divBdr>
        <w:top w:val="none" w:sz="0" w:space="0" w:color="auto"/>
        <w:left w:val="none" w:sz="0" w:space="0" w:color="auto"/>
        <w:bottom w:val="none" w:sz="0" w:space="0" w:color="auto"/>
        <w:right w:val="none" w:sz="0" w:space="0" w:color="auto"/>
      </w:divBdr>
    </w:div>
    <w:div w:id="188416055">
      <w:bodyDiv w:val="1"/>
      <w:marLeft w:val="0"/>
      <w:marRight w:val="0"/>
      <w:marTop w:val="0"/>
      <w:marBottom w:val="0"/>
      <w:divBdr>
        <w:top w:val="none" w:sz="0" w:space="0" w:color="auto"/>
        <w:left w:val="none" w:sz="0" w:space="0" w:color="auto"/>
        <w:bottom w:val="none" w:sz="0" w:space="0" w:color="auto"/>
        <w:right w:val="none" w:sz="0" w:space="0" w:color="auto"/>
      </w:divBdr>
    </w:div>
    <w:div w:id="188573609">
      <w:bodyDiv w:val="1"/>
      <w:marLeft w:val="0"/>
      <w:marRight w:val="0"/>
      <w:marTop w:val="0"/>
      <w:marBottom w:val="0"/>
      <w:divBdr>
        <w:top w:val="none" w:sz="0" w:space="0" w:color="auto"/>
        <w:left w:val="none" w:sz="0" w:space="0" w:color="auto"/>
        <w:bottom w:val="none" w:sz="0" w:space="0" w:color="auto"/>
        <w:right w:val="none" w:sz="0" w:space="0" w:color="auto"/>
      </w:divBdr>
    </w:div>
    <w:div w:id="188876548">
      <w:bodyDiv w:val="1"/>
      <w:marLeft w:val="0"/>
      <w:marRight w:val="0"/>
      <w:marTop w:val="0"/>
      <w:marBottom w:val="0"/>
      <w:divBdr>
        <w:top w:val="none" w:sz="0" w:space="0" w:color="auto"/>
        <w:left w:val="none" w:sz="0" w:space="0" w:color="auto"/>
        <w:bottom w:val="none" w:sz="0" w:space="0" w:color="auto"/>
        <w:right w:val="none" w:sz="0" w:space="0" w:color="auto"/>
      </w:divBdr>
    </w:div>
    <w:div w:id="189035052">
      <w:bodyDiv w:val="1"/>
      <w:marLeft w:val="0"/>
      <w:marRight w:val="0"/>
      <w:marTop w:val="0"/>
      <w:marBottom w:val="0"/>
      <w:divBdr>
        <w:top w:val="none" w:sz="0" w:space="0" w:color="auto"/>
        <w:left w:val="none" w:sz="0" w:space="0" w:color="auto"/>
        <w:bottom w:val="none" w:sz="0" w:space="0" w:color="auto"/>
        <w:right w:val="none" w:sz="0" w:space="0" w:color="auto"/>
      </w:divBdr>
    </w:div>
    <w:div w:id="189295236">
      <w:bodyDiv w:val="1"/>
      <w:marLeft w:val="0"/>
      <w:marRight w:val="0"/>
      <w:marTop w:val="0"/>
      <w:marBottom w:val="0"/>
      <w:divBdr>
        <w:top w:val="none" w:sz="0" w:space="0" w:color="auto"/>
        <w:left w:val="none" w:sz="0" w:space="0" w:color="auto"/>
        <w:bottom w:val="none" w:sz="0" w:space="0" w:color="auto"/>
        <w:right w:val="none" w:sz="0" w:space="0" w:color="auto"/>
      </w:divBdr>
    </w:div>
    <w:div w:id="189299232">
      <w:bodyDiv w:val="1"/>
      <w:marLeft w:val="0"/>
      <w:marRight w:val="0"/>
      <w:marTop w:val="0"/>
      <w:marBottom w:val="0"/>
      <w:divBdr>
        <w:top w:val="none" w:sz="0" w:space="0" w:color="auto"/>
        <w:left w:val="none" w:sz="0" w:space="0" w:color="auto"/>
        <w:bottom w:val="none" w:sz="0" w:space="0" w:color="auto"/>
        <w:right w:val="none" w:sz="0" w:space="0" w:color="auto"/>
      </w:divBdr>
    </w:div>
    <w:div w:id="189492682">
      <w:bodyDiv w:val="1"/>
      <w:marLeft w:val="0"/>
      <w:marRight w:val="0"/>
      <w:marTop w:val="0"/>
      <w:marBottom w:val="0"/>
      <w:divBdr>
        <w:top w:val="none" w:sz="0" w:space="0" w:color="auto"/>
        <w:left w:val="none" w:sz="0" w:space="0" w:color="auto"/>
        <w:bottom w:val="none" w:sz="0" w:space="0" w:color="auto"/>
        <w:right w:val="none" w:sz="0" w:space="0" w:color="auto"/>
      </w:divBdr>
    </w:div>
    <w:div w:id="189757120">
      <w:bodyDiv w:val="1"/>
      <w:marLeft w:val="0"/>
      <w:marRight w:val="0"/>
      <w:marTop w:val="0"/>
      <w:marBottom w:val="0"/>
      <w:divBdr>
        <w:top w:val="none" w:sz="0" w:space="0" w:color="auto"/>
        <w:left w:val="none" w:sz="0" w:space="0" w:color="auto"/>
        <w:bottom w:val="none" w:sz="0" w:space="0" w:color="auto"/>
        <w:right w:val="none" w:sz="0" w:space="0" w:color="auto"/>
      </w:divBdr>
    </w:div>
    <w:div w:id="190264635">
      <w:bodyDiv w:val="1"/>
      <w:marLeft w:val="0"/>
      <w:marRight w:val="0"/>
      <w:marTop w:val="0"/>
      <w:marBottom w:val="0"/>
      <w:divBdr>
        <w:top w:val="none" w:sz="0" w:space="0" w:color="auto"/>
        <w:left w:val="none" w:sz="0" w:space="0" w:color="auto"/>
        <w:bottom w:val="none" w:sz="0" w:space="0" w:color="auto"/>
        <w:right w:val="none" w:sz="0" w:space="0" w:color="auto"/>
      </w:divBdr>
    </w:div>
    <w:div w:id="190387902">
      <w:bodyDiv w:val="1"/>
      <w:marLeft w:val="0"/>
      <w:marRight w:val="0"/>
      <w:marTop w:val="0"/>
      <w:marBottom w:val="0"/>
      <w:divBdr>
        <w:top w:val="none" w:sz="0" w:space="0" w:color="auto"/>
        <w:left w:val="none" w:sz="0" w:space="0" w:color="auto"/>
        <w:bottom w:val="none" w:sz="0" w:space="0" w:color="auto"/>
        <w:right w:val="none" w:sz="0" w:space="0" w:color="auto"/>
      </w:divBdr>
    </w:div>
    <w:div w:id="190533757">
      <w:bodyDiv w:val="1"/>
      <w:marLeft w:val="0"/>
      <w:marRight w:val="0"/>
      <w:marTop w:val="0"/>
      <w:marBottom w:val="0"/>
      <w:divBdr>
        <w:top w:val="none" w:sz="0" w:space="0" w:color="auto"/>
        <w:left w:val="none" w:sz="0" w:space="0" w:color="auto"/>
        <w:bottom w:val="none" w:sz="0" w:space="0" w:color="auto"/>
        <w:right w:val="none" w:sz="0" w:space="0" w:color="auto"/>
      </w:divBdr>
    </w:div>
    <w:div w:id="190650264">
      <w:bodyDiv w:val="1"/>
      <w:marLeft w:val="0"/>
      <w:marRight w:val="0"/>
      <w:marTop w:val="0"/>
      <w:marBottom w:val="0"/>
      <w:divBdr>
        <w:top w:val="none" w:sz="0" w:space="0" w:color="auto"/>
        <w:left w:val="none" w:sz="0" w:space="0" w:color="auto"/>
        <w:bottom w:val="none" w:sz="0" w:space="0" w:color="auto"/>
        <w:right w:val="none" w:sz="0" w:space="0" w:color="auto"/>
      </w:divBdr>
    </w:div>
    <w:div w:id="191187976">
      <w:bodyDiv w:val="1"/>
      <w:marLeft w:val="0"/>
      <w:marRight w:val="0"/>
      <w:marTop w:val="0"/>
      <w:marBottom w:val="0"/>
      <w:divBdr>
        <w:top w:val="none" w:sz="0" w:space="0" w:color="auto"/>
        <w:left w:val="none" w:sz="0" w:space="0" w:color="auto"/>
        <w:bottom w:val="none" w:sz="0" w:space="0" w:color="auto"/>
        <w:right w:val="none" w:sz="0" w:space="0" w:color="auto"/>
      </w:divBdr>
    </w:div>
    <w:div w:id="192115002">
      <w:bodyDiv w:val="1"/>
      <w:marLeft w:val="0"/>
      <w:marRight w:val="0"/>
      <w:marTop w:val="0"/>
      <w:marBottom w:val="0"/>
      <w:divBdr>
        <w:top w:val="none" w:sz="0" w:space="0" w:color="auto"/>
        <w:left w:val="none" w:sz="0" w:space="0" w:color="auto"/>
        <w:bottom w:val="none" w:sz="0" w:space="0" w:color="auto"/>
        <w:right w:val="none" w:sz="0" w:space="0" w:color="auto"/>
      </w:divBdr>
    </w:div>
    <w:div w:id="192230593">
      <w:bodyDiv w:val="1"/>
      <w:marLeft w:val="0"/>
      <w:marRight w:val="0"/>
      <w:marTop w:val="0"/>
      <w:marBottom w:val="0"/>
      <w:divBdr>
        <w:top w:val="none" w:sz="0" w:space="0" w:color="auto"/>
        <w:left w:val="none" w:sz="0" w:space="0" w:color="auto"/>
        <w:bottom w:val="none" w:sz="0" w:space="0" w:color="auto"/>
        <w:right w:val="none" w:sz="0" w:space="0" w:color="auto"/>
      </w:divBdr>
    </w:div>
    <w:div w:id="192693087">
      <w:bodyDiv w:val="1"/>
      <w:marLeft w:val="0"/>
      <w:marRight w:val="0"/>
      <w:marTop w:val="0"/>
      <w:marBottom w:val="0"/>
      <w:divBdr>
        <w:top w:val="none" w:sz="0" w:space="0" w:color="auto"/>
        <w:left w:val="none" w:sz="0" w:space="0" w:color="auto"/>
        <w:bottom w:val="none" w:sz="0" w:space="0" w:color="auto"/>
        <w:right w:val="none" w:sz="0" w:space="0" w:color="auto"/>
      </w:divBdr>
    </w:div>
    <w:div w:id="192814095">
      <w:bodyDiv w:val="1"/>
      <w:marLeft w:val="0"/>
      <w:marRight w:val="0"/>
      <w:marTop w:val="0"/>
      <w:marBottom w:val="0"/>
      <w:divBdr>
        <w:top w:val="none" w:sz="0" w:space="0" w:color="auto"/>
        <w:left w:val="none" w:sz="0" w:space="0" w:color="auto"/>
        <w:bottom w:val="none" w:sz="0" w:space="0" w:color="auto"/>
        <w:right w:val="none" w:sz="0" w:space="0" w:color="auto"/>
      </w:divBdr>
    </w:div>
    <w:div w:id="192958350">
      <w:bodyDiv w:val="1"/>
      <w:marLeft w:val="0"/>
      <w:marRight w:val="0"/>
      <w:marTop w:val="0"/>
      <w:marBottom w:val="0"/>
      <w:divBdr>
        <w:top w:val="none" w:sz="0" w:space="0" w:color="auto"/>
        <w:left w:val="none" w:sz="0" w:space="0" w:color="auto"/>
        <w:bottom w:val="none" w:sz="0" w:space="0" w:color="auto"/>
        <w:right w:val="none" w:sz="0" w:space="0" w:color="auto"/>
      </w:divBdr>
    </w:div>
    <w:div w:id="193345486">
      <w:bodyDiv w:val="1"/>
      <w:marLeft w:val="0"/>
      <w:marRight w:val="0"/>
      <w:marTop w:val="0"/>
      <w:marBottom w:val="0"/>
      <w:divBdr>
        <w:top w:val="none" w:sz="0" w:space="0" w:color="auto"/>
        <w:left w:val="none" w:sz="0" w:space="0" w:color="auto"/>
        <w:bottom w:val="none" w:sz="0" w:space="0" w:color="auto"/>
        <w:right w:val="none" w:sz="0" w:space="0" w:color="auto"/>
      </w:divBdr>
    </w:div>
    <w:div w:id="193468516">
      <w:bodyDiv w:val="1"/>
      <w:marLeft w:val="0"/>
      <w:marRight w:val="0"/>
      <w:marTop w:val="0"/>
      <w:marBottom w:val="0"/>
      <w:divBdr>
        <w:top w:val="none" w:sz="0" w:space="0" w:color="auto"/>
        <w:left w:val="none" w:sz="0" w:space="0" w:color="auto"/>
        <w:bottom w:val="none" w:sz="0" w:space="0" w:color="auto"/>
        <w:right w:val="none" w:sz="0" w:space="0" w:color="auto"/>
      </w:divBdr>
    </w:div>
    <w:div w:id="195046597">
      <w:bodyDiv w:val="1"/>
      <w:marLeft w:val="0"/>
      <w:marRight w:val="0"/>
      <w:marTop w:val="0"/>
      <w:marBottom w:val="0"/>
      <w:divBdr>
        <w:top w:val="none" w:sz="0" w:space="0" w:color="auto"/>
        <w:left w:val="none" w:sz="0" w:space="0" w:color="auto"/>
        <w:bottom w:val="none" w:sz="0" w:space="0" w:color="auto"/>
        <w:right w:val="none" w:sz="0" w:space="0" w:color="auto"/>
      </w:divBdr>
    </w:div>
    <w:div w:id="195192837">
      <w:bodyDiv w:val="1"/>
      <w:marLeft w:val="0"/>
      <w:marRight w:val="0"/>
      <w:marTop w:val="0"/>
      <w:marBottom w:val="0"/>
      <w:divBdr>
        <w:top w:val="none" w:sz="0" w:space="0" w:color="auto"/>
        <w:left w:val="none" w:sz="0" w:space="0" w:color="auto"/>
        <w:bottom w:val="none" w:sz="0" w:space="0" w:color="auto"/>
        <w:right w:val="none" w:sz="0" w:space="0" w:color="auto"/>
      </w:divBdr>
    </w:div>
    <w:div w:id="195503380">
      <w:bodyDiv w:val="1"/>
      <w:marLeft w:val="0"/>
      <w:marRight w:val="0"/>
      <w:marTop w:val="0"/>
      <w:marBottom w:val="0"/>
      <w:divBdr>
        <w:top w:val="none" w:sz="0" w:space="0" w:color="auto"/>
        <w:left w:val="none" w:sz="0" w:space="0" w:color="auto"/>
        <w:bottom w:val="none" w:sz="0" w:space="0" w:color="auto"/>
        <w:right w:val="none" w:sz="0" w:space="0" w:color="auto"/>
      </w:divBdr>
    </w:div>
    <w:div w:id="196357128">
      <w:bodyDiv w:val="1"/>
      <w:marLeft w:val="0"/>
      <w:marRight w:val="0"/>
      <w:marTop w:val="0"/>
      <w:marBottom w:val="0"/>
      <w:divBdr>
        <w:top w:val="none" w:sz="0" w:space="0" w:color="auto"/>
        <w:left w:val="none" w:sz="0" w:space="0" w:color="auto"/>
        <w:bottom w:val="none" w:sz="0" w:space="0" w:color="auto"/>
        <w:right w:val="none" w:sz="0" w:space="0" w:color="auto"/>
      </w:divBdr>
    </w:div>
    <w:div w:id="196502751">
      <w:bodyDiv w:val="1"/>
      <w:marLeft w:val="0"/>
      <w:marRight w:val="0"/>
      <w:marTop w:val="0"/>
      <w:marBottom w:val="0"/>
      <w:divBdr>
        <w:top w:val="none" w:sz="0" w:space="0" w:color="auto"/>
        <w:left w:val="none" w:sz="0" w:space="0" w:color="auto"/>
        <w:bottom w:val="none" w:sz="0" w:space="0" w:color="auto"/>
        <w:right w:val="none" w:sz="0" w:space="0" w:color="auto"/>
      </w:divBdr>
    </w:div>
    <w:div w:id="196892555">
      <w:bodyDiv w:val="1"/>
      <w:marLeft w:val="0"/>
      <w:marRight w:val="0"/>
      <w:marTop w:val="0"/>
      <w:marBottom w:val="0"/>
      <w:divBdr>
        <w:top w:val="none" w:sz="0" w:space="0" w:color="auto"/>
        <w:left w:val="none" w:sz="0" w:space="0" w:color="auto"/>
        <w:bottom w:val="none" w:sz="0" w:space="0" w:color="auto"/>
        <w:right w:val="none" w:sz="0" w:space="0" w:color="auto"/>
      </w:divBdr>
    </w:div>
    <w:div w:id="197399132">
      <w:bodyDiv w:val="1"/>
      <w:marLeft w:val="0"/>
      <w:marRight w:val="0"/>
      <w:marTop w:val="0"/>
      <w:marBottom w:val="0"/>
      <w:divBdr>
        <w:top w:val="none" w:sz="0" w:space="0" w:color="auto"/>
        <w:left w:val="none" w:sz="0" w:space="0" w:color="auto"/>
        <w:bottom w:val="none" w:sz="0" w:space="0" w:color="auto"/>
        <w:right w:val="none" w:sz="0" w:space="0" w:color="auto"/>
      </w:divBdr>
    </w:div>
    <w:div w:id="197401942">
      <w:bodyDiv w:val="1"/>
      <w:marLeft w:val="0"/>
      <w:marRight w:val="0"/>
      <w:marTop w:val="0"/>
      <w:marBottom w:val="0"/>
      <w:divBdr>
        <w:top w:val="none" w:sz="0" w:space="0" w:color="auto"/>
        <w:left w:val="none" w:sz="0" w:space="0" w:color="auto"/>
        <w:bottom w:val="none" w:sz="0" w:space="0" w:color="auto"/>
        <w:right w:val="none" w:sz="0" w:space="0" w:color="auto"/>
      </w:divBdr>
    </w:div>
    <w:div w:id="197475787">
      <w:bodyDiv w:val="1"/>
      <w:marLeft w:val="0"/>
      <w:marRight w:val="0"/>
      <w:marTop w:val="0"/>
      <w:marBottom w:val="0"/>
      <w:divBdr>
        <w:top w:val="none" w:sz="0" w:space="0" w:color="auto"/>
        <w:left w:val="none" w:sz="0" w:space="0" w:color="auto"/>
        <w:bottom w:val="none" w:sz="0" w:space="0" w:color="auto"/>
        <w:right w:val="none" w:sz="0" w:space="0" w:color="auto"/>
      </w:divBdr>
    </w:div>
    <w:div w:id="197550186">
      <w:bodyDiv w:val="1"/>
      <w:marLeft w:val="0"/>
      <w:marRight w:val="0"/>
      <w:marTop w:val="0"/>
      <w:marBottom w:val="0"/>
      <w:divBdr>
        <w:top w:val="none" w:sz="0" w:space="0" w:color="auto"/>
        <w:left w:val="none" w:sz="0" w:space="0" w:color="auto"/>
        <w:bottom w:val="none" w:sz="0" w:space="0" w:color="auto"/>
        <w:right w:val="none" w:sz="0" w:space="0" w:color="auto"/>
      </w:divBdr>
    </w:div>
    <w:div w:id="198057619">
      <w:bodyDiv w:val="1"/>
      <w:marLeft w:val="0"/>
      <w:marRight w:val="0"/>
      <w:marTop w:val="0"/>
      <w:marBottom w:val="0"/>
      <w:divBdr>
        <w:top w:val="none" w:sz="0" w:space="0" w:color="auto"/>
        <w:left w:val="none" w:sz="0" w:space="0" w:color="auto"/>
        <w:bottom w:val="none" w:sz="0" w:space="0" w:color="auto"/>
        <w:right w:val="none" w:sz="0" w:space="0" w:color="auto"/>
      </w:divBdr>
    </w:div>
    <w:div w:id="198207679">
      <w:bodyDiv w:val="1"/>
      <w:marLeft w:val="0"/>
      <w:marRight w:val="0"/>
      <w:marTop w:val="0"/>
      <w:marBottom w:val="0"/>
      <w:divBdr>
        <w:top w:val="none" w:sz="0" w:space="0" w:color="auto"/>
        <w:left w:val="none" w:sz="0" w:space="0" w:color="auto"/>
        <w:bottom w:val="none" w:sz="0" w:space="0" w:color="auto"/>
        <w:right w:val="none" w:sz="0" w:space="0" w:color="auto"/>
      </w:divBdr>
    </w:div>
    <w:div w:id="199166874">
      <w:bodyDiv w:val="1"/>
      <w:marLeft w:val="0"/>
      <w:marRight w:val="0"/>
      <w:marTop w:val="0"/>
      <w:marBottom w:val="0"/>
      <w:divBdr>
        <w:top w:val="none" w:sz="0" w:space="0" w:color="auto"/>
        <w:left w:val="none" w:sz="0" w:space="0" w:color="auto"/>
        <w:bottom w:val="none" w:sz="0" w:space="0" w:color="auto"/>
        <w:right w:val="none" w:sz="0" w:space="0" w:color="auto"/>
      </w:divBdr>
    </w:div>
    <w:div w:id="199755123">
      <w:bodyDiv w:val="1"/>
      <w:marLeft w:val="0"/>
      <w:marRight w:val="0"/>
      <w:marTop w:val="0"/>
      <w:marBottom w:val="0"/>
      <w:divBdr>
        <w:top w:val="none" w:sz="0" w:space="0" w:color="auto"/>
        <w:left w:val="none" w:sz="0" w:space="0" w:color="auto"/>
        <w:bottom w:val="none" w:sz="0" w:space="0" w:color="auto"/>
        <w:right w:val="none" w:sz="0" w:space="0" w:color="auto"/>
      </w:divBdr>
    </w:div>
    <w:div w:id="199974559">
      <w:bodyDiv w:val="1"/>
      <w:marLeft w:val="0"/>
      <w:marRight w:val="0"/>
      <w:marTop w:val="0"/>
      <w:marBottom w:val="0"/>
      <w:divBdr>
        <w:top w:val="none" w:sz="0" w:space="0" w:color="auto"/>
        <w:left w:val="none" w:sz="0" w:space="0" w:color="auto"/>
        <w:bottom w:val="none" w:sz="0" w:space="0" w:color="auto"/>
        <w:right w:val="none" w:sz="0" w:space="0" w:color="auto"/>
      </w:divBdr>
    </w:div>
    <w:div w:id="200830314">
      <w:bodyDiv w:val="1"/>
      <w:marLeft w:val="0"/>
      <w:marRight w:val="0"/>
      <w:marTop w:val="0"/>
      <w:marBottom w:val="0"/>
      <w:divBdr>
        <w:top w:val="none" w:sz="0" w:space="0" w:color="auto"/>
        <w:left w:val="none" w:sz="0" w:space="0" w:color="auto"/>
        <w:bottom w:val="none" w:sz="0" w:space="0" w:color="auto"/>
        <w:right w:val="none" w:sz="0" w:space="0" w:color="auto"/>
      </w:divBdr>
    </w:div>
    <w:div w:id="201064577">
      <w:bodyDiv w:val="1"/>
      <w:marLeft w:val="0"/>
      <w:marRight w:val="0"/>
      <w:marTop w:val="0"/>
      <w:marBottom w:val="0"/>
      <w:divBdr>
        <w:top w:val="none" w:sz="0" w:space="0" w:color="auto"/>
        <w:left w:val="none" w:sz="0" w:space="0" w:color="auto"/>
        <w:bottom w:val="none" w:sz="0" w:space="0" w:color="auto"/>
        <w:right w:val="none" w:sz="0" w:space="0" w:color="auto"/>
      </w:divBdr>
    </w:div>
    <w:div w:id="201209307">
      <w:bodyDiv w:val="1"/>
      <w:marLeft w:val="0"/>
      <w:marRight w:val="0"/>
      <w:marTop w:val="0"/>
      <w:marBottom w:val="0"/>
      <w:divBdr>
        <w:top w:val="none" w:sz="0" w:space="0" w:color="auto"/>
        <w:left w:val="none" w:sz="0" w:space="0" w:color="auto"/>
        <w:bottom w:val="none" w:sz="0" w:space="0" w:color="auto"/>
        <w:right w:val="none" w:sz="0" w:space="0" w:color="auto"/>
      </w:divBdr>
    </w:div>
    <w:div w:id="202250533">
      <w:bodyDiv w:val="1"/>
      <w:marLeft w:val="0"/>
      <w:marRight w:val="0"/>
      <w:marTop w:val="0"/>
      <w:marBottom w:val="0"/>
      <w:divBdr>
        <w:top w:val="none" w:sz="0" w:space="0" w:color="auto"/>
        <w:left w:val="none" w:sz="0" w:space="0" w:color="auto"/>
        <w:bottom w:val="none" w:sz="0" w:space="0" w:color="auto"/>
        <w:right w:val="none" w:sz="0" w:space="0" w:color="auto"/>
      </w:divBdr>
    </w:div>
    <w:div w:id="202714703">
      <w:bodyDiv w:val="1"/>
      <w:marLeft w:val="0"/>
      <w:marRight w:val="0"/>
      <w:marTop w:val="0"/>
      <w:marBottom w:val="0"/>
      <w:divBdr>
        <w:top w:val="none" w:sz="0" w:space="0" w:color="auto"/>
        <w:left w:val="none" w:sz="0" w:space="0" w:color="auto"/>
        <w:bottom w:val="none" w:sz="0" w:space="0" w:color="auto"/>
        <w:right w:val="none" w:sz="0" w:space="0" w:color="auto"/>
      </w:divBdr>
    </w:div>
    <w:div w:id="203449120">
      <w:bodyDiv w:val="1"/>
      <w:marLeft w:val="0"/>
      <w:marRight w:val="0"/>
      <w:marTop w:val="0"/>
      <w:marBottom w:val="0"/>
      <w:divBdr>
        <w:top w:val="none" w:sz="0" w:space="0" w:color="auto"/>
        <w:left w:val="none" w:sz="0" w:space="0" w:color="auto"/>
        <w:bottom w:val="none" w:sz="0" w:space="0" w:color="auto"/>
        <w:right w:val="none" w:sz="0" w:space="0" w:color="auto"/>
      </w:divBdr>
    </w:div>
    <w:div w:id="204292301">
      <w:bodyDiv w:val="1"/>
      <w:marLeft w:val="0"/>
      <w:marRight w:val="0"/>
      <w:marTop w:val="0"/>
      <w:marBottom w:val="0"/>
      <w:divBdr>
        <w:top w:val="none" w:sz="0" w:space="0" w:color="auto"/>
        <w:left w:val="none" w:sz="0" w:space="0" w:color="auto"/>
        <w:bottom w:val="none" w:sz="0" w:space="0" w:color="auto"/>
        <w:right w:val="none" w:sz="0" w:space="0" w:color="auto"/>
      </w:divBdr>
    </w:div>
    <w:div w:id="204417255">
      <w:bodyDiv w:val="1"/>
      <w:marLeft w:val="0"/>
      <w:marRight w:val="0"/>
      <w:marTop w:val="0"/>
      <w:marBottom w:val="0"/>
      <w:divBdr>
        <w:top w:val="none" w:sz="0" w:space="0" w:color="auto"/>
        <w:left w:val="none" w:sz="0" w:space="0" w:color="auto"/>
        <w:bottom w:val="none" w:sz="0" w:space="0" w:color="auto"/>
        <w:right w:val="none" w:sz="0" w:space="0" w:color="auto"/>
      </w:divBdr>
    </w:div>
    <w:div w:id="204800573">
      <w:bodyDiv w:val="1"/>
      <w:marLeft w:val="0"/>
      <w:marRight w:val="0"/>
      <w:marTop w:val="0"/>
      <w:marBottom w:val="0"/>
      <w:divBdr>
        <w:top w:val="none" w:sz="0" w:space="0" w:color="auto"/>
        <w:left w:val="none" w:sz="0" w:space="0" w:color="auto"/>
        <w:bottom w:val="none" w:sz="0" w:space="0" w:color="auto"/>
        <w:right w:val="none" w:sz="0" w:space="0" w:color="auto"/>
      </w:divBdr>
    </w:div>
    <w:div w:id="205486636">
      <w:bodyDiv w:val="1"/>
      <w:marLeft w:val="0"/>
      <w:marRight w:val="0"/>
      <w:marTop w:val="0"/>
      <w:marBottom w:val="0"/>
      <w:divBdr>
        <w:top w:val="none" w:sz="0" w:space="0" w:color="auto"/>
        <w:left w:val="none" w:sz="0" w:space="0" w:color="auto"/>
        <w:bottom w:val="none" w:sz="0" w:space="0" w:color="auto"/>
        <w:right w:val="none" w:sz="0" w:space="0" w:color="auto"/>
      </w:divBdr>
    </w:div>
    <w:div w:id="206527047">
      <w:bodyDiv w:val="1"/>
      <w:marLeft w:val="0"/>
      <w:marRight w:val="0"/>
      <w:marTop w:val="0"/>
      <w:marBottom w:val="0"/>
      <w:divBdr>
        <w:top w:val="none" w:sz="0" w:space="0" w:color="auto"/>
        <w:left w:val="none" w:sz="0" w:space="0" w:color="auto"/>
        <w:bottom w:val="none" w:sz="0" w:space="0" w:color="auto"/>
        <w:right w:val="none" w:sz="0" w:space="0" w:color="auto"/>
      </w:divBdr>
    </w:div>
    <w:div w:id="206843228">
      <w:bodyDiv w:val="1"/>
      <w:marLeft w:val="0"/>
      <w:marRight w:val="0"/>
      <w:marTop w:val="0"/>
      <w:marBottom w:val="0"/>
      <w:divBdr>
        <w:top w:val="none" w:sz="0" w:space="0" w:color="auto"/>
        <w:left w:val="none" w:sz="0" w:space="0" w:color="auto"/>
        <w:bottom w:val="none" w:sz="0" w:space="0" w:color="auto"/>
        <w:right w:val="none" w:sz="0" w:space="0" w:color="auto"/>
      </w:divBdr>
    </w:div>
    <w:div w:id="207693862">
      <w:bodyDiv w:val="1"/>
      <w:marLeft w:val="0"/>
      <w:marRight w:val="0"/>
      <w:marTop w:val="0"/>
      <w:marBottom w:val="0"/>
      <w:divBdr>
        <w:top w:val="none" w:sz="0" w:space="0" w:color="auto"/>
        <w:left w:val="none" w:sz="0" w:space="0" w:color="auto"/>
        <w:bottom w:val="none" w:sz="0" w:space="0" w:color="auto"/>
        <w:right w:val="none" w:sz="0" w:space="0" w:color="auto"/>
      </w:divBdr>
    </w:div>
    <w:div w:id="207886593">
      <w:bodyDiv w:val="1"/>
      <w:marLeft w:val="0"/>
      <w:marRight w:val="0"/>
      <w:marTop w:val="0"/>
      <w:marBottom w:val="0"/>
      <w:divBdr>
        <w:top w:val="none" w:sz="0" w:space="0" w:color="auto"/>
        <w:left w:val="none" w:sz="0" w:space="0" w:color="auto"/>
        <w:bottom w:val="none" w:sz="0" w:space="0" w:color="auto"/>
        <w:right w:val="none" w:sz="0" w:space="0" w:color="auto"/>
      </w:divBdr>
    </w:div>
    <w:div w:id="208301466">
      <w:bodyDiv w:val="1"/>
      <w:marLeft w:val="0"/>
      <w:marRight w:val="0"/>
      <w:marTop w:val="0"/>
      <w:marBottom w:val="0"/>
      <w:divBdr>
        <w:top w:val="none" w:sz="0" w:space="0" w:color="auto"/>
        <w:left w:val="none" w:sz="0" w:space="0" w:color="auto"/>
        <w:bottom w:val="none" w:sz="0" w:space="0" w:color="auto"/>
        <w:right w:val="none" w:sz="0" w:space="0" w:color="auto"/>
      </w:divBdr>
    </w:div>
    <w:div w:id="208345073">
      <w:bodyDiv w:val="1"/>
      <w:marLeft w:val="0"/>
      <w:marRight w:val="0"/>
      <w:marTop w:val="0"/>
      <w:marBottom w:val="0"/>
      <w:divBdr>
        <w:top w:val="none" w:sz="0" w:space="0" w:color="auto"/>
        <w:left w:val="none" w:sz="0" w:space="0" w:color="auto"/>
        <w:bottom w:val="none" w:sz="0" w:space="0" w:color="auto"/>
        <w:right w:val="none" w:sz="0" w:space="0" w:color="auto"/>
      </w:divBdr>
    </w:div>
    <w:div w:id="208541380">
      <w:bodyDiv w:val="1"/>
      <w:marLeft w:val="0"/>
      <w:marRight w:val="0"/>
      <w:marTop w:val="0"/>
      <w:marBottom w:val="0"/>
      <w:divBdr>
        <w:top w:val="none" w:sz="0" w:space="0" w:color="auto"/>
        <w:left w:val="none" w:sz="0" w:space="0" w:color="auto"/>
        <w:bottom w:val="none" w:sz="0" w:space="0" w:color="auto"/>
        <w:right w:val="none" w:sz="0" w:space="0" w:color="auto"/>
      </w:divBdr>
    </w:div>
    <w:div w:id="209155150">
      <w:bodyDiv w:val="1"/>
      <w:marLeft w:val="0"/>
      <w:marRight w:val="0"/>
      <w:marTop w:val="0"/>
      <w:marBottom w:val="0"/>
      <w:divBdr>
        <w:top w:val="none" w:sz="0" w:space="0" w:color="auto"/>
        <w:left w:val="none" w:sz="0" w:space="0" w:color="auto"/>
        <w:bottom w:val="none" w:sz="0" w:space="0" w:color="auto"/>
        <w:right w:val="none" w:sz="0" w:space="0" w:color="auto"/>
      </w:divBdr>
    </w:div>
    <w:div w:id="209999603">
      <w:bodyDiv w:val="1"/>
      <w:marLeft w:val="0"/>
      <w:marRight w:val="0"/>
      <w:marTop w:val="0"/>
      <w:marBottom w:val="0"/>
      <w:divBdr>
        <w:top w:val="none" w:sz="0" w:space="0" w:color="auto"/>
        <w:left w:val="none" w:sz="0" w:space="0" w:color="auto"/>
        <w:bottom w:val="none" w:sz="0" w:space="0" w:color="auto"/>
        <w:right w:val="none" w:sz="0" w:space="0" w:color="auto"/>
      </w:divBdr>
    </w:div>
    <w:div w:id="210196955">
      <w:bodyDiv w:val="1"/>
      <w:marLeft w:val="0"/>
      <w:marRight w:val="0"/>
      <w:marTop w:val="0"/>
      <w:marBottom w:val="0"/>
      <w:divBdr>
        <w:top w:val="none" w:sz="0" w:space="0" w:color="auto"/>
        <w:left w:val="none" w:sz="0" w:space="0" w:color="auto"/>
        <w:bottom w:val="none" w:sz="0" w:space="0" w:color="auto"/>
        <w:right w:val="none" w:sz="0" w:space="0" w:color="auto"/>
      </w:divBdr>
    </w:div>
    <w:div w:id="210270204">
      <w:bodyDiv w:val="1"/>
      <w:marLeft w:val="0"/>
      <w:marRight w:val="0"/>
      <w:marTop w:val="0"/>
      <w:marBottom w:val="0"/>
      <w:divBdr>
        <w:top w:val="none" w:sz="0" w:space="0" w:color="auto"/>
        <w:left w:val="none" w:sz="0" w:space="0" w:color="auto"/>
        <w:bottom w:val="none" w:sz="0" w:space="0" w:color="auto"/>
        <w:right w:val="none" w:sz="0" w:space="0" w:color="auto"/>
      </w:divBdr>
    </w:div>
    <w:div w:id="210381984">
      <w:bodyDiv w:val="1"/>
      <w:marLeft w:val="0"/>
      <w:marRight w:val="0"/>
      <w:marTop w:val="0"/>
      <w:marBottom w:val="0"/>
      <w:divBdr>
        <w:top w:val="none" w:sz="0" w:space="0" w:color="auto"/>
        <w:left w:val="none" w:sz="0" w:space="0" w:color="auto"/>
        <w:bottom w:val="none" w:sz="0" w:space="0" w:color="auto"/>
        <w:right w:val="none" w:sz="0" w:space="0" w:color="auto"/>
      </w:divBdr>
    </w:div>
    <w:div w:id="211232375">
      <w:bodyDiv w:val="1"/>
      <w:marLeft w:val="0"/>
      <w:marRight w:val="0"/>
      <w:marTop w:val="0"/>
      <w:marBottom w:val="0"/>
      <w:divBdr>
        <w:top w:val="none" w:sz="0" w:space="0" w:color="auto"/>
        <w:left w:val="none" w:sz="0" w:space="0" w:color="auto"/>
        <w:bottom w:val="none" w:sz="0" w:space="0" w:color="auto"/>
        <w:right w:val="none" w:sz="0" w:space="0" w:color="auto"/>
      </w:divBdr>
    </w:div>
    <w:div w:id="211306005">
      <w:bodyDiv w:val="1"/>
      <w:marLeft w:val="0"/>
      <w:marRight w:val="0"/>
      <w:marTop w:val="0"/>
      <w:marBottom w:val="0"/>
      <w:divBdr>
        <w:top w:val="none" w:sz="0" w:space="0" w:color="auto"/>
        <w:left w:val="none" w:sz="0" w:space="0" w:color="auto"/>
        <w:bottom w:val="none" w:sz="0" w:space="0" w:color="auto"/>
        <w:right w:val="none" w:sz="0" w:space="0" w:color="auto"/>
      </w:divBdr>
    </w:div>
    <w:div w:id="211424229">
      <w:bodyDiv w:val="1"/>
      <w:marLeft w:val="0"/>
      <w:marRight w:val="0"/>
      <w:marTop w:val="0"/>
      <w:marBottom w:val="0"/>
      <w:divBdr>
        <w:top w:val="none" w:sz="0" w:space="0" w:color="auto"/>
        <w:left w:val="none" w:sz="0" w:space="0" w:color="auto"/>
        <w:bottom w:val="none" w:sz="0" w:space="0" w:color="auto"/>
        <w:right w:val="none" w:sz="0" w:space="0" w:color="auto"/>
      </w:divBdr>
    </w:div>
    <w:div w:id="211506463">
      <w:bodyDiv w:val="1"/>
      <w:marLeft w:val="0"/>
      <w:marRight w:val="0"/>
      <w:marTop w:val="0"/>
      <w:marBottom w:val="0"/>
      <w:divBdr>
        <w:top w:val="none" w:sz="0" w:space="0" w:color="auto"/>
        <w:left w:val="none" w:sz="0" w:space="0" w:color="auto"/>
        <w:bottom w:val="none" w:sz="0" w:space="0" w:color="auto"/>
        <w:right w:val="none" w:sz="0" w:space="0" w:color="auto"/>
      </w:divBdr>
    </w:div>
    <w:div w:id="211699361">
      <w:bodyDiv w:val="1"/>
      <w:marLeft w:val="0"/>
      <w:marRight w:val="0"/>
      <w:marTop w:val="0"/>
      <w:marBottom w:val="0"/>
      <w:divBdr>
        <w:top w:val="none" w:sz="0" w:space="0" w:color="auto"/>
        <w:left w:val="none" w:sz="0" w:space="0" w:color="auto"/>
        <w:bottom w:val="none" w:sz="0" w:space="0" w:color="auto"/>
        <w:right w:val="none" w:sz="0" w:space="0" w:color="auto"/>
      </w:divBdr>
    </w:div>
    <w:div w:id="211965571">
      <w:bodyDiv w:val="1"/>
      <w:marLeft w:val="0"/>
      <w:marRight w:val="0"/>
      <w:marTop w:val="0"/>
      <w:marBottom w:val="0"/>
      <w:divBdr>
        <w:top w:val="none" w:sz="0" w:space="0" w:color="auto"/>
        <w:left w:val="none" w:sz="0" w:space="0" w:color="auto"/>
        <w:bottom w:val="none" w:sz="0" w:space="0" w:color="auto"/>
        <w:right w:val="none" w:sz="0" w:space="0" w:color="auto"/>
      </w:divBdr>
    </w:div>
    <w:div w:id="212353109">
      <w:bodyDiv w:val="1"/>
      <w:marLeft w:val="0"/>
      <w:marRight w:val="0"/>
      <w:marTop w:val="0"/>
      <w:marBottom w:val="0"/>
      <w:divBdr>
        <w:top w:val="none" w:sz="0" w:space="0" w:color="auto"/>
        <w:left w:val="none" w:sz="0" w:space="0" w:color="auto"/>
        <w:bottom w:val="none" w:sz="0" w:space="0" w:color="auto"/>
        <w:right w:val="none" w:sz="0" w:space="0" w:color="auto"/>
      </w:divBdr>
    </w:div>
    <w:div w:id="212617114">
      <w:bodyDiv w:val="1"/>
      <w:marLeft w:val="0"/>
      <w:marRight w:val="0"/>
      <w:marTop w:val="0"/>
      <w:marBottom w:val="0"/>
      <w:divBdr>
        <w:top w:val="none" w:sz="0" w:space="0" w:color="auto"/>
        <w:left w:val="none" w:sz="0" w:space="0" w:color="auto"/>
        <w:bottom w:val="none" w:sz="0" w:space="0" w:color="auto"/>
        <w:right w:val="none" w:sz="0" w:space="0" w:color="auto"/>
      </w:divBdr>
    </w:div>
    <w:div w:id="212931634">
      <w:bodyDiv w:val="1"/>
      <w:marLeft w:val="0"/>
      <w:marRight w:val="0"/>
      <w:marTop w:val="0"/>
      <w:marBottom w:val="0"/>
      <w:divBdr>
        <w:top w:val="none" w:sz="0" w:space="0" w:color="auto"/>
        <w:left w:val="none" w:sz="0" w:space="0" w:color="auto"/>
        <w:bottom w:val="none" w:sz="0" w:space="0" w:color="auto"/>
        <w:right w:val="none" w:sz="0" w:space="0" w:color="auto"/>
      </w:divBdr>
    </w:div>
    <w:div w:id="213546114">
      <w:bodyDiv w:val="1"/>
      <w:marLeft w:val="0"/>
      <w:marRight w:val="0"/>
      <w:marTop w:val="0"/>
      <w:marBottom w:val="0"/>
      <w:divBdr>
        <w:top w:val="none" w:sz="0" w:space="0" w:color="auto"/>
        <w:left w:val="none" w:sz="0" w:space="0" w:color="auto"/>
        <w:bottom w:val="none" w:sz="0" w:space="0" w:color="auto"/>
        <w:right w:val="none" w:sz="0" w:space="0" w:color="auto"/>
      </w:divBdr>
    </w:div>
    <w:div w:id="214049031">
      <w:bodyDiv w:val="1"/>
      <w:marLeft w:val="0"/>
      <w:marRight w:val="0"/>
      <w:marTop w:val="0"/>
      <w:marBottom w:val="0"/>
      <w:divBdr>
        <w:top w:val="none" w:sz="0" w:space="0" w:color="auto"/>
        <w:left w:val="none" w:sz="0" w:space="0" w:color="auto"/>
        <w:bottom w:val="none" w:sz="0" w:space="0" w:color="auto"/>
        <w:right w:val="none" w:sz="0" w:space="0" w:color="auto"/>
      </w:divBdr>
    </w:div>
    <w:div w:id="214119406">
      <w:bodyDiv w:val="1"/>
      <w:marLeft w:val="0"/>
      <w:marRight w:val="0"/>
      <w:marTop w:val="0"/>
      <w:marBottom w:val="0"/>
      <w:divBdr>
        <w:top w:val="none" w:sz="0" w:space="0" w:color="auto"/>
        <w:left w:val="none" w:sz="0" w:space="0" w:color="auto"/>
        <w:bottom w:val="none" w:sz="0" w:space="0" w:color="auto"/>
        <w:right w:val="none" w:sz="0" w:space="0" w:color="auto"/>
      </w:divBdr>
    </w:div>
    <w:div w:id="215119610">
      <w:bodyDiv w:val="1"/>
      <w:marLeft w:val="0"/>
      <w:marRight w:val="0"/>
      <w:marTop w:val="0"/>
      <w:marBottom w:val="0"/>
      <w:divBdr>
        <w:top w:val="none" w:sz="0" w:space="0" w:color="auto"/>
        <w:left w:val="none" w:sz="0" w:space="0" w:color="auto"/>
        <w:bottom w:val="none" w:sz="0" w:space="0" w:color="auto"/>
        <w:right w:val="none" w:sz="0" w:space="0" w:color="auto"/>
      </w:divBdr>
    </w:div>
    <w:div w:id="215163305">
      <w:bodyDiv w:val="1"/>
      <w:marLeft w:val="0"/>
      <w:marRight w:val="0"/>
      <w:marTop w:val="0"/>
      <w:marBottom w:val="0"/>
      <w:divBdr>
        <w:top w:val="none" w:sz="0" w:space="0" w:color="auto"/>
        <w:left w:val="none" w:sz="0" w:space="0" w:color="auto"/>
        <w:bottom w:val="none" w:sz="0" w:space="0" w:color="auto"/>
        <w:right w:val="none" w:sz="0" w:space="0" w:color="auto"/>
      </w:divBdr>
    </w:div>
    <w:div w:id="216087719">
      <w:bodyDiv w:val="1"/>
      <w:marLeft w:val="0"/>
      <w:marRight w:val="0"/>
      <w:marTop w:val="0"/>
      <w:marBottom w:val="0"/>
      <w:divBdr>
        <w:top w:val="none" w:sz="0" w:space="0" w:color="auto"/>
        <w:left w:val="none" w:sz="0" w:space="0" w:color="auto"/>
        <w:bottom w:val="none" w:sz="0" w:space="0" w:color="auto"/>
        <w:right w:val="none" w:sz="0" w:space="0" w:color="auto"/>
      </w:divBdr>
    </w:div>
    <w:div w:id="216284546">
      <w:bodyDiv w:val="1"/>
      <w:marLeft w:val="0"/>
      <w:marRight w:val="0"/>
      <w:marTop w:val="0"/>
      <w:marBottom w:val="0"/>
      <w:divBdr>
        <w:top w:val="none" w:sz="0" w:space="0" w:color="auto"/>
        <w:left w:val="none" w:sz="0" w:space="0" w:color="auto"/>
        <w:bottom w:val="none" w:sz="0" w:space="0" w:color="auto"/>
        <w:right w:val="none" w:sz="0" w:space="0" w:color="auto"/>
      </w:divBdr>
    </w:div>
    <w:div w:id="216551719">
      <w:bodyDiv w:val="1"/>
      <w:marLeft w:val="0"/>
      <w:marRight w:val="0"/>
      <w:marTop w:val="0"/>
      <w:marBottom w:val="0"/>
      <w:divBdr>
        <w:top w:val="none" w:sz="0" w:space="0" w:color="auto"/>
        <w:left w:val="none" w:sz="0" w:space="0" w:color="auto"/>
        <w:bottom w:val="none" w:sz="0" w:space="0" w:color="auto"/>
        <w:right w:val="none" w:sz="0" w:space="0" w:color="auto"/>
      </w:divBdr>
    </w:div>
    <w:div w:id="216598550">
      <w:bodyDiv w:val="1"/>
      <w:marLeft w:val="0"/>
      <w:marRight w:val="0"/>
      <w:marTop w:val="0"/>
      <w:marBottom w:val="0"/>
      <w:divBdr>
        <w:top w:val="none" w:sz="0" w:space="0" w:color="auto"/>
        <w:left w:val="none" w:sz="0" w:space="0" w:color="auto"/>
        <w:bottom w:val="none" w:sz="0" w:space="0" w:color="auto"/>
        <w:right w:val="none" w:sz="0" w:space="0" w:color="auto"/>
      </w:divBdr>
    </w:div>
    <w:div w:id="216934410">
      <w:bodyDiv w:val="1"/>
      <w:marLeft w:val="0"/>
      <w:marRight w:val="0"/>
      <w:marTop w:val="0"/>
      <w:marBottom w:val="0"/>
      <w:divBdr>
        <w:top w:val="none" w:sz="0" w:space="0" w:color="auto"/>
        <w:left w:val="none" w:sz="0" w:space="0" w:color="auto"/>
        <w:bottom w:val="none" w:sz="0" w:space="0" w:color="auto"/>
        <w:right w:val="none" w:sz="0" w:space="0" w:color="auto"/>
      </w:divBdr>
    </w:div>
    <w:div w:id="216939353">
      <w:bodyDiv w:val="1"/>
      <w:marLeft w:val="0"/>
      <w:marRight w:val="0"/>
      <w:marTop w:val="0"/>
      <w:marBottom w:val="0"/>
      <w:divBdr>
        <w:top w:val="none" w:sz="0" w:space="0" w:color="auto"/>
        <w:left w:val="none" w:sz="0" w:space="0" w:color="auto"/>
        <w:bottom w:val="none" w:sz="0" w:space="0" w:color="auto"/>
        <w:right w:val="none" w:sz="0" w:space="0" w:color="auto"/>
      </w:divBdr>
    </w:div>
    <w:div w:id="217134291">
      <w:bodyDiv w:val="1"/>
      <w:marLeft w:val="0"/>
      <w:marRight w:val="0"/>
      <w:marTop w:val="0"/>
      <w:marBottom w:val="0"/>
      <w:divBdr>
        <w:top w:val="none" w:sz="0" w:space="0" w:color="auto"/>
        <w:left w:val="none" w:sz="0" w:space="0" w:color="auto"/>
        <w:bottom w:val="none" w:sz="0" w:space="0" w:color="auto"/>
        <w:right w:val="none" w:sz="0" w:space="0" w:color="auto"/>
      </w:divBdr>
    </w:div>
    <w:div w:id="217206074">
      <w:bodyDiv w:val="1"/>
      <w:marLeft w:val="0"/>
      <w:marRight w:val="0"/>
      <w:marTop w:val="0"/>
      <w:marBottom w:val="0"/>
      <w:divBdr>
        <w:top w:val="none" w:sz="0" w:space="0" w:color="auto"/>
        <w:left w:val="none" w:sz="0" w:space="0" w:color="auto"/>
        <w:bottom w:val="none" w:sz="0" w:space="0" w:color="auto"/>
        <w:right w:val="none" w:sz="0" w:space="0" w:color="auto"/>
      </w:divBdr>
    </w:div>
    <w:div w:id="217475962">
      <w:bodyDiv w:val="1"/>
      <w:marLeft w:val="0"/>
      <w:marRight w:val="0"/>
      <w:marTop w:val="0"/>
      <w:marBottom w:val="0"/>
      <w:divBdr>
        <w:top w:val="none" w:sz="0" w:space="0" w:color="auto"/>
        <w:left w:val="none" w:sz="0" w:space="0" w:color="auto"/>
        <w:bottom w:val="none" w:sz="0" w:space="0" w:color="auto"/>
        <w:right w:val="none" w:sz="0" w:space="0" w:color="auto"/>
      </w:divBdr>
    </w:div>
    <w:div w:id="217669502">
      <w:bodyDiv w:val="1"/>
      <w:marLeft w:val="0"/>
      <w:marRight w:val="0"/>
      <w:marTop w:val="0"/>
      <w:marBottom w:val="0"/>
      <w:divBdr>
        <w:top w:val="none" w:sz="0" w:space="0" w:color="auto"/>
        <w:left w:val="none" w:sz="0" w:space="0" w:color="auto"/>
        <w:bottom w:val="none" w:sz="0" w:space="0" w:color="auto"/>
        <w:right w:val="none" w:sz="0" w:space="0" w:color="auto"/>
      </w:divBdr>
    </w:div>
    <w:div w:id="217783643">
      <w:bodyDiv w:val="1"/>
      <w:marLeft w:val="0"/>
      <w:marRight w:val="0"/>
      <w:marTop w:val="0"/>
      <w:marBottom w:val="0"/>
      <w:divBdr>
        <w:top w:val="none" w:sz="0" w:space="0" w:color="auto"/>
        <w:left w:val="none" w:sz="0" w:space="0" w:color="auto"/>
        <w:bottom w:val="none" w:sz="0" w:space="0" w:color="auto"/>
        <w:right w:val="none" w:sz="0" w:space="0" w:color="auto"/>
      </w:divBdr>
    </w:div>
    <w:div w:id="217863776">
      <w:bodyDiv w:val="1"/>
      <w:marLeft w:val="0"/>
      <w:marRight w:val="0"/>
      <w:marTop w:val="0"/>
      <w:marBottom w:val="0"/>
      <w:divBdr>
        <w:top w:val="none" w:sz="0" w:space="0" w:color="auto"/>
        <w:left w:val="none" w:sz="0" w:space="0" w:color="auto"/>
        <w:bottom w:val="none" w:sz="0" w:space="0" w:color="auto"/>
        <w:right w:val="none" w:sz="0" w:space="0" w:color="auto"/>
      </w:divBdr>
    </w:div>
    <w:div w:id="217939686">
      <w:bodyDiv w:val="1"/>
      <w:marLeft w:val="0"/>
      <w:marRight w:val="0"/>
      <w:marTop w:val="0"/>
      <w:marBottom w:val="0"/>
      <w:divBdr>
        <w:top w:val="none" w:sz="0" w:space="0" w:color="auto"/>
        <w:left w:val="none" w:sz="0" w:space="0" w:color="auto"/>
        <w:bottom w:val="none" w:sz="0" w:space="0" w:color="auto"/>
        <w:right w:val="none" w:sz="0" w:space="0" w:color="auto"/>
      </w:divBdr>
    </w:div>
    <w:div w:id="218127466">
      <w:bodyDiv w:val="1"/>
      <w:marLeft w:val="0"/>
      <w:marRight w:val="0"/>
      <w:marTop w:val="0"/>
      <w:marBottom w:val="0"/>
      <w:divBdr>
        <w:top w:val="none" w:sz="0" w:space="0" w:color="auto"/>
        <w:left w:val="none" w:sz="0" w:space="0" w:color="auto"/>
        <w:bottom w:val="none" w:sz="0" w:space="0" w:color="auto"/>
        <w:right w:val="none" w:sz="0" w:space="0" w:color="auto"/>
      </w:divBdr>
    </w:div>
    <w:div w:id="218173467">
      <w:bodyDiv w:val="1"/>
      <w:marLeft w:val="0"/>
      <w:marRight w:val="0"/>
      <w:marTop w:val="0"/>
      <w:marBottom w:val="0"/>
      <w:divBdr>
        <w:top w:val="none" w:sz="0" w:space="0" w:color="auto"/>
        <w:left w:val="none" w:sz="0" w:space="0" w:color="auto"/>
        <w:bottom w:val="none" w:sz="0" w:space="0" w:color="auto"/>
        <w:right w:val="none" w:sz="0" w:space="0" w:color="auto"/>
      </w:divBdr>
    </w:div>
    <w:div w:id="218441141">
      <w:bodyDiv w:val="1"/>
      <w:marLeft w:val="0"/>
      <w:marRight w:val="0"/>
      <w:marTop w:val="0"/>
      <w:marBottom w:val="0"/>
      <w:divBdr>
        <w:top w:val="none" w:sz="0" w:space="0" w:color="auto"/>
        <w:left w:val="none" w:sz="0" w:space="0" w:color="auto"/>
        <w:bottom w:val="none" w:sz="0" w:space="0" w:color="auto"/>
        <w:right w:val="none" w:sz="0" w:space="0" w:color="auto"/>
      </w:divBdr>
    </w:div>
    <w:div w:id="219633994">
      <w:bodyDiv w:val="1"/>
      <w:marLeft w:val="0"/>
      <w:marRight w:val="0"/>
      <w:marTop w:val="0"/>
      <w:marBottom w:val="0"/>
      <w:divBdr>
        <w:top w:val="none" w:sz="0" w:space="0" w:color="auto"/>
        <w:left w:val="none" w:sz="0" w:space="0" w:color="auto"/>
        <w:bottom w:val="none" w:sz="0" w:space="0" w:color="auto"/>
        <w:right w:val="none" w:sz="0" w:space="0" w:color="auto"/>
      </w:divBdr>
    </w:div>
    <w:div w:id="219901759">
      <w:bodyDiv w:val="1"/>
      <w:marLeft w:val="0"/>
      <w:marRight w:val="0"/>
      <w:marTop w:val="0"/>
      <w:marBottom w:val="0"/>
      <w:divBdr>
        <w:top w:val="none" w:sz="0" w:space="0" w:color="auto"/>
        <w:left w:val="none" w:sz="0" w:space="0" w:color="auto"/>
        <w:bottom w:val="none" w:sz="0" w:space="0" w:color="auto"/>
        <w:right w:val="none" w:sz="0" w:space="0" w:color="auto"/>
      </w:divBdr>
    </w:div>
    <w:div w:id="220138147">
      <w:bodyDiv w:val="1"/>
      <w:marLeft w:val="0"/>
      <w:marRight w:val="0"/>
      <w:marTop w:val="0"/>
      <w:marBottom w:val="0"/>
      <w:divBdr>
        <w:top w:val="none" w:sz="0" w:space="0" w:color="auto"/>
        <w:left w:val="none" w:sz="0" w:space="0" w:color="auto"/>
        <w:bottom w:val="none" w:sz="0" w:space="0" w:color="auto"/>
        <w:right w:val="none" w:sz="0" w:space="0" w:color="auto"/>
      </w:divBdr>
    </w:div>
    <w:div w:id="220141694">
      <w:bodyDiv w:val="1"/>
      <w:marLeft w:val="0"/>
      <w:marRight w:val="0"/>
      <w:marTop w:val="0"/>
      <w:marBottom w:val="0"/>
      <w:divBdr>
        <w:top w:val="none" w:sz="0" w:space="0" w:color="auto"/>
        <w:left w:val="none" w:sz="0" w:space="0" w:color="auto"/>
        <w:bottom w:val="none" w:sz="0" w:space="0" w:color="auto"/>
        <w:right w:val="none" w:sz="0" w:space="0" w:color="auto"/>
      </w:divBdr>
    </w:div>
    <w:div w:id="220294082">
      <w:bodyDiv w:val="1"/>
      <w:marLeft w:val="0"/>
      <w:marRight w:val="0"/>
      <w:marTop w:val="0"/>
      <w:marBottom w:val="0"/>
      <w:divBdr>
        <w:top w:val="none" w:sz="0" w:space="0" w:color="auto"/>
        <w:left w:val="none" w:sz="0" w:space="0" w:color="auto"/>
        <w:bottom w:val="none" w:sz="0" w:space="0" w:color="auto"/>
        <w:right w:val="none" w:sz="0" w:space="0" w:color="auto"/>
      </w:divBdr>
    </w:div>
    <w:div w:id="220362863">
      <w:bodyDiv w:val="1"/>
      <w:marLeft w:val="0"/>
      <w:marRight w:val="0"/>
      <w:marTop w:val="0"/>
      <w:marBottom w:val="0"/>
      <w:divBdr>
        <w:top w:val="none" w:sz="0" w:space="0" w:color="auto"/>
        <w:left w:val="none" w:sz="0" w:space="0" w:color="auto"/>
        <w:bottom w:val="none" w:sz="0" w:space="0" w:color="auto"/>
        <w:right w:val="none" w:sz="0" w:space="0" w:color="auto"/>
      </w:divBdr>
    </w:div>
    <w:div w:id="220487870">
      <w:bodyDiv w:val="1"/>
      <w:marLeft w:val="0"/>
      <w:marRight w:val="0"/>
      <w:marTop w:val="0"/>
      <w:marBottom w:val="0"/>
      <w:divBdr>
        <w:top w:val="none" w:sz="0" w:space="0" w:color="auto"/>
        <w:left w:val="none" w:sz="0" w:space="0" w:color="auto"/>
        <w:bottom w:val="none" w:sz="0" w:space="0" w:color="auto"/>
        <w:right w:val="none" w:sz="0" w:space="0" w:color="auto"/>
      </w:divBdr>
    </w:div>
    <w:div w:id="221216410">
      <w:bodyDiv w:val="1"/>
      <w:marLeft w:val="0"/>
      <w:marRight w:val="0"/>
      <w:marTop w:val="0"/>
      <w:marBottom w:val="0"/>
      <w:divBdr>
        <w:top w:val="none" w:sz="0" w:space="0" w:color="auto"/>
        <w:left w:val="none" w:sz="0" w:space="0" w:color="auto"/>
        <w:bottom w:val="none" w:sz="0" w:space="0" w:color="auto"/>
        <w:right w:val="none" w:sz="0" w:space="0" w:color="auto"/>
      </w:divBdr>
    </w:div>
    <w:div w:id="221333840">
      <w:bodyDiv w:val="1"/>
      <w:marLeft w:val="0"/>
      <w:marRight w:val="0"/>
      <w:marTop w:val="0"/>
      <w:marBottom w:val="0"/>
      <w:divBdr>
        <w:top w:val="none" w:sz="0" w:space="0" w:color="auto"/>
        <w:left w:val="none" w:sz="0" w:space="0" w:color="auto"/>
        <w:bottom w:val="none" w:sz="0" w:space="0" w:color="auto"/>
        <w:right w:val="none" w:sz="0" w:space="0" w:color="auto"/>
      </w:divBdr>
    </w:div>
    <w:div w:id="221984190">
      <w:bodyDiv w:val="1"/>
      <w:marLeft w:val="0"/>
      <w:marRight w:val="0"/>
      <w:marTop w:val="0"/>
      <w:marBottom w:val="0"/>
      <w:divBdr>
        <w:top w:val="none" w:sz="0" w:space="0" w:color="auto"/>
        <w:left w:val="none" w:sz="0" w:space="0" w:color="auto"/>
        <w:bottom w:val="none" w:sz="0" w:space="0" w:color="auto"/>
        <w:right w:val="none" w:sz="0" w:space="0" w:color="auto"/>
      </w:divBdr>
    </w:div>
    <w:div w:id="222101546">
      <w:bodyDiv w:val="1"/>
      <w:marLeft w:val="0"/>
      <w:marRight w:val="0"/>
      <w:marTop w:val="0"/>
      <w:marBottom w:val="0"/>
      <w:divBdr>
        <w:top w:val="none" w:sz="0" w:space="0" w:color="auto"/>
        <w:left w:val="none" w:sz="0" w:space="0" w:color="auto"/>
        <w:bottom w:val="none" w:sz="0" w:space="0" w:color="auto"/>
        <w:right w:val="none" w:sz="0" w:space="0" w:color="auto"/>
      </w:divBdr>
    </w:div>
    <w:div w:id="222985932">
      <w:bodyDiv w:val="1"/>
      <w:marLeft w:val="0"/>
      <w:marRight w:val="0"/>
      <w:marTop w:val="0"/>
      <w:marBottom w:val="0"/>
      <w:divBdr>
        <w:top w:val="none" w:sz="0" w:space="0" w:color="auto"/>
        <w:left w:val="none" w:sz="0" w:space="0" w:color="auto"/>
        <w:bottom w:val="none" w:sz="0" w:space="0" w:color="auto"/>
        <w:right w:val="none" w:sz="0" w:space="0" w:color="auto"/>
      </w:divBdr>
    </w:div>
    <w:div w:id="223032351">
      <w:bodyDiv w:val="1"/>
      <w:marLeft w:val="0"/>
      <w:marRight w:val="0"/>
      <w:marTop w:val="0"/>
      <w:marBottom w:val="0"/>
      <w:divBdr>
        <w:top w:val="none" w:sz="0" w:space="0" w:color="auto"/>
        <w:left w:val="none" w:sz="0" w:space="0" w:color="auto"/>
        <w:bottom w:val="none" w:sz="0" w:space="0" w:color="auto"/>
        <w:right w:val="none" w:sz="0" w:space="0" w:color="auto"/>
      </w:divBdr>
    </w:div>
    <w:div w:id="223295271">
      <w:bodyDiv w:val="1"/>
      <w:marLeft w:val="0"/>
      <w:marRight w:val="0"/>
      <w:marTop w:val="0"/>
      <w:marBottom w:val="0"/>
      <w:divBdr>
        <w:top w:val="none" w:sz="0" w:space="0" w:color="auto"/>
        <w:left w:val="none" w:sz="0" w:space="0" w:color="auto"/>
        <w:bottom w:val="none" w:sz="0" w:space="0" w:color="auto"/>
        <w:right w:val="none" w:sz="0" w:space="0" w:color="auto"/>
      </w:divBdr>
    </w:div>
    <w:div w:id="223570934">
      <w:bodyDiv w:val="1"/>
      <w:marLeft w:val="0"/>
      <w:marRight w:val="0"/>
      <w:marTop w:val="0"/>
      <w:marBottom w:val="0"/>
      <w:divBdr>
        <w:top w:val="none" w:sz="0" w:space="0" w:color="auto"/>
        <w:left w:val="none" w:sz="0" w:space="0" w:color="auto"/>
        <w:bottom w:val="none" w:sz="0" w:space="0" w:color="auto"/>
        <w:right w:val="none" w:sz="0" w:space="0" w:color="auto"/>
      </w:divBdr>
    </w:div>
    <w:div w:id="223641051">
      <w:bodyDiv w:val="1"/>
      <w:marLeft w:val="0"/>
      <w:marRight w:val="0"/>
      <w:marTop w:val="0"/>
      <w:marBottom w:val="0"/>
      <w:divBdr>
        <w:top w:val="none" w:sz="0" w:space="0" w:color="auto"/>
        <w:left w:val="none" w:sz="0" w:space="0" w:color="auto"/>
        <w:bottom w:val="none" w:sz="0" w:space="0" w:color="auto"/>
        <w:right w:val="none" w:sz="0" w:space="0" w:color="auto"/>
      </w:divBdr>
    </w:div>
    <w:div w:id="224071809">
      <w:bodyDiv w:val="1"/>
      <w:marLeft w:val="0"/>
      <w:marRight w:val="0"/>
      <w:marTop w:val="0"/>
      <w:marBottom w:val="0"/>
      <w:divBdr>
        <w:top w:val="none" w:sz="0" w:space="0" w:color="auto"/>
        <w:left w:val="none" w:sz="0" w:space="0" w:color="auto"/>
        <w:bottom w:val="none" w:sz="0" w:space="0" w:color="auto"/>
        <w:right w:val="none" w:sz="0" w:space="0" w:color="auto"/>
      </w:divBdr>
    </w:div>
    <w:div w:id="224335159">
      <w:bodyDiv w:val="1"/>
      <w:marLeft w:val="0"/>
      <w:marRight w:val="0"/>
      <w:marTop w:val="0"/>
      <w:marBottom w:val="0"/>
      <w:divBdr>
        <w:top w:val="none" w:sz="0" w:space="0" w:color="auto"/>
        <w:left w:val="none" w:sz="0" w:space="0" w:color="auto"/>
        <w:bottom w:val="none" w:sz="0" w:space="0" w:color="auto"/>
        <w:right w:val="none" w:sz="0" w:space="0" w:color="auto"/>
      </w:divBdr>
    </w:div>
    <w:div w:id="224604177">
      <w:bodyDiv w:val="1"/>
      <w:marLeft w:val="0"/>
      <w:marRight w:val="0"/>
      <w:marTop w:val="0"/>
      <w:marBottom w:val="0"/>
      <w:divBdr>
        <w:top w:val="none" w:sz="0" w:space="0" w:color="auto"/>
        <w:left w:val="none" w:sz="0" w:space="0" w:color="auto"/>
        <w:bottom w:val="none" w:sz="0" w:space="0" w:color="auto"/>
        <w:right w:val="none" w:sz="0" w:space="0" w:color="auto"/>
      </w:divBdr>
    </w:div>
    <w:div w:id="225841103">
      <w:bodyDiv w:val="1"/>
      <w:marLeft w:val="0"/>
      <w:marRight w:val="0"/>
      <w:marTop w:val="0"/>
      <w:marBottom w:val="0"/>
      <w:divBdr>
        <w:top w:val="none" w:sz="0" w:space="0" w:color="auto"/>
        <w:left w:val="none" w:sz="0" w:space="0" w:color="auto"/>
        <w:bottom w:val="none" w:sz="0" w:space="0" w:color="auto"/>
        <w:right w:val="none" w:sz="0" w:space="0" w:color="auto"/>
      </w:divBdr>
    </w:div>
    <w:div w:id="226646742">
      <w:bodyDiv w:val="1"/>
      <w:marLeft w:val="0"/>
      <w:marRight w:val="0"/>
      <w:marTop w:val="0"/>
      <w:marBottom w:val="0"/>
      <w:divBdr>
        <w:top w:val="none" w:sz="0" w:space="0" w:color="auto"/>
        <w:left w:val="none" w:sz="0" w:space="0" w:color="auto"/>
        <w:bottom w:val="none" w:sz="0" w:space="0" w:color="auto"/>
        <w:right w:val="none" w:sz="0" w:space="0" w:color="auto"/>
      </w:divBdr>
    </w:div>
    <w:div w:id="227150155">
      <w:bodyDiv w:val="1"/>
      <w:marLeft w:val="0"/>
      <w:marRight w:val="0"/>
      <w:marTop w:val="0"/>
      <w:marBottom w:val="0"/>
      <w:divBdr>
        <w:top w:val="none" w:sz="0" w:space="0" w:color="auto"/>
        <w:left w:val="none" w:sz="0" w:space="0" w:color="auto"/>
        <w:bottom w:val="none" w:sz="0" w:space="0" w:color="auto"/>
        <w:right w:val="none" w:sz="0" w:space="0" w:color="auto"/>
      </w:divBdr>
    </w:div>
    <w:div w:id="227426108">
      <w:bodyDiv w:val="1"/>
      <w:marLeft w:val="0"/>
      <w:marRight w:val="0"/>
      <w:marTop w:val="0"/>
      <w:marBottom w:val="0"/>
      <w:divBdr>
        <w:top w:val="none" w:sz="0" w:space="0" w:color="auto"/>
        <w:left w:val="none" w:sz="0" w:space="0" w:color="auto"/>
        <w:bottom w:val="none" w:sz="0" w:space="0" w:color="auto"/>
        <w:right w:val="none" w:sz="0" w:space="0" w:color="auto"/>
      </w:divBdr>
    </w:div>
    <w:div w:id="227764692">
      <w:bodyDiv w:val="1"/>
      <w:marLeft w:val="0"/>
      <w:marRight w:val="0"/>
      <w:marTop w:val="0"/>
      <w:marBottom w:val="0"/>
      <w:divBdr>
        <w:top w:val="none" w:sz="0" w:space="0" w:color="auto"/>
        <w:left w:val="none" w:sz="0" w:space="0" w:color="auto"/>
        <w:bottom w:val="none" w:sz="0" w:space="0" w:color="auto"/>
        <w:right w:val="none" w:sz="0" w:space="0" w:color="auto"/>
      </w:divBdr>
    </w:div>
    <w:div w:id="228536499">
      <w:bodyDiv w:val="1"/>
      <w:marLeft w:val="0"/>
      <w:marRight w:val="0"/>
      <w:marTop w:val="0"/>
      <w:marBottom w:val="0"/>
      <w:divBdr>
        <w:top w:val="none" w:sz="0" w:space="0" w:color="auto"/>
        <w:left w:val="none" w:sz="0" w:space="0" w:color="auto"/>
        <w:bottom w:val="none" w:sz="0" w:space="0" w:color="auto"/>
        <w:right w:val="none" w:sz="0" w:space="0" w:color="auto"/>
      </w:divBdr>
    </w:div>
    <w:div w:id="228999321">
      <w:bodyDiv w:val="1"/>
      <w:marLeft w:val="0"/>
      <w:marRight w:val="0"/>
      <w:marTop w:val="0"/>
      <w:marBottom w:val="0"/>
      <w:divBdr>
        <w:top w:val="none" w:sz="0" w:space="0" w:color="auto"/>
        <w:left w:val="none" w:sz="0" w:space="0" w:color="auto"/>
        <w:bottom w:val="none" w:sz="0" w:space="0" w:color="auto"/>
        <w:right w:val="none" w:sz="0" w:space="0" w:color="auto"/>
      </w:divBdr>
    </w:div>
    <w:div w:id="230115761">
      <w:bodyDiv w:val="1"/>
      <w:marLeft w:val="0"/>
      <w:marRight w:val="0"/>
      <w:marTop w:val="0"/>
      <w:marBottom w:val="0"/>
      <w:divBdr>
        <w:top w:val="none" w:sz="0" w:space="0" w:color="auto"/>
        <w:left w:val="none" w:sz="0" w:space="0" w:color="auto"/>
        <w:bottom w:val="none" w:sz="0" w:space="0" w:color="auto"/>
        <w:right w:val="none" w:sz="0" w:space="0" w:color="auto"/>
      </w:divBdr>
    </w:div>
    <w:div w:id="230505643">
      <w:bodyDiv w:val="1"/>
      <w:marLeft w:val="0"/>
      <w:marRight w:val="0"/>
      <w:marTop w:val="0"/>
      <w:marBottom w:val="0"/>
      <w:divBdr>
        <w:top w:val="none" w:sz="0" w:space="0" w:color="auto"/>
        <w:left w:val="none" w:sz="0" w:space="0" w:color="auto"/>
        <w:bottom w:val="none" w:sz="0" w:space="0" w:color="auto"/>
        <w:right w:val="none" w:sz="0" w:space="0" w:color="auto"/>
      </w:divBdr>
    </w:div>
    <w:div w:id="230628754">
      <w:bodyDiv w:val="1"/>
      <w:marLeft w:val="0"/>
      <w:marRight w:val="0"/>
      <w:marTop w:val="0"/>
      <w:marBottom w:val="0"/>
      <w:divBdr>
        <w:top w:val="none" w:sz="0" w:space="0" w:color="auto"/>
        <w:left w:val="none" w:sz="0" w:space="0" w:color="auto"/>
        <w:bottom w:val="none" w:sz="0" w:space="0" w:color="auto"/>
        <w:right w:val="none" w:sz="0" w:space="0" w:color="auto"/>
      </w:divBdr>
    </w:div>
    <w:div w:id="231041329">
      <w:bodyDiv w:val="1"/>
      <w:marLeft w:val="0"/>
      <w:marRight w:val="0"/>
      <w:marTop w:val="0"/>
      <w:marBottom w:val="0"/>
      <w:divBdr>
        <w:top w:val="none" w:sz="0" w:space="0" w:color="auto"/>
        <w:left w:val="none" w:sz="0" w:space="0" w:color="auto"/>
        <w:bottom w:val="none" w:sz="0" w:space="0" w:color="auto"/>
        <w:right w:val="none" w:sz="0" w:space="0" w:color="auto"/>
      </w:divBdr>
    </w:div>
    <w:div w:id="231239163">
      <w:bodyDiv w:val="1"/>
      <w:marLeft w:val="0"/>
      <w:marRight w:val="0"/>
      <w:marTop w:val="0"/>
      <w:marBottom w:val="0"/>
      <w:divBdr>
        <w:top w:val="none" w:sz="0" w:space="0" w:color="auto"/>
        <w:left w:val="none" w:sz="0" w:space="0" w:color="auto"/>
        <w:bottom w:val="none" w:sz="0" w:space="0" w:color="auto"/>
        <w:right w:val="none" w:sz="0" w:space="0" w:color="auto"/>
      </w:divBdr>
    </w:div>
    <w:div w:id="231281598">
      <w:bodyDiv w:val="1"/>
      <w:marLeft w:val="0"/>
      <w:marRight w:val="0"/>
      <w:marTop w:val="0"/>
      <w:marBottom w:val="0"/>
      <w:divBdr>
        <w:top w:val="none" w:sz="0" w:space="0" w:color="auto"/>
        <w:left w:val="none" w:sz="0" w:space="0" w:color="auto"/>
        <w:bottom w:val="none" w:sz="0" w:space="0" w:color="auto"/>
        <w:right w:val="none" w:sz="0" w:space="0" w:color="auto"/>
      </w:divBdr>
    </w:div>
    <w:div w:id="231476915">
      <w:bodyDiv w:val="1"/>
      <w:marLeft w:val="0"/>
      <w:marRight w:val="0"/>
      <w:marTop w:val="0"/>
      <w:marBottom w:val="0"/>
      <w:divBdr>
        <w:top w:val="none" w:sz="0" w:space="0" w:color="auto"/>
        <w:left w:val="none" w:sz="0" w:space="0" w:color="auto"/>
        <w:bottom w:val="none" w:sz="0" w:space="0" w:color="auto"/>
        <w:right w:val="none" w:sz="0" w:space="0" w:color="auto"/>
      </w:divBdr>
    </w:div>
    <w:div w:id="231623514">
      <w:bodyDiv w:val="1"/>
      <w:marLeft w:val="0"/>
      <w:marRight w:val="0"/>
      <w:marTop w:val="0"/>
      <w:marBottom w:val="0"/>
      <w:divBdr>
        <w:top w:val="none" w:sz="0" w:space="0" w:color="auto"/>
        <w:left w:val="none" w:sz="0" w:space="0" w:color="auto"/>
        <w:bottom w:val="none" w:sz="0" w:space="0" w:color="auto"/>
        <w:right w:val="none" w:sz="0" w:space="0" w:color="auto"/>
      </w:divBdr>
    </w:div>
    <w:div w:id="231894529">
      <w:bodyDiv w:val="1"/>
      <w:marLeft w:val="0"/>
      <w:marRight w:val="0"/>
      <w:marTop w:val="0"/>
      <w:marBottom w:val="0"/>
      <w:divBdr>
        <w:top w:val="none" w:sz="0" w:space="0" w:color="auto"/>
        <w:left w:val="none" w:sz="0" w:space="0" w:color="auto"/>
        <w:bottom w:val="none" w:sz="0" w:space="0" w:color="auto"/>
        <w:right w:val="none" w:sz="0" w:space="0" w:color="auto"/>
      </w:divBdr>
    </w:div>
    <w:div w:id="231936633">
      <w:bodyDiv w:val="1"/>
      <w:marLeft w:val="0"/>
      <w:marRight w:val="0"/>
      <w:marTop w:val="0"/>
      <w:marBottom w:val="0"/>
      <w:divBdr>
        <w:top w:val="none" w:sz="0" w:space="0" w:color="auto"/>
        <w:left w:val="none" w:sz="0" w:space="0" w:color="auto"/>
        <w:bottom w:val="none" w:sz="0" w:space="0" w:color="auto"/>
        <w:right w:val="none" w:sz="0" w:space="0" w:color="auto"/>
      </w:divBdr>
    </w:div>
    <w:div w:id="232159514">
      <w:bodyDiv w:val="1"/>
      <w:marLeft w:val="0"/>
      <w:marRight w:val="0"/>
      <w:marTop w:val="0"/>
      <w:marBottom w:val="0"/>
      <w:divBdr>
        <w:top w:val="none" w:sz="0" w:space="0" w:color="auto"/>
        <w:left w:val="none" w:sz="0" w:space="0" w:color="auto"/>
        <w:bottom w:val="none" w:sz="0" w:space="0" w:color="auto"/>
        <w:right w:val="none" w:sz="0" w:space="0" w:color="auto"/>
      </w:divBdr>
    </w:div>
    <w:div w:id="232550112">
      <w:bodyDiv w:val="1"/>
      <w:marLeft w:val="0"/>
      <w:marRight w:val="0"/>
      <w:marTop w:val="0"/>
      <w:marBottom w:val="0"/>
      <w:divBdr>
        <w:top w:val="none" w:sz="0" w:space="0" w:color="auto"/>
        <w:left w:val="none" w:sz="0" w:space="0" w:color="auto"/>
        <w:bottom w:val="none" w:sz="0" w:space="0" w:color="auto"/>
        <w:right w:val="none" w:sz="0" w:space="0" w:color="auto"/>
      </w:divBdr>
    </w:div>
    <w:div w:id="232619612">
      <w:bodyDiv w:val="1"/>
      <w:marLeft w:val="0"/>
      <w:marRight w:val="0"/>
      <w:marTop w:val="0"/>
      <w:marBottom w:val="0"/>
      <w:divBdr>
        <w:top w:val="none" w:sz="0" w:space="0" w:color="auto"/>
        <w:left w:val="none" w:sz="0" w:space="0" w:color="auto"/>
        <w:bottom w:val="none" w:sz="0" w:space="0" w:color="auto"/>
        <w:right w:val="none" w:sz="0" w:space="0" w:color="auto"/>
      </w:divBdr>
    </w:div>
    <w:div w:id="233468474">
      <w:bodyDiv w:val="1"/>
      <w:marLeft w:val="0"/>
      <w:marRight w:val="0"/>
      <w:marTop w:val="0"/>
      <w:marBottom w:val="0"/>
      <w:divBdr>
        <w:top w:val="none" w:sz="0" w:space="0" w:color="auto"/>
        <w:left w:val="none" w:sz="0" w:space="0" w:color="auto"/>
        <w:bottom w:val="none" w:sz="0" w:space="0" w:color="auto"/>
        <w:right w:val="none" w:sz="0" w:space="0" w:color="auto"/>
      </w:divBdr>
    </w:div>
    <w:div w:id="233785090">
      <w:bodyDiv w:val="1"/>
      <w:marLeft w:val="0"/>
      <w:marRight w:val="0"/>
      <w:marTop w:val="0"/>
      <w:marBottom w:val="0"/>
      <w:divBdr>
        <w:top w:val="none" w:sz="0" w:space="0" w:color="auto"/>
        <w:left w:val="none" w:sz="0" w:space="0" w:color="auto"/>
        <w:bottom w:val="none" w:sz="0" w:space="0" w:color="auto"/>
        <w:right w:val="none" w:sz="0" w:space="0" w:color="auto"/>
      </w:divBdr>
    </w:div>
    <w:div w:id="234359427">
      <w:bodyDiv w:val="1"/>
      <w:marLeft w:val="0"/>
      <w:marRight w:val="0"/>
      <w:marTop w:val="0"/>
      <w:marBottom w:val="0"/>
      <w:divBdr>
        <w:top w:val="none" w:sz="0" w:space="0" w:color="auto"/>
        <w:left w:val="none" w:sz="0" w:space="0" w:color="auto"/>
        <w:bottom w:val="none" w:sz="0" w:space="0" w:color="auto"/>
        <w:right w:val="none" w:sz="0" w:space="0" w:color="auto"/>
      </w:divBdr>
    </w:div>
    <w:div w:id="234819669">
      <w:bodyDiv w:val="1"/>
      <w:marLeft w:val="0"/>
      <w:marRight w:val="0"/>
      <w:marTop w:val="0"/>
      <w:marBottom w:val="0"/>
      <w:divBdr>
        <w:top w:val="none" w:sz="0" w:space="0" w:color="auto"/>
        <w:left w:val="none" w:sz="0" w:space="0" w:color="auto"/>
        <w:bottom w:val="none" w:sz="0" w:space="0" w:color="auto"/>
        <w:right w:val="none" w:sz="0" w:space="0" w:color="auto"/>
      </w:divBdr>
    </w:div>
    <w:div w:id="235013025">
      <w:bodyDiv w:val="1"/>
      <w:marLeft w:val="0"/>
      <w:marRight w:val="0"/>
      <w:marTop w:val="0"/>
      <w:marBottom w:val="0"/>
      <w:divBdr>
        <w:top w:val="none" w:sz="0" w:space="0" w:color="auto"/>
        <w:left w:val="none" w:sz="0" w:space="0" w:color="auto"/>
        <w:bottom w:val="none" w:sz="0" w:space="0" w:color="auto"/>
        <w:right w:val="none" w:sz="0" w:space="0" w:color="auto"/>
      </w:divBdr>
    </w:div>
    <w:div w:id="235745479">
      <w:bodyDiv w:val="1"/>
      <w:marLeft w:val="0"/>
      <w:marRight w:val="0"/>
      <w:marTop w:val="0"/>
      <w:marBottom w:val="0"/>
      <w:divBdr>
        <w:top w:val="none" w:sz="0" w:space="0" w:color="auto"/>
        <w:left w:val="none" w:sz="0" w:space="0" w:color="auto"/>
        <w:bottom w:val="none" w:sz="0" w:space="0" w:color="auto"/>
        <w:right w:val="none" w:sz="0" w:space="0" w:color="auto"/>
      </w:divBdr>
    </w:div>
    <w:div w:id="235937524">
      <w:bodyDiv w:val="1"/>
      <w:marLeft w:val="0"/>
      <w:marRight w:val="0"/>
      <w:marTop w:val="0"/>
      <w:marBottom w:val="0"/>
      <w:divBdr>
        <w:top w:val="none" w:sz="0" w:space="0" w:color="auto"/>
        <w:left w:val="none" w:sz="0" w:space="0" w:color="auto"/>
        <w:bottom w:val="none" w:sz="0" w:space="0" w:color="auto"/>
        <w:right w:val="none" w:sz="0" w:space="0" w:color="auto"/>
      </w:divBdr>
    </w:div>
    <w:div w:id="236013827">
      <w:bodyDiv w:val="1"/>
      <w:marLeft w:val="0"/>
      <w:marRight w:val="0"/>
      <w:marTop w:val="0"/>
      <w:marBottom w:val="0"/>
      <w:divBdr>
        <w:top w:val="none" w:sz="0" w:space="0" w:color="auto"/>
        <w:left w:val="none" w:sz="0" w:space="0" w:color="auto"/>
        <w:bottom w:val="none" w:sz="0" w:space="0" w:color="auto"/>
        <w:right w:val="none" w:sz="0" w:space="0" w:color="auto"/>
      </w:divBdr>
    </w:div>
    <w:div w:id="236131421">
      <w:bodyDiv w:val="1"/>
      <w:marLeft w:val="0"/>
      <w:marRight w:val="0"/>
      <w:marTop w:val="0"/>
      <w:marBottom w:val="0"/>
      <w:divBdr>
        <w:top w:val="none" w:sz="0" w:space="0" w:color="auto"/>
        <w:left w:val="none" w:sz="0" w:space="0" w:color="auto"/>
        <w:bottom w:val="none" w:sz="0" w:space="0" w:color="auto"/>
        <w:right w:val="none" w:sz="0" w:space="0" w:color="auto"/>
      </w:divBdr>
    </w:div>
    <w:div w:id="237255495">
      <w:bodyDiv w:val="1"/>
      <w:marLeft w:val="0"/>
      <w:marRight w:val="0"/>
      <w:marTop w:val="0"/>
      <w:marBottom w:val="0"/>
      <w:divBdr>
        <w:top w:val="none" w:sz="0" w:space="0" w:color="auto"/>
        <w:left w:val="none" w:sz="0" w:space="0" w:color="auto"/>
        <w:bottom w:val="none" w:sz="0" w:space="0" w:color="auto"/>
        <w:right w:val="none" w:sz="0" w:space="0" w:color="auto"/>
      </w:divBdr>
    </w:div>
    <w:div w:id="237596155">
      <w:bodyDiv w:val="1"/>
      <w:marLeft w:val="0"/>
      <w:marRight w:val="0"/>
      <w:marTop w:val="0"/>
      <w:marBottom w:val="0"/>
      <w:divBdr>
        <w:top w:val="none" w:sz="0" w:space="0" w:color="auto"/>
        <w:left w:val="none" w:sz="0" w:space="0" w:color="auto"/>
        <w:bottom w:val="none" w:sz="0" w:space="0" w:color="auto"/>
        <w:right w:val="none" w:sz="0" w:space="0" w:color="auto"/>
      </w:divBdr>
    </w:div>
    <w:div w:id="237714622">
      <w:bodyDiv w:val="1"/>
      <w:marLeft w:val="0"/>
      <w:marRight w:val="0"/>
      <w:marTop w:val="0"/>
      <w:marBottom w:val="0"/>
      <w:divBdr>
        <w:top w:val="none" w:sz="0" w:space="0" w:color="auto"/>
        <w:left w:val="none" w:sz="0" w:space="0" w:color="auto"/>
        <w:bottom w:val="none" w:sz="0" w:space="0" w:color="auto"/>
        <w:right w:val="none" w:sz="0" w:space="0" w:color="auto"/>
      </w:divBdr>
    </w:div>
    <w:div w:id="238101932">
      <w:bodyDiv w:val="1"/>
      <w:marLeft w:val="0"/>
      <w:marRight w:val="0"/>
      <w:marTop w:val="0"/>
      <w:marBottom w:val="0"/>
      <w:divBdr>
        <w:top w:val="none" w:sz="0" w:space="0" w:color="auto"/>
        <w:left w:val="none" w:sz="0" w:space="0" w:color="auto"/>
        <w:bottom w:val="none" w:sz="0" w:space="0" w:color="auto"/>
        <w:right w:val="none" w:sz="0" w:space="0" w:color="auto"/>
      </w:divBdr>
    </w:div>
    <w:div w:id="238833779">
      <w:bodyDiv w:val="1"/>
      <w:marLeft w:val="0"/>
      <w:marRight w:val="0"/>
      <w:marTop w:val="0"/>
      <w:marBottom w:val="0"/>
      <w:divBdr>
        <w:top w:val="none" w:sz="0" w:space="0" w:color="auto"/>
        <w:left w:val="none" w:sz="0" w:space="0" w:color="auto"/>
        <w:bottom w:val="none" w:sz="0" w:space="0" w:color="auto"/>
        <w:right w:val="none" w:sz="0" w:space="0" w:color="auto"/>
      </w:divBdr>
    </w:div>
    <w:div w:id="239023121">
      <w:bodyDiv w:val="1"/>
      <w:marLeft w:val="0"/>
      <w:marRight w:val="0"/>
      <w:marTop w:val="0"/>
      <w:marBottom w:val="0"/>
      <w:divBdr>
        <w:top w:val="none" w:sz="0" w:space="0" w:color="auto"/>
        <w:left w:val="none" w:sz="0" w:space="0" w:color="auto"/>
        <w:bottom w:val="none" w:sz="0" w:space="0" w:color="auto"/>
        <w:right w:val="none" w:sz="0" w:space="0" w:color="auto"/>
      </w:divBdr>
    </w:div>
    <w:div w:id="239290589">
      <w:bodyDiv w:val="1"/>
      <w:marLeft w:val="0"/>
      <w:marRight w:val="0"/>
      <w:marTop w:val="0"/>
      <w:marBottom w:val="0"/>
      <w:divBdr>
        <w:top w:val="none" w:sz="0" w:space="0" w:color="auto"/>
        <w:left w:val="none" w:sz="0" w:space="0" w:color="auto"/>
        <w:bottom w:val="none" w:sz="0" w:space="0" w:color="auto"/>
        <w:right w:val="none" w:sz="0" w:space="0" w:color="auto"/>
      </w:divBdr>
    </w:div>
    <w:div w:id="239683337">
      <w:bodyDiv w:val="1"/>
      <w:marLeft w:val="0"/>
      <w:marRight w:val="0"/>
      <w:marTop w:val="0"/>
      <w:marBottom w:val="0"/>
      <w:divBdr>
        <w:top w:val="none" w:sz="0" w:space="0" w:color="auto"/>
        <w:left w:val="none" w:sz="0" w:space="0" w:color="auto"/>
        <w:bottom w:val="none" w:sz="0" w:space="0" w:color="auto"/>
        <w:right w:val="none" w:sz="0" w:space="0" w:color="auto"/>
      </w:divBdr>
    </w:div>
    <w:div w:id="239871435">
      <w:bodyDiv w:val="1"/>
      <w:marLeft w:val="0"/>
      <w:marRight w:val="0"/>
      <w:marTop w:val="0"/>
      <w:marBottom w:val="0"/>
      <w:divBdr>
        <w:top w:val="none" w:sz="0" w:space="0" w:color="auto"/>
        <w:left w:val="none" w:sz="0" w:space="0" w:color="auto"/>
        <w:bottom w:val="none" w:sz="0" w:space="0" w:color="auto"/>
        <w:right w:val="none" w:sz="0" w:space="0" w:color="auto"/>
      </w:divBdr>
    </w:div>
    <w:div w:id="240023806">
      <w:bodyDiv w:val="1"/>
      <w:marLeft w:val="0"/>
      <w:marRight w:val="0"/>
      <w:marTop w:val="0"/>
      <w:marBottom w:val="0"/>
      <w:divBdr>
        <w:top w:val="none" w:sz="0" w:space="0" w:color="auto"/>
        <w:left w:val="none" w:sz="0" w:space="0" w:color="auto"/>
        <w:bottom w:val="none" w:sz="0" w:space="0" w:color="auto"/>
        <w:right w:val="none" w:sz="0" w:space="0" w:color="auto"/>
      </w:divBdr>
    </w:div>
    <w:div w:id="240216889">
      <w:bodyDiv w:val="1"/>
      <w:marLeft w:val="0"/>
      <w:marRight w:val="0"/>
      <w:marTop w:val="0"/>
      <w:marBottom w:val="0"/>
      <w:divBdr>
        <w:top w:val="none" w:sz="0" w:space="0" w:color="auto"/>
        <w:left w:val="none" w:sz="0" w:space="0" w:color="auto"/>
        <w:bottom w:val="none" w:sz="0" w:space="0" w:color="auto"/>
        <w:right w:val="none" w:sz="0" w:space="0" w:color="auto"/>
      </w:divBdr>
    </w:div>
    <w:div w:id="240413667">
      <w:bodyDiv w:val="1"/>
      <w:marLeft w:val="0"/>
      <w:marRight w:val="0"/>
      <w:marTop w:val="0"/>
      <w:marBottom w:val="0"/>
      <w:divBdr>
        <w:top w:val="none" w:sz="0" w:space="0" w:color="auto"/>
        <w:left w:val="none" w:sz="0" w:space="0" w:color="auto"/>
        <w:bottom w:val="none" w:sz="0" w:space="0" w:color="auto"/>
        <w:right w:val="none" w:sz="0" w:space="0" w:color="auto"/>
      </w:divBdr>
    </w:div>
    <w:div w:id="240524984">
      <w:bodyDiv w:val="1"/>
      <w:marLeft w:val="0"/>
      <w:marRight w:val="0"/>
      <w:marTop w:val="0"/>
      <w:marBottom w:val="0"/>
      <w:divBdr>
        <w:top w:val="none" w:sz="0" w:space="0" w:color="auto"/>
        <w:left w:val="none" w:sz="0" w:space="0" w:color="auto"/>
        <w:bottom w:val="none" w:sz="0" w:space="0" w:color="auto"/>
        <w:right w:val="none" w:sz="0" w:space="0" w:color="auto"/>
      </w:divBdr>
    </w:div>
    <w:div w:id="240797719">
      <w:bodyDiv w:val="1"/>
      <w:marLeft w:val="0"/>
      <w:marRight w:val="0"/>
      <w:marTop w:val="0"/>
      <w:marBottom w:val="0"/>
      <w:divBdr>
        <w:top w:val="none" w:sz="0" w:space="0" w:color="auto"/>
        <w:left w:val="none" w:sz="0" w:space="0" w:color="auto"/>
        <w:bottom w:val="none" w:sz="0" w:space="0" w:color="auto"/>
        <w:right w:val="none" w:sz="0" w:space="0" w:color="auto"/>
      </w:divBdr>
    </w:div>
    <w:div w:id="240874760">
      <w:bodyDiv w:val="1"/>
      <w:marLeft w:val="0"/>
      <w:marRight w:val="0"/>
      <w:marTop w:val="0"/>
      <w:marBottom w:val="0"/>
      <w:divBdr>
        <w:top w:val="none" w:sz="0" w:space="0" w:color="auto"/>
        <w:left w:val="none" w:sz="0" w:space="0" w:color="auto"/>
        <w:bottom w:val="none" w:sz="0" w:space="0" w:color="auto"/>
        <w:right w:val="none" w:sz="0" w:space="0" w:color="auto"/>
      </w:divBdr>
    </w:div>
    <w:div w:id="240993764">
      <w:bodyDiv w:val="1"/>
      <w:marLeft w:val="0"/>
      <w:marRight w:val="0"/>
      <w:marTop w:val="0"/>
      <w:marBottom w:val="0"/>
      <w:divBdr>
        <w:top w:val="none" w:sz="0" w:space="0" w:color="auto"/>
        <w:left w:val="none" w:sz="0" w:space="0" w:color="auto"/>
        <w:bottom w:val="none" w:sz="0" w:space="0" w:color="auto"/>
        <w:right w:val="none" w:sz="0" w:space="0" w:color="auto"/>
      </w:divBdr>
    </w:div>
    <w:div w:id="241372863">
      <w:bodyDiv w:val="1"/>
      <w:marLeft w:val="0"/>
      <w:marRight w:val="0"/>
      <w:marTop w:val="0"/>
      <w:marBottom w:val="0"/>
      <w:divBdr>
        <w:top w:val="none" w:sz="0" w:space="0" w:color="auto"/>
        <w:left w:val="none" w:sz="0" w:space="0" w:color="auto"/>
        <w:bottom w:val="none" w:sz="0" w:space="0" w:color="auto"/>
        <w:right w:val="none" w:sz="0" w:space="0" w:color="auto"/>
      </w:divBdr>
    </w:div>
    <w:div w:id="241456560">
      <w:bodyDiv w:val="1"/>
      <w:marLeft w:val="0"/>
      <w:marRight w:val="0"/>
      <w:marTop w:val="0"/>
      <w:marBottom w:val="0"/>
      <w:divBdr>
        <w:top w:val="none" w:sz="0" w:space="0" w:color="auto"/>
        <w:left w:val="none" w:sz="0" w:space="0" w:color="auto"/>
        <w:bottom w:val="none" w:sz="0" w:space="0" w:color="auto"/>
        <w:right w:val="none" w:sz="0" w:space="0" w:color="auto"/>
      </w:divBdr>
    </w:div>
    <w:div w:id="241764236">
      <w:bodyDiv w:val="1"/>
      <w:marLeft w:val="0"/>
      <w:marRight w:val="0"/>
      <w:marTop w:val="0"/>
      <w:marBottom w:val="0"/>
      <w:divBdr>
        <w:top w:val="none" w:sz="0" w:space="0" w:color="auto"/>
        <w:left w:val="none" w:sz="0" w:space="0" w:color="auto"/>
        <w:bottom w:val="none" w:sz="0" w:space="0" w:color="auto"/>
        <w:right w:val="none" w:sz="0" w:space="0" w:color="auto"/>
      </w:divBdr>
    </w:div>
    <w:div w:id="242497679">
      <w:bodyDiv w:val="1"/>
      <w:marLeft w:val="0"/>
      <w:marRight w:val="0"/>
      <w:marTop w:val="0"/>
      <w:marBottom w:val="0"/>
      <w:divBdr>
        <w:top w:val="none" w:sz="0" w:space="0" w:color="auto"/>
        <w:left w:val="none" w:sz="0" w:space="0" w:color="auto"/>
        <w:bottom w:val="none" w:sz="0" w:space="0" w:color="auto"/>
        <w:right w:val="none" w:sz="0" w:space="0" w:color="auto"/>
      </w:divBdr>
    </w:div>
    <w:div w:id="242615192">
      <w:bodyDiv w:val="1"/>
      <w:marLeft w:val="0"/>
      <w:marRight w:val="0"/>
      <w:marTop w:val="0"/>
      <w:marBottom w:val="0"/>
      <w:divBdr>
        <w:top w:val="none" w:sz="0" w:space="0" w:color="auto"/>
        <w:left w:val="none" w:sz="0" w:space="0" w:color="auto"/>
        <w:bottom w:val="none" w:sz="0" w:space="0" w:color="auto"/>
        <w:right w:val="none" w:sz="0" w:space="0" w:color="auto"/>
      </w:divBdr>
    </w:div>
    <w:div w:id="243078227">
      <w:bodyDiv w:val="1"/>
      <w:marLeft w:val="0"/>
      <w:marRight w:val="0"/>
      <w:marTop w:val="0"/>
      <w:marBottom w:val="0"/>
      <w:divBdr>
        <w:top w:val="none" w:sz="0" w:space="0" w:color="auto"/>
        <w:left w:val="none" w:sz="0" w:space="0" w:color="auto"/>
        <w:bottom w:val="none" w:sz="0" w:space="0" w:color="auto"/>
        <w:right w:val="none" w:sz="0" w:space="0" w:color="auto"/>
      </w:divBdr>
    </w:div>
    <w:div w:id="243419366">
      <w:bodyDiv w:val="1"/>
      <w:marLeft w:val="0"/>
      <w:marRight w:val="0"/>
      <w:marTop w:val="0"/>
      <w:marBottom w:val="0"/>
      <w:divBdr>
        <w:top w:val="none" w:sz="0" w:space="0" w:color="auto"/>
        <w:left w:val="none" w:sz="0" w:space="0" w:color="auto"/>
        <w:bottom w:val="none" w:sz="0" w:space="0" w:color="auto"/>
        <w:right w:val="none" w:sz="0" w:space="0" w:color="auto"/>
      </w:divBdr>
    </w:div>
    <w:div w:id="244414154">
      <w:bodyDiv w:val="1"/>
      <w:marLeft w:val="0"/>
      <w:marRight w:val="0"/>
      <w:marTop w:val="0"/>
      <w:marBottom w:val="0"/>
      <w:divBdr>
        <w:top w:val="none" w:sz="0" w:space="0" w:color="auto"/>
        <w:left w:val="none" w:sz="0" w:space="0" w:color="auto"/>
        <w:bottom w:val="none" w:sz="0" w:space="0" w:color="auto"/>
        <w:right w:val="none" w:sz="0" w:space="0" w:color="auto"/>
      </w:divBdr>
    </w:div>
    <w:div w:id="244612354">
      <w:bodyDiv w:val="1"/>
      <w:marLeft w:val="0"/>
      <w:marRight w:val="0"/>
      <w:marTop w:val="0"/>
      <w:marBottom w:val="0"/>
      <w:divBdr>
        <w:top w:val="none" w:sz="0" w:space="0" w:color="auto"/>
        <w:left w:val="none" w:sz="0" w:space="0" w:color="auto"/>
        <w:bottom w:val="none" w:sz="0" w:space="0" w:color="auto"/>
        <w:right w:val="none" w:sz="0" w:space="0" w:color="auto"/>
      </w:divBdr>
    </w:div>
    <w:div w:id="244997029">
      <w:bodyDiv w:val="1"/>
      <w:marLeft w:val="0"/>
      <w:marRight w:val="0"/>
      <w:marTop w:val="0"/>
      <w:marBottom w:val="0"/>
      <w:divBdr>
        <w:top w:val="none" w:sz="0" w:space="0" w:color="auto"/>
        <w:left w:val="none" w:sz="0" w:space="0" w:color="auto"/>
        <w:bottom w:val="none" w:sz="0" w:space="0" w:color="auto"/>
        <w:right w:val="none" w:sz="0" w:space="0" w:color="auto"/>
      </w:divBdr>
    </w:div>
    <w:div w:id="245043743">
      <w:bodyDiv w:val="1"/>
      <w:marLeft w:val="0"/>
      <w:marRight w:val="0"/>
      <w:marTop w:val="0"/>
      <w:marBottom w:val="0"/>
      <w:divBdr>
        <w:top w:val="none" w:sz="0" w:space="0" w:color="auto"/>
        <w:left w:val="none" w:sz="0" w:space="0" w:color="auto"/>
        <w:bottom w:val="none" w:sz="0" w:space="0" w:color="auto"/>
        <w:right w:val="none" w:sz="0" w:space="0" w:color="auto"/>
      </w:divBdr>
    </w:div>
    <w:div w:id="245261216">
      <w:bodyDiv w:val="1"/>
      <w:marLeft w:val="0"/>
      <w:marRight w:val="0"/>
      <w:marTop w:val="0"/>
      <w:marBottom w:val="0"/>
      <w:divBdr>
        <w:top w:val="none" w:sz="0" w:space="0" w:color="auto"/>
        <w:left w:val="none" w:sz="0" w:space="0" w:color="auto"/>
        <w:bottom w:val="none" w:sz="0" w:space="0" w:color="auto"/>
        <w:right w:val="none" w:sz="0" w:space="0" w:color="auto"/>
      </w:divBdr>
    </w:div>
    <w:div w:id="245575657">
      <w:bodyDiv w:val="1"/>
      <w:marLeft w:val="0"/>
      <w:marRight w:val="0"/>
      <w:marTop w:val="0"/>
      <w:marBottom w:val="0"/>
      <w:divBdr>
        <w:top w:val="none" w:sz="0" w:space="0" w:color="auto"/>
        <w:left w:val="none" w:sz="0" w:space="0" w:color="auto"/>
        <w:bottom w:val="none" w:sz="0" w:space="0" w:color="auto"/>
        <w:right w:val="none" w:sz="0" w:space="0" w:color="auto"/>
      </w:divBdr>
    </w:div>
    <w:div w:id="245766668">
      <w:bodyDiv w:val="1"/>
      <w:marLeft w:val="0"/>
      <w:marRight w:val="0"/>
      <w:marTop w:val="0"/>
      <w:marBottom w:val="0"/>
      <w:divBdr>
        <w:top w:val="none" w:sz="0" w:space="0" w:color="auto"/>
        <w:left w:val="none" w:sz="0" w:space="0" w:color="auto"/>
        <w:bottom w:val="none" w:sz="0" w:space="0" w:color="auto"/>
        <w:right w:val="none" w:sz="0" w:space="0" w:color="auto"/>
      </w:divBdr>
    </w:div>
    <w:div w:id="246352089">
      <w:bodyDiv w:val="1"/>
      <w:marLeft w:val="0"/>
      <w:marRight w:val="0"/>
      <w:marTop w:val="0"/>
      <w:marBottom w:val="0"/>
      <w:divBdr>
        <w:top w:val="none" w:sz="0" w:space="0" w:color="auto"/>
        <w:left w:val="none" w:sz="0" w:space="0" w:color="auto"/>
        <w:bottom w:val="none" w:sz="0" w:space="0" w:color="auto"/>
        <w:right w:val="none" w:sz="0" w:space="0" w:color="auto"/>
      </w:divBdr>
    </w:div>
    <w:div w:id="246502329">
      <w:bodyDiv w:val="1"/>
      <w:marLeft w:val="0"/>
      <w:marRight w:val="0"/>
      <w:marTop w:val="0"/>
      <w:marBottom w:val="0"/>
      <w:divBdr>
        <w:top w:val="none" w:sz="0" w:space="0" w:color="auto"/>
        <w:left w:val="none" w:sz="0" w:space="0" w:color="auto"/>
        <w:bottom w:val="none" w:sz="0" w:space="0" w:color="auto"/>
        <w:right w:val="none" w:sz="0" w:space="0" w:color="auto"/>
      </w:divBdr>
    </w:div>
    <w:div w:id="246693691">
      <w:bodyDiv w:val="1"/>
      <w:marLeft w:val="0"/>
      <w:marRight w:val="0"/>
      <w:marTop w:val="0"/>
      <w:marBottom w:val="0"/>
      <w:divBdr>
        <w:top w:val="none" w:sz="0" w:space="0" w:color="auto"/>
        <w:left w:val="none" w:sz="0" w:space="0" w:color="auto"/>
        <w:bottom w:val="none" w:sz="0" w:space="0" w:color="auto"/>
        <w:right w:val="none" w:sz="0" w:space="0" w:color="auto"/>
      </w:divBdr>
    </w:div>
    <w:div w:id="247270971">
      <w:bodyDiv w:val="1"/>
      <w:marLeft w:val="0"/>
      <w:marRight w:val="0"/>
      <w:marTop w:val="0"/>
      <w:marBottom w:val="0"/>
      <w:divBdr>
        <w:top w:val="none" w:sz="0" w:space="0" w:color="auto"/>
        <w:left w:val="none" w:sz="0" w:space="0" w:color="auto"/>
        <w:bottom w:val="none" w:sz="0" w:space="0" w:color="auto"/>
        <w:right w:val="none" w:sz="0" w:space="0" w:color="auto"/>
      </w:divBdr>
    </w:div>
    <w:div w:id="247466242">
      <w:bodyDiv w:val="1"/>
      <w:marLeft w:val="0"/>
      <w:marRight w:val="0"/>
      <w:marTop w:val="0"/>
      <w:marBottom w:val="0"/>
      <w:divBdr>
        <w:top w:val="none" w:sz="0" w:space="0" w:color="auto"/>
        <w:left w:val="none" w:sz="0" w:space="0" w:color="auto"/>
        <w:bottom w:val="none" w:sz="0" w:space="0" w:color="auto"/>
        <w:right w:val="none" w:sz="0" w:space="0" w:color="auto"/>
      </w:divBdr>
    </w:div>
    <w:div w:id="247618397">
      <w:bodyDiv w:val="1"/>
      <w:marLeft w:val="0"/>
      <w:marRight w:val="0"/>
      <w:marTop w:val="0"/>
      <w:marBottom w:val="0"/>
      <w:divBdr>
        <w:top w:val="none" w:sz="0" w:space="0" w:color="auto"/>
        <w:left w:val="none" w:sz="0" w:space="0" w:color="auto"/>
        <w:bottom w:val="none" w:sz="0" w:space="0" w:color="auto"/>
        <w:right w:val="none" w:sz="0" w:space="0" w:color="auto"/>
      </w:divBdr>
    </w:div>
    <w:div w:id="247662738">
      <w:bodyDiv w:val="1"/>
      <w:marLeft w:val="0"/>
      <w:marRight w:val="0"/>
      <w:marTop w:val="0"/>
      <w:marBottom w:val="0"/>
      <w:divBdr>
        <w:top w:val="none" w:sz="0" w:space="0" w:color="auto"/>
        <w:left w:val="none" w:sz="0" w:space="0" w:color="auto"/>
        <w:bottom w:val="none" w:sz="0" w:space="0" w:color="auto"/>
        <w:right w:val="none" w:sz="0" w:space="0" w:color="auto"/>
      </w:divBdr>
    </w:div>
    <w:div w:id="248316171">
      <w:bodyDiv w:val="1"/>
      <w:marLeft w:val="0"/>
      <w:marRight w:val="0"/>
      <w:marTop w:val="0"/>
      <w:marBottom w:val="0"/>
      <w:divBdr>
        <w:top w:val="none" w:sz="0" w:space="0" w:color="auto"/>
        <w:left w:val="none" w:sz="0" w:space="0" w:color="auto"/>
        <w:bottom w:val="none" w:sz="0" w:space="0" w:color="auto"/>
        <w:right w:val="none" w:sz="0" w:space="0" w:color="auto"/>
      </w:divBdr>
    </w:div>
    <w:div w:id="248738643">
      <w:bodyDiv w:val="1"/>
      <w:marLeft w:val="0"/>
      <w:marRight w:val="0"/>
      <w:marTop w:val="0"/>
      <w:marBottom w:val="0"/>
      <w:divBdr>
        <w:top w:val="none" w:sz="0" w:space="0" w:color="auto"/>
        <w:left w:val="none" w:sz="0" w:space="0" w:color="auto"/>
        <w:bottom w:val="none" w:sz="0" w:space="0" w:color="auto"/>
        <w:right w:val="none" w:sz="0" w:space="0" w:color="auto"/>
      </w:divBdr>
    </w:div>
    <w:div w:id="248849065">
      <w:bodyDiv w:val="1"/>
      <w:marLeft w:val="0"/>
      <w:marRight w:val="0"/>
      <w:marTop w:val="0"/>
      <w:marBottom w:val="0"/>
      <w:divBdr>
        <w:top w:val="none" w:sz="0" w:space="0" w:color="auto"/>
        <w:left w:val="none" w:sz="0" w:space="0" w:color="auto"/>
        <w:bottom w:val="none" w:sz="0" w:space="0" w:color="auto"/>
        <w:right w:val="none" w:sz="0" w:space="0" w:color="auto"/>
      </w:divBdr>
    </w:div>
    <w:div w:id="249002432">
      <w:bodyDiv w:val="1"/>
      <w:marLeft w:val="0"/>
      <w:marRight w:val="0"/>
      <w:marTop w:val="0"/>
      <w:marBottom w:val="0"/>
      <w:divBdr>
        <w:top w:val="none" w:sz="0" w:space="0" w:color="auto"/>
        <w:left w:val="none" w:sz="0" w:space="0" w:color="auto"/>
        <w:bottom w:val="none" w:sz="0" w:space="0" w:color="auto"/>
        <w:right w:val="none" w:sz="0" w:space="0" w:color="auto"/>
      </w:divBdr>
    </w:div>
    <w:div w:id="249044466">
      <w:bodyDiv w:val="1"/>
      <w:marLeft w:val="0"/>
      <w:marRight w:val="0"/>
      <w:marTop w:val="0"/>
      <w:marBottom w:val="0"/>
      <w:divBdr>
        <w:top w:val="none" w:sz="0" w:space="0" w:color="auto"/>
        <w:left w:val="none" w:sz="0" w:space="0" w:color="auto"/>
        <w:bottom w:val="none" w:sz="0" w:space="0" w:color="auto"/>
        <w:right w:val="none" w:sz="0" w:space="0" w:color="auto"/>
      </w:divBdr>
    </w:div>
    <w:div w:id="249461426">
      <w:bodyDiv w:val="1"/>
      <w:marLeft w:val="0"/>
      <w:marRight w:val="0"/>
      <w:marTop w:val="0"/>
      <w:marBottom w:val="0"/>
      <w:divBdr>
        <w:top w:val="none" w:sz="0" w:space="0" w:color="auto"/>
        <w:left w:val="none" w:sz="0" w:space="0" w:color="auto"/>
        <w:bottom w:val="none" w:sz="0" w:space="0" w:color="auto"/>
        <w:right w:val="none" w:sz="0" w:space="0" w:color="auto"/>
      </w:divBdr>
    </w:div>
    <w:div w:id="249627221">
      <w:bodyDiv w:val="1"/>
      <w:marLeft w:val="0"/>
      <w:marRight w:val="0"/>
      <w:marTop w:val="0"/>
      <w:marBottom w:val="0"/>
      <w:divBdr>
        <w:top w:val="none" w:sz="0" w:space="0" w:color="auto"/>
        <w:left w:val="none" w:sz="0" w:space="0" w:color="auto"/>
        <w:bottom w:val="none" w:sz="0" w:space="0" w:color="auto"/>
        <w:right w:val="none" w:sz="0" w:space="0" w:color="auto"/>
      </w:divBdr>
    </w:div>
    <w:div w:id="250352628">
      <w:bodyDiv w:val="1"/>
      <w:marLeft w:val="0"/>
      <w:marRight w:val="0"/>
      <w:marTop w:val="0"/>
      <w:marBottom w:val="0"/>
      <w:divBdr>
        <w:top w:val="none" w:sz="0" w:space="0" w:color="auto"/>
        <w:left w:val="none" w:sz="0" w:space="0" w:color="auto"/>
        <w:bottom w:val="none" w:sz="0" w:space="0" w:color="auto"/>
        <w:right w:val="none" w:sz="0" w:space="0" w:color="auto"/>
      </w:divBdr>
    </w:div>
    <w:div w:id="250705271">
      <w:bodyDiv w:val="1"/>
      <w:marLeft w:val="0"/>
      <w:marRight w:val="0"/>
      <w:marTop w:val="0"/>
      <w:marBottom w:val="0"/>
      <w:divBdr>
        <w:top w:val="none" w:sz="0" w:space="0" w:color="auto"/>
        <w:left w:val="none" w:sz="0" w:space="0" w:color="auto"/>
        <w:bottom w:val="none" w:sz="0" w:space="0" w:color="auto"/>
        <w:right w:val="none" w:sz="0" w:space="0" w:color="auto"/>
      </w:divBdr>
    </w:div>
    <w:div w:id="250820631">
      <w:bodyDiv w:val="1"/>
      <w:marLeft w:val="0"/>
      <w:marRight w:val="0"/>
      <w:marTop w:val="0"/>
      <w:marBottom w:val="0"/>
      <w:divBdr>
        <w:top w:val="none" w:sz="0" w:space="0" w:color="auto"/>
        <w:left w:val="none" w:sz="0" w:space="0" w:color="auto"/>
        <w:bottom w:val="none" w:sz="0" w:space="0" w:color="auto"/>
        <w:right w:val="none" w:sz="0" w:space="0" w:color="auto"/>
      </w:divBdr>
    </w:div>
    <w:div w:id="251551355">
      <w:bodyDiv w:val="1"/>
      <w:marLeft w:val="0"/>
      <w:marRight w:val="0"/>
      <w:marTop w:val="0"/>
      <w:marBottom w:val="0"/>
      <w:divBdr>
        <w:top w:val="none" w:sz="0" w:space="0" w:color="auto"/>
        <w:left w:val="none" w:sz="0" w:space="0" w:color="auto"/>
        <w:bottom w:val="none" w:sz="0" w:space="0" w:color="auto"/>
        <w:right w:val="none" w:sz="0" w:space="0" w:color="auto"/>
      </w:divBdr>
    </w:div>
    <w:div w:id="251593927">
      <w:bodyDiv w:val="1"/>
      <w:marLeft w:val="0"/>
      <w:marRight w:val="0"/>
      <w:marTop w:val="0"/>
      <w:marBottom w:val="0"/>
      <w:divBdr>
        <w:top w:val="none" w:sz="0" w:space="0" w:color="auto"/>
        <w:left w:val="none" w:sz="0" w:space="0" w:color="auto"/>
        <w:bottom w:val="none" w:sz="0" w:space="0" w:color="auto"/>
        <w:right w:val="none" w:sz="0" w:space="0" w:color="auto"/>
      </w:divBdr>
    </w:div>
    <w:div w:id="251597341">
      <w:bodyDiv w:val="1"/>
      <w:marLeft w:val="0"/>
      <w:marRight w:val="0"/>
      <w:marTop w:val="0"/>
      <w:marBottom w:val="0"/>
      <w:divBdr>
        <w:top w:val="none" w:sz="0" w:space="0" w:color="auto"/>
        <w:left w:val="none" w:sz="0" w:space="0" w:color="auto"/>
        <w:bottom w:val="none" w:sz="0" w:space="0" w:color="auto"/>
        <w:right w:val="none" w:sz="0" w:space="0" w:color="auto"/>
      </w:divBdr>
    </w:div>
    <w:div w:id="251666783">
      <w:bodyDiv w:val="1"/>
      <w:marLeft w:val="0"/>
      <w:marRight w:val="0"/>
      <w:marTop w:val="0"/>
      <w:marBottom w:val="0"/>
      <w:divBdr>
        <w:top w:val="none" w:sz="0" w:space="0" w:color="auto"/>
        <w:left w:val="none" w:sz="0" w:space="0" w:color="auto"/>
        <w:bottom w:val="none" w:sz="0" w:space="0" w:color="auto"/>
        <w:right w:val="none" w:sz="0" w:space="0" w:color="auto"/>
      </w:divBdr>
    </w:div>
    <w:div w:id="252709981">
      <w:bodyDiv w:val="1"/>
      <w:marLeft w:val="0"/>
      <w:marRight w:val="0"/>
      <w:marTop w:val="0"/>
      <w:marBottom w:val="0"/>
      <w:divBdr>
        <w:top w:val="none" w:sz="0" w:space="0" w:color="auto"/>
        <w:left w:val="none" w:sz="0" w:space="0" w:color="auto"/>
        <w:bottom w:val="none" w:sz="0" w:space="0" w:color="auto"/>
        <w:right w:val="none" w:sz="0" w:space="0" w:color="auto"/>
      </w:divBdr>
    </w:div>
    <w:div w:id="252710364">
      <w:bodyDiv w:val="1"/>
      <w:marLeft w:val="0"/>
      <w:marRight w:val="0"/>
      <w:marTop w:val="0"/>
      <w:marBottom w:val="0"/>
      <w:divBdr>
        <w:top w:val="none" w:sz="0" w:space="0" w:color="auto"/>
        <w:left w:val="none" w:sz="0" w:space="0" w:color="auto"/>
        <w:bottom w:val="none" w:sz="0" w:space="0" w:color="auto"/>
        <w:right w:val="none" w:sz="0" w:space="0" w:color="auto"/>
      </w:divBdr>
    </w:div>
    <w:div w:id="252978704">
      <w:bodyDiv w:val="1"/>
      <w:marLeft w:val="0"/>
      <w:marRight w:val="0"/>
      <w:marTop w:val="0"/>
      <w:marBottom w:val="0"/>
      <w:divBdr>
        <w:top w:val="none" w:sz="0" w:space="0" w:color="auto"/>
        <w:left w:val="none" w:sz="0" w:space="0" w:color="auto"/>
        <w:bottom w:val="none" w:sz="0" w:space="0" w:color="auto"/>
        <w:right w:val="none" w:sz="0" w:space="0" w:color="auto"/>
      </w:divBdr>
    </w:div>
    <w:div w:id="253055596">
      <w:bodyDiv w:val="1"/>
      <w:marLeft w:val="0"/>
      <w:marRight w:val="0"/>
      <w:marTop w:val="0"/>
      <w:marBottom w:val="0"/>
      <w:divBdr>
        <w:top w:val="none" w:sz="0" w:space="0" w:color="auto"/>
        <w:left w:val="none" w:sz="0" w:space="0" w:color="auto"/>
        <w:bottom w:val="none" w:sz="0" w:space="0" w:color="auto"/>
        <w:right w:val="none" w:sz="0" w:space="0" w:color="auto"/>
      </w:divBdr>
    </w:div>
    <w:div w:id="253443570">
      <w:bodyDiv w:val="1"/>
      <w:marLeft w:val="0"/>
      <w:marRight w:val="0"/>
      <w:marTop w:val="0"/>
      <w:marBottom w:val="0"/>
      <w:divBdr>
        <w:top w:val="none" w:sz="0" w:space="0" w:color="auto"/>
        <w:left w:val="none" w:sz="0" w:space="0" w:color="auto"/>
        <w:bottom w:val="none" w:sz="0" w:space="0" w:color="auto"/>
        <w:right w:val="none" w:sz="0" w:space="0" w:color="auto"/>
      </w:divBdr>
    </w:div>
    <w:div w:id="253826673">
      <w:bodyDiv w:val="1"/>
      <w:marLeft w:val="0"/>
      <w:marRight w:val="0"/>
      <w:marTop w:val="0"/>
      <w:marBottom w:val="0"/>
      <w:divBdr>
        <w:top w:val="none" w:sz="0" w:space="0" w:color="auto"/>
        <w:left w:val="none" w:sz="0" w:space="0" w:color="auto"/>
        <w:bottom w:val="none" w:sz="0" w:space="0" w:color="auto"/>
        <w:right w:val="none" w:sz="0" w:space="0" w:color="auto"/>
      </w:divBdr>
    </w:div>
    <w:div w:id="254442321">
      <w:bodyDiv w:val="1"/>
      <w:marLeft w:val="0"/>
      <w:marRight w:val="0"/>
      <w:marTop w:val="0"/>
      <w:marBottom w:val="0"/>
      <w:divBdr>
        <w:top w:val="none" w:sz="0" w:space="0" w:color="auto"/>
        <w:left w:val="none" w:sz="0" w:space="0" w:color="auto"/>
        <w:bottom w:val="none" w:sz="0" w:space="0" w:color="auto"/>
        <w:right w:val="none" w:sz="0" w:space="0" w:color="auto"/>
      </w:divBdr>
    </w:div>
    <w:div w:id="254632957">
      <w:bodyDiv w:val="1"/>
      <w:marLeft w:val="0"/>
      <w:marRight w:val="0"/>
      <w:marTop w:val="0"/>
      <w:marBottom w:val="0"/>
      <w:divBdr>
        <w:top w:val="none" w:sz="0" w:space="0" w:color="auto"/>
        <w:left w:val="none" w:sz="0" w:space="0" w:color="auto"/>
        <w:bottom w:val="none" w:sz="0" w:space="0" w:color="auto"/>
        <w:right w:val="none" w:sz="0" w:space="0" w:color="auto"/>
      </w:divBdr>
    </w:div>
    <w:div w:id="254635639">
      <w:bodyDiv w:val="1"/>
      <w:marLeft w:val="0"/>
      <w:marRight w:val="0"/>
      <w:marTop w:val="0"/>
      <w:marBottom w:val="0"/>
      <w:divBdr>
        <w:top w:val="none" w:sz="0" w:space="0" w:color="auto"/>
        <w:left w:val="none" w:sz="0" w:space="0" w:color="auto"/>
        <w:bottom w:val="none" w:sz="0" w:space="0" w:color="auto"/>
        <w:right w:val="none" w:sz="0" w:space="0" w:color="auto"/>
      </w:divBdr>
    </w:div>
    <w:div w:id="255333090">
      <w:bodyDiv w:val="1"/>
      <w:marLeft w:val="0"/>
      <w:marRight w:val="0"/>
      <w:marTop w:val="0"/>
      <w:marBottom w:val="0"/>
      <w:divBdr>
        <w:top w:val="none" w:sz="0" w:space="0" w:color="auto"/>
        <w:left w:val="none" w:sz="0" w:space="0" w:color="auto"/>
        <w:bottom w:val="none" w:sz="0" w:space="0" w:color="auto"/>
        <w:right w:val="none" w:sz="0" w:space="0" w:color="auto"/>
      </w:divBdr>
    </w:div>
    <w:div w:id="255669993">
      <w:bodyDiv w:val="1"/>
      <w:marLeft w:val="0"/>
      <w:marRight w:val="0"/>
      <w:marTop w:val="0"/>
      <w:marBottom w:val="0"/>
      <w:divBdr>
        <w:top w:val="none" w:sz="0" w:space="0" w:color="auto"/>
        <w:left w:val="none" w:sz="0" w:space="0" w:color="auto"/>
        <w:bottom w:val="none" w:sz="0" w:space="0" w:color="auto"/>
        <w:right w:val="none" w:sz="0" w:space="0" w:color="auto"/>
      </w:divBdr>
    </w:div>
    <w:div w:id="256525980">
      <w:bodyDiv w:val="1"/>
      <w:marLeft w:val="0"/>
      <w:marRight w:val="0"/>
      <w:marTop w:val="0"/>
      <w:marBottom w:val="0"/>
      <w:divBdr>
        <w:top w:val="none" w:sz="0" w:space="0" w:color="auto"/>
        <w:left w:val="none" w:sz="0" w:space="0" w:color="auto"/>
        <w:bottom w:val="none" w:sz="0" w:space="0" w:color="auto"/>
        <w:right w:val="none" w:sz="0" w:space="0" w:color="auto"/>
      </w:divBdr>
    </w:div>
    <w:div w:id="256603033">
      <w:bodyDiv w:val="1"/>
      <w:marLeft w:val="0"/>
      <w:marRight w:val="0"/>
      <w:marTop w:val="0"/>
      <w:marBottom w:val="0"/>
      <w:divBdr>
        <w:top w:val="none" w:sz="0" w:space="0" w:color="auto"/>
        <w:left w:val="none" w:sz="0" w:space="0" w:color="auto"/>
        <w:bottom w:val="none" w:sz="0" w:space="0" w:color="auto"/>
        <w:right w:val="none" w:sz="0" w:space="0" w:color="auto"/>
      </w:divBdr>
    </w:div>
    <w:div w:id="256670489">
      <w:bodyDiv w:val="1"/>
      <w:marLeft w:val="0"/>
      <w:marRight w:val="0"/>
      <w:marTop w:val="0"/>
      <w:marBottom w:val="0"/>
      <w:divBdr>
        <w:top w:val="none" w:sz="0" w:space="0" w:color="auto"/>
        <w:left w:val="none" w:sz="0" w:space="0" w:color="auto"/>
        <w:bottom w:val="none" w:sz="0" w:space="0" w:color="auto"/>
        <w:right w:val="none" w:sz="0" w:space="0" w:color="auto"/>
      </w:divBdr>
    </w:div>
    <w:div w:id="257523454">
      <w:bodyDiv w:val="1"/>
      <w:marLeft w:val="0"/>
      <w:marRight w:val="0"/>
      <w:marTop w:val="0"/>
      <w:marBottom w:val="0"/>
      <w:divBdr>
        <w:top w:val="none" w:sz="0" w:space="0" w:color="auto"/>
        <w:left w:val="none" w:sz="0" w:space="0" w:color="auto"/>
        <w:bottom w:val="none" w:sz="0" w:space="0" w:color="auto"/>
        <w:right w:val="none" w:sz="0" w:space="0" w:color="auto"/>
      </w:divBdr>
    </w:div>
    <w:div w:id="257644658">
      <w:bodyDiv w:val="1"/>
      <w:marLeft w:val="0"/>
      <w:marRight w:val="0"/>
      <w:marTop w:val="0"/>
      <w:marBottom w:val="0"/>
      <w:divBdr>
        <w:top w:val="none" w:sz="0" w:space="0" w:color="auto"/>
        <w:left w:val="none" w:sz="0" w:space="0" w:color="auto"/>
        <w:bottom w:val="none" w:sz="0" w:space="0" w:color="auto"/>
        <w:right w:val="none" w:sz="0" w:space="0" w:color="auto"/>
      </w:divBdr>
    </w:div>
    <w:div w:id="257907155">
      <w:bodyDiv w:val="1"/>
      <w:marLeft w:val="0"/>
      <w:marRight w:val="0"/>
      <w:marTop w:val="0"/>
      <w:marBottom w:val="0"/>
      <w:divBdr>
        <w:top w:val="none" w:sz="0" w:space="0" w:color="auto"/>
        <w:left w:val="none" w:sz="0" w:space="0" w:color="auto"/>
        <w:bottom w:val="none" w:sz="0" w:space="0" w:color="auto"/>
        <w:right w:val="none" w:sz="0" w:space="0" w:color="auto"/>
      </w:divBdr>
    </w:div>
    <w:div w:id="257950804">
      <w:bodyDiv w:val="1"/>
      <w:marLeft w:val="0"/>
      <w:marRight w:val="0"/>
      <w:marTop w:val="0"/>
      <w:marBottom w:val="0"/>
      <w:divBdr>
        <w:top w:val="none" w:sz="0" w:space="0" w:color="auto"/>
        <w:left w:val="none" w:sz="0" w:space="0" w:color="auto"/>
        <w:bottom w:val="none" w:sz="0" w:space="0" w:color="auto"/>
        <w:right w:val="none" w:sz="0" w:space="0" w:color="auto"/>
      </w:divBdr>
    </w:div>
    <w:div w:id="258148113">
      <w:bodyDiv w:val="1"/>
      <w:marLeft w:val="0"/>
      <w:marRight w:val="0"/>
      <w:marTop w:val="0"/>
      <w:marBottom w:val="0"/>
      <w:divBdr>
        <w:top w:val="none" w:sz="0" w:space="0" w:color="auto"/>
        <w:left w:val="none" w:sz="0" w:space="0" w:color="auto"/>
        <w:bottom w:val="none" w:sz="0" w:space="0" w:color="auto"/>
        <w:right w:val="none" w:sz="0" w:space="0" w:color="auto"/>
      </w:divBdr>
    </w:div>
    <w:div w:id="258174759">
      <w:bodyDiv w:val="1"/>
      <w:marLeft w:val="0"/>
      <w:marRight w:val="0"/>
      <w:marTop w:val="0"/>
      <w:marBottom w:val="0"/>
      <w:divBdr>
        <w:top w:val="none" w:sz="0" w:space="0" w:color="auto"/>
        <w:left w:val="none" w:sz="0" w:space="0" w:color="auto"/>
        <w:bottom w:val="none" w:sz="0" w:space="0" w:color="auto"/>
        <w:right w:val="none" w:sz="0" w:space="0" w:color="auto"/>
      </w:divBdr>
    </w:div>
    <w:div w:id="258224853">
      <w:bodyDiv w:val="1"/>
      <w:marLeft w:val="0"/>
      <w:marRight w:val="0"/>
      <w:marTop w:val="0"/>
      <w:marBottom w:val="0"/>
      <w:divBdr>
        <w:top w:val="none" w:sz="0" w:space="0" w:color="auto"/>
        <w:left w:val="none" w:sz="0" w:space="0" w:color="auto"/>
        <w:bottom w:val="none" w:sz="0" w:space="0" w:color="auto"/>
        <w:right w:val="none" w:sz="0" w:space="0" w:color="auto"/>
      </w:divBdr>
    </w:div>
    <w:div w:id="259023411">
      <w:bodyDiv w:val="1"/>
      <w:marLeft w:val="0"/>
      <w:marRight w:val="0"/>
      <w:marTop w:val="0"/>
      <w:marBottom w:val="0"/>
      <w:divBdr>
        <w:top w:val="none" w:sz="0" w:space="0" w:color="auto"/>
        <w:left w:val="none" w:sz="0" w:space="0" w:color="auto"/>
        <w:bottom w:val="none" w:sz="0" w:space="0" w:color="auto"/>
        <w:right w:val="none" w:sz="0" w:space="0" w:color="auto"/>
      </w:divBdr>
    </w:div>
    <w:div w:id="259148642">
      <w:bodyDiv w:val="1"/>
      <w:marLeft w:val="0"/>
      <w:marRight w:val="0"/>
      <w:marTop w:val="0"/>
      <w:marBottom w:val="0"/>
      <w:divBdr>
        <w:top w:val="none" w:sz="0" w:space="0" w:color="auto"/>
        <w:left w:val="none" w:sz="0" w:space="0" w:color="auto"/>
        <w:bottom w:val="none" w:sz="0" w:space="0" w:color="auto"/>
        <w:right w:val="none" w:sz="0" w:space="0" w:color="auto"/>
      </w:divBdr>
    </w:div>
    <w:div w:id="259338130">
      <w:bodyDiv w:val="1"/>
      <w:marLeft w:val="0"/>
      <w:marRight w:val="0"/>
      <w:marTop w:val="0"/>
      <w:marBottom w:val="0"/>
      <w:divBdr>
        <w:top w:val="none" w:sz="0" w:space="0" w:color="auto"/>
        <w:left w:val="none" w:sz="0" w:space="0" w:color="auto"/>
        <w:bottom w:val="none" w:sz="0" w:space="0" w:color="auto"/>
        <w:right w:val="none" w:sz="0" w:space="0" w:color="auto"/>
      </w:divBdr>
    </w:div>
    <w:div w:id="259417665">
      <w:bodyDiv w:val="1"/>
      <w:marLeft w:val="0"/>
      <w:marRight w:val="0"/>
      <w:marTop w:val="0"/>
      <w:marBottom w:val="0"/>
      <w:divBdr>
        <w:top w:val="none" w:sz="0" w:space="0" w:color="auto"/>
        <w:left w:val="none" w:sz="0" w:space="0" w:color="auto"/>
        <w:bottom w:val="none" w:sz="0" w:space="0" w:color="auto"/>
        <w:right w:val="none" w:sz="0" w:space="0" w:color="auto"/>
      </w:divBdr>
    </w:div>
    <w:div w:id="259458253">
      <w:bodyDiv w:val="1"/>
      <w:marLeft w:val="0"/>
      <w:marRight w:val="0"/>
      <w:marTop w:val="0"/>
      <w:marBottom w:val="0"/>
      <w:divBdr>
        <w:top w:val="none" w:sz="0" w:space="0" w:color="auto"/>
        <w:left w:val="none" w:sz="0" w:space="0" w:color="auto"/>
        <w:bottom w:val="none" w:sz="0" w:space="0" w:color="auto"/>
        <w:right w:val="none" w:sz="0" w:space="0" w:color="auto"/>
      </w:divBdr>
    </w:div>
    <w:div w:id="259528494">
      <w:bodyDiv w:val="1"/>
      <w:marLeft w:val="0"/>
      <w:marRight w:val="0"/>
      <w:marTop w:val="0"/>
      <w:marBottom w:val="0"/>
      <w:divBdr>
        <w:top w:val="none" w:sz="0" w:space="0" w:color="auto"/>
        <w:left w:val="none" w:sz="0" w:space="0" w:color="auto"/>
        <w:bottom w:val="none" w:sz="0" w:space="0" w:color="auto"/>
        <w:right w:val="none" w:sz="0" w:space="0" w:color="auto"/>
      </w:divBdr>
    </w:div>
    <w:div w:id="260338039">
      <w:bodyDiv w:val="1"/>
      <w:marLeft w:val="0"/>
      <w:marRight w:val="0"/>
      <w:marTop w:val="0"/>
      <w:marBottom w:val="0"/>
      <w:divBdr>
        <w:top w:val="none" w:sz="0" w:space="0" w:color="auto"/>
        <w:left w:val="none" w:sz="0" w:space="0" w:color="auto"/>
        <w:bottom w:val="none" w:sz="0" w:space="0" w:color="auto"/>
        <w:right w:val="none" w:sz="0" w:space="0" w:color="auto"/>
      </w:divBdr>
    </w:div>
    <w:div w:id="260571779">
      <w:bodyDiv w:val="1"/>
      <w:marLeft w:val="0"/>
      <w:marRight w:val="0"/>
      <w:marTop w:val="0"/>
      <w:marBottom w:val="0"/>
      <w:divBdr>
        <w:top w:val="none" w:sz="0" w:space="0" w:color="auto"/>
        <w:left w:val="none" w:sz="0" w:space="0" w:color="auto"/>
        <w:bottom w:val="none" w:sz="0" w:space="0" w:color="auto"/>
        <w:right w:val="none" w:sz="0" w:space="0" w:color="auto"/>
      </w:divBdr>
    </w:div>
    <w:div w:id="260601989">
      <w:bodyDiv w:val="1"/>
      <w:marLeft w:val="0"/>
      <w:marRight w:val="0"/>
      <w:marTop w:val="0"/>
      <w:marBottom w:val="0"/>
      <w:divBdr>
        <w:top w:val="none" w:sz="0" w:space="0" w:color="auto"/>
        <w:left w:val="none" w:sz="0" w:space="0" w:color="auto"/>
        <w:bottom w:val="none" w:sz="0" w:space="0" w:color="auto"/>
        <w:right w:val="none" w:sz="0" w:space="0" w:color="auto"/>
      </w:divBdr>
    </w:div>
    <w:div w:id="261650953">
      <w:bodyDiv w:val="1"/>
      <w:marLeft w:val="0"/>
      <w:marRight w:val="0"/>
      <w:marTop w:val="0"/>
      <w:marBottom w:val="0"/>
      <w:divBdr>
        <w:top w:val="none" w:sz="0" w:space="0" w:color="auto"/>
        <w:left w:val="none" w:sz="0" w:space="0" w:color="auto"/>
        <w:bottom w:val="none" w:sz="0" w:space="0" w:color="auto"/>
        <w:right w:val="none" w:sz="0" w:space="0" w:color="auto"/>
      </w:divBdr>
    </w:div>
    <w:div w:id="262110987">
      <w:bodyDiv w:val="1"/>
      <w:marLeft w:val="0"/>
      <w:marRight w:val="0"/>
      <w:marTop w:val="0"/>
      <w:marBottom w:val="0"/>
      <w:divBdr>
        <w:top w:val="none" w:sz="0" w:space="0" w:color="auto"/>
        <w:left w:val="none" w:sz="0" w:space="0" w:color="auto"/>
        <w:bottom w:val="none" w:sz="0" w:space="0" w:color="auto"/>
        <w:right w:val="none" w:sz="0" w:space="0" w:color="auto"/>
      </w:divBdr>
    </w:div>
    <w:div w:id="262419342">
      <w:bodyDiv w:val="1"/>
      <w:marLeft w:val="0"/>
      <w:marRight w:val="0"/>
      <w:marTop w:val="0"/>
      <w:marBottom w:val="0"/>
      <w:divBdr>
        <w:top w:val="none" w:sz="0" w:space="0" w:color="auto"/>
        <w:left w:val="none" w:sz="0" w:space="0" w:color="auto"/>
        <w:bottom w:val="none" w:sz="0" w:space="0" w:color="auto"/>
        <w:right w:val="none" w:sz="0" w:space="0" w:color="auto"/>
      </w:divBdr>
    </w:div>
    <w:div w:id="263001620">
      <w:bodyDiv w:val="1"/>
      <w:marLeft w:val="0"/>
      <w:marRight w:val="0"/>
      <w:marTop w:val="0"/>
      <w:marBottom w:val="0"/>
      <w:divBdr>
        <w:top w:val="none" w:sz="0" w:space="0" w:color="auto"/>
        <w:left w:val="none" w:sz="0" w:space="0" w:color="auto"/>
        <w:bottom w:val="none" w:sz="0" w:space="0" w:color="auto"/>
        <w:right w:val="none" w:sz="0" w:space="0" w:color="auto"/>
      </w:divBdr>
    </w:div>
    <w:div w:id="264701100">
      <w:bodyDiv w:val="1"/>
      <w:marLeft w:val="0"/>
      <w:marRight w:val="0"/>
      <w:marTop w:val="0"/>
      <w:marBottom w:val="0"/>
      <w:divBdr>
        <w:top w:val="none" w:sz="0" w:space="0" w:color="auto"/>
        <w:left w:val="none" w:sz="0" w:space="0" w:color="auto"/>
        <w:bottom w:val="none" w:sz="0" w:space="0" w:color="auto"/>
        <w:right w:val="none" w:sz="0" w:space="0" w:color="auto"/>
      </w:divBdr>
    </w:div>
    <w:div w:id="265118062">
      <w:bodyDiv w:val="1"/>
      <w:marLeft w:val="0"/>
      <w:marRight w:val="0"/>
      <w:marTop w:val="0"/>
      <w:marBottom w:val="0"/>
      <w:divBdr>
        <w:top w:val="none" w:sz="0" w:space="0" w:color="auto"/>
        <w:left w:val="none" w:sz="0" w:space="0" w:color="auto"/>
        <w:bottom w:val="none" w:sz="0" w:space="0" w:color="auto"/>
        <w:right w:val="none" w:sz="0" w:space="0" w:color="auto"/>
      </w:divBdr>
    </w:div>
    <w:div w:id="266281799">
      <w:bodyDiv w:val="1"/>
      <w:marLeft w:val="0"/>
      <w:marRight w:val="0"/>
      <w:marTop w:val="0"/>
      <w:marBottom w:val="0"/>
      <w:divBdr>
        <w:top w:val="none" w:sz="0" w:space="0" w:color="auto"/>
        <w:left w:val="none" w:sz="0" w:space="0" w:color="auto"/>
        <w:bottom w:val="none" w:sz="0" w:space="0" w:color="auto"/>
        <w:right w:val="none" w:sz="0" w:space="0" w:color="auto"/>
      </w:divBdr>
    </w:div>
    <w:div w:id="266960591">
      <w:bodyDiv w:val="1"/>
      <w:marLeft w:val="0"/>
      <w:marRight w:val="0"/>
      <w:marTop w:val="0"/>
      <w:marBottom w:val="0"/>
      <w:divBdr>
        <w:top w:val="none" w:sz="0" w:space="0" w:color="auto"/>
        <w:left w:val="none" w:sz="0" w:space="0" w:color="auto"/>
        <w:bottom w:val="none" w:sz="0" w:space="0" w:color="auto"/>
        <w:right w:val="none" w:sz="0" w:space="0" w:color="auto"/>
      </w:divBdr>
    </w:div>
    <w:div w:id="267741466">
      <w:bodyDiv w:val="1"/>
      <w:marLeft w:val="0"/>
      <w:marRight w:val="0"/>
      <w:marTop w:val="0"/>
      <w:marBottom w:val="0"/>
      <w:divBdr>
        <w:top w:val="none" w:sz="0" w:space="0" w:color="auto"/>
        <w:left w:val="none" w:sz="0" w:space="0" w:color="auto"/>
        <w:bottom w:val="none" w:sz="0" w:space="0" w:color="auto"/>
        <w:right w:val="none" w:sz="0" w:space="0" w:color="auto"/>
      </w:divBdr>
    </w:div>
    <w:div w:id="267741591">
      <w:bodyDiv w:val="1"/>
      <w:marLeft w:val="0"/>
      <w:marRight w:val="0"/>
      <w:marTop w:val="0"/>
      <w:marBottom w:val="0"/>
      <w:divBdr>
        <w:top w:val="none" w:sz="0" w:space="0" w:color="auto"/>
        <w:left w:val="none" w:sz="0" w:space="0" w:color="auto"/>
        <w:bottom w:val="none" w:sz="0" w:space="0" w:color="auto"/>
        <w:right w:val="none" w:sz="0" w:space="0" w:color="auto"/>
      </w:divBdr>
    </w:div>
    <w:div w:id="268707411">
      <w:bodyDiv w:val="1"/>
      <w:marLeft w:val="0"/>
      <w:marRight w:val="0"/>
      <w:marTop w:val="0"/>
      <w:marBottom w:val="0"/>
      <w:divBdr>
        <w:top w:val="none" w:sz="0" w:space="0" w:color="auto"/>
        <w:left w:val="none" w:sz="0" w:space="0" w:color="auto"/>
        <w:bottom w:val="none" w:sz="0" w:space="0" w:color="auto"/>
        <w:right w:val="none" w:sz="0" w:space="0" w:color="auto"/>
      </w:divBdr>
    </w:div>
    <w:div w:id="268894637">
      <w:bodyDiv w:val="1"/>
      <w:marLeft w:val="0"/>
      <w:marRight w:val="0"/>
      <w:marTop w:val="0"/>
      <w:marBottom w:val="0"/>
      <w:divBdr>
        <w:top w:val="none" w:sz="0" w:space="0" w:color="auto"/>
        <w:left w:val="none" w:sz="0" w:space="0" w:color="auto"/>
        <w:bottom w:val="none" w:sz="0" w:space="0" w:color="auto"/>
        <w:right w:val="none" w:sz="0" w:space="0" w:color="auto"/>
      </w:divBdr>
    </w:div>
    <w:div w:id="268971078">
      <w:bodyDiv w:val="1"/>
      <w:marLeft w:val="0"/>
      <w:marRight w:val="0"/>
      <w:marTop w:val="0"/>
      <w:marBottom w:val="0"/>
      <w:divBdr>
        <w:top w:val="none" w:sz="0" w:space="0" w:color="auto"/>
        <w:left w:val="none" w:sz="0" w:space="0" w:color="auto"/>
        <w:bottom w:val="none" w:sz="0" w:space="0" w:color="auto"/>
        <w:right w:val="none" w:sz="0" w:space="0" w:color="auto"/>
      </w:divBdr>
    </w:div>
    <w:div w:id="268976373">
      <w:bodyDiv w:val="1"/>
      <w:marLeft w:val="0"/>
      <w:marRight w:val="0"/>
      <w:marTop w:val="0"/>
      <w:marBottom w:val="0"/>
      <w:divBdr>
        <w:top w:val="none" w:sz="0" w:space="0" w:color="auto"/>
        <w:left w:val="none" w:sz="0" w:space="0" w:color="auto"/>
        <w:bottom w:val="none" w:sz="0" w:space="0" w:color="auto"/>
        <w:right w:val="none" w:sz="0" w:space="0" w:color="auto"/>
      </w:divBdr>
    </w:div>
    <w:div w:id="269507907">
      <w:bodyDiv w:val="1"/>
      <w:marLeft w:val="0"/>
      <w:marRight w:val="0"/>
      <w:marTop w:val="0"/>
      <w:marBottom w:val="0"/>
      <w:divBdr>
        <w:top w:val="none" w:sz="0" w:space="0" w:color="auto"/>
        <w:left w:val="none" w:sz="0" w:space="0" w:color="auto"/>
        <w:bottom w:val="none" w:sz="0" w:space="0" w:color="auto"/>
        <w:right w:val="none" w:sz="0" w:space="0" w:color="auto"/>
      </w:divBdr>
    </w:div>
    <w:div w:id="270625944">
      <w:bodyDiv w:val="1"/>
      <w:marLeft w:val="0"/>
      <w:marRight w:val="0"/>
      <w:marTop w:val="0"/>
      <w:marBottom w:val="0"/>
      <w:divBdr>
        <w:top w:val="none" w:sz="0" w:space="0" w:color="auto"/>
        <w:left w:val="none" w:sz="0" w:space="0" w:color="auto"/>
        <w:bottom w:val="none" w:sz="0" w:space="0" w:color="auto"/>
        <w:right w:val="none" w:sz="0" w:space="0" w:color="auto"/>
      </w:divBdr>
    </w:div>
    <w:div w:id="270863396">
      <w:bodyDiv w:val="1"/>
      <w:marLeft w:val="0"/>
      <w:marRight w:val="0"/>
      <w:marTop w:val="0"/>
      <w:marBottom w:val="0"/>
      <w:divBdr>
        <w:top w:val="none" w:sz="0" w:space="0" w:color="auto"/>
        <w:left w:val="none" w:sz="0" w:space="0" w:color="auto"/>
        <w:bottom w:val="none" w:sz="0" w:space="0" w:color="auto"/>
        <w:right w:val="none" w:sz="0" w:space="0" w:color="auto"/>
      </w:divBdr>
    </w:div>
    <w:div w:id="270892444">
      <w:bodyDiv w:val="1"/>
      <w:marLeft w:val="0"/>
      <w:marRight w:val="0"/>
      <w:marTop w:val="0"/>
      <w:marBottom w:val="0"/>
      <w:divBdr>
        <w:top w:val="none" w:sz="0" w:space="0" w:color="auto"/>
        <w:left w:val="none" w:sz="0" w:space="0" w:color="auto"/>
        <w:bottom w:val="none" w:sz="0" w:space="0" w:color="auto"/>
        <w:right w:val="none" w:sz="0" w:space="0" w:color="auto"/>
      </w:divBdr>
    </w:div>
    <w:div w:id="271519432">
      <w:bodyDiv w:val="1"/>
      <w:marLeft w:val="0"/>
      <w:marRight w:val="0"/>
      <w:marTop w:val="0"/>
      <w:marBottom w:val="0"/>
      <w:divBdr>
        <w:top w:val="none" w:sz="0" w:space="0" w:color="auto"/>
        <w:left w:val="none" w:sz="0" w:space="0" w:color="auto"/>
        <w:bottom w:val="none" w:sz="0" w:space="0" w:color="auto"/>
        <w:right w:val="none" w:sz="0" w:space="0" w:color="auto"/>
      </w:divBdr>
    </w:div>
    <w:div w:id="271713661">
      <w:bodyDiv w:val="1"/>
      <w:marLeft w:val="0"/>
      <w:marRight w:val="0"/>
      <w:marTop w:val="0"/>
      <w:marBottom w:val="0"/>
      <w:divBdr>
        <w:top w:val="none" w:sz="0" w:space="0" w:color="auto"/>
        <w:left w:val="none" w:sz="0" w:space="0" w:color="auto"/>
        <w:bottom w:val="none" w:sz="0" w:space="0" w:color="auto"/>
        <w:right w:val="none" w:sz="0" w:space="0" w:color="auto"/>
      </w:divBdr>
    </w:div>
    <w:div w:id="271742136">
      <w:bodyDiv w:val="1"/>
      <w:marLeft w:val="0"/>
      <w:marRight w:val="0"/>
      <w:marTop w:val="0"/>
      <w:marBottom w:val="0"/>
      <w:divBdr>
        <w:top w:val="none" w:sz="0" w:space="0" w:color="auto"/>
        <w:left w:val="none" w:sz="0" w:space="0" w:color="auto"/>
        <w:bottom w:val="none" w:sz="0" w:space="0" w:color="auto"/>
        <w:right w:val="none" w:sz="0" w:space="0" w:color="auto"/>
      </w:divBdr>
    </w:div>
    <w:div w:id="271861847">
      <w:bodyDiv w:val="1"/>
      <w:marLeft w:val="0"/>
      <w:marRight w:val="0"/>
      <w:marTop w:val="0"/>
      <w:marBottom w:val="0"/>
      <w:divBdr>
        <w:top w:val="none" w:sz="0" w:space="0" w:color="auto"/>
        <w:left w:val="none" w:sz="0" w:space="0" w:color="auto"/>
        <w:bottom w:val="none" w:sz="0" w:space="0" w:color="auto"/>
        <w:right w:val="none" w:sz="0" w:space="0" w:color="auto"/>
      </w:divBdr>
    </w:div>
    <w:div w:id="272055933">
      <w:bodyDiv w:val="1"/>
      <w:marLeft w:val="0"/>
      <w:marRight w:val="0"/>
      <w:marTop w:val="0"/>
      <w:marBottom w:val="0"/>
      <w:divBdr>
        <w:top w:val="none" w:sz="0" w:space="0" w:color="auto"/>
        <w:left w:val="none" w:sz="0" w:space="0" w:color="auto"/>
        <w:bottom w:val="none" w:sz="0" w:space="0" w:color="auto"/>
        <w:right w:val="none" w:sz="0" w:space="0" w:color="auto"/>
      </w:divBdr>
    </w:div>
    <w:div w:id="272324368">
      <w:bodyDiv w:val="1"/>
      <w:marLeft w:val="0"/>
      <w:marRight w:val="0"/>
      <w:marTop w:val="0"/>
      <w:marBottom w:val="0"/>
      <w:divBdr>
        <w:top w:val="none" w:sz="0" w:space="0" w:color="auto"/>
        <w:left w:val="none" w:sz="0" w:space="0" w:color="auto"/>
        <w:bottom w:val="none" w:sz="0" w:space="0" w:color="auto"/>
        <w:right w:val="none" w:sz="0" w:space="0" w:color="auto"/>
      </w:divBdr>
    </w:div>
    <w:div w:id="272640168">
      <w:bodyDiv w:val="1"/>
      <w:marLeft w:val="0"/>
      <w:marRight w:val="0"/>
      <w:marTop w:val="0"/>
      <w:marBottom w:val="0"/>
      <w:divBdr>
        <w:top w:val="none" w:sz="0" w:space="0" w:color="auto"/>
        <w:left w:val="none" w:sz="0" w:space="0" w:color="auto"/>
        <w:bottom w:val="none" w:sz="0" w:space="0" w:color="auto"/>
        <w:right w:val="none" w:sz="0" w:space="0" w:color="auto"/>
      </w:divBdr>
    </w:div>
    <w:div w:id="273025329">
      <w:bodyDiv w:val="1"/>
      <w:marLeft w:val="0"/>
      <w:marRight w:val="0"/>
      <w:marTop w:val="0"/>
      <w:marBottom w:val="0"/>
      <w:divBdr>
        <w:top w:val="none" w:sz="0" w:space="0" w:color="auto"/>
        <w:left w:val="none" w:sz="0" w:space="0" w:color="auto"/>
        <w:bottom w:val="none" w:sz="0" w:space="0" w:color="auto"/>
        <w:right w:val="none" w:sz="0" w:space="0" w:color="auto"/>
      </w:divBdr>
    </w:div>
    <w:div w:id="273706689">
      <w:bodyDiv w:val="1"/>
      <w:marLeft w:val="0"/>
      <w:marRight w:val="0"/>
      <w:marTop w:val="0"/>
      <w:marBottom w:val="0"/>
      <w:divBdr>
        <w:top w:val="none" w:sz="0" w:space="0" w:color="auto"/>
        <w:left w:val="none" w:sz="0" w:space="0" w:color="auto"/>
        <w:bottom w:val="none" w:sz="0" w:space="0" w:color="auto"/>
        <w:right w:val="none" w:sz="0" w:space="0" w:color="auto"/>
      </w:divBdr>
    </w:div>
    <w:div w:id="273832682">
      <w:bodyDiv w:val="1"/>
      <w:marLeft w:val="0"/>
      <w:marRight w:val="0"/>
      <w:marTop w:val="0"/>
      <w:marBottom w:val="0"/>
      <w:divBdr>
        <w:top w:val="none" w:sz="0" w:space="0" w:color="auto"/>
        <w:left w:val="none" w:sz="0" w:space="0" w:color="auto"/>
        <w:bottom w:val="none" w:sz="0" w:space="0" w:color="auto"/>
        <w:right w:val="none" w:sz="0" w:space="0" w:color="auto"/>
      </w:divBdr>
    </w:div>
    <w:div w:id="273905286">
      <w:bodyDiv w:val="1"/>
      <w:marLeft w:val="0"/>
      <w:marRight w:val="0"/>
      <w:marTop w:val="0"/>
      <w:marBottom w:val="0"/>
      <w:divBdr>
        <w:top w:val="none" w:sz="0" w:space="0" w:color="auto"/>
        <w:left w:val="none" w:sz="0" w:space="0" w:color="auto"/>
        <w:bottom w:val="none" w:sz="0" w:space="0" w:color="auto"/>
        <w:right w:val="none" w:sz="0" w:space="0" w:color="auto"/>
      </w:divBdr>
    </w:div>
    <w:div w:id="273951953">
      <w:bodyDiv w:val="1"/>
      <w:marLeft w:val="0"/>
      <w:marRight w:val="0"/>
      <w:marTop w:val="0"/>
      <w:marBottom w:val="0"/>
      <w:divBdr>
        <w:top w:val="none" w:sz="0" w:space="0" w:color="auto"/>
        <w:left w:val="none" w:sz="0" w:space="0" w:color="auto"/>
        <w:bottom w:val="none" w:sz="0" w:space="0" w:color="auto"/>
        <w:right w:val="none" w:sz="0" w:space="0" w:color="auto"/>
      </w:divBdr>
    </w:div>
    <w:div w:id="274362287">
      <w:bodyDiv w:val="1"/>
      <w:marLeft w:val="0"/>
      <w:marRight w:val="0"/>
      <w:marTop w:val="0"/>
      <w:marBottom w:val="0"/>
      <w:divBdr>
        <w:top w:val="none" w:sz="0" w:space="0" w:color="auto"/>
        <w:left w:val="none" w:sz="0" w:space="0" w:color="auto"/>
        <w:bottom w:val="none" w:sz="0" w:space="0" w:color="auto"/>
        <w:right w:val="none" w:sz="0" w:space="0" w:color="auto"/>
      </w:divBdr>
    </w:div>
    <w:div w:id="274942520">
      <w:bodyDiv w:val="1"/>
      <w:marLeft w:val="0"/>
      <w:marRight w:val="0"/>
      <w:marTop w:val="0"/>
      <w:marBottom w:val="0"/>
      <w:divBdr>
        <w:top w:val="none" w:sz="0" w:space="0" w:color="auto"/>
        <w:left w:val="none" w:sz="0" w:space="0" w:color="auto"/>
        <w:bottom w:val="none" w:sz="0" w:space="0" w:color="auto"/>
        <w:right w:val="none" w:sz="0" w:space="0" w:color="auto"/>
      </w:divBdr>
    </w:div>
    <w:div w:id="275068153">
      <w:bodyDiv w:val="1"/>
      <w:marLeft w:val="0"/>
      <w:marRight w:val="0"/>
      <w:marTop w:val="0"/>
      <w:marBottom w:val="0"/>
      <w:divBdr>
        <w:top w:val="none" w:sz="0" w:space="0" w:color="auto"/>
        <w:left w:val="none" w:sz="0" w:space="0" w:color="auto"/>
        <w:bottom w:val="none" w:sz="0" w:space="0" w:color="auto"/>
        <w:right w:val="none" w:sz="0" w:space="0" w:color="auto"/>
      </w:divBdr>
    </w:div>
    <w:div w:id="275675215">
      <w:bodyDiv w:val="1"/>
      <w:marLeft w:val="0"/>
      <w:marRight w:val="0"/>
      <w:marTop w:val="0"/>
      <w:marBottom w:val="0"/>
      <w:divBdr>
        <w:top w:val="none" w:sz="0" w:space="0" w:color="auto"/>
        <w:left w:val="none" w:sz="0" w:space="0" w:color="auto"/>
        <w:bottom w:val="none" w:sz="0" w:space="0" w:color="auto"/>
        <w:right w:val="none" w:sz="0" w:space="0" w:color="auto"/>
      </w:divBdr>
    </w:div>
    <w:div w:id="276106446">
      <w:bodyDiv w:val="1"/>
      <w:marLeft w:val="0"/>
      <w:marRight w:val="0"/>
      <w:marTop w:val="0"/>
      <w:marBottom w:val="0"/>
      <w:divBdr>
        <w:top w:val="none" w:sz="0" w:space="0" w:color="auto"/>
        <w:left w:val="none" w:sz="0" w:space="0" w:color="auto"/>
        <w:bottom w:val="none" w:sz="0" w:space="0" w:color="auto"/>
        <w:right w:val="none" w:sz="0" w:space="0" w:color="auto"/>
      </w:divBdr>
    </w:div>
    <w:div w:id="276520703">
      <w:bodyDiv w:val="1"/>
      <w:marLeft w:val="0"/>
      <w:marRight w:val="0"/>
      <w:marTop w:val="0"/>
      <w:marBottom w:val="0"/>
      <w:divBdr>
        <w:top w:val="none" w:sz="0" w:space="0" w:color="auto"/>
        <w:left w:val="none" w:sz="0" w:space="0" w:color="auto"/>
        <w:bottom w:val="none" w:sz="0" w:space="0" w:color="auto"/>
        <w:right w:val="none" w:sz="0" w:space="0" w:color="auto"/>
      </w:divBdr>
    </w:div>
    <w:div w:id="276789368">
      <w:bodyDiv w:val="1"/>
      <w:marLeft w:val="0"/>
      <w:marRight w:val="0"/>
      <w:marTop w:val="0"/>
      <w:marBottom w:val="0"/>
      <w:divBdr>
        <w:top w:val="none" w:sz="0" w:space="0" w:color="auto"/>
        <w:left w:val="none" w:sz="0" w:space="0" w:color="auto"/>
        <w:bottom w:val="none" w:sz="0" w:space="0" w:color="auto"/>
        <w:right w:val="none" w:sz="0" w:space="0" w:color="auto"/>
      </w:divBdr>
    </w:div>
    <w:div w:id="277613970">
      <w:bodyDiv w:val="1"/>
      <w:marLeft w:val="0"/>
      <w:marRight w:val="0"/>
      <w:marTop w:val="0"/>
      <w:marBottom w:val="0"/>
      <w:divBdr>
        <w:top w:val="none" w:sz="0" w:space="0" w:color="auto"/>
        <w:left w:val="none" w:sz="0" w:space="0" w:color="auto"/>
        <w:bottom w:val="none" w:sz="0" w:space="0" w:color="auto"/>
        <w:right w:val="none" w:sz="0" w:space="0" w:color="auto"/>
      </w:divBdr>
    </w:div>
    <w:div w:id="277954776">
      <w:bodyDiv w:val="1"/>
      <w:marLeft w:val="0"/>
      <w:marRight w:val="0"/>
      <w:marTop w:val="0"/>
      <w:marBottom w:val="0"/>
      <w:divBdr>
        <w:top w:val="none" w:sz="0" w:space="0" w:color="auto"/>
        <w:left w:val="none" w:sz="0" w:space="0" w:color="auto"/>
        <w:bottom w:val="none" w:sz="0" w:space="0" w:color="auto"/>
        <w:right w:val="none" w:sz="0" w:space="0" w:color="auto"/>
      </w:divBdr>
    </w:div>
    <w:div w:id="278343735">
      <w:bodyDiv w:val="1"/>
      <w:marLeft w:val="0"/>
      <w:marRight w:val="0"/>
      <w:marTop w:val="0"/>
      <w:marBottom w:val="0"/>
      <w:divBdr>
        <w:top w:val="none" w:sz="0" w:space="0" w:color="auto"/>
        <w:left w:val="none" w:sz="0" w:space="0" w:color="auto"/>
        <w:bottom w:val="none" w:sz="0" w:space="0" w:color="auto"/>
        <w:right w:val="none" w:sz="0" w:space="0" w:color="auto"/>
      </w:divBdr>
    </w:div>
    <w:div w:id="279536193">
      <w:bodyDiv w:val="1"/>
      <w:marLeft w:val="0"/>
      <w:marRight w:val="0"/>
      <w:marTop w:val="0"/>
      <w:marBottom w:val="0"/>
      <w:divBdr>
        <w:top w:val="none" w:sz="0" w:space="0" w:color="auto"/>
        <w:left w:val="none" w:sz="0" w:space="0" w:color="auto"/>
        <w:bottom w:val="none" w:sz="0" w:space="0" w:color="auto"/>
        <w:right w:val="none" w:sz="0" w:space="0" w:color="auto"/>
      </w:divBdr>
    </w:div>
    <w:div w:id="279800609">
      <w:bodyDiv w:val="1"/>
      <w:marLeft w:val="0"/>
      <w:marRight w:val="0"/>
      <w:marTop w:val="0"/>
      <w:marBottom w:val="0"/>
      <w:divBdr>
        <w:top w:val="none" w:sz="0" w:space="0" w:color="auto"/>
        <w:left w:val="none" w:sz="0" w:space="0" w:color="auto"/>
        <w:bottom w:val="none" w:sz="0" w:space="0" w:color="auto"/>
        <w:right w:val="none" w:sz="0" w:space="0" w:color="auto"/>
      </w:divBdr>
    </w:div>
    <w:div w:id="280455484">
      <w:bodyDiv w:val="1"/>
      <w:marLeft w:val="0"/>
      <w:marRight w:val="0"/>
      <w:marTop w:val="0"/>
      <w:marBottom w:val="0"/>
      <w:divBdr>
        <w:top w:val="none" w:sz="0" w:space="0" w:color="auto"/>
        <w:left w:val="none" w:sz="0" w:space="0" w:color="auto"/>
        <w:bottom w:val="none" w:sz="0" w:space="0" w:color="auto"/>
        <w:right w:val="none" w:sz="0" w:space="0" w:color="auto"/>
      </w:divBdr>
    </w:div>
    <w:div w:id="280457368">
      <w:bodyDiv w:val="1"/>
      <w:marLeft w:val="0"/>
      <w:marRight w:val="0"/>
      <w:marTop w:val="0"/>
      <w:marBottom w:val="0"/>
      <w:divBdr>
        <w:top w:val="none" w:sz="0" w:space="0" w:color="auto"/>
        <w:left w:val="none" w:sz="0" w:space="0" w:color="auto"/>
        <w:bottom w:val="none" w:sz="0" w:space="0" w:color="auto"/>
        <w:right w:val="none" w:sz="0" w:space="0" w:color="auto"/>
      </w:divBdr>
    </w:div>
    <w:div w:id="280500115">
      <w:bodyDiv w:val="1"/>
      <w:marLeft w:val="0"/>
      <w:marRight w:val="0"/>
      <w:marTop w:val="0"/>
      <w:marBottom w:val="0"/>
      <w:divBdr>
        <w:top w:val="none" w:sz="0" w:space="0" w:color="auto"/>
        <w:left w:val="none" w:sz="0" w:space="0" w:color="auto"/>
        <w:bottom w:val="none" w:sz="0" w:space="0" w:color="auto"/>
        <w:right w:val="none" w:sz="0" w:space="0" w:color="auto"/>
      </w:divBdr>
    </w:div>
    <w:div w:id="280571328">
      <w:bodyDiv w:val="1"/>
      <w:marLeft w:val="0"/>
      <w:marRight w:val="0"/>
      <w:marTop w:val="0"/>
      <w:marBottom w:val="0"/>
      <w:divBdr>
        <w:top w:val="none" w:sz="0" w:space="0" w:color="auto"/>
        <w:left w:val="none" w:sz="0" w:space="0" w:color="auto"/>
        <w:bottom w:val="none" w:sz="0" w:space="0" w:color="auto"/>
        <w:right w:val="none" w:sz="0" w:space="0" w:color="auto"/>
      </w:divBdr>
    </w:div>
    <w:div w:id="280958308">
      <w:bodyDiv w:val="1"/>
      <w:marLeft w:val="0"/>
      <w:marRight w:val="0"/>
      <w:marTop w:val="0"/>
      <w:marBottom w:val="0"/>
      <w:divBdr>
        <w:top w:val="none" w:sz="0" w:space="0" w:color="auto"/>
        <w:left w:val="none" w:sz="0" w:space="0" w:color="auto"/>
        <w:bottom w:val="none" w:sz="0" w:space="0" w:color="auto"/>
        <w:right w:val="none" w:sz="0" w:space="0" w:color="auto"/>
      </w:divBdr>
    </w:div>
    <w:div w:id="281037977">
      <w:bodyDiv w:val="1"/>
      <w:marLeft w:val="0"/>
      <w:marRight w:val="0"/>
      <w:marTop w:val="0"/>
      <w:marBottom w:val="0"/>
      <w:divBdr>
        <w:top w:val="none" w:sz="0" w:space="0" w:color="auto"/>
        <w:left w:val="none" w:sz="0" w:space="0" w:color="auto"/>
        <w:bottom w:val="none" w:sz="0" w:space="0" w:color="auto"/>
        <w:right w:val="none" w:sz="0" w:space="0" w:color="auto"/>
      </w:divBdr>
    </w:div>
    <w:div w:id="281692601">
      <w:bodyDiv w:val="1"/>
      <w:marLeft w:val="0"/>
      <w:marRight w:val="0"/>
      <w:marTop w:val="0"/>
      <w:marBottom w:val="0"/>
      <w:divBdr>
        <w:top w:val="none" w:sz="0" w:space="0" w:color="auto"/>
        <w:left w:val="none" w:sz="0" w:space="0" w:color="auto"/>
        <w:bottom w:val="none" w:sz="0" w:space="0" w:color="auto"/>
        <w:right w:val="none" w:sz="0" w:space="0" w:color="auto"/>
      </w:divBdr>
    </w:div>
    <w:div w:id="282006996">
      <w:bodyDiv w:val="1"/>
      <w:marLeft w:val="0"/>
      <w:marRight w:val="0"/>
      <w:marTop w:val="0"/>
      <w:marBottom w:val="0"/>
      <w:divBdr>
        <w:top w:val="none" w:sz="0" w:space="0" w:color="auto"/>
        <w:left w:val="none" w:sz="0" w:space="0" w:color="auto"/>
        <w:bottom w:val="none" w:sz="0" w:space="0" w:color="auto"/>
        <w:right w:val="none" w:sz="0" w:space="0" w:color="auto"/>
      </w:divBdr>
    </w:div>
    <w:div w:id="282616411">
      <w:bodyDiv w:val="1"/>
      <w:marLeft w:val="0"/>
      <w:marRight w:val="0"/>
      <w:marTop w:val="0"/>
      <w:marBottom w:val="0"/>
      <w:divBdr>
        <w:top w:val="none" w:sz="0" w:space="0" w:color="auto"/>
        <w:left w:val="none" w:sz="0" w:space="0" w:color="auto"/>
        <w:bottom w:val="none" w:sz="0" w:space="0" w:color="auto"/>
        <w:right w:val="none" w:sz="0" w:space="0" w:color="auto"/>
      </w:divBdr>
    </w:div>
    <w:div w:id="282736894">
      <w:bodyDiv w:val="1"/>
      <w:marLeft w:val="0"/>
      <w:marRight w:val="0"/>
      <w:marTop w:val="0"/>
      <w:marBottom w:val="0"/>
      <w:divBdr>
        <w:top w:val="none" w:sz="0" w:space="0" w:color="auto"/>
        <w:left w:val="none" w:sz="0" w:space="0" w:color="auto"/>
        <w:bottom w:val="none" w:sz="0" w:space="0" w:color="auto"/>
        <w:right w:val="none" w:sz="0" w:space="0" w:color="auto"/>
      </w:divBdr>
    </w:div>
    <w:div w:id="284042937">
      <w:bodyDiv w:val="1"/>
      <w:marLeft w:val="0"/>
      <w:marRight w:val="0"/>
      <w:marTop w:val="0"/>
      <w:marBottom w:val="0"/>
      <w:divBdr>
        <w:top w:val="none" w:sz="0" w:space="0" w:color="auto"/>
        <w:left w:val="none" w:sz="0" w:space="0" w:color="auto"/>
        <w:bottom w:val="none" w:sz="0" w:space="0" w:color="auto"/>
        <w:right w:val="none" w:sz="0" w:space="0" w:color="auto"/>
      </w:divBdr>
    </w:div>
    <w:div w:id="284049146">
      <w:bodyDiv w:val="1"/>
      <w:marLeft w:val="0"/>
      <w:marRight w:val="0"/>
      <w:marTop w:val="0"/>
      <w:marBottom w:val="0"/>
      <w:divBdr>
        <w:top w:val="none" w:sz="0" w:space="0" w:color="auto"/>
        <w:left w:val="none" w:sz="0" w:space="0" w:color="auto"/>
        <w:bottom w:val="none" w:sz="0" w:space="0" w:color="auto"/>
        <w:right w:val="none" w:sz="0" w:space="0" w:color="auto"/>
      </w:divBdr>
    </w:div>
    <w:div w:id="284192315">
      <w:bodyDiv w:val="1"/>
      <w:marLeft w:val="0"/>
      <w:marRight w:val="0"/>
      <w:marTop w:val="0"/>
      <w:marBottom w:val="0"/>
      <w:divBdr>
        <w:top w:val="none" w:sz="0" w:space="0" w:color="auto"/>
        <w:left w:val="none" w:sz="0" w:space="0" w:color="auto"/>
        <w:bottom w:val="none" w:sz="0" w:space="0" w:color="auto"/>
        <w:right w:val="none" w:sz="0" w:space="0" w:color="auto"/>
      </w:divBdr>
    </w:div>
    <w:div w:id="284311092">
      <w:bodyDiv w:val="1"/>
      <w:marLeft w:val="0"/>
      <w:marRight w:val="0"/>
      <w:marTop w:val="0"/>
      <w:marBottom w:val="0"/>
      <w:divBdr>
        <w:top w:val="none" w:sz="0" w:space="0" w:color="auto"/>
        <w:left w:val="none" w:sz="0" w:space="0" w:color="auto"/>
        <w:bottom w:val="none" w:sz="0" w:space="0" w:color="auto"/>
        <w:right w:val="none" w:sz="0" w:space="0" w:color="auto"/>
      </w:divBdr>
    </w:div>
    <w:div w:id="284652762">
      <w:bodyDiv w:val="1"/>
      <w:marLeft w:val="0"/>
      <w:marRight w:val="0"/>
      <w:marTop w:val="0"/>
      <w:marBottom w:val="0"/>
      <w:divBdr>
        <w:top w:val="none" w:sz="0" w:space="0" w:color="auto"/>
        <w:left w:val="none" w:sz="0" w:space="0" w:color="auto"/>
        <w:bottom w:val="none" w:sz="0" w:space="0" w:color="auto"/>
        <w:right w:val="none" w:sz="0" w:space="0" w:color="auto"/>
      </w:divBdr>
    </w:div>
    <w:div w:id="285816727">
      <w:bodyDiv w:val="1"/>
      <w:marLeft w:val="0"/>
      <w:marRight w:val="0"/>
      <w:marTop w:val="0"/>
      <w:marBottom w:val="0"/>
      <w:divBdr>
        <w:top w:val="none" w:sz="0" w:space="0" w:color="auto"/>
        <w:left w:val="none" w:sz="0" w:space="0" w:color="auto"/>
        <w:bottom w:val="none" w:sz="0" w:space="0" w:color="auto"/>
        <w:right w:val="none" w:sz="0" w:space="0" w:color="auto"/>
      </w:divBdr>
    </w:div>
    <w:div w:id="286130865">
      <w:bodyDiv w:val="1"/>
      <w:marLeft w:val="0"/>
      <w:marRight w:val="0"/>
      <w:marTop w:val="0"/>
      <w:marBottom w:val="0"/>
      <w:divBdr>
        <w:top w:val="none" w:sz="0" w:space="0" w:color="auto"/>
        <w:left w:val="none" w:sz="0" w:space="0" w:color="auto"/>
        <w:bottom w:val="none" w:sz="0" w:space="0" w:color="auto"/>
        <w:right w:val="none" w:sz="0" w:space="0" w:color="auto"/>
      </w:divBdr>
    </w:div>
    <w:div w:id="286132044">
      <w:bodyDiv w:val="1"/>
      <w:marLeft w:val="0"/>
      <w:marRight w:val="0"/>
      <w:marTop w:val="0"/>
      <w:marBottom w:val="0"/>
      <w:divBdr>
        <w:top w:val="none" w:sz="0" w:space="0" w:color="auto"/>
        <w:left w:val="none" w:sz="0" w:space="0" w:color="auto"/>
        <w:bottom w:val="none" w:sz="0" w:space="0" w:color="auto"/>
        <w:right w:val="none" w:sz="0" w:space="0" w:color="auto"/>
      </w:divBdr>
    </w:div>
    <w:div w:id="286475119">
      <w:bodyDiv w:val="1"/>
      <w:marLeft w:val="0"/>
      <w:marRight w:val="0"/>
      <w:marTop w:val="0"/>
      <w:marBottom w:val="0"/>
      <w:divBdr>
        <w:top w:val="none" w:sz="0" w:space="0" w:color="auto"/>
        <w:left w:val="none" w:sz="0" w:space="0" w:color="auto"/>
        <w:bottom w:val="none" w:sz="0" w:space="0" w:color="auto"/>
        <w:right w:val="none" w:sz="0" w:space="0" w:color="auto"/>
      </w:divBdr>
    </w:div>
    <w:div w:id="286552726">
      <w:bodyDiv w:val="1"/>
      <w:marLeft w:val="0"/>
      <w:marRight w:val="0"/>
      <w:marTop w:val="0"/>
      <w:marBottom w:val="0"/>
      <w:divBdr>
        <w:top w:val="none" w:sz="0" w:space="0" w:color="auto"/>
        <w:left w:val="none" w:sz="0" w:space="0" w:color="auto"/>
        <w:bottom w:val="none" w:sz="0" w:space="0" w:color="auto"/>
        <w:right w:val="none" w:sz="0" w:space="0" w:color="auto"/>
      </w:divBdr>
    </w:div>
    <w:div w:id="286620077">
      <w:bodyDiv w:val="1"/>
      <w:marLeft w:val="0"/>
      <w:marRight w:val="0"/>
      <w:marTop w:val="0"/>
      <w:marBottom w:val="0"/>
      <w:divBdr>
        <w:top w:val="none" w:sz="0" w:space="0" w:color="auto"/>
        <w:left w:val="none" w:sz="0" w:space="0" w:color="auto"/>
        <w:bottom w:val="none" w:sz="0" w:space="0" w:color="auto"/>
        <w:right w:val="none" w:sz="0" w:space="0" w:color="auto"/>
      </w:divBdr>
    </w:div>
    <w:div w:id="287247384">
      <w:bodyDiv w:val="1"/>
      <w:marLeft w:val="0"/>
      <w:marRight w:val="0"/>
      <w:marTop w:val="0"/>
      <w:marBottom w:val="0"/>
      <w:divBdr>
        <w:top w:val="none" w:sz="0" w:space="0" w:color="auto"/>
        <w:left w:val="none" w:sz="0" w:space="0" w:color="auto"/>
        <w:bottom w:val="none" w:sz="0" w:space="0" w:color="auto"/>
        <w:right w:val="none" w:sz="0" w:space="0" w:color="auto"/>
      </w:divBdr>
    </w:div>
    <w:div w:id="287319271">
      <w:bodyDiv w:val="1"/>
      <w:marLeft w:val="0"/>
      <w:marRight w:val="0"/>
      <w:marTop w:val="0"/>
      <w:marBottom w:val="0"/>
      <w:divBdr>
        <w:top w:val="none" w:sz="0" w:space="0" w:color="auto"/>
        <w:left w:val="none" w:sz="0" w:space="0" w:color="auto"/>
        <w:bottom w:val="none" w:sz="0" w:space="0" w:color="auto"/>
        <w:right w:val="none" w:sz="0" w:space="0" w:color="auto"/>
      </w:divBdr>
    </w:div>
    <w:div w:id="287592055">
      <w:bodyDiv w:val="1"/>
      <w:marLeft w:val="0"/>
      <w:marRight w:val="0"/>
      <w:marTop w:val="0"/>
      <w:marBottom w:val="0"/>
      <w:divBdr>
        <w:top w:val="none" w:sz="0" w:space="0" w:color="auto"/>
        <w:left w:val="none" w:sz="0" w:space="0" w:color="auto"/>
        <w:bottom w:val="none" w:sz="0" w:space="0" w:color="auto"/>
        <w:right w:val="none" w:sz="0" w:space="0" w:color="auto"/>
      </w:divBdr>
    </w:div>
    <w:div w:id="287704156">
      <w:bodyDiv w:val="1"/>
      <w:marLeft w:val="0"/>
      <w:marRight w:val="0"/>
      <w:marTop w:val="0"/>
      <w:marBottom w:val="0"/>
      <w:divBdr>
        <w:top w:val="none" w:sz="0" w:space="0" w:color="auto"/>
        <w:left w:val="none" w:sz="0" w:space="0" w:color="auto"/>
        <w:bottom w:val="none" w:sz="0" w:space="0" w:color="auto"/>
        <w:right w:val="none" w:sz="0" w:space="0" w:color="auto"/>
      </w:divBdr>
    </w:div>
    <w:div w:id="288315980">
      <w:bodyDiv w:val="1"/>
      <w:marLeft w:val="0"/>
      <w:marRight w:val="0"/>
      <w:marTop w:val="0"/>
      <w:marBottom w:val="0"/>
      <w:divBdr>
        <w:top w:val="none" w:sz="0" w:space="0" w:color="auto"/>
        <w:left w:val="none" w:sz="0" w:space="0" w:color="auto"/>
        <w:bottom w:val="none" w:sz="0" w:space="0" w:color="auto"/>
        <w:right w:val="none" w:sz="0" w:space="0" w:color="auto"/>
      </w:divBdr>
    </w:div>
    <w:div w:id="289091484">
      <w:bodyDiv w:val="1"/>
      <w:marLeft w:val="0"/>
      <w:marRight w:val="0"/>
      <w:marTop w:val="0"/>
      <w:marBottom w:val="0"/>
      <w:divBdr>
        <w:top w:val="none" w:sz="0" w:space="0" w:color="auto"/>
        <w:left w:val="none" w:sz="0" w:space="0" w:color="auto"/>
        <w:bottom w:val="none" w:sz="0" w:space="0" w:color="auto"/>
        <w:right w:val="none" w:sz="0" w:space="0" w:color="auto"/>
      </w:divBdr>
    </w:div>
    <w:div w:id="289360694">
      <w:bodyDiv w:val="1"/>
      <w:marLeft w:val="0"/>
      <w:marRight w:val="0"/>
      <w:marTop w:val="0"/>
      <w:marBottom w:val="0"/>
      <w:divBdr>
        <w:top w:val="none" w:sz="0" w:space="0" w:color="auto"/>
        <w:left w:val="none" w:sz="0" w:space="0" w:color="auto"/>
        <w:bottom w:val="none" w:sz="0" w:space="0" w:color="auto"/>
        <w:right w:val="none" w:sz="0" w:space="0" w:color="auto"/>
      </w:divBdr>
    </w:div>
    <w:div w:id="289483938">
      <w:bodyDiv w:val="1"/>
      <w:marLeft w:val="0"/>
      <w:marRight w:val="0"/>
      <w:marTop w:val="0"/>
      <w:marBottom w:val="0"/>
      <w:divBdr>
        <w:top w:val="none" w:sz="0" w:space="0" w:color="auto"/>
        <w:left w:val="none" w:sz="0" w:space="0" w:color="auto"/>
        <w:bottom w:val="none" w:sz="0" w:space="0" w:color="auto"/>
        <w:right w:val="none" w:sz="0" w:space="0" w:color="auto"/>
      </w:divBdr>
    </w:div>
    <w:div w:id="290215208">
      <w:bodyDiv w:val="1"/>
      <w:marLeft w:val="0"/>
      <w:marRight w:val="0"/>
      <w:marTop w:val="0"/>
      <w:marBottom w:val="0"/>
      <w:divBdr>
        <w:top w:val="none" w:sz="0" w:space="0" w:color="auto"/>
        <w:left w:val="none" w:sz="0" w:space="0" w:color="auto"/>
        <w:bottom w:val="none" w:sz="0" w:space="0" w:color="auto"/>
        <w:right w:val="none" w:sz="0" w:space="0" w:color="auto"/>
      </w:divBdr>
    </w:div>
    <w:div w:id="290327415">
      <w:bodyDiv w:val="1"/>
      <w:marLeft w:val="0"/>
      <w:marRight w:val="0"/>
      <w:marTop w:val="0"/>
      <w:marBottom w:val="0"/>
      <w:divBdr>
        <w:top w:val="none" w:sz="0" w:space="0" w:color="auto"/>
        <w:left w:val="none" w:sz="0" w:space="0" w:color="auto"/>
        <w:bottom w:val="none" w:sz="0" w:space="0" w:color="auto"/>
        <w:right w:val="none" w:sz="0" w:space="0" w:color="auto"/>
      </w:divBdr>
    </w:div>
    <w:div w:id="290524391">
      <w:bodyDiv w:val="1"/>
      <w:marLeft w:val="0"/>
      <w:marRight w:val="0"/>
      <w:marTop w:val="0"/>
      <w:marBottom w:val="0"/>
      <w:divBdr>
        <w:top w:val="none" w:sz="0" w:space="0" w:color="auto"/>
        <w:left w:val="none" w:sz="0" w:space="0" w:color="auto"/>
        <w:bottom w:val="none" w:sz="0" w:space="0" w:color="auto"/>
        <w:right w:val="none" w:sz="0" w:space="0" w:color="auto"/>
      </w:divBdr>
    </w:div>
    <w:div w:id="290669409">
      <w:bodyDiv w:val="1"/>
      <w:marLeft w:val="0"/>
      <w:marRight w:val="0"/>
      <w:marTop w:val="0"/>
      <w:marBottom w:val="0"/>
      <w:divBdr>
        <w:top w:val="none" w:sz="0" w:space="0" w:color="auto"/>
        <w:left w:val="none" w:sz="0" w:space="0" w:color="auto"/>
        <w:bottom w:val="none" w:sz="0" w:space="0" w:color="auto"/>
        <w:right w:val="none" w:sz="0" w:space="0" w:color="auto"/>
      </w:divBdr>
    </w:div>
    <w:div w:id="290749494">
      <w:bodyDiv w:val="1"/>
      <w:marLeft w:val="0"/>
      <w:marRight w:val="0"/>
      <w:marTop w:val="0"/>
      <w:marBottom w:val="0"/>
      <w:divBdr>
        <w:top w:val="none" w:sz="0" w:space="0" w:color="auto"/>
        <w:left w:val="none" w:sz="0" w:space="0" w:color="auto"/>
        <w:bottom w:val="none" w:sz="0" w:space="0" w:color="auto"/>
        <w:right w:val="none" w:sz="0" w:space="0" w:color="auto"/>
      </w:divBdr>
    </w:div>
    <w:div w:id="290945776">
      <w:bodyDiv w:val="1"/>
      <w:marLeft w:val="0"/>
      <w:marRight w:val="0"/>
      <w:marTop w:val="0"/>
      <w:marBottom w:val="0"/>
      <w:divBdr>
        <w:top w:val="none" w:sz="0" w:space="0" w:color="auto"/>
        <w:left w:val="none" w:sz="0" w:space="0" w:color="auto"/>
        <w:bottom w:val="none" w:sz="0" w:space="0" w:color="auto"/>
        <w:right w:val="none" w:sz="0" w:space="0" w:color="auto"/>
      </w:divBdr>
    </w:div>
    <w:div w:id="291791211">
      <w:bodyDiv w:val="1"/>
      <w:marLeft w:val="0"/>
      <w:marRight w:val="0"/>
      <w:marTop w:val="0"/>
      <w:marBottom w:val="0"/>
      <w:divBdr>
        <w:top w:val="none" w:sz="0" w:space="0" w:color="auto"/>
        <w:left w:val="none" w:sz="0" w:space="0" w:color="auto"/>
        <w:bottom w:val="none" w:sz="0" w:space="0" w:color="auto"/>
        <w:right w:val="none" w:sz="0" w:space="0" w:color="auto"/>
      </w:divBdr>
    </w:div>
    <w:div w:id="292253254">
      <w:bodyDiv w:val="1"/>
      <w:marLeft w:val="0"/>
      <w:marRight w:val="0"/>
      <w:marTop w:val="0"/>
      <w:marBottom w:val="0"/>
      <w:divBdr>
        <w:top w:val="none" w:sz="0" w:space="0" w:color="auto"/>
        <w:left w:val="none" w:sz="0" w:space="0" w:color="auto"/>
        <w:bottom w:val="none" w:sz="0" w:space="0" w:color="auto"/>
        <w:right w:val="none" w:sz="0" w:space="0" w:color="auto"/>
      </w:divBdr>
    </w:div>
    <w:div w:id="292517022">
      <w:bodyDiv w:val="1"/>
      <w:marLeft w:val="0"/>
      <w:marRight w:val="0"/>
      <w:marTop w:val="0"/>
      <w:marBottom w:val="0"/>
      <w:divBdr>
        <w:top w:val="none" w:sz="0" w:space="0" w:color="auto"/>
        <w:left w:val="none" w:sz="0" w:space="0" w:color="auto"/>
        <w:bottom w:val="none" w:sz="0" w:space="0" w:color="auto"/>
        <w:right w:val="none" w:sz="0" w:space="0" w:color="auto"/>
      </w:divBdr>
    </w:div>
    <w:div w:id="293483512">
      <w:bodyDiv w:val="1"/>
      <w:marLeft w:val="0"/>
      <w:marRight w:val="0"/>
      <w:marTop w:val="0"/>
      <w:marBottom w:val="0"/>
      <w:divBdr>
        <w:top w:val="none" w:sz="0" w:space="0" w:color="auto"/>
        <w:left w:val="none" w:sz="0" w:space="0" w:color="auto"/>
        <w:bottom w:val="none" w:sz="0" w:space="0" w:color="auto"/>
        <w:right w:val="none" w:sz="0" w:space="0" w:color="auto"/>
      </w:divBdr>
    </w:div>
    <w:div w:id="293877104">
      <w:bodyDiv w:val="1"/>
      <w:marLeft w:val="0"/>
      <w:marRight w:val="0"/>
      <w:marTop w:val="0"/>
      <w:marBottom w:val="0"/>
      <w:divBdr>
        <w:top w:val="none" w:sz="0" w:space="0" w:color="auto"/>
        <w:left w:val="none" w:sz="0" w:space="0" w:color="auto"/>
        <w:bottom w:val="none" w:sz="0" w:space="0" w:color="auto"/>
        <w:right w:val="none" w:sz="0" w:space="0" w:color="auto"/>
      </w:divBdr>
    </w:div>
    <w:div w:id="294070827">
      <w:bodyDiv w:val="1"/>
      <w:marLeft w:val="0"/>
      <w:marRight w:val="0"/>
      <w:marTop w:val="0"/>
      <w:marBottom w:val="0"/>
      <w:divBdr>
        <w:top w:val="none" w:sz="0" w:space="0" w:color="auto"/>
        <w:left w:val="none" w:sz="0" w:space="0" w:color="auto"/>
        <w:bottom w:val="none" w:sz="0" w:space="0" w:color="auto"/>
        <w:right w:val="none" w:sz="0" w:space="0" w:color="auto"/>
      </w:divBdr>
    </w:div>
    <w:div w:id="294528273">
      <w:bodyDiv w:val="1"/>
      <w:marLeft w:val="0"/>
      <w:marRight w:val="0"/>
      <w:marTop w:val="0"/>
      <w:marBottom w:val="0"/>
      <w:divBdr>
        <w:top w:val="none" w:sz="0" w:space="0" w:color="auto"/>
        <w:left w:val="none" w:sz="0" w:space="0" w:color="auto"/>
        <w:bottom w:val="none" w:sz="0" w:space="0" w:color="auto"/>
        <w:right w:val="none" w:sz="0" w:space="0" w:color="auto"/>
      </w:divBdr>
    </w:div>
    <w:div w:id="294718254">
      <w:bodyDiv w:val="1"/>
      <w:marLeft w:val="0"/>
      <w:marRight w:val="0"/>
      <w:marTop w:val="0"/>
      <w:marBottom w:val="0"/>
      <w:divBdr>
        <w:top w:val="none" w:sz="0" w:space="0" w:color="auto"/>
        <w:left w:val="none" w:sz="0" w:space="0" w:color="auto"/>
        <w:bottom w:val="none" w:sz="0" w:space="0" w:color="auto"/>
        <w:right w:val="none" w:sz="0" w:space="0" w:color="auto"/>
      </w:divBdr>
    </w:div>
    <w:div w:id="294920015">
      <w:bodyDiv w:val="1"/>
      <w:marLeft w:val="0"/>
      <w:marRight w:val="0"/>
      <w:marTop w:val="0"/>
      <w:marBottom w:val="0"/>
      <w:divBdr>
        <w:top w:val="none" w:sz="0" w:space="0" w:color="auto"/>
        <w:left w:val="none" w:sz="0" w:space="0" w:color="auto"/>
        <w:bottom w:val="none" w:sz="0" w:space="0" w:color="auto"/>
        <w:right w:val="none" w:sz="0" w:space="0" w:color="auto"/>
      </w:divBdr>
    </w:div>
    <w:div w:id="295140547">
      <w:bodyDiv w:val="1"/>
      <w:marLeft w:val="0"/>
      <w:marRight w:val="0"/>
      <w:marTop w:val="0"/>
      <w:marBottom w:val="0"/>
      <w:divBdr>
        <w:top w:val="none" w:sz="0" w:space="0" w:color="auto"/>
        <w:left w:val="none" w:sz="0" w:space="0" w:color="auto"/>
        <w:bottom w:val="none" w:sz="0" w:space="0" w:color="auto"/>
        <w:right w:val="none" w:sz="0" w:space="0" w:color="auto"/>
      </w:divBdr>
    </w:div>
    <w:div w:id="295263806">
      <w:bodyDiv w:val="1"/>
      <w:marLeft w:val="0"/>
      <w:marRight w:val="0"/>
      <w:marTop w:val="0"/>
      <w:marBottom w:val="0"/>
      <w:divBdr>
        <w:top w:val="none" w:sz="0" w:space="0" w:color="auto"/>
        <w:left w:val="none" w:sz="0" w:space="0" w:color="auto"/>
        <w:bottom w:val="none" w:sz="0" w:space="0" w:color="auto"/>
        <w:right w:val="none" w:sz="0" w:space="0" w:color="auto"/>
      </w:divBdr>
    </w:div>
    <w:div w:id="295331364">
      <w:bodyDiv w:val="1"/>
      <w:marLeft w:val="0"/>
      <w:marRight w:val="0"/>
      <w:marTop w:val="0"/>
      <w:marBottom w:val="0"/>
      <w:divBdr>
        <w:top w:val="none" w:sz="0" w:space="0" w:color="auto"/>
        <w:left w:val="none" w:sz="0" w:space="0" w:color="auto"/>
        <w:bottom w:val="none" w:sz="0" w:space="0" w:color="auto"/>
        <w:right w:val="none" w:sz="0" w:space="0" w:color="auto"/>
      </w:divBdr>
    </w:div>
    <w:div w:id="295448194">
      <w:bodyDiv w:val="1"/>
      <w:marLeft w:val="0"/>
      <w:marRight w:val="0"/>
      <w:marTop w:val="0"/>
      <w:marBottom w:val="0"/>
      <w:divBdr>
        <w:top w:val="none" w:sz="0" w:space="0" w:color="auto"/>
        <w:left w:val="none" w:sz="0" w:space="0" w:color="auto"/>
        <w:bottom w:val="none" w:sz="0" w:space="0" w:color="auto"/>
        <w:right w:val="none" w:sz="0" w:space="0" w:color="auto"/>
      </w:divBdr>
    </w:div>
    <w:div w:id="295725864">
      <w:bodyDiv w:val="1"/>
      <w:marLeft w:val="0"/>
      <w:marRight w:val="0"/>
      <w:marTop w:val="0"/>
      <w:marBottom w:val="0"/>
      <w:divBdr>
        <w:top w:val="none" w:sz="0" w:space="0" w:color="auto"/>
        <w:left w:val="none" w:sz="0" w:space="0" w:color="auto"/>
        <w:bottom w:val="none" w:sz="0" w:space="0" w:color="auto"/>
        <w:right w:val="none" w:sz="0" w:space="0" w:color="auto"/>
      </w:divBdr>
    </w:div>
    <w:div w:id="295836573">
      <w:bodyDiv w:val="1"/>
      <w:marLeft w:val="0"/>
      <w:marRight w:val="0"/>
      <w:marTop w:val="0"/>
      <w:marBottom w:val="0"/>
      <w:divBdr>
        <w:top w:val="none" w:sz="0" w:space="0" w:color="auto"/>
        <w:left w:val="none" w:sz="0" w:space="0" w:color="auto"/>
        <w:bottom w:val="none" w:sz="0" w:space="0" w:color="auto"/>
        <w:right w:val="none" w:sz="0" w:space="0" w:color="auto"/>
      </w:divBdr>
    </w:div>
    <w:div w:id="295987460">
      <w:bodyDiv w:val="1"/>
      <w:marLeft w:val="0"/>
      <w:marRight w:val="0"/>
      <w:marTop w:val="0"/>
      <w:marBottom w:val="0"/>
      <w:divBdr>
        <w:top w:val="none" w:sz="0" w:space="0" w:color="auto"/>
        <w:left w:val="none" w:sz="0" w:space="0" w:color="auto"/>
        <w:bottom w:val="none" w:sz="0" w:space="0" w:color="auto"/>
        <w:right w:val="none" w:sz="0" w:space="0" w:color="auto"/>
      </w:divBdr>
    </w:div>
    <w:div w:id="296885750">
      <w:bodyDiv w:val="1"/>
      <w:marLeft w:val="0"/>
      <w:marRight w:val="0"/>
      <w:marTop w:val="0"/>
      <w:marBottom w:val="0"/>
      <w:divBdr>
        <w:top w:val="none" w:sz="0" w:space="0" w:color="auto"/>
        <w:left w:val="none" w:sz="0" w:space="0" w:color="auto"/>
        <w:bottom w:val="none" w:sz="0" w:space="0" w:color="auto"/>
        <w:right w:val="none" w:sz="0" w:space="0" w:color="auto"/>
      </w:divBdr>
    </w:div>
    <w:div w:id="297036344">
      <w:bodyDiv w:val="1"/>
      <w:marLeft w:val="0"/>
      <w:marRight w:val="0"/>
      <w:marTop w:val="0"/>
      <w:marBottom w:val="0"/>
      <w:divBdr>
        <w:top w:val="none" w:sz="0" w:space="0" w:color="auto"/>
        <w:left w:val="none" w:sz="0" w:space="0" w:color="auto"/>
        <w:bottom w:val="none" w:sz="0" w:space="0" w:color="auto"/>
        <w:right w:val="none" w:sz="0" w:space="0" w:color="auto"/>
      </w:divBdr>
    </w:div>
    <w:div w:id="297150061">
      <w:bodyDiv w:val="1"/>
      <w:marLeft w:val="0"/>
      <w:marRight w:val="0"/>
      <w:marTop w:val="0"/>
      <w:marBottom w:val="0"/>
      <w:divBdr>
        <w:top w:val="none" w:sz="0" w:space="0" w:color="auto"/>
        <w:left w:val="none" w:sz="0" w:space="0" w:color="auto"/>
        <w:bottom w:val="none" w:sz="0" w:space="0" w:color="auto"/>
        <w:right w:val="none" w:sz="0" w:space="0" w:color="auto"/>
      </w:divBdr>
    </w:div>
    <w:div w:id="297152865">
      <w:bodyDiv w:val="1"/>
      <w:marLeft w:val="0"/>
      <w:marRight w:val="0"/>
      <w:marTop w:val="0"/>
      <w:marBottom w:val="0"/>
      <w:divBdr>
        <w:top w:val="none" w:sz="0" w:space="0" w:color="auto"/>
        <w:left w:val="none" w:sz="0" w:space="0" w:color="auto"/>
        <w:bottom w:val="none" w:sz="0" w:space="0" w:color="auto"/>
        <w:right w:val="none" w:sz="0" w:space="0" w:color="auto"/>
      </w:divBdr>
    </w:div>
    <w:div w:id="297494755">
      <w:bodyDiv w:val="1"/>
      <w:marLeft w:val="0"/>
      <w:marRight w:val="0"/>
      <w:marTop w:val="0"/>
      <w:marBottom w:val="0"/>
      <w:divBdr>
        <w:top w:val="none" w:sz="0" w:space="0" w:color="auto"/>
        <w:left w:val="none" w:sz="0" w:space="0" w:color="auto"/>
        <w:bottom w:val="none" w:sz="0" w:space="0" w:color="auto"/>
        <w:right w:val="none" w:sz="0" w:space="0" w:color="auto"/>
      </w:divBdr>
    </w:div>
    <w:div w:id="297733627">
      <w:bodyDiv w:val="1"/>
      <w:marLeft w:val="0"/>
      <w:marRight w:val="0"/>
      <w:marTop w:val="0"/>
      <w:marBottom w:val="0"/>
      <w:divBdr>
        <w:top w:val="none" w:sz="0" w:space="0" w:color="auto"/>
        <w:left w:val="none" w:sz="0" w:space="0" w:color="auto"/>
        <w:bottom w:val="none" w:sz="0" w:space="0" w:color="auto"/>
        <w:right w:val="none" w:sz="0" w:space="0" w:color="auto"/>
      </w:divBdr>
    </w:div>
    <w:div w:id="298534055">
      <w:bodyDiv w:val="1"/>
      <w:marLeft w:val="0"/>
      <w:marRight w:val="0"/>
      <w:marTop w:val="0"/>
      <w:marBottom w:val="0"/>
      <w:divBdr>
        <w:top w:val="none" w:sz="0" w:space="0" w:color="auto"/>
        <w:left w:val="none" w:sz="0" w:space="0" w:color="auto"/>
        <w:bottom w:val="none" w:sz="0" w:space="0" w:color="auto"/>
        <w:right w:val="none" w:sz="0" w:space="0" w:color="auto"/>
      </w:divBdr>
    </w:div>
    <w:div w:id="298801201">
      <w:bodyDiv w:val="1"/>
      <w:marLeft w:val="0"/>
      <w:marRight w:val="0"/>
      <w:marTop w:val="0"/>
      <w:marBottom w:val="0"/>
      <w:divBdr>
        <w:top w:val="none" w:sz="0" w:space="0" w:color="auto"/>
        <w:left w:val="none" w:sz="0" w:space="0" w:color="auto"/>
        <w:bottom w:val="none" w:sz="0" w:space="0" w:color="auto"/>
        <w:right w:val="none" w:sz="0" w:space="0" w:color="auto"/>
      </w:divBdr>
    </w:div>
    <w:div w:id="298997680">
      <w:bodyDiv w:val="1"/>
      <w:marLeft w:val="0"/>
      <w:marRight w:val="0"/>
      <w:marTop w:val="0"/>
      <w:marBottom w:val="0"/>
      <w:divBdr>
        <w:top w:val="none" w:sz="0" w:space="0" w:color="auto"/>
        <w:left w:val="none" w:sz="0" w:space="0" w:color="auto"/>
        <w:bottom w:val="none" w:sz="0" w:space="0" w:color="auto"/>
        <w:right w:val="none" w:sz="0" w:space="0" w:color="auto"/>
      </w:divBdr>
    </w:div>
    <w:div w:id="299843888">
      <w:bodyDiv w:val="1"/>
      <w:marLeft w:val="0"/>
      <w:marRight w:val="0"/>
      <w:marTop w:val="0"/>
      <w:marBottom w:val="0"/>
      <w:divBdr>
        <w:top w:val="none" w:sz="0" w:space="0" w:color="auto"/>
        <w:left w:val="none" w:sz="0" w:space="0" w:color="auto"/>
        <w:bottom w:val="none" w:sz="0" w:space="0" w:color="auto"/>
        <w:right w:val="none" w:sz="0" w:space="0" w:color="auto"/>
      </w:divBdr>
    </w:div>
    <w:div w:id="301622749">
      <w:bodyDiv w:val="1"/>
      <w:marLeft w:val="0"/>
      <w:marRight w:val="0"/>
      <w:marTop w:val="0"/>
      <w:marBottom w:val="0"/>
      <w:divBdr>
        <w:top w:val="none" w:sz="0" w:space="0" w:color="auto"/>
        <w:left w:val="none" w:sz="0" w:space="0" w:color="auto"/>
        <w:bottom w:val="none" w:sz="0" w:space="0" w:color="auto"/>
        <w:right w:val="none" w:sz="0" w:space="0" w:color="auto"/>
      </w:divBdr>
      <w:divsChild>
        <w:div w:id="520777763">
          <w:marLeft w:val="0"/>
          <w:marRight w:val="0"/>
          <w:marTop w:val="0"/>
          <w:marBottom w:val="0"/>
          <w:divBdr>
            <w:top w:val="none" w:sz="0" w:space="0" w:color="auto"/>
            <w:left w:val="none" w:sz="0" w:space="0" w:color="auto"/>
            <w:bottom w:val="none" w:sz="0" w:space="0" w:color="auto"/>
            <w:right w:val="none" w:sz="0" w:space="0" w:color="auto"/>
          </w:divBdr>
          <w:divsChild>
            <w:div w:id="1403068652">
              <w:marLeft w:val="0"/>
              <w:marRight w:val="0"/>
              <w:marTop w:val="0"/>
              <w:marBottom w:val="0"/>
              <w:divBdr>
                <w:top w:val="none" w:sz="0" w:space="0" w:color="auto"/>
                <w:left w:val="none" w:sz="0" w:space="0" w:color="auto"/>
                <w:bottom w:val="none" w:sz="0" w:space="0" w:color="auto"/>
                <w:right w:val="none" w:sz="0" w:space="0" w:color="auto"/>
              </w:divBdr>
              <w:divsChild>
                <w:div w:id="169823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04777">
      <w:bodyDiv w:val="1"/>
      <w:marLeft w:val="0"/>
      <w:marRight w:val="0"/>
      <w:marTop w:val="0"/>
      <w:marBottom w:val="0"/>
      <w:divBdr>
        <w:top w:val="none" w:sz="0" w:space="0" w:color="auto"/>
        <w:left w:val="none" w:sz="0" w:space="0" w:color="auto"/>
        <w:bottom w:val="none" w:sz="0" w:space="0" w:color="auto"/>
        <w:right w:val="none" w:sz="0" w:space="0" w:color="auto"/>
      </w:divBdr>
    </w:div>
    <w:div w:id="302584878">
      <w:bodyDiv w:val="1"/>
      <w:marLeft w:val="0"/>
      <w:marRight w:val="0"/>
      <w:marTop w:val="0"/>
      <w:marBottom w:val="0"/>
      <w:divBdr>
        <w:top w:val="none" w:sz="0" w:space="0" w:color="auto"/>
        <w:left w:val="none" w:sz="0" w:space="0" w:color="auto"/>
        <w:bottom w:val="none" w:sz="0" w:space="0" w:color="auto"/>
        <w:right w:val="none" w:sz="0" w:space="0" w:color="auto"/>
      </w:divBdr>
    </w:div>
    <w:div w:id="303001971">
      <w:bodyDiv w:val="1"/>
      <w:marLeft w:val="0"/>
      <w:marRight w:val="0"/>
      <w:marTop w:val="0"/>
      <w:marBottom w:val="0"/>
      <w:divBdr>
        <w:top w:val="none" w:sz="0" w:space="0" w:color="auto"/>
        <w:left w:val="none" w:sz="0" w:space="0" w:color="auto"/>
        <w:bottom w:val="none" w:sz="0" w:space="0" w:color="auto"/>
        <w:right w:val="none" w:sz="0" w:space="0" w:color="auto"/>
      </w:divBdr>
    </w:div>
    <w:div w:id="304166410">
      <w:bodyDiv w:val="1"/>
      <w:marLeft w:val="0"/>
      <w:marRight w:val="0"/>
      <w:marTop w:val="0"/>
      <w:marBottom w:val="0"/>
      <w:divBdr>
        <w:top w:val="none" w:sz="0" w:space="0" w:color="auto"/>
        <w:left w:val="none" w:sz="0" w:space="0" w:color="auto"/>
        <w:bottom w:val="none" w:sz="0" w:space="0" w:color="auto"/>
        <w:right w:val="none" w:sz="0" w:space="0" w:color="auto"/>
      </w:divBdr>
    </w:div>
    <w:div w:id="305087816">
      <w:bodyDiv w:val="1"/>
      <w:marLeft w:val="0"/>
      <w:marRight w:val="0"/>
      <w:marTop w:val="0"/>
      <w:marBottom w:val="0"/>
      <w:divBdr>
        <w:top w:val="none" w:sz="0" w:space="0" w:color="auto"/>
        <w:left w:val="none" w:sz="0" w:space="0" w:color="auto"/>
        <w:bottom w:val="none" w:sz="0" w:space="0" w:color="auto"/>
        <w:right w:val="none" w:sz="0" w:space="0" w:color="auto"/>
      </w:divBdr>
    </w:div>
    <w:div w:id="305354296">
      <w:bodyDiv w:val="1"/>
      <w:marLeft w:val="0"/>
      <w:marRight w:val="0"/>
      <w:marTop w:val="0"/>
      <w:marBottom w:val="0"/>
      <w:divBdr>
        <w:top w:val="none" w:sz="0" w:space="0" w:color="auto"/>
        <w:left w:val="none" w:sz="0" w:space="0" w:color="auto"/>
        <w:bottom w:val="none" w:sz="0" w:space="0" w:color="auto"/>
        <w:right w:val="none" w:sz="0" w:space="0" w:color="auto"/>
      </w:divBdr>
    </w:div>
    <w:div w:id="305399367">
      <w:bodyDiv w:val="1"/>
      <w:marLeft w:val="0"/>
      <w:marRight w:val="0"/>
      <w:marTop w:val="0"/>
      <w:marBottom w:val="0"/>
      <w:divBdr>
        <w:top w:val="none" w:sz="0" w:space="0" w:color="auto"/>
        <w:left w:val="none" w:sz="0" w:space="0" w:color="auto"/>
        <w:bottom w:val="none" w:sz="0" w:space="0" w:color="auto"/>
        <w:right w:val="none" w:sz="0" w:space="0" w:color="auto"/>
      </w:divBdr>
    </w:div>
    <w:div w:id="305624360">
      <w:bodyDiv w:val="1"/>
      <w:marLeft w:val="0"/>
      <w:marRight w:val="0"/>
      <w:marTop w:val="0"/>
      <w:marBottom w:val="0"/>
      <w:divBdr>
        <w:top w:val="none" w:sz="0" w:space="0" w:color="auto"/>
        <w:left w:val="none" w:sz="0" w:space="0" w:color="auto"/>
        <w:bottom w:val="none" w:sz="0" w:space="0" w:color="auto"/>
        <w:right w:val="none" w:sz="0" w:space="0" w:color="auto"/>
      </w:divBdr>
    </w:div>
    <w:div w:id="305942053">
      <w:bodyDiv w:val="1"/>
      <w:marLeft w:val="0"/>
      <w:marRight w:val="0"/>
      <w:marTop w:val="0"/>
      <w:marBottom w:val="0"/>
      <w:divBdr>
        <w:top w:val="none" w:sz="0" w:space="0" w:color="auto"/>
        <w:left w:val="none" w:sz="0" w:space="0" w:color="auto"/>
        <w:bottom w:val="none" w:sz="0" w:space="0" w:color="auto"/>
        <w:right w:val="none" w:sz="0" w:space="0" w:color="auto"/>
      </w:divBdr>
    </w:div>
    <w:div w:id="306281666">
      <w:bodyDiv w:val="1"/>
      <w:marLeft w:val="0"/>
      <w:marRight w:val="0"/>
      <w:marTop w:val="0"/>
      <w:marBottom w:val="0"/>
      <w:divBdr>
        <w:top w:val="none" w:sz="0" w:space="0" w:color="auto"/>
        <w:left w:val="none" w:sz="0" w:space="0" w:color="auto"/>
        <w:bottom w:val="none" w:sz="0" w:space="0" w:color="auto"/>
        <w:right w:val="none" w:sz="0" w:space="0" w:color="auto"/>
      </w:divBdr>
    </w:div>
    <w:div w:id="306513943">
      <w:bodyDiv w:val="1"/>
      <w:marLeft w:val="0"/>
      <w:marRight w:val="0"/>
      <w:marTop w:val="0"/>
      <w:marBottom w:val="0"/>
      <w:divBdr>
        <w:top w:val="none" w:sz="0" w:space="0" w:color="auto"/>
        <w:left w:val="none" w:sz="0" w:space="0" w:color="auto"/>
        <w:bottom w:val="none" w:sz="0" w:space="0" w:color="auto"/>
        <w:right w:val="none" w:sz="0" w:space="0" w:color="auto"/>
      </w:divBdr>
    </w:div>
    <w:div w:id="307520804">
      <w:bodyDiv w:val="1"/>
      <w:marLeft w:val="0"/>
      <w:marRight w:val="0"/>
      <w:marTop w:val="0"/>
      <w:marBottom w:val="0"/>
      <w:divBdr>
        <w:top w:val="none" w:sz="0" w:space="0" w:color="auto"/>
        <w:left w:val="none" w:sz="0" w:space="0" w:color="auto"/>
        <w:bottom w:val="none" w:sz="0" w:space="0" w:color="auto"/>
        <w:right w:val="none" w:sz="0" w:space="0" w:color="auto"/>
      </w:divBdr>
    </w:div>
    <w:div w:id="308050878">
      <w:bodyDiv w:val="1"/>
      <w:marLeft w:val="0"/>
      <w:marRight w:val="0"/>
      <w:marTop w:val="0"/>
      <w:marBottom w:val="0"/>
      <w:divBdr>
        <w:top w:val="none" w:sz="0" w:space="0" w:color="auto"/>
        <w:left w:val="none" w:sz="0" w:space="0" w:color="auto"/>
        <w:bottom w:val="none" w:sz="0" w:space="0" w:color="auto"/>
        <w:right w:val="none" w:sz="0" w:space="0" w:color="auto"/>
      </w:divBdr>
    </w:div>
    <w:div w:id="308831285">
      <w:bodyDiv w:val="1"/>
      <w:marLeft w:val="0"/>
      <w:marRight w:val="0"/>
      <w:marTop w:val="0"/>
      <w:marBottom w:val="0"/>
      <w:divBdr>
        <w:top w:val="none" w:sz="0" w:space="0" w:color="auto"/>
        <w:left w:val="none" w:sz="0" w:space="0" w:color="auto"/>
        <w:bottom w:val="none" w:sz="0" w:space="0" w:color="auto"/>
        <w:right w:val="none" w:sz="0" w:space="0" w:color="auto"/>
      </w:divBdr>
    </w:div>
    <w:div w:id="309485703">
      <w:bodyDiv w:val="1"/>
      <w:marLeft w:val="0"/>
      <w:marRight w:val="0"/>
      <w:marTop w:val="0"/>
      <w:marBottom w:val="0"/>
      <w:divBdr>
        <w:top w:val="none" w:sz="0" w:space="0" w:color="auto"/>
        <w:left w:val="none" w:sz="0" w:space="0" w:color="auto"/>
        <w:bottom w:val="none" w:sz="0" w:space="0" w:color="auto"/>
        <w:right w:val="none" w:sz="0" w:space="0" w:color="auto"/>
      </w:divBdr>
    </w:div>
    <w:div w:id="309557220">
      <w:bodyDiv w:val="1"/>
      <w:marLeft w:val="0"/>
      <w:marRight w:val="0"/>
      <w:marTop w:val="0"/>
      <w:marBottom w:val="0"/>
      <w:divBdr>
        <w:top w:val="none" w:sz="0" w:space="0" w:color="auto"/>
        <w:left w:val="none" w:sz="0" w:space="0" w:color="auto"/>
        <w:bottom w:val="none" w:sz="0" w:space="0" w:color="auto"/>
        <w:right w:val="none" w:sz="0" w:space="0" w:color="auto"/>
      </w:divBdr>
    </w:div>
    <w:div w:id="309595469">
      <w:bodyDiv w:val="1"/>
      <w:marLeft w:val="0"/>
      <w:marRight w:val="0"/>
      <w:marTop w:val="0"/>
      <w:marBottom w:val="0"/>
      <w:divBdr>
        <w:top w:val="none" w:sz="0" w:space="0" w:color="auto"/>
        <w:left w:val="none" w:sz="0" w:space="0" w:color="auto"/>
        <w:bottom w:val="none" w:sz="0" w:space="0" w:color="auto"/>
        <w:right w:val="none" w:sz="0" w:space="0" w:color="auto"/>
      </w:divBdr>
    </w:div>
    <w:div w:id="309604065">
      <w:bodyDiv w:val="1"/>
      <w:marLeft w:val="0"/>
      <w:marRight w:val="0"/>
      <w:marTop w:val="0"/>
      <w:marBottom w:val="0"/>
      <w:divBdr>
        <w:top w:val="none" w:sz="0" w:space="0" w:color="auto"/>
        <w:left w:val="none" w:sz="0" w:space="0" w:color="auto"/>
        <w:bottom w:val="none" w:sz="0" w:space="0" w:color="auto"/>
        <w:right w:val="none" w:sz="0" w:space="0" w:color="auto"/>
      </w:divBdr>
    </w:div>
    <w:div w:id="311449574">
      <w:bodyDiv w:val="1"/>
      <w:marLeft w:val="0"/>
      <w:marRight w:val="0"/>
      <w:marTop w:val="0"/>
      <w:marBottom w:val="0"/>
      <w:divBdr>
        <w:top w:val="none" w:sz="0" w:space="0" w:color="auto"/>
        <w:left w:val="none" w:sz="0" w:space="0" w:color="auto"/>
        <w:bottom w:val="none" w:sz="0" w:space="0" w:color="auto"/>
        <w:right w:val="none" w:sz="0" w:space="0" w:color="auto"/>
      </w:divBdr>
    </w:div>
    <w:div w:id="311756826">
      <w:bodyDiv w:val="1"/>
      <w:marLeft w:val="0"/>
      <w:marRight w:val="0"/>
      <w:marTop w:val="0"/>
      <w:marBottom w:val="0"/>
      <w:divBdr>
        <w:top w:val="none" w:sz="0" w:space="0" w:color="auto"/>
        <w:left w:val="none" w:sz="0" w:space="0" w:color="auto"/>
        <w:bottom w:val="none" w:sz="0" w:space="0" w:color="auto"/>
        <w:right w:val="none" w:sz="0" w:space="0" w:color="auto"/>
      </w:divBdr>
    </w:div>
    <w:div w:id="311911953">
      <w:bodyDiv w:val="1"/>
      <w:marLeft w:val="0"/>
      <w:marRight w:val="0"/>
      <w:marTop w:val="0"/>
      <w:marBottom w:val="0"/>
      <w:divBdr>
        <w:top w:val="none" w:sz="0" w:space="0" w:color="auto"/>
        <w:left w:val="none" w:sz="0" w:space="0" w:color="auto"/>
        <w:bottom w:val="none" w:sz="0" w:space="0" w:color="auto"/>
        <w:right w:val="none" w:sz="0" w:space="0" w:color="auto"/>
      </w:divBdr>
    </w:div>
    <w:div w:id="311957379">
      <w:bodyDiv w:val="1"/>
      <w:marLeft w:val="0"/>
      <w:marRight w:val="0"/>
      <w:marTop w:val="0"/>
      <w:marBottom w:val="0"/>
      <w:divBdr>
        <w:top w:val="none" w:sz="0" w:space="0" w:color="auto"/>
        <w:left w:val="none" w:sz="0" w:space="0" w:color="auto"/>
        <w:bottom w:val="none" w:sz="0" w:space="0" w:color="auto"/>
        <w:right w:val="none" w:sz="0" w:space="0" w:color="auto"/>
      </w:divBdr>
    </w:div>
    <w:div w:id="312179550">
      <w:bodyDiv w:val="1"/>
      <w:marLeft w:val="0"/>
      <w:marRight w:val="0"/>
      <w:marTop w:val="0"/>
      <w:marBottom w:val="0"/>
      <w:divBdr>
        <w:top w:val="none" w:sz="0" w:space="0" w:color="auto"/>
        <w:left w:val="none" w:sz="0" w:space="0" w:color="auto"/>
        <w:bottom w:val="none" w:sz="0" w:space="0" w:color="auto"/>
        <w:right w:val="none" w:sz="0" w:space="0" w:color="auto"/>
      </w:divBdr>
    </w:div>
    <w:div w:id="312218528">
      <w:bodyDiv w:val="1"/>
      <w:marLeft w:val="0"/>
      <w:marRight w:val="0"/>
      <w:marTop w:val="0"/>
      <w:marBottom w:val="0"/>
      <w:divBdr>
        <w:top w:val="none" w:sz="0" w:space="0" w:color="auto"/>
        <w:left w:val="none" w:sz="0" w:space="0" w:color="auto"/>
        <w:bottom w:val="none" w:sz="0" w:space="0" w:color="auto"/>
        <w:right w:val="none" w:sz="0" w:space="0" w:color="auto"/>
      </w:divBdr>
    </w:div>
    <w:div w:id="313071806">
      <w:bodyDiv w:val="1"/>
      <w:marLeft w:val="0"/>
      <w:marRight w:val="0"/>
      <w:marTop w:val="0"/>
      <w:marBottom w:val="0"/>
      <w:divBdr>
        <w:top w:val="none" w:sz="0" w:space="0" w:color="auto"/>
        <w:left w:val="none" w:sz="0" w:space="0" w:color="auto"/>
        <w:bottom w:val="none" w:sz="0" w:space="0" w:color="auto"/>
        <w:right w:val="none" w:sz="0" w:space="0" w:color="auto"/>
      </w:divBdr>
    </w:div>
    <w:div w:id="313267396">
      <w:bodyDiv w:val="1"/>
      <w:marLeft w:val="0"/>
      <w:marRight w:val="0"/>
      <w:marTop w:val="0"/>
      <w:marBottom w:val="0"/>
      <w:divBdr>
        <w:top w:val="none" w:sz="0" w:space="0" w:color="auto"/>
        <w:left w:val="none" w:sz="0" w:space="0" w:color="auto"/>
        <w:bottom w:val="none" w:sz="0" w:space="0" w:color="auto"/>
        <w:right w:val="none" w:sz="0" w:space="0" w:color="auto"/>
      </w:divBdr>
    </w:div>
    <w:div w:id="313917650">
      <w:bodyDiv w:val="1"/>
      <w:marLeft w:val="0"/>
      <w:marRight w:val="0"/>
      <w:marTop w:val="0"/>
      <w:marBottom w:val="0"/>
      <w:divBdr>
        <w:top w:val="none" w:sz="0" w:space="0" w:color="auto"/>
        <w:left w:val="none" w:sz="0" w:space="0" w:color="auto"/>
        <w:bottom w:val="none" w:sz="0" w:space="0" w:color="auto"/>
        <w:right w:val="none" w:sz="0" w:space="0" w:color="auto"/>
      </w:divBdr>
    </w:div>
    <w:div w:id="314795138">
      <w:bodyDiv w:val="1"/>
      <w:marLeft w:val="0"/>
      <w:marRight w:val="0"/>
      <w:marTop w:val="0"/>
      <w:marBottom w:val="0"/>
      <w:divBdr>
        <w:top w:val="none" w:sz="0" w:space="0" w:color="auto"/>
        <w:left w:val="none" w:sz="0" w:space="0" w:color="auto"/>
        <w:bottom w:val="none" w:sz="0" w:space="0" w:color="auto"/>
        <w:right w:val="none" w:sz="0" w:space="0" w:color="auto"/>
      </w:divBdr>
    </w:div>
    <w:div w:id="315111656">
      <w:bodyDiv w:val="1"/>
      <w:marLeft w:val="0"/>
      <w:marRight w:val="0"/>
      <w:marTop w:val="0"/>
      <w:marBottom w:val="0"/>
      <w:divBdr>
        <w:top w:val="none" w:sz="0" w:space="0" w:color="auto"/>
        <w:left w:val="none" w:sz="0" w:space="0" w:color="auto"/>
        <w:bottom w:val="none" w:sz="0" w:space="0" w:color="auto"/>
        <w:right w:val="none" w:sz="0" w:space="0" w:color="auto"/>
      </w:divBdr>
    </w:div>
    <w:div w:id="315300390">
      <w:bodyDiv w:val="1"/>
      <w:marLeft w:val="0"/>
      <w:marRight w:val="0"/>
      <w:marTop w:val="0"/>
      <w:marBottom w:val="0"/>
      <w:divBdr>
        <w:top w:val="none" w:sz="0" w:space="0" w:color="auto"/>
        <w:left w:val="none" w:sz="0" w:space="0" w:color="auto"/>
        <w:bottom w:val="none" w:sz="0" w:space="0" w:color="auto"/>
        <w:right w:val="none" w:sz="0" w:space="0" w:color="auto"/>
      </w:divBdr>
    </w:div>
    <w:div w:id="315644024">
      <w:bodyDiv w:val="1"/>
      <w:marLeft w:val="0"/>
      <w:marRight w:val="0"/>
      <w:marTop w:val="0"/>
      <w:marBottom w:val="0"/>
      <w:divBdr>
        <w:top w:val="none" w:sz="0" w:space="0" w:color="auto"/>
        <w:left w:val="none" w:sz="0" w:space="0" w:color="auto"/>
        <w:bottom w:val="none" w:sz="0" w:space="0" w:color="auto"/>
        <w:right w:val="none" w:sz="0" w:space="0" w:color="auto"/>
      </w:divBdr>
    </w:div>
    <w:div w:id="315648640">
      <w:bodyDiv w:val="1"/>
      <w:marLeft w:val="0"/>
      <w:marRight w:val="0"/>
      <w:marTop w:val="0"/>
      <w:marBottom w:val="0"/>
      <w:divBdr>
        <w:top w:val="none" w:sz="0" w:space="0" w:color="auto"/>
        <w:left w:val="none" w:sz="0" w:space="0" w:color="auto"/>
        <w:bottom w:val="none" w:sz="0" w:space="0" w:color="auto"/>
        <w:right w:val="none" w:sz="0" w:space="0" w:color="auto"/>
      </w:divBdr>
    </w:div>
    <w:div w:id="316299197">
      <w:bodyDiv w:val="1"/>
      <w:marLeft w:val="0"/>
      <w:marRight w:val="0"/>
      <w:marTop w:val="0"/>
      <w:marBottom w:val="0"/>
      <w:divBdr>
        <w:top w:val="none" w:sz="0" w:space="0" w:color="auto"/>
        <w:left w:val="none" w:sz="0" w:space="0" w:color="auto"/>
        <w:bottom w:val="none" w:sz="0" w:space="0" w:color="auto"/>
        <w:right w:val="none" w:sz="0" w:space="0" w:color="auto"/>
      </w:divBdr>
    </w:div>
    <w:div w:id="316348901">
      <w:bodyDiv w:val="1"/>
      <w:marLeft w:val="0"/>
      <w:marRight w:val="0"/>
      <w:marTop w:val="0"/>
      <w:marBottom w:val="0"/>
      <w:divBdr>
        <w:top w:val="none" w:sz="0" w:space="0" w:color="auto"/>
        <w:left w:val="none" w:sz="0" w:space="0" w:color="auto"/>
        <w:bottom w:val="none" w:sz="0" w:space="0" w:color="auto"/>
        <w:right w:val="none" w:sz="0" w:space="0" w:color="auto"/>
      </w:divBdr>
    </w:div>
    <w:div w:id="316619213">
      <w:bodyDiv w:val="1"/>
      <w:marLeft w:val="0"/>
      <w:marRight w:val="0"/>
      <w:marTop w:val="0"/>
      <w:marBottom w:val="0"/>
      <w:divBdr>
        <w:top w:val="none" w:sz="0" w:space="0" w:color="auto"/>
        <w:left w:val="none" w:sz="0" w:space="0" w:color="auto"/>
        <w:bottom w:val="none" w:sz="0" w:space="0" w:color="auto"/>
        <w:right w:val="none" w:sz="0" w:space="0" w:color="auto"/>
      </w:divBdr>
    </w:div>
    <w:div w:id="316806073">
      <w:bodyDiv w:val="1"/>
      <w:marLeft w:val="0"/>
      <w:marRight w:val="0"/>
      <w:marTop w:val="0"/>
      <w:marBottom w:val="0"/>
      <w:divBdr>
        <w:top w:val="none" w:sz="0" w:space="0" w:color="auto"/>
        <w:left w:val="none" w:sz="0" w:space="0" w:color="auto"/>
        <w:bottom w:val="none" w:sz="0" w:space="0" w:color="auto"/>
        <w:right w:val="none" w:sz="0" w:space="0" w:color="auto"/>
      </w:divBdr>
    </w:div>
    <w:div w:id="317000388">
      <w:bodyDiv w:val="1"/>
      <w:marLeft w:val="0"/>
      <w:marRight w:val="0"/>
      <w:marTop w:val="0"/>
      <w:marBottom w:val="0"/>
      <w:divBdr>
        <w:top w:val="none" w:sz="0" w:space="0" w:color="auto"/>
        <w:left w:val="none" w:sz="0" w:space="0" w:color="auto"/>
        <w:bottom w:val="none" w:sz="0" w:space="0" w:color="auto"/>
        <w:right w:val="none" w:sz="0" w:space="0" w:color="auto"/>
      </w:divBdr>
    </w:div>
    <w:div w:id="317001354">
      <w:bodyDiv w:val="1"/>
      <w:marLeft w:val="0"/>
      <w:marRight w:val="0"/>
      <w:marTop w:val="0"/>
      <w:marBottom w:val="0"/>
      <w:divBdr>
        <w:top w:val="none" w:sz="0" w:space="0" w:color="auto"/>
        <w:left w:val="none" w:sz="0" w:space="0" w:color="auto"/>
        <w:bottom w:val="none" w:sz="0" w:space="0" w:color="auto"/>
        <w:right w:val="none" w:sz="0" w:space="0" w:color="auto"/>
      </w:divBdr>
    </w:div>
    <w:div w:id="317267205">
      <w:bodyDiv w:val="1"/>
      <w:marLeft w:val="0"/>
      <w:marRight w:val="0"/>
      <w:marTop w:val="0"/>
      <w:marBottom w:val="0"/>
      <w:divBdr>
        <w:top w:val="none" w:sz="0" w:space="0" w:color="auto"/>
        <w:left w:val="none" w:sz="0" w:space="0" w:color="auto"/>
        <w:bottom w:val="none" w:sz="0" w:space="0" w:color="auto"/>
        <w:right w:val="none" w:sz="0" w:space="0" w:color="auto"/>
      </w:divBdr>
    </w:div>
    <w:div w:id="317614005">
      <w:bodyDiv w:val="1"/>
      <w:marLeft w:val="0"/>
      <w:marRight w:val="0"/>
      <w:marTop w:val="0"/>
      <w:marBottom w:val="0"/>
      <w:divBdr>
        <w:top w:val="none" w:sz="0" w:space="0" w:color="auto"/>
        <w:left w:val="none" w:sz="0" w:space="0" w:color="auto"/>
        <w:bottom w:val="none" w:sz="0" w:space="0" w:color="auto"/>
        <w:right w:val="none" w:sz="0" w:space="0" w:color="auto"/>
      </w:divBdr>
    </w:div>
    <w:div w:id="317655667">
      <w:bodyDiv w:val="1"/>
      <w:marLeft w:val="0"/>
      <w:marRight w:val="0"/>
      <w:marTop w:val="0"/>
      <w:marBottom w:val="0"/>
      <w:divBdr>
        <w:top w:val="none" w:sz="0" w:space="0" w:color="auto"/>
        <w:left w:val="none" w:sz="0" w:space="0" w:color="auto"/>
        <w:bottom w:val="none" w:sz="0" w:space="0" w:color="auto"/>
        <w:right w:val="none" w:sz="0" w:space="0" w:color="auto"/>
      </w:divBdr>
    </w:div>
    <w:div w:id="317728004">
      <w:bodyDiv w:val="1"/>
      <w:marLeft w:val="0"/>
      <w:marRight w:val="0"/>
      <w:marTop w:val="0"/>
      <w:marBottom w:val="0"/>
      <w:divBdr>
        <w:top w:val="none" w:sz="0" w:space="0" w:color="auto"/>
        <w:left w:val="none" w:sz="0" w:space="0" w:color="auto"/>
        <w:bottom w:val="none" w:sz="0" w:space="0" w:color="auto"/>
        <w:right w:val="none" w:sz="0" w:space="0" w:color="auto"/>
      </w:divBdr>
    </w:div>
    <w:div w:id="317729406">
      <w:bodyDiv w:val="1"/>
      <w:marLeft w:val="0"/>
      <w:marRight w:val="0"/>
      <w:marTop w:val="0"/>
      <w:marBottom w:val="0"/>
      <w:divBdr>
        <w:top w:val="none" w:sz="0" w:space="0" w:color="auto"/>
        <w:left w:val="none" w:sz="0" w:space="0" w:color="auto"/>
        <w:bottom w:val="none" w:sz="0" w:space="0" w:color="auto"/>
        <w:right w:val="none" w:sz="0" w:space="0" w:color="auto"/>
      </w:divBdr>
    </w:div>
    <w:div w:id="317808797">
      <w:bodyDiv w:val="1"/>
      <w:marLeft w:val="0"/>
      <w:marRight w:val="0"/>
      <w:marTop w:val="0"/>
      <w:marBottom w:val="0"/>
      <w:divBdr>
        <w:top w:val="none" w:sz="0" w:space="0" w:color="auto"/>
        <w:left w:val="none" w:sz="0" w:space="0" w:color="auto"/>
        <w:bottom w:val="none" w:sz="0" w:space="0" w:color="auto"/>
        <w:right w:val="none" w:sz="0" w:space="0" w:color="auto"/>
      </w:divBdr>
    </w:div>
    <w:div w:id="318073460">
      <w:bodyDiv w:val="1"/>
      <w:marLeft w:val="0"/>
      <w:marRight w:val="0"/>
      <w:marTop w:val="0"/>
      <w:marBottom w:val="0"/>
      <w:divBdr>
        <w:top w:val="none" w:sz="0" w:space="0" w:color="auto"/>
        <w:left w:val="none" w:sz="0" w:space="0" w:color="auto"/>
        <w:bottom w:val="none" w:sz="0" w:space="0" w:color="auto"/>
        <w:right w:val="none" w:sz="0" w:space="0" w:color="auto"/>
      </w:divBdr>
    </w:div>
    <w:div w:id="318384626">
      <w:bodyDiv w:val="1"/>
      <w:marLeft w:val="0"/>
      <w:marRight w:val="0"/>
      <w:marTop w:val="0"/>
      <w:marBottom w:val="0"/>
      <w:divBdr>
        <w:top w:val="none" w:sz="0" w:space="0" w:color="auto"/>
        <w:left w:val="none" w:sz="0" w:space="0" w:color="auto"/>
        <w:bottom w:val="none" w:sz="0" w:space="0" w:color="auto"/>
        <w:right w:val="none" w:sz="0" w:space="0" w:color="auto"/>
      </w:divBdr>
    </w:div>
    <w:div w:id="318458865">
      <w:bodyDiv w:val="1"/>
      <w:marLeft w:val="0"/>
      <w:marRight w:val="0"/>
      <w:marTop w:val="0"/>
      <w:marBottom w:val="0"/>
      <w:divBdr>
        <w:top w:val="none" w:sz="0" w:space="0" w:color="auto"/>
        <w:left w:val="none" w:sz="0" w:space="0" w:color="auto"/>
        <w:bottom w:val="none" w:sz="0" w:space="0" w:color="auto"/>
        <w:right w:val="none" w:sz="0" w:space="0" w:color="auto"/>
      </w:divBdr>
    </w:div>
    <w:div w:id="318464143">
      <w:bodyDiv w:val="1"/>
      <w:marLeft w:val="0"/>
      <w:marRight w:val="0"/>
      <w:marTop w:val="0"/>
      <w:marBottom w:val="0"/>
      <w:divBdr>
        <w:top w:val="none" w:sz="0" w:space="0" w:color="auto"/>
        <w:left w:val="none" w:sz="0" w:space="0" w:color="auto"/>
        <w:bottom w:val="none" w:sz="0" w:space="0" w:color="auto"/>
        <w:right w:val="none" w:sz="0" w:space="0" w:color="auto"/>
      </w:divBdr>
    </w:div>
    <w:div w:id="318925600">
      <w:bodyDiv w:val="1"/>
      <w:marLeft w:val="0"/>
      <w:marRight w:val="0"/>
      <w:marTop w:val="0"/>
      <w:marBottom w:val="0"/>
      <w:divBdr>
        <w:top w:val="none" w:sz="0" w:space="0" w:color="auto"/>
        <w:left w:val="none" w:sz="0" w:space="0" w:color="auto"/>
        <w:bottom w:val="none" w:sz="0" w:space="0" w:color="auto"/>
        <w:right w:val="none" w:sz="0" w:space="0" w:color="auto"/>
      </w:divBdr>
    </w:div>
    <w:div w:id="319192150">
      <w:bodyDiv w:val="1"/>
      <w:marLeft w:val="0"/>
      <w:marRight w:val="0"/>
      <w:marTop w:val="0"/>
      <w:marBottom w:val="0"/>
      <w:divBdr>
        <w:top w:val="none" w:sz="0" w:space="0" w:color="auto"/>
        <w:left w:val="none" w:sz="0" w:space="0" w:color="auto"/>
        <w:bottom w:val="none" w:sz="0" w:space="0" w:color="auto"/>
        <w:right w:val="none" w:sz="0" w:space="0" w:color="auto"/>
      </w:divBdr>
    </w:div>
    <w:div w:id="319427891">
      <w:bodyDiv w:val="1"/>
      <w:marLeft w:val="0"/>
      <w:marRight w:val="0"/>
      <w:marTop w:val="0"/>
      <w:marBottom w:val="0"/>
      <w:divBdr>
        <w:top w:val="none" w:sz="0" w:space="0" w:color="auto"/>
        <w:left w:val="none" w:sz="0" w:space="0" w:color="auto"/>
        <w:bottom w:val="none" w:sz="0" w:space="0" w:color="auto"/>
        <w:right w:val="none" w:sz="0" w:space="0" w:color="auto"/>
      </w:divBdr>
    </w:div>
    <w:div w:id="319817080">
      <w:bodyDiv w:val="1"/>
      <w:marLeft w:val="0"/>
      <w:marRight w:val="0"/>
      <w:marTop w:val="0"/>
      <w:marBottom w:val="0"/>
      <w:divBdr>
        <w:top w:val="none" w:sz="0" w:space="0" w:color="auto"/>
        <w:left w:val="none" w:sz="0" w:space="0" w:color="auto"/>
        <w:bottom w:val="none" w:sz="0" w:space="0" w:color="auto"/>
        <w:right w:val="none" w:sz="0" w:space="0" w:color="auto"/>
      </w:divBdr>
    </w:div>
    <w:div w:id="319965632">
      <w:bodyDiv w:val="1"/>
      <w:marLeft w:val="0"/>
      <w:marRight w:val="0"/>
      <w:marTop w:val="0"/>
      <w:marBottom w:val="0"/>
      <w:divBdr>
        <w:top w:val="none" w:sz="0" w:space="0" w:color="auto"/>
        <w:left w:val="none" w:sz="0" w:space="0" w:color="auto"/>
        <w:bottom w:val="none" w:sz="0" w:space="0" w:color="auto"/>
        <w:right w:val="none" w:sz="0" w:space="0" w:color="auto"/>
      </w:divBdr>
    </w:div>
    <w:div w:id="320545143">
      <w:bodyDiv w:val="1"/>
      <w:marLeft w:val="0"/>
      <w:marRight w:val="0"/>
      <w:marTop w:val="0"/>
      <w:marBottom w:val="0"/>
      <w:divBdr>
        <w:top w:val="none" w:sz="0" w:space="0" w:color="auto"/>
        <w:left w:val="none" w:sz="0" w:space="0" w:color="auto"/>
        <w:bottom w:val="none" w:sz="0" w:space="0" w:color="auto"/>
        <w:right w:val="none" w:sz="0" w:space="0" w:color="auto"/>
      </w:divBdr>
    </w:div>
    <w:div w:id="320694675">
      <w:bodyDiv w:val="1"/>
      <w:marLeft w:val="0"/>
      <w:marRight w:val="0"/>
      <w:marTop w:val="0"/>
      <w:marBottom w:val="0"/>
      <w:divBdr>
        <w:top w:val="none" w:sz="0" w:space="0" w:color="auto"/>
        <w:left w:val="none" w:sz="0" w:space="0" w:color="auto"/>
        <w:bottom w:val="none" w:sz="0" w:space="0" w:color="auto"/>
        <w:right w:val="none" w:sz="0" w:space="0" w:color="auto"/>
      </w:divBdr>
    </w:div>
    <w:div w:id="320737451">
      <w:bodyDiv w:val="1"/>
      <w:marLeft w:val="0"/>
      <w:marRight w:val="0"/>
      <w:marTop w:val="0"/>
      <w:marBottom w:val="0"/>
      <w:divBdr>
        <w:top w:val="none" w:sz="0" w:space="0" w:color="auto"/>
        <w:left w:val="none" w:sz="0" w:space="0" w:color="auto"/>
        <w:bottom w:val="none" w:sz="0" w:space="0" w:color="auto"/>
        <w:right w:val="none" w:sz="0" w:space="0" w:color="auto"/>
      </w:divBdr>
    </w:div>
    <w:div w:id="320891042">
      <w:bodyDiv w:val="1"/>
      <w:marLeft w:val="0"/>
      <w:marRight w:val="0"/>
      <w:marTop w:val="0"/>
      <w:marBottom w:val="0"/>
      <w:divBdr>
        <w:top w:val="none" w:sz="0" w:space="0" w:color="auto"/>
        <w:left w:val="none" w:sz="0" w:space="0" w:color="auto"/>
        <w:bottom w:val="none" w:sz="0" w:space="0" w:color="auto"/>
        <w:right w:val="none" w:sz="0" w:space="0" w:color="auto"/>
      </w:divBdr>
    </w:div>
    <w:div w:id="321860017">
      <w:bodyDiv w:val="1"/>
      <w:marLeft w:val="0"/>
      <w:marRight w:val="0"/>
      <w:marTop w:val="0"/>
      <w:marBottom w:val="0"/>
      <w:divBdr>
        <w:top w:val="none" w:sz="0" w:space="0" w:color="auto"/>
        <w:left w:val="none" w:sz="0" w:space="0" w:color="auto"/>
        <w:bottom w:val="none" w:sz="0" w:space="0" w:color="auto"/>
        <w:right w:val="none" w:sz="0" w:space="0" w:color="auto"/>
      </w:divBdr>
    </w:div>
    <w:div w:id="322437455">
      <w:bodyDiv w:val="1"/>
      <w:marLeft w:val="0"/>
      <w:marRight w:val="0"/>
      <w:marTop w:val="0"/>
      <w:marBottom w:val="0"/>
      <w:divBdr>
        <w:top w:val="none" w:sz="0" w:space="0" w:color="auto"/>
        <w:left w:val="none" w:sz="0" w:space="0" w:color="auto"/>
        <w:bottom w:val="none" w:sz="0" w:space="0" w:color="auto"/>
        <w:right w:val="none" w:sz="0" w:space="0" w:color="auto"/>
      </w:divBdr>
    </w:div>
    <w:div w:id="322781315">
      <w:bodyDiv w:val="1"/>
      <w:marLeft w:val="0"/>
      <w:marRight w:val="0"/>
      <w:marTop w:val="0"/>
      <w:marBottom w:val="0"/>
      <w:divBdr>
        <w:top w:val="none" w:sz="0" w:space="0" w:color="auto"/>
        <w:left w:val="none" w:sz="0" w:space="0" w:color="auto"/>
        <w:bottom w:val="none" w:sz="0" w:space="0" w:color="auto"/>
        <w:right w:val="none" w:sz="0" w:space="0" w:color="auto"/>
      </w:divBdr>
    </w:div>
    <w:div w:id="323894629">
      <w:bodyDiv w:val="1"/>
      <w:marLeft w:val="0"/>
      <w:marRight w:val="0"/>
      <w:marTop w:val="0"/>
      <w:marBottom w:val="0"/>
      <w:divBdr>
        <w:top w:val="none" w:sz="0" w:space="0" w:color="auto"/>
        <w:left w:val="none" w:sz="0" w:space="0" w:color="auto"/>
        <w:bottom w:val="none" w:sz="0" w:space="0" w:color="auto"/>
        <w:right w:val="none" w:sz="0" w:space="0" w:color="auto"/>
      </w:divBdr>
    </w:div>
    <w:div w:id="324093979">
      <w:bodyDiv w:val="1"/>
      <w:marLeft w:val="0"/>
      <w:marRight w:val="0"/>
      <w:marTop w:val="0"/>
      <w:marBottom w:val="0"/>
      <w:divBdr>
        <w:top w:val="none" w:sz="0" w:space="0" w:color="auto"/>
        <w:left w:val="none" w:sz="0" w:space="0" w:color="auto"/>
        <w:bottom w:val="none" w:sz="0" w:space="0" w:color="auto"/>
        <w:right w:val="none" w:sz="0" w:space="0" w:color="auto"/>
      </w:divBdr>
    </w:div>
    <w:div w:id="324482366">
      <w:bodyDiv w:val="1"/>
      <w:marLeft w:val="0"/>
      <w:marRight w:val="0"/>
      <w:marTop w:val="0"/>
      <w:marBottom w:val="0"/>
      <w:divBdr>
        <w:top w:val="none" w:sz="0" w:space="0" w:color="auto"/>
        <w:left w:val="none" w:sz="0" w:space="0" w:color="auto"/>
        <w:bottom w:val="none" w:sz="0" w:space="0" w:color="auto"/>
        <w:right w:val="none" w:sz="0" w:space="0" w:color="auto"/>
      </w:divBdr>
    </w:div>
    <w:div w:id="324666867">
      <w:bodyDiv w:val="1"/>
      <w:marLeft w:val="0"/>
      <w:marRight w:val="0"/>
      <w:marTop w:val="0"/>
      <w:marBottom w:val="0"/>
      <w:divBdr>
        <w:top w:val="none" w:sz="0" w:space="0" w:color="auto"/>
        <w:left w:val="none" w:sz="0" w:space="0" w:color="auto"/>
        <w:bottom w:val="none" w:sz="0" w:space="0" w:color="auto"/>
        <w:right w:val="none" w:sz="0" w:space="0" w:color="auto"/>
      </w:divBdr>
    </w:div>
    <w:div w:id="325521853">
      <w:bodyDiv w:val="1"/>
      <w:marLeft w:val="0"/>
      <w:marRight w:val="0"/>
      <w:marTop w:val="0"/>
      <w:marBottom w:val="0"/>
      <w:divBdr>
        <w:top w:val="none" w:sz="0" w:space="0" w:color="auto"/>
        <w:left w:val="none" w:sz="0" w:space="0" w:color="auto"/>
        <w:bottom w:val="none" w:sz="0" w:space="0" w:color="auto"/>
        <w:right w:val="none" w:sz="0" w:space="0" w:color="auto"/>
      </w:divBdr>
    </w:div>
    <w:div w:id="325548727">
      <w:bodyDiv w:val="1"/>
      <w:marLeft w:val="0"/>
      <w:marRight w:val="0"/>
      <w:marTop w:val="0"/>
      <w:marBottom w:val="0"/>
      <w:divBdr>
        <w:top w:val="none" w:sz="0" w:space="0" w:color="auto"/>
        <w:left w:val="none" w:sz="0" w:space="0" w:color="auto"/>
        <w:bottom w:val="none" w:sz="0" w:space="0" w:color="auto"/>
        <w:right w:val="none" w:sz="0" w:space="0" w:color="auto"/>
      </w:divBdr>
    </w:div>
    <w:div w:id="326323732">
      <w:bodyDiv w:val="1"/>
      <w:marLeft w:val="0"/>
      <w:marRight w:val="0"/>
      <w:marTop w:val="0"/>
      <w:marBottom w:val="0"/>
      <w:divBdr>
        <w:top w:val="none" w:sz="0" w:space="0" w:color="auto"/>
        <w:left w:val="none" w:sz="0" w:space="0" w:color="auto"/>
        <w:bottom w:val="none" w:sz="0" w:space="0" w:color="auto"/>
        <w:right w:val="none" w:sz="0" w:space="0" w:color="auto"/>
      </w:divBdr>
    </w:div>
    <w:div w:id="326519704">
      <w:bodyDiv w:val="1"/>
      <w:marLeft w:val="0"/>
      <w:marRight w:val="0"/>
      <w:marTop w:val="0"/>
      <w:marBottom w:val="0"/>
      <w:divBdr>
        <w:top w:val="none" w:sz="0" w:space="0" w:color="auto"/>
        <w:left w:val="none" w:sz="0" w:space="0" w:color="auto"/>
        <w:bottom w:val="none" w:sz="0" w:space="0" w:color="auto"/>
        <w:right w:val="none" w:sz="0" w:space="0" w:color="auto"/>
      </w:divBdr>
    </w:div>
    <w:div w:id="327096502">
      <w:bodyDiv w:val="1"/>
      <w:marLeft w:val="0"/>
      <w:marRight w:val="0"/>
      <w:marTop w:val="0"/>
      <w:marBottom w:val="0"/>
      <w:divBdr>
        <w:top w:val="none" w:sz="0" w:space="0" w:color="auto"/>
        <w:left w:val="none" w:sz="0" w:space="0" w:color="auto"/>
        <w:bottom w:val="none" w:sz="0" w:space="0" w:color="auto"/>
        <w:right w:val="none" w:sz="0" w:space="0" w:color="auto"/>
      </w:divBdr>
    </w:div>
    <w:div w:id="327249409">
      <w:bodyDiv w:val="1"/>
      <w:marLeft w:val="0"/>
      <w:marRight w:val="0"/>
      <w:marTop w:val="0"/>
      <w:marBottom w:val="0"/>
      <w:divBdr>
        <w:top w:val="none" w:sz="0" w:space="0" w:color="auto"/>
        <w:left w:val="none" w:sz="0" w:space="0" w:color="auto"/>
        <w:bottom w:val="none" w:sz="0" w:space="0" w:color="auto"/>
        <w:right w:val="none" w:sz="0" w:space="0" w:color="auto"/>
      </w:divBdr>
    </w:div>
    <w:div w:id="327751620">
      <w:bodyDiv w:val="1"/>
      <w:marLeft w:val="0"/>
      <w:marRight w:val="0"/>
      <w:marTop w:val="0"/>
      <w:marBottom w:val="0"/>
      <w:divBdr>
        <w:top w:val="none" w:sz="0" w:space="0" w:color="auto"/>
        <w:left w:val="none" w:sz="0" w:space="0" w:color="auto"/>
        <w:bottom w:val="none" w:sz="0" w:space="0" w:color="auto"/>
        <w:right w:val="none" w:sz="0" w:space="0" w:color="auto"/>
      </w:divBdr>
    </w:div>
    <w:div w:id="327758310">
      <w:bodyDiv w:val="1"/>
      <w:marLeft w:val="0"/>
      <w:marRight w:val="0"/>
      <w:marTop w:val="0"/>
      <w:marBottom w:val="0"/>
      <w:divBdr>
        <w:top w:val="none" w:sz="0" w:space="0" w:color="auto"/>
        <w:left w:val="none" w:sz="0" w:space="0" w:color="auto"/>
        <w:bottom w:val="none" w:sz="0" w:space="0" w:color="auto"/>
        <w:right w:val="none" w:sz="0" w:space="0" w:color="auto"/>
      </w:divBdr>
    </w:div>
    <w:div w:id="327903805">
      <w:bodyDiv w:val="1"/>
      <w:marLeft w:val="0"/>
      <w:marRight w:val="0"/>
      <w:marTop w:val="0"/>
      <w:marBottom w:val="0"/>
      <w:divBdr>
        <w:top w:val="none" w:sz="0" w:space="0" w:color="auto"/>
        <w:left w:val="none" w:sz="0" w:space="0" w:color="auto"/>
        <w:bottom w:val="none" w:sz="0" w:space="0" w:color="auto"/>
        <w:right w:val="none" w:sz="0" w:space="0" w:color="auto"/>
      </w:divBdr>
    </w:div>
    <w:div w:id="328214350">
      <w:bodyDiv w:val="1"/>
      <w:marLeft w:val="0"/>
      <w:marRight w:val="0"/>
      <w:marTop w:val="0"/>
      <w:marBottom w:val="0"/>
      <w:divBdr>
        <w:top w:val="none" w:sz="0" w:space="0" w:color="auto"/>
        <w:left w:val="none" w:sz="0" w:space="0" w:color="auto"/>
        <w:bottom w:val="none" w:sz="0" w:space="0" w:color="auto"/>
        <w:right w:val="none" w:sz="0" w:space="0" w:color="auto"/>
      </w:divBdr>
    </w:div>
    <w:div w:id="328288808">
      <w:bodyDiv w:val="1"/>
      <w:marLeft w:val="0"/>
      <w:marRight w:val="0"/>
      <w:marTop w:val="0"/>
      <w:marBottom w:val="0"/>
      <w:divBdr>
        <w:top w:val="none" w:sz="0" w:space="0" w:color="auto"/>
        <w:left w:val="none" w:sz="0" w:space="0" w:color="auto"/>
        <w:bottom w:val="none" w:sz="0" w:space="0" w:color="auto"/>
        <w:right w:val="none" w:sz="0" w:space="0" w:color="auto"/>
      </w:divBdr>
    </w:div>
    <w:div w:id="328601040">
      <w:bodyDiv w:val="1"/>
      <w:marLeft w:val="0"/>
      <w:marRight w:val="0"/>
      <w:marTop w:val="0"/>
      <w:marBottom w:val="0"/>
      <w:divBdr>
        <w:top w:val="none" w:sz="0" w:space="0" w:color="auto"/>
        <w:left w:val="none" w:sz="0" w:space="0" w:color="auto"/>
        <w:bottom w:val="none" w:sz="0" w:space="0" w:color="auto"/>
        <w:right w:val="none" w:sz="0" w:space="0" w:color="auto"/>
      </w:divBdr>
    </w:div>
    <w:div w:id="328943780">
      <w:bodyDiv w:val="1"/>
      <w:marLeft w:val="0"/>
      <w:marRight w:val="0"/>
      <w:marTop w:val="0"/>
      <w:marBottom w:val="0"/>
      <w:divBdr>
        <w:top w:val="none" w:sz="0" w:space="0" w:color="auto"/>
        <w:left w:val="none" w:sz="0" w:space="0" w:color="auto"/>
        <w:bottom w:val="none" w:sz="0" w:space="0" w:color="auto"/>
        <w:right w:val="none" w:sz="0" w:space="0" w:color="auto"/>
      </w:divBdr>
    </w:div>
    <w:div w:id="329255389">
      <w:bodyDiv w:val="1"/>
      <w:marLeft w:val="0"/>
      <w:marRight w:val="0"/>
      <w:marTop w:val="0"/>
      <w:marBottom w:val="0"/>
      <w:divBdr>
        <w:top w:val="none" w:sz="0" w:space="0" w:color="auto"/>
        <w:left w:val="none" w:sz="0" w:space="0" w:color="auto"/>
        <w:bottom w:val="none" w:sz="0" w:space="0" w:color="auto"/>
        <w:right w:val="none" w:sz="0" w:space="0" w:color="auto"/>
      </w:divBdr>
    </w:div>
    <w:div w:id="329522622">
      <w:bodyDiv w:val="1"/>
      <w:marLeft w:val="0"/>
      <w:marRight w:val="0"/>
      <w:marTop w:val="0"/>
      <w:marBottom w:val="0"/>
      <w:divBdr>
        <w:top w:val="none" w:sz="0" w:space="0" w:color="auto"/>
        <w:left w:val="none" w:sz="0" w:space="0" w:color="auto"/>
        <w:bottom w:val="none" w:sz="0" w:space="0" w:color="auto"/>
        <w:right w:val="none" w:sz="0" w:space="0" w:color="auto"/>
      </w:divBdr>
    </w:div>
    <w:div w:id="329868001">
      <w:bodyDiv w:val="1"/>
      <w:marLeft w:val="0"/>
      <w:marRight w:val="0"/>
      <w:marTop w:val="0"/>
      <w:marBottom w:val="0"/>
      <w:divBdr>
        <w:top w:val="none" w:sz="0" w:space="0" w:color="auto"/>
        <w:left w:val="none" w:sz="0" w:space="0" w:color="auto"/>
        <w:bottom w:val="none" w:sz="0" w:space="0" w:color="auto"/>
        <w:right w:val="none" w:sz="0" w:space="0" w:color="auto"/>
      </w:divBdr>
    </w:div>
    <w:div w:id="330718678">
      <w:bodyDiv w:val="1"/>
      <w:marLeft w:val="0"/>
      <w:marRight w:val="0"/>
      <w:marTop w:val="0"/>
      <w:marBottom w:val="0"/>
      <w:divBdr>
        <w:top w:val="none" w:sz="0" w:space="0" w:color="auto"/>
        <w:left w:val="none" w:sz="0" w:space="0" w:color="auto"/>
        <w:bottom w:val="none" w:sz="0" w:space="0" w:color="auto"/>
        <w:right w:val="none" w:sz="0" w:space="0" w:color="auto"/>
      </w:divBdr>
    </w:div>
    <w:div w:id="330723666">
      <w:bodyDiv w:val="1"/>
      <w:marLeft w:val="0"/>
      <w:marRight w:val="0"/>
      <w:marTop w:val="0"/>
      <w:marBottom w:val="0"/>
      <w:divBdr>
        <w:top w:val="none" w:sz="0" w:space="0" w:color="auto"/>
        <w:left w:val="none" w:sz="0" w:space="0" w:color="auto"/>
        <w:bottom w:val="none" w:sz="0" w:space="0" w:color="auto"/>
        <w:right w:val="none" w:sz="0" w:space="0" w:color="auto"/>
      </w:divBdr>
    </w:div>
    <w:div w:id="330913602">
      <w:bodyDiv w:val="1"/>
      <w:marLeft w:val="0"/>
      <w:marRight w:val="0"/>
      <w:marTop w:val="0"/>
      <w:marBottom w:val="0"/>
      <w:divBdr>
        <w:top w:val="none" w:sz="0" w:space="0" w:color="auto"/>
        <w:left w:val="none" w:sz="0" w:space="0" w:color="auto"/>
        <w:bottom w:val="none" w:sz="0" w:space="0" w:color="auto"/>
        <w:right w:val="none" w:sz="0" w:space="0" w:color="auto"/>
      </w:divBdr>
    </w:div>
    <w:div w:id="331877368">
      <w:bodyDiv w:val="1"/>
      <w:marLeft w:val="0"/>
      <w:marRight w:val="0"/>
      <w:marTop w:val="0"/>
      <w:marBottom w:val="0"/>
      <w:divBdr>
        <w:top w:val="none" w:sz="0" w:space="0" w:color="auto"/>
        <w:left w:val="none" w:sz="0" w:space="0" w:color="auto"/>
        <w:bottom w:val="none" w:sz="0" w:space="0" w:color="auto"/>
        <w:right w:val="none" w:sz="0" w:space="0" w:color="auto"/>
      </w:divBdr>
    </w:div>
    <w:div w:id="332226424">
      <w:bodyDiv w:val="1"/>
      <w:marLeft w:val="0"/>
      <w:marRight w:val="0"/>
      <w:marTop w:val="0"/>
      <w:marBottom w:val="0"/>
      <w:divBdr>
        <w:top w:val="none" w:sz="0" w:space="0" w:color="auto"/>
        <w:left w:val="none" w:sz="0" w:space="0" w:color="auto"/>
        <w:bottom w:val="none" w:sz="0" w:space="0" w:color="auto"/>
        <w:right w:val="none" w:sz="0" w:space="0" w:color="auto"/>
      </w:divBdr>
    </w:div>
    <w:div w:id="332535986">
      <w:bodyDiv w:val="1"/>
      <w:marLeft w:val="0"/>
      <w:marRight w:val="0"/>
      <w:marTop w:val="0"/>
      <w:marBottom w:val="0"/>
      <w:divBdr>
        <w:top w:val="none" w:sz="0" w:space="0" w:color="auto"/>
        <w:left w:val="none" w:sz="0" w:space="0" w:color="auto"/>
        <w:bottom w:val="none" w:sz="0" w:space="0" w:color="auto"/>
        <w:right w:val="none" w:sz="0" w:space="0" w:color="auto"/>
      </w:divBdr>
    </w:div>
    <w:div w:id="332609439">
      <w:bodyDiv w:val="1"/>
      <w:marLeft w:val="0"/>
      <w:marRight w:val="0"/>
      <w:marTop w:val="0"/>
      <w:marBottom w:val="0"/>
      <w:divBdr>
        <w:top w:val="none" w:sz="0" w:space="0" w:color="auto"/>
        <w:left w:val="none" w:sz="0" w:space="0" w:color="auto"/>
        <w:bottom w:val="none" w:sz="0" w:space="0" w:color="auto"/>
        <w:right w:val="none" w:sz="0" w:space="0" w:color="auto"/>
      </w:divBdr>
    </w:div>
    <w:div w:id="332729719">
      <w:bodyDiv w:val="1"/>
      <w:marLeft w:val="0"/>
      <w:marRight w:val="0"/>
      <w:marTop w:val="0"/>
      <w:marBottom w:val="0"/>
      <w:divBdr>
        <w:top w:val="none" w:sz="0" w:space="0" w:color="auto"/>
        <w:left w:val="none" w:sz="0" w:space="0" w:color="auto"/>
        <w:bottom w:val="none" w:sz="0" w:space="0" w:color="auto"/>
        <w:right w:val="none" w:sz="0" w:space="0" w:color="auto"/>
      </w:divBdr>
    </w:div>
    <w:div w:id="332953027">
      <w:bodyDiv w:val="1"/>
      <w:marLeft w:val="0"/>
      <w:marRight w:val="0"/>
      <w:marTop w:val="0"/>
      <w:marBottom w:val="0"/>
      <w:divBdr>
        <w:top w:val="none" w:sz="0" w:space="0" w:color="auto"/>
        <w:left w:val="none" w:sz="0" w:space="0" w:color="auto"/>
        <w:bottom w:val="none" w:sz="0" w:space="0" w:color="auto"/>
        <w:right w:val="none" w:sz="0" w:space="0" w:color="auto"/>
      </w:divBdr>
    </w:div>
    <w:div w:id="333802081">
      <w:bodyDiv w:val="1"/>
      <w:marLeft w:val="0"/>
      <w:marRight w:val="0"/>
      <w:marTop w:val="0"/>
      <w:marBottom w:val="0"/>
      <w:divBdr>
        <w:top w:val="none" w:sz="0" w:space="0" w:color="auto"/>
        <w:left w:val="none" w:sz="0" w:space="0" w:color="auto"/>
        <w:bottom w:val="none" w:sz="0" w:space="0" w:color="auto"/>
        <w:right w:val="none" w:sz="0" w:space="0" w:color="auto"/>
      </w:divBdr>
    </w:div>
    <w:div w:id="333847156">
      <w:bodyDiv w:val="1"/>
      <w:marLeft w:val="0"/>
      <w:marRight w:val="0"/>
      <w:marTop w:val="0"/>
      <w:marBottom w:val="0"/>
      <w:divBdr>
        <w:top w:val="none" w:sz="0" w:space="0" w:color="auto"/>
        <w:left w:val="none" w:sz="0" w:space="0" w:color="auto"/>
        <w:bottom w:val="none" w:sz="0" w:space="0" w:color="auto"/>
        <w:right w:val="none" w:sz="0" w:space="0" w:color="auto"/>
      </w:divBdr>
    </w:div>
    <w:div w:id="334040477">
      <w:bodyDiv w:val="1"/>
      <w:marLeft w:val="0"/>
      <w:marRight w:val="0"/>
      <w:marTop w:val="0"/>
      <w:marBottom w:val="0"/>
      <w:divBdr>
        <w:top w:val="none" w:sz="0" w:space="0" w:color="auto"/>
        <w:left w:val="none" w:sz="0" w:space="0" w:color="auto"/>
        <w:bottom w:val="none" w:sz="0" w:space="0" w:color="auto"/>
        <w:right w:val="none" w:sz="0" w:space="0" w:color="auto"/>
      </w:divBdr>
    </w:div>
    <w:div w:id="334455480">
      <w:bodyDiv w:val="1"/>
      <w:marLeft w:val="0"/>
      <w:marRight w:val="0"/>
      <w:marTop w:val="0"/>
      <w:marBottom w:val="0"/>
      <w:divBdr>
        <w:top w:val="none" w:sz="0" w:space="0" w:color="auto"/>
        <w:left w:val="none" w:sz="0" w:space="0" w:color="auto"/>
        <w:bottom w:val="none" w:sz="0" w:space="0" w:color="auto"/>
        <w:right w:val="none" w:sz="0" w:space="0" w:color="auto"/>
      </w:divBdr>
    </w:div>
    <w:div w:id="334692734">
      <w:bodyDiv w:val="1"/>
      <w:marLeft w:val="0"/>
      <w:marRight w:val="0"/>
      <w:marTop w:val="0"/>
      <w:marBottom w:val="0"/>
      <w:divBdr>
        <w:top w:val="none" w:sz="0" w:space="0" w:color="auto"/>
        <w:left w:val="none" w:sz="0" w:space="0" w:color="auto"/>
        <w:bottom w:val="none" w:sz="0" w:space="0" w:color="auto"/>
        <w:right w:val="none" w:sz="0" w:space="0" w:color="auto"/>
      </w:divBdr>
    </w:div>
    <w:div w:id="334696045">
      <w:bodyDiv w:val="1"/>
      <w:marLeft w:val="0"/>
      <w:marRight w:val="0"/>
      <w:marTop w:val="0"/>
      <w:marBottom w:val="0"/>
      <w:divBdr>
        <w:top w:val="none" w:sz="0" w:space="0" w:color="auto"/>
        <w:left w:val="none" w:sz="0" w:space="0" w:color="auto"/>
        <w:bottom w:val="none" w:sz="0" w:space="0" w:color="auto"/>
        <w:right w:val="none" w:sz="0" w:space="0" w:color="auto"/>
      </w:divBdr>
    </w:div>
    <w:div w:id="335032984">
      <w:bodyDiv w:val="1"/>
      <w:marLeft w:val="0"/>
      <w:marRight w:val="0"/>
      <w:marTop w:val="0"/>
      <w:marBottom w:val="0"/>
      <w:divBdr>
        <w:top w:val="none" w:sz="0" w:space="0" w:color="auto"/>
        <w:left w:val="none" w:sz="0" w:space="0" w:color="auto"/>
        <w:bottom w:val="none" w:sz="0" w:space="0" w:color="auto"/>
        <w:right w:val="none" w:sz="0" w:space="0" w:color="auto"/>
      </w:divBdr>
    </w:div>
    <w:div w:id="335766964">
      <w:bodyDiv w:val="1"/>
      <w:marLeft w:val="0"/>
      <w:marRight w:val="0"/>
      <w:marTop w:val="0"/>
      <w:marBottom w:val="0"/>
      <w:divBdr>
        <w:top w:val="none" w:sz="0" w:space="0" w:color="auto"/>
        <w:left w:val="none" w:sz="0" w:space="0" w:color="auto"/>
        <w:bottom w:val="none" w:sz="0" w:space="0" w:color="auto"/>
        <w:right w:val="none" w:sz="0" w:space="0" w:color="auto"/>
      </w:divBdr>
    </w:div>
    <w:div w:id="335885093">
      <w:bodyDiv w:val="1"/>
      <w:marLeft w:val="0"/>
      <w:marRight w:val="0"/>
      <w:marTop w:val="0"/>
      <w:marBottom w:val="0"/>
      <w:divBdr>
        <w:top w:val="none" w:sz="0" w:space="0" w:color="auto"/>
        <w:left w:val="none" w:sz="0" w:space="0" w:color="auto"/>
        <w:bottom w:val="none" w:sz="0" w:space="0" w:color="auto"/>
        <w:right w:val="none" w:sz="0" w:space="0" w:color="auto"/>
      </w:divBdr>
    </w:div>
    <w:div w:id="336419343">
      <w:bodyDiv w:val="1"/>
      <w:marLeft w:val="0"/>
      <w:marRight w:val="0"/>
      <w:marTop w:val="0"/>
      <w:marBottom w:val="0"/>
      <w:divBdr>
        <w:top w:val="none" w:sz="0" w:space="0" w:color="auto"/>
        <w:left w:val="none" w:sz="0" w:space="0" w:color="auto"/>
        <w:bottom w:val="none" w:sz="0" w:space="0" w:color="auto"/>
        <w:right w:val="none" w:sz="0" w:space="0" w:color="auto"/>
      </w:divBdr>
    </w:div>
    <w:div w:id="336423315">
      <w:bodyDiv w:val="1"/>
      <w:marLeft w:val="0"/>
      <w:marRight w:val="0"/>
      <w:marTop w:val="0"/>
      <w:marBottom w:val="0"/>
      <w:divBdr>
        <w:top w:val="none" w:sz="0" w:space="0" w:color="auto"/>
        <w:left w:val="none" w:sz="0" w:space="0" w:color="auto"/>
        <w:bottom w:val="none" w:sz="0" w:space="0" w:color="auto"/>
        <w:right w:val="none" w:sz="0" w:space="0" w:color="auto"/>
      </w:divBdr>
    </w:div>
    <w:div w:id="336424472">
      <w:bodyDiv w:val="1"/>
      <w:marLeft w:val="0"/>
      <w:marRight w:val="0"/>
      <w:marTop w:val="0"/>
      <w:marBottom w:val="0"/>
      <w:divBdr>
        <w:top w:val="none" w:sz="0" w:space="0" w:color="auto"/>
        <w:left w:val="none" w:sz="0" w:space="0" w:color="auto"/>
        <w:bottom w:val="none" w:sz="0" w:space="0" w:color="auto"/>
        <w:right w:val="none" w:sz="0" w:space="0" w:color="auto"/>
      </w:divBdr>
    </w:div>
    <w:div w:id="337392309">
      <w:bodyDiv w:val="1"/>
      <w:marLeft w:val="0"/>
      <w:marRight w:val="0"/>
      <w:marTop w:val="0"/>
      <w:marBottom w:val="0"/>
      <w:divBdr>
        <w:top w:val="none" w:sz="0" w:space="0" w:color="auto"/>
        <w:left w:val="none" w:sz="0" w:space="0" w:color="auto"/>
        <w:bottom w:val="none" w:sz="0" w:space="0" w:color="auto"/>
        <w:right w:val="none" w:sz="0" w:space="0" w:color="auto"/>
      </w:divBdr>
    </w:div>
    <w:div w:id="337580375">
      <w:bodyDiv w:val="1"/>
      <w:marLeft w:val="0"/>
      <w:marRight w:val="0"/>
      <w:marTop w:val="0"/>
      <w:marBottom w:val="0"/>
      <w:divBdr>
        <w:top w:val="none" w:sz="0" w:space="0" w:color="auto"/>
        <w:left w:val="none" w:sz="0" w:space="0" w:color="auto"/>
        <w:bottom w:val="none" w:sz="0" w:space="0" w:color="auto"/>
        <w:right w:val="none" w:sz="0" w:space="0" w:color="auto"/>
      </w:divBdr>
    </w:div>
    <w:div w:id="337998833">
      <w:bodyDiv w:val="1"/>
      <w:marLeft w:val="0"/>
      <w:marRight w:val="0"/>
      <w:marTop w:val="0"/>
      <w:marBottom w:val="0"/>
      <w:divBdr>
        <w:top w:val="none" w:sz="0" w:space="0" w:color="auto"/>
        <w:left w:val="none" w:sz="0" w:space="0" w:color="auto"/>
        <w:bottom w:val="none" w:sz="0" w:space="0" w:color="auto"/>
        <w:right w:val="none" w:sz="0" w:space="0" w:color="auto"/>
      </w:divBdr>
    </w:div>
    <w:div w:id="338627052">
      <w:bodyDiv w:val="1"/>
      <w:marLeft w:val="0"/>
      <w:marRight w:val="0"/>
      <w:marTop w:val="0"/>
      <w:marBottom w:val="0"/>
      <w:divBdr>
        <w:top w:val="none" w:sz="0" w:space="0" w:color="auto"/>
        <w:left w:val="none" w:sz="0" w:space="0" w:color="auto"/>
        <w:bottom w:val="none" w:sz="0" w:space="0" w:color="auto"/>
        <w:right w:val="none" w:sz="0" w:space="0" w:color="auto"/>
      </w:divBdr>
    </w:div>
    <w:div w:id="339089569">
      <w:bodyDiv w:val="1"/>
      <w:marLeft w:val="0"/>
      <w:marRight w:val="0"/>
      <w:marTop w:val="0"/>
      <w:marBottom w:val="0"/>
      <w:divBdr>
        <w:top w:val="none" w:sz="0" w:space="0" w:color="auto"/>
        <w:left w:val="none" w:sz="0" w:space="0" w:color="auto"/>
        <w:bottom w:val="none" w:sz="0" w:space="0" w:color="auto"/>
        <w:right w:val="none" w:sz="0" w:space="0" w:color="auto"/>
      </w:divBdr>
    </w:div>
    <w:div w:id="340087307">
      <w:bodyDiv w:val="1"/>
      <w:marLeft w:val="0"/>
      <w:marRight w:val="0"/>
      <w:marTop w:val="0"/>
      <w:marBottom w:val="0"/>
      <w:divBdr>
        <w:top w:val="none" w:sz="0" w:space="0" w:color="auto"/>
        <w:left w:val="none" w:sz="0" w:space="0" w:color="auto"/>
        <w:bottom w:val="none" w:sz="0" w:space="0" w:color="auto"/>
        <w:right w:val="none" w:sz="0" w:space="0" w:color="auto"/>
      </w:divBdr>
    </w:div>
    <w:div w:id="340201220">
      <w:bodyDiv w:val="1"/>
      <w:marLeft w:val="0"/>
      <w:marRight w:val="0"/>
      <w:marTop w:val="0"/>
      <w:marBottom w:val="0"/>
      <w:divBdr>
        <w:top w:val="none" w:sz="0" w:space="0" w:color="auto"/>
        <w:left w:val="none" w:sz="0" w:space="0" w:color="auto"/>
        <w:bottom w:val="none" w:sz="0" w:space="0" w:color="auto"/>
        <w:right w:val="none" w:sz="0" w:space="0" w:color="auto"/>
      </w:divBdr>
    </w:div>
    <w:div w:id="342053296">
      <w:bodyDiv w:val="1"/>
      <w:marLeft w:val="0"/>
      <w:marRight w:val="0"/>
      <w:marTop w:val="0"/>
      <w:marBottom w:val="0"/>
      <w:divBdr>
        <w:top w:val="none" w:sz="0" w:space="0" w:color="auto"/>
        <w:left w:val="none" w:sz="0" w:space="0" w:color="auto"/>
        <w:bottom w:val="none" w:sz="0" w:space="0" w:color="auto"/>
        <w:right w:val="none" w:sz="0" w:space="0" w:color="auto"/>
      </w:divBdr>
    </w:div>
    <w:div w:id="343216202">
      <w:bodyDiv w:val="1"/>
      <w:marLeft w:val="0"/>
      <w:marRight w:val="0"/>
      <w:marTop w:val="0"/>
      <w:marBottom w:val="0"/>
      <w:divBdr>
        <w:top w:val="none" w:sz="0" w:space="0" w:color="auto"/>
        <w:left w:val="none" w:sz="0" w:space="0" w:color="auto"/>
        <w:bottom w:val="none" w:sz="0" w:space="0" w:color="auto"/>
        <w:right w:val="none" w:sz="0" w:space="0" w:color="auto"/>
      </w:divBdr>
    </w:div>
    <w:div w:id="343367017">
      <w:bodyDiv w:val="1"/>
      <w:marLeft w:val="0"/>
      <w:marRight w:val="0"/>
      <w:marTop w:val="0"/>
      <w:marBottom w:val="0"/>
      <w:divBdr>
        <w:top w:val="none" w:sz="0" w:space="0" w:color="auto"/>
        <w:left w:val="none" w:sz="0" w:space="0" w:color="auto"/>
        <w:bottom w:val="none" w:sz="0" w:space="0" w:color="auto"/>
        <w:right w:val="none" w:sz="0" w:space="0" w:color="auto"/>
      </w:divBdr>
    </w:div>
    <w:div w:id="343480017">
      <w:bodyDiv w:val="1"/>
      <w:marLeft w:val="0"/>
      <w:marRight w:val="0"/>
      <w:marTop w:val="0"/>
      <w:marBottom w:val="0"/>
      <w:divBdr>
        <w:top w:val="none" w:sz="0" w:space="0" w:color="auto"/>
        <w:left w:val="none" w:sz="0" w:space="0" w:color="auto"/>
        <w:bottom w:val="none" w:sz="0" w:space="0" w:color="auto"/>
        <w:right w:val="none" w:sz="0" w:space="0" w:color="auto"/>
      </w:divBdr>
    </w:div>
    <w:div w:id="343554841">
      <w:bodyDiv w:val="1"/>
      <w:marLeft w:val="0"/>
      <w:marRight w:val="0"/>
      <w:marTop w:val="0"/>
      <w:marBottom w:val="0"/>
      <w:divBdr>
        <w:top w:val="none" w:sz="0" w:space="0" w:color="auto"/>
        <w:left w:val="none" w:sz="0" w:space="0" w:color="auto"/>
        <w:bottom w:val="none" w:sz="0" w:space="0" w:color="auto"/>
        <w:right w:val="none" w:sz="0" w:space="0" w:color="auto"/>
      </w:divBdr>
    </w:div>
    <w:div w:id="343673851">
      <w:bodyDiv w:val="1"/>
      <w:marLeft w:val="0"/>
      <w:marRight w:val="0"/>
      <w:marTop w:val="0"/>
      <w:marBottom w:val="0"/>
      <w:divBdr>
        <w:top w:val="none" w:sz="0" w:space="0" w:color="auto"/>
        <w:left w:val="none" w:sz="0" w:space="0" w:color="auto"/>
        <w:bottom w:val="none" w:sz="0" w:space="0" w:color="auto"/>
        <w:right w:val="none" w:sz="0" w:space="0" w:color="auto"/>
      </w:divBdr>
    </w:div>
    <w:div w:id="344016975">
      <w:bodyDiv w:val="1"/>
      <w:marLeft w:val="0"/>
      <w:marRight w:val="0"/>
      <w:marTop w:val="0"/>
      <w:marBottom w:val="0"/>
      <w:divBdr>
        <w:top w:val="none" w:sz="0" w:space="0" w:color="auto"/>
        <w:left w:val="none" w:sz="0" w:space="0" w:color="auto"/>
        <w:bottom w:val="none" w:sz="0" w:space="0" w:color="auto"/>
        <w:right w:val="none" w:sz="0" w:space="0" w:color="auto"/>
      </w:divBdr>
    </w:div>
    <w:div w:id="344598581">
      <w:bodyDiv w:val="1"/>
      <w:marLeft w:val="0"/>
      <w:marRight w:val="0"/>
      <w:marTop w:val="0"/>
      <w:marBottom w:val="0"/>
      <w:divBdr>
        <w:top w:val="none" w:sz="0" w:space="0" w:color="auto"/>
        <w:left w:val="none" w:sz="0" w:space="0" w:color="auto"/>
        <w:bottom w:val="none" w:sz="0" w:space="0" w:color="auto"/>
        <w:right w:val="none" w:sz="0" w:space="0" w:color="auto"/>
      </w:divBdr>
    </w:div>
    <w:div w:id="344789868">
      <w:bodyDiv w:val="1"/>
      <w:marLeft w:val="0"/>
      <w:marRight w:val="0"/>
      <w:marTop w:val="0"/>
      <w:marBottom w:val="0"/>
      <w:divBdr>
        <w:top w:val="none" w:sz="0" w:space="0" w:color="auto"/>
        <w:left w:val="none" w:sz="0" w:space="0" w:color="auto"/>
        <w:bottom w:val="none" w:sz="0" w:space="0" w:color="auto"/>
        <w:right w:val="none" w:sz="0" w:space="0" w:color="auto"/>
      </w:divBdr>
    </w:div>
    <w:div w:id="345179062">
      <w:bodyDiv w:val="1"/>
      <w:marLeft w:val="0"/>
      <w:marRight w:val="0"/>
      <w:marTop w:val="0"/>
      <w:marBottom w:val="0"/>
      <w:divBdr>
        <w:top w:val="none" w:sz="0" w:space="0" w:color="auto"/>
        <w:left w:val="none" w:sz="0" w:space="0" w:color="auto"/>
        <w:bottom w:val="none" w:sz="0" w:space="0" w:color="auto"/>
        <w:right w:val="none" w:sz="0" w:space="0" w:color="auto"/>
      </w:divBdr>
    </w:div>
    <w:div w:id="345448357">
      <w:bodyDiv w:val="1"/>
      <w:marLeft w:val="0"/>
      <w:marRight w:val="0"/>
      <w:marTop w:val="0"/>
      <w:marBottom w:val="0"/>
      <w:divBdr>
        <w:top w:val="none" w:sz="0" w:space="0" w:color="auto"/>
        <w:left w:val="none" w:sz="0" w:space="0" w:color="auto"/>
        <w:bottom w:val="none" w:sz="0" w:space="0" w:color="auto"/>
        <w:right w:val="none" w:sz="0" w:space="0" w:color="auto"/>
      </w:divBdr>
    </w:div>
    <w:div w:id="345787037">
      <w:bodyDiv w:val="1"/>
      <w:marLeft w:val="0"/>
      <w:marRight w:val="0"/>
      <w:marTop w:val="0"/>
      <w:marBottom w:val="0"/>
      <w:divBdr>
        <w:top w:val="none" w:sz="0" w:space="0" w:color="auto"/>
        <w:left w:val="none" w:sz="0" w:space="0" w:color="auto"/>
        <w:bottom w:val="none" w:sz="0" w:space="0" w:color="auto"/>
        <w:right w:val="none" w:sz="0" w:space="0" w:color="auto"/>
      </w:divBdr>
    </w:div>
    <w:div w:id="345866005">
      <w:bodyDiv w:val="1"/>
      <w:marLeft w:val="0"/>
      <w:marRight w:val="0"/>
      <w:marTop w:val="0"/>
      <w:marBottom w:val="0"/>
      <w:divBdr>
        <w:top w:val="none" w:sz="0" w:space="0" w:color="auto"/>
        <w:left w:val="none" w:sz="0" w:space="0" w:color="auto"/>
        <w:bottom w:val="none" w:sz="0" w:space="0" w:color="auto"/>
        <w:right w:val="none" w:sz="0" w:space="0" w:color="auto"/>
      </w:divBdr>
    </w:div>
    <w:div w:id="346104505">
      <w:bodyDiv w:val="1"/>
      <w:marLeft w:val="0"/>
      <w:marRight w:val="0"/>
      <w:marTop w:val="0"/>
      <w:marBottom w:val="0"/>
      <w:divBdr>
        <w:top w:val="none" w:sz="0" w:space="0" w:color="auto"/>
        <w:left w:val="none" w:sz="0" w:space="0" w:color="auto"/>
        <w:bottom w:val="none" w:sz="0" w:space="0" w:color="auto"/>
        <w:right w:val="none" w:sz="0" w:space="0" w:color="auto"/>
      </w:divBdr>
    </w:div>
    <w:div w:id="346181900">
      <w:bodyDiv w:val="1"/>
      <w:marLeft w:val="0"/>
      <w:marRight w:val="0"/>
      <w:marTop w:val="0"/>
      <w:marBottom w:val="0"/>
      <w:divBdr>
        <w:top w:val="none" w:sz="0" w:space="0" w:color="auto"/>
        <w:left w:val="none" w:sz="0" w:space="0" w:color="auto"/>
        <w:bottom w:val="none" w:sz="0" w:space="0" w:color="auto"/>
        <w:right w:val="none" w:sz="0" w:space="0" w:color="auto"/>
      </w:divBdr>
    </w:div>
    <w:div w:id="346758347">
      <w:bodyDiv w:val="1"/>
      <w:marLeft w:val="0"/>
      <w:marRight w:val="0"/>
      <w:marTop w:val="0"/>
      <w:marBottom w:val="0"/>
      <w:divBdr>
        <w:top w:val="none" w:sz="0" w:space="0" w:color="auto"/>
        <w:left w:val="none" w:sz="0" w:space="0" w:color="auto"/>
        <w:bottom w:val="none" w:sz="0" w:space="0" w:color="auto"/>
        <w:right w:val="none" w:sz="0" w:space="0" w:color="auto"/>
      </w:divBdr>
    </w:div>
    <w:div w:id="346951260">
      <w:bodyDiv w:val="1"/>
      <w:marLeft w:val="0"/>
      <w:marRight w:val="0"/>
      <w:marTop w:val="0"/>
      <w:marBottom w:val="0"/>
      <w:divBdr>
        <w:top w:val="none" w:sz="0" w:space="0" w:color="auto"/>
        <w:left w:val="none" w:sz="0" w:space="0" w:color="auto"/>
        <w:bottom w:val="none" w:sz="0" w:space="0" w:color="auto"/>
        <w:right w:val="none" w:sz="0" w:space="0" w:color="auto"/>
      </w:divBdr>
    </w:div>
    <w:div w:id="347368883">
      <w:bodyDiv w:val="1"/>
      <w:marLeft w:val="0"/>
      <w:marRight w:val="0"/>
      <w:marTop w:val="0"/>
      <w:marBottom w:val="0"/>
      <w:divBdr>
        <w:top w:val="none" w:sz="0" w:space="0" w:color="auto"/>
        <w:left w:val="none" w:sz="0" w:space="0" w:color="auto"/>
        <w:bottom w:val="none" w:sz="0" w:space="0" w:color="auto"/>
        <w:right w:val="none" w:sz="0" w:space="0" w:color="auto"/>
      </w:divBdr>
    </w:div>
    <w:div w:id="348416184">
      <w:bodyDiv w:val="1"/>
      <w:marLeft w:val="0"/>
      <w:marRight w:val="0"/>
      <w:marTop w:val="0"/>
      <w:marBottom w:val="0"/>
      <w:divBdr>
        <w:top w:val="none" w:sz="0" w:space="0" w:color="auto"/>
        <w:left w:val="none" w:sz="0" w:space="0" w:color="auto"/>
        <w:bottom w:val="none" w:sz="0" w:space="0" w:color="auto"/>
        <w:right w:val="none" w:sz="0" w:space="0" w:color="auto"/>
      </w:divBdr>
    </w:div>
    <w:div w:id="349187118">
      <w:bodyDiv w:val="1"/>
      <w:marLeft w:val="0"/>
      <w:marRight w:val="0"/>
      <w:marTop w:val="0"/>
      <w:marBottom w:val="0"/>
      <w:divBdr>
        <w:top w:val="none" w:sz="0" w:space="0" w:color="auto"/>
        <w:left w:val="none" w:sz="0" w:space="0" w:color="auto"/>
        <w:bottom w:val="none" w:sz="0" w:space="0" w:color="auto"/>
        <w:right w:val="none" w:sz="0" w:space="0" w:color="auto"/>
      </w:divBdr>
    </w:div>
    <w:div w:id="349458488">
      <w:bodyDiv w:val="1"/>
      <w:marLeft w:val="0"/>
      <w:marRight w:val="0"/>
      <w:marTop w:val="0"/>
      <w:marBottom w:val="0"/>
      <w:divBdr>
        <w:top w:val="none" w:sz="0" w:space="0" w:color="auto"/>
        <w:left w:val="none" w:sz="0" w:space="0" w:color="auto"/>
        <w:bottom w:val="none" w:sz="0" w:space="0" w:color="auto"/>
        <w:right w:val="none" w:sz="0" w:space="0" w:color="auto"/>
      </w:divBdr>
    </w:div>
    <w:div w:id="349766155">
      <w:bodyDiv w:val="1"/>
      <w:marLeft w:val="0"/>
      <w:marRight w:val="0"/>
      <w:marTop w:val="0"/>
      <w:marBottom w:val="0"/>
      <w:divBdr>
        <w:top w:val="none" w:sz="0" w:space="0" w:color="auto"/>
        <w:left w:val="none" w:sz="0" w:space="0" w:color="auto"/>
        <w:bottom w:val="none" w:sz="0" w:space="0" w:color="auto"/>
        <w:right w:val="none" w:sz="0" w:space="0" w:color="auto"/>
      </w:divBdr>
    </w:div>
    <w:div w:id="349841913">
      <w:bodyDiv w:val="1"/>
      <w:marLeft w:val="0"/>
      <w:marRight w:val="0"/>
      <w:marTop w:val="0"/>
      <w:marBottom w:val="0"/>
      <w:divBdr>
        <w:top w:val="none" w:sz="0" w:space="0" w:color="auto"/>
        <w:left w:val="none" w:sz="0" w:space="0" w:color="auto"/>
        <w:bottom w:val="none" w:sz="0" w:space="0" w:color="auto"/>
        <w:right w:val="none" w:sz="0" w:space="0" w:color="auto"/>
      </w:divBdr>
    </w:div>
    <w:div w:id="350105202">
      <w:bodyDiv w:val="1"/>
      <w:marLeft w:val="0"/>
      <w:marRight w:val="0"/>
      <w:marTop w:val="0"/>
      <w:marBottom w:val="0"/>
      <w:divBdr>
        <w:top w:val="none" w:sz="0" w:space="0" w:color="auto"/>
        <w:left w:val="none" w:sz="0" w:space="0" w:color="auto"/>
        <w:bottom w:val="none" w:sz="0" w:space="0" w:color="auto"/>
        <w:right w:val="none" w:sz="0" w:space="0" w:color="auto"/>
      </w:divBdr>
    </w:div>
    <w:div w:id="350493845">
      <w:bodyDiv w:val="1"/>
      <w:marLeft w:val="0"/>
      <w:marRight w:val="0"/>
      <w:marTop w:val="0"/>
      <w:marBottom w:val="0"/>
      <w:divBdr>
        <w:top w:val="none" w:sz="0" w:space="0" w:color="auto"/>
        <w:left w:val="none" w:sz="0" w:space="0" w:color="auto"/>
        <w:bottom w:val="none" w:sz="0" w:space="0" w:color="auto"/>
        <w:right w:val="none" w:sz="0" w:space="0" w:color="auto"/>
      </w:divBdr>
    </w:div>
    <w:div w:id="350762416">
      <w:bodyDiv w:val="1"/>
      <w:marLeft w:val="0"/>
      <w:marRight w:val="0"/>
      <w:marTop w:val="0"/>
      <w:marBottom w:val="0"/>
      <w:divBdr>
        <w:top w:val="none" w:sz="0" w:space="0" w:color="auto"/>
        <w:left w:val="none" w:sz="0" w:space="0" w:color="auto"/>
        <w:bottom w:val="none" w:sz="0" w:space="0" w:color="auto"/>
        <w:right w:val="none" w:sz="0" w:space="0" w:color="auto"/>
      </w:divBdr>
    </w:div>
    <w:div w:id="350879768">
      <w:bodyDiv w:val="1"/>
      <w:marLeft w:val="0"/>
      <w:marRight w:val="0"/>
      <w:marTop w:val="0"/>
      <w:marBottom w:val="0"/>
      <w:divBdr>
        <w:top w:val="none" w:sz="0" w:space="0" w:color="auto"/>
        <w:left w:val="none" w:sz="0" w:space="0" w:color="auto"/>
        <w:bottom w:val="none" w:sz="0" w:space="0" w:color="auto"/>
        <w:right w:val="none" w:sz="0" w:space="0" w:color="auto"/>
      </w:divBdr>
    </w:div>
    <w:div w:id="351341932">
      <w:bodyDiv w:val="1"/>
      <w:marLeft w:val="0"/>
      <w:marRight w:val="0"/>
      <w:marTop w:val="0"/>
      <w:marBottom w:val="0"/>
      <w:divBdr>
        <w:top w:val="none" w:sz="0" w:space="0" w:color="auto"/>
        <w:left w:val="none" w:sz="0" w:space="0" w:color="auto"/>
        <w:bottom w:val="none" w:sz="0" w:space="0" w:color="auto"/>
        <w:right w:val="none" w:sz="0" w:space="0" w:color="auto"/>
      </w:divBdr>
    </w:div>
    <w:div w:id="351420928">
      <w:bodyDiv w:val="1"/>
      <w:marLeft w:val="0"/>
      <w:marRight w:val="0"/>
      <w:marTop w:val="0"/>
      <w:marBottom w:val="0"/>
      <w:divBdr>
        <w:top w:val="none" w:sz="0" w:space="0" w:color="auto"/>
        <w:left w:val="none" w:sz="0" w:space="0" w:color="auto"/>
        <w:bottom w:val="none" w:sz="0" w:space="0" w:color="auto"/>
        <w:right w:val="none" w:sz="0" w:space="0" w:color="auto"/>
      </w:divBdr>
    </w:div>
    <w:div w:id="351539821">
      <w:bodyDiv w:val="1"/>
      <w:marLeft w:val="0"/>
      <w:marRight w:val="0"/>
      <w:marTop w:val="0"/>
      <w:marBottom w:val="0"/>
      <w:divBdr>
        <w:top w:val="none" w:sz="0" w:space="0" w:color="auto"/>
        <w:left w:val="none" w:sz="0" w:space="0" w:color="auto"/>
        <w:bottom w:val="none" w:sz="0" w:space="0" w:color="auto"/>
        <w:right w:val="none" w:sz="0" w:space="0" w:color="auto"/>
      </w:divBdr>
    </w:div>
    <w:div w:id="351734649">
      <w:bodyDiv w:val="1"/>
      <w:marLeft w:val="0"/>
      <w:marRight w:val="0"/>
      <w:marTop w:val="0"/>
      <w:marBottom w:val="0"/>
      <w:divBdr>
        <w:top w:val="none" w:sz="0" w:space="0" w:color="auto"/>
        <w:left w:val="none" w:sz="0" w:space="0" w:color="auto"/>
        <w:bottom w:val="none" w:sz="0" w:space="0" w:color="auto"/>
        <w:right w:val="none" w:sz="0" w:space="0" w:color="auto"/>
      </w:divBdr>
    </w:div>
    <w:div w:id="353920410">
      <w:bodyDiv w:val="1"/>
      <w:marLeft w:val="0"/>
      <w:marRight w:val="0"/>
      <w:marTop w:val="0"/>
      <w:marBottom w:val="0"/>
      <w:divBdr>
        <w:top w:val="none" w:sz="0" w:space="0" w:color="auto"/>
        <w:left w:val="none" w:sz="0" w:space="0" w:color="auto"/>
        <w:bottom w:val="none" w:sz="0" w:space="0" w:color="auto"/>
        <w:right w:val="none" w:sz="0" w:space="0" w:color="auto"/>
      </w:divBdr>
    </w:div>
    <w:div w:id="353926376">
      <w:bodyDiv w:val="1"/>
      <w:marLeft w:val="0"/>
      <w:marRight w:val="0"/>
      <w:marTop w:val="0"/>
      <w:marBottom w:val="0"/>
      <w:divBdr>
        <w:top w:val="none" w:sz="0" w:space="0" w:color="auto"/>
        <w:left w:val="none" w:sz="0" w:space="0" w:color="auto"/>
        <w:bottom w:val="none" w:sz="0" w:space="0" w:color="auto"/>
        <w:right w:val="none" w:sz="0" w:space="0" w:color="auto"/>
      </w:divBdr>
    </w:div>
    <w:div w:id="354501708">
      <w:bodyDiv w:val="1"/>
      <w:marLeft w:val="0"/>
      <w:marRight w:val="0"/>
      <w:marTop w:val="0"/>
      <w:marBottom w:val="0"/>
      <w:divBdr>
        <w:top w:val="none" w:sz="0" w:space="0" w:color="auto"/>
        <w:left w:val="none" w:sz="0" w:space="0" w:color="auto"/>
        <w:bottom w:val="none" w:sz="0" w:space="0" w:color="auto"/>
        <w:right w:val="none" w:sz="0" w:space="0" w:color="auto"/>
      </w:divBdr>
    </w:div>
    <w:div w:id="354811919">
      <w:bodyDiv w:val="1"/>
      <w:marLeft w:val="0"/>
      <w:marRight w:val="0"/>
      <w:marTop w:val="0"/>
      <w:marBottom w:val="0"/>
      <w:divBdr>
        <w:top w:val="none" w:sz="0" w:space="0" w:color="auto"/>
        <w:left w:val="none" w:sz="0" w:space="0" w:color="auto"/>
        <w:bottom w:val="none" w:sz="0" w:space="0" w:color="auto"/>
        <w:right w:val="none" w:sz="0" w:space="0" w:color="auto"/>
      </w:divBdr>
    </w:div>
    <w:div w:id="355424853">
      <w:bodyDiv w:val="1"/>
      <w:marLeft w:val="0"/>
      <w:marRight w:val="0"/>
      <w:marTop w:val="0"/>
      <w:marBottom w:val="0"/>
      <w:divBdr>
        <w:top w:val="none" w:sz="0" w:space="0" w:color="auto"/>
        <w:left w:val="none" w:sz="0" w:space="0" w:color="auto"/>
        <w:bottom w:val="none" w:sz="0" w:space="0" w:color="auto"/>
        <w:right w:val="none" w:sz="0" w:space="0" w:color="auto"/>
      </w:divBdr>
    </w:div>
    <w:div w:id="356008202">
      <w:bodyDiv w:val="1"/>
      <w:marLeft w:val="0"/>
      <w:marRight w:val="0"/>
      <w:marTop w:val="0"/>
      <w:marBottom w:val="0"/>
      <w:divBdr>
        <w:top w:val="none" w:sz="0" w:space="0" w:color="auto"/>
        <w:left w:val="none" w:sz="0" w:space="0" w:color="auto"/>
        <w:bottom w:val="none" w:sz="0" w:space="0" w:color="auto"/>
        <w:right w:val="none" w:sz="0" w:space="0" w:color="auto"/>
      </w:divBdr>
    </w:div>
    <w:div w:id="356198946">
      <w:bodyDiv w:val="1"/>
      <w:marLeft w:val="0"/>
      <w:marRight w:val="0"/>
      <w:marTop w:val="0"/>
      <w:marBottom w:val="0"/>
      <w:divBdr>
        <w:top w:val="none" w:sz="0" w:space="0" w:color="auto"/>
        <w:left w:val="none" w:sz="0" w:space="0" w:color="auto"/>
        <w:bottom w:val="none" w:sz="0" w:space="0" w:color="auto"/>
        <w:right w:val="none" w:sz="0" w:space="0" w:color="auto"/>
      </w:divBdr>
    </w:div>
    <w:div w:id="356271189">
      <w:bodyDiv w:val="1"/>
      <w:marLeft w:val="0"/>
      <w:marRight w:val="0"/>
      <w:marTop w:val="0"/>
      <w:marBottom w:val="0"/>
      <w:divBdr>
        <w:top w:val="none" w:sz="0" w:space="0" w:color="auto"/>
        <w:left w:val="none" w:sz="0" w:space="0" w:color="auto"/>
        <w:bottom w:val="none" w:sz="0" w:space="0" w:color="auto"/>
        <w:right w:val="none" w:sz="0" w:space="0" w:color="auto"/>
      </w:divBdr>
    </w:div>
    <w:div w:id="356851050">
      <w:bodyDiv w:val="1"/>
      <w:marLeft w:val="0"/>
      <w:marRight w:val="0"/>
      <w:marTop w:val="0"/>
      <w:marBottom w:val="0"/>
      <w:divBdr>
        <w:top w:val="none" w:sz="0" w:space="0" w:color="auto"/>
        <w:left w:val="none" w:sz="0" w:space="0" w:color="auto"/>
        <w:bottom w:val="none" w:sz="0" w:space="0" w:color="auto"/>
        <w:right w:val="none" w:sz="0" w:space="0" w:color="auto"/>
      </w:divBdr>
    </w:div>
    <w:div w:id="357119107">
      <w:bodyDiv w:val="1"/>
      <w:marLeft w:val="0"/>
      <w:marRight w:val="0"/>
      <w:marTop w:val="0"/>
      <w:marBottom w:val="0"/>
      <w:divBdr>
        <w:top w:val="none" w:sz="0" w:space="0" w:color="auto"/>
        <w:left w:val="none" w:sz="0" w:space="0" w:color="auto"/>
        <w:bottom w:val="none" w:sz="0" w:space="0" w:color="auto"/>
        <w:right w:val="none" w:sz="0" w:space="0" w:color="auto"/>
      </w:divBdr>
    </w:div>
    <w:div w:id="357199103">
      <w:bodyDiv w:val="1"/>
      <w:marLeft w:val="0"/>
      <w:marRight w:val="0"/>
      <w:marTop w:val="0"/>
      <w:marBottom w:val="0"/>
      <w:divBdr>
        <w:top w:val="none" w:sz="0" w:space="0" w:color="auto"/>
        <w:left w:val="none" w:sz="0" w:space="0" w:color="auto"/>
        <w:bottom w:val="none" w:sz="0" w:space="0" w:color="auto"/>
        <w:right w:val="none" w:sz="0" w:space="0" w:color="auto"/>
      </w:divBdr>
    </w:div>
    <w:div w:id="357246076">
      <w:bodyDiv w:val="1"/>
      <w:marLeft w:val="0"/>
      <w:marRight w:val="0"/>
      <w:marTop w:val="0"/>
      <w:marBottom w:val="0"/>
      <w:divBdr>
        <w:top w:val="none" w:sz="0" w:space="0" w:color="auto"/>
        <w:left w:val="none" w:sz="0" w:space="0" w:color="auto"/>
        <w:bottom w:val="none" w:sz="0" w:space="0" w:color="auto"/>
        <w:right w:val="none" w:sz="0" w:space="0" w:color="auto"/>
      </w:divBdr>
    </w:div>
    <w:div w:id="357586883">
      <w:bodyDiv w:val="1"/>
      <w:marLeft w:val="0"/>
      <w:marRight w:val="0"/>
      <w:marTop w:val="0"/>
      <w:marBottom w:val="0"/>
      <w:divBdr>
        <w:top w:val="none" w:sz="0" w:space="0" w:color="auto"/>
        <w:left w:val="none" w:sz="0" w:space="0" w:color="auto"/>
        <w:bottom w:val="none" w:sz="0" w:space="0" w:color="auto"/>
        <w:right w:val="none" w:sz="0" w:space="0" w:color="auto"/>
      </w:divBdr>
    </w:div>
    <w:div w:id="358436052">
      <w:bodyDiv w:val="1"/>
      <w:marLeft w:val="0"/>
      <w:marRight w:val="0"/>
      <w:marTop w:val="0"/>
      <w:marBottom w:val="0"/>
      <w:divBdr>
        <w:top w:val="none" w:sz="0" w:space="0" w:color="auto"/>
        <w:left w:val="none" w:sz="0" w:space="0" w:color="auto"/>
        <w:bottom w:val="none" w:sz="0" w:space="0" w:color="auto"/>
        <w:right w:val="none" w:sz="0" w:space="0" w:color="auto"/>
      </w:divBdr>
    </w:div>
    <w:div w:id="359748758">
      <w:bodyDiv w:val="1"/>
      <w:marLeft w:val="0"/>
      <w:marRight w:val="0"/>
      <w:marTop w:val="0"/>
      <w:marBottom w:val="0"/>
      <w:divBdr>
        <w:top w:val="none" w:sz="0" w:space="0" w:color="auto"/>
        <w:left w:val="none" w:sz="0" w:space="0" w:color="auto"/>
        <w:bottom w:val="none" w:sz="0" w:space="0" w:color="auto"/>
        <w:right w:val="none" w:sz="0" w:space="0" w:color="auto"/>
      </w:divBdr>
    </w:div>
    <w:div w:id="359859741">
      <w:bodyDiv w:val="1"/>
      <w:marLeft w:val="0"/>
      <w:marRight w:val="0"/>
      <w:marTop w:val="0"/>
      <w:marBottom w:val="0"/>
      <w:divBdr>
        <w:top w:val="none" w:sz="0" w:space="0" w:color="auto"/>
        <w:left w:val="none" w:sz="0" w:space="0" w:color="auto"/>
        <w:bottom w:val="none" w:sz="0" w:space="0" w:color="auto"/>
        <w:right w:val="none" w:sz="0" w:space="0" w:color="auto"/>
      </w:divBdr>
    </w:div>
    <w:div w:id="360711125">
      <w:bodyDiv w:val="1"/>
      <w:marLeft w:val="0"/>
      <w:marRight w:val="0"/>
      <w:marTop w:val="0"/>
      <w:marBottom w:val="0"/>
      <w:divBdr>
        <w:top w:val="none" w:sz="0" w:space="0" w:color="auto"/>
        <w:left w:val="none" w:sz="0" w:space="0" w:color="auto"/>
        <w:bottom w:val="none" w:sz="0" w:space="0" w:color="auto"/>
        <w:right w:val="none" w:sz="0" w:space="0" w:color="auto"/>
      </w:divBdr>
    </w:div>
    <w:div w:id="361247274">
      <w:bodyDiv w:val="1"/>
      <w:marLeft w:val="0"/>
      <w:marRight w:val="0"/>
      <w:marTop w:val="0"/>
      <w:marBottom w:val="0"/>
      <w:divBdr>
        <w:top w:val="none" w:sz="0" w:space="0" w:color="auto"/>
        <w:left w:val="none" w:sz="0" w:space="0" w:color="auto"/>
        <w:bottom w:val="none" w:sz="0" w:space="0" w:color="auto"/>
        <w:right w:val="none" w:sz="0" w:space="0" w:color="auto"/>
      </w:divBdr>
    </w:div>
    <w:div w:id="361251829">
      <w:bodyDiv w:val="1"/>
      <w:marLeft w:val="0"/>
      <w:marRight w:val="0"/>
      <w:marTop w:val="0"/>
      <w:marBottom w:val="0"/>
      <w:divBdr>
        <w:top w:val="none" w:sz="0" w:space="0" w:color="auto"/>
        <w:left w:val="none" w:sz="0" w:space="0" w:color="auto"/>
        <w:bottom w:val="none" w:sz="0" w:space="0" w:color="auto"/>
        <w:right w:val="none" w:sz="0" w:space="0" w:color="auto"/>
      </w:divBdr>
    </w:div>
    <w:div w:id="361321455">
      <w:bodyDiv w:val="1"/>
      <w:marLeft w:val="0"/>
      <w:marRight w:val="0"/>
      <w:marTop w:val="0"/>
      <w:marBottom w:val="0"/>
      <w:divBdr>
        <w:top w:val="none" w:sz="0" w:space="0" w:color="auto"/>
        <w:left w:val="none" w:sz="0" w:space="0" w:color="auto"/>
        <w:bottom w:val="none" w:sz="0" w:space="0" w:color="auto"/>
        <w:right w:val="none" w:sz="0" w:space="0" w:color="auto"/>
      </w:divBdr>
    </w:div>
    <w:div w:id="361632144">
      <w:bodyDiv w:val="1"/>
      <w:marLeft w:val="0"/>
      <w:marRight w:val="0"/>
      <w:marTop w:val="0"/>
      <w:marBottom w:val="0"/>
      <w:divBdr>
        <w:top w:val="none" w:sz="0" w:space="0" w:color="auto"/>
        <w:left w:val="none" w:sz="0" w:space="0" w:color="auto"/>
        <w:bottom w:val="none" w:sz="0" w:space="0" w:color="auto"/>
        <w:right w:val="none" w:sz="0" w:space="0" w:color="auto"/>
      </w:divBdr>
    </w:div>
    <w:div w:id="361828420">
      <w:bodyDiv w:val="1"/>
      <w:marLeft w:val="0"/>
      <w:marRight w:val="0"/>
      <w:marTop w:val="0"/>
      <w:marBottom w:val="0"/>
      <w:divBdr>
        <w:top w:val="none" w:sz="0" w:space="0" w:color="auto"/>
        <w:left w:val="none" w:sz="0" w:space="0" w:color="auto"/>
        <w:bottom w:val="none" w:sz="0" w:space="0" w:color="auto"/>
        <w:right w:val="none" w:sz="0" w:space="0" w:color="auto"/>
      </w:divBdr>
    </w:div>
    <w:div w:id="361902368">
      <w:bodyDiv w:val="1"/>
      <w:marLeft w:val="0"/>
      <w:marRight w:val="0"/>
      <w:marTop w:val="0"/>
      <w:marBottom w:val="0"/>
      <w:divBdr>
        <w:top w:val="none" w:sz="0" w:space="0" w:color="auto"/>
        <w:left w:val="none" w:sz="0" w:space="0" w:color="auto"/>
        <w:bottom w:val="none" w:sz="0" w:space="0" w:color="auto"/>
        <w:right w:val="none" w:sz="0" w:space="0" w:color="auto"/>
      </w:divBdr>
    </w:div>
    <w:div w:id="362898305">
      <w:bodyDiv w:val="1"/>
      <w:marLeft w:val="0"/>
      <w:marRight w:val="0"/>
      <w:marTop w:val="0"/>
      <w:marBottom w:val="0"/>
      <w:divBdr>
        <w:top w:val="none" w:sz="0" w:space="0" w:color="auto"/>
        <w:left w:val="none" w:sz="0" w:space="0" w:color="auto"/>
        <w:bottom w:val="none" w:sz="0" w:space="0" w:color="auto"/>
        <w:right w:val="none" w:sz="0" w:space="0" w:color="auto"/>
      </w:divBdr>
    </w:div>
    <w:div w:id="363605426">
      <w:bodyDiv w:val="1"/>
      <w:marLeft w:val="0"/>
      <w:marRight w:val="0"/>
      <w:marTop w:val="0"/>
      <w:marBottom w:val="0"/>
      <w:divBdr>
        <w:top w:val="none" w:sz="0" w:space="0" w:color="auto"/>
        <w:left w:val="none" w:sz="0" w:space="0" w:color="auto"/>
        <w:bottom w:val="none" w:sz="0" w:space="0" w:color="auto"/>
        <w:right w:val="none" w:sz="0" w:space="0" w:color="auto"/>
      </w:divBdr>
    </w:div>
    <w:div w:id="365376078">
      <w:bodyDiv w:val="1"/>
      <w:marLeft w:val="0"/>
      <w:marRight w:val="0"/>
      <w:marTop w:val="0"/>
      <w:marBottom w:val="0"/>
      <w:divBdr>
        <w:top w:val="none" w:sz="0" w:space="0" w:color="auto"/>
        <w:left w:val="none" w:sz="0" w:space="0" w:color="auto"/>
        <w:bottom w:val="none" w:sz="0" w:space="0" w:color="auto"/>
        <w:right w:val="none" w:sz="0" w:space="0" w:color="auto"/>
      </w:divBdr>
    </w:div>
    <w:div w:id="366419634">
      <w:bodyDiv w:val="1"/>
      <w:marLeft w:val="0"/>
      <w:marRight w:val="0"/>
      <w:marTop w:val="0"/>
      <w:marBottom w:val="0"/>
      <w:divBdr>
        <w:top w:val="none" w:sz="0" w:space="0" w:color="auto"/>
        <w:left w:val="none" w:sz="0" w:space="0" w:color="auto"/>
        <w:bottom w:val="none" w:sz="0" w:space="0" w:color="auto"/>
        <w:right w:val="none" w:sz="0" w:space="0" w:color="auto"/>
      </w:divBdr>
    </w:div>
    <w:div w:id="366488244">
      <w:bodyDiv w:val="1"/>
      <w:marLeft w:val="0"/>
      <w:marRight w:val="0"/>
      <w:marTop w:val="0"/>
      <w:marBottom w:val="0"/>
      <w:divBdr>
        <w:top w:val="none" w:sz="0" w:space="0" w:color="auto"/>
        <w:left w:val="none" w:sz="0" w:space="0" w:color="auto"/>
        <w:bottom w:val="none" w:sz="0" w:space="0" w:color="auto"/>
        <w:right w:val="none" w:sz="0" w:space="0" w:color="auto"/>
      </w:divBdr>
    </w:div>
    <w:div w:id="366637679">
      <w:bodyDiv w:val="1"/>
      <w:marLeft w:val="0"/>
      <w:marRight w:val="0"/>
      <w:marTop w:val="0"/>
      <w:marBottom w:val="0"/>
      <w:divBdr>
        <w:top w:val="none" w:sz="0" w:space="0" w:color="auto"/>
        <w:left w:val="none" w:sz="0" w:space="0" w:color="auto"/>
        <w:bottom w:val="none" w:sz="0" w:space="0" w:color="auto"/>
        <w:right w:val="none" w:sz="0" w:space="0" w:color="auto"/>
      </w:divBdr>
    </w:div>
    <w:div w:id="367029435">
      <w:bodyDiv w:val="1"/>
      <w:marLeft w:val="0"/>
      <w:marRight w:val="0"/>
      <w:marTop w:val="0"/>
      <w:marBottom w:val="0"/>
      <w:divBdr>
        <w:top w:val="none" w:sz="0" w:space="0" w:color="auto"/>
        <w:left w:val="none" w:sz="0" w:space="0" w:color="auto"/>
        <w:bottom w:val="none" w:sz="0" w:space="0" w:color="auto"/>
        <w:right w:val="none" w:sz="0" w:space="0" w:color="auto"/>
      </w:divBdr>
    </w:div>
    <w:div w:id="367146490">
      <w:bodyDiv w:val="1"/>
      <w:marLeft w:val="0"/>
      <w:marRight w:val="0"/>
      <w:marTop w:val="0"/>
      <w:marBottom w:val="0"/>
      <w:divBdr>
        <w:top w:val="none" w:sz="0" w:space="0" w:color="auto"/>
        <w:left w:val="none" w:sz="0" w:space="0" w:color="auto"/>
        <w:bottom w:val="none" w:sz="0" w:space="0" w:color="auto"/>
        <w:right w:val="none" w:sz="0" w:space="0" w:color="auto"/>
      </w:divBdr>
    </w:div>
    <w:div w:id="367533003">
      <w:bodyDiv w:val="1"/>
      <w:marLeft w:val="0"/>
      <w:marRight w:val="0"/>
      <w:marTop w:val="0"/>
      <w:marBottom w:val="0"/>
      <w:divBdr>
        <w:top w:val="none" w:sz="0" w:space="0" w:color="auto"/>
        <w:left w:val="none" w:sz="0" w:space="0" w:color="auto"/>
        <w:bottom w:val="none" w:sz="0" w:space="0" w:color="auto"/>
        <w:right w:val="none" w:sz="0" w:space="0" w:color="auto"/>
      </w:divBdr>
    </w:div>
    <w:div w:id="367607087">
      <w:bodyDiv w:val="1"/>
      <w:marLeft w:val="0"/>
      <w:marRight w:val="0"/>
      <w:marTop w:val="0"/>
      <w:marBottom w:val="0"/>
      <w:divBdr>
        <w:top w:val="none" w:sz="0" w:space="0" w:color="auto"/>
        <w:left w:val="none" w:sz="0" w:space="0" w:color="auto"/>
        <w:bottom w:val="none" w:sz="0" w:space="0" w:color="auto"/>
        <w:right w:val="none" w:sz="0" w:space="0" w:color="auto"/>
      </w:divBdr>
    </w:div>
    <w:div w:id="367724256">
      <w:bodyDiv w:val="1"/>
      <w:marLeft w:val="0"/>
      <w:marRight w:val="0"/>
      <w:marTop w:val="0"/>
      <w:marBottom w:val="0"/>
      <w:divBdr>
        <w:top w:val="none" w:sz="0" w:space="0" w:color="auto"/>
        <w:left w:val="none" w:sz="0" w:space="0" w:color="auto"/>
        <w:bottom w:val="none" w:sz="0" w:space="0" w:color="auto"/>
        <w:right w:val="none" w:sz="0" w:space="0" w:color="auto"/>
      </w:divBdr>
    </w:div>
    <w:div w:id="367990296">
      <w:bodyDiv w:val="1"/>
      <w:marLeft w:val="0"/>
      <w:marRight w:val="0"/>
      <w:marTop w:val="0"/>
      <w:marBottom w:val="0"/>
      <w:divBdr>
        <w:top w:val="none" w:sz="0" w:space="0" w:color="auto"/>
        <w:left w:val="none" w:sz="0" w:space="0" w:color="auto"/>
        <w:bottom w:val="none" w:sz="0" w:space="0" w:color="auto"/>
        <w:right w:val="none" w:sz="0" w:space="0" w:color="auto"/>
      </w:divBdr>
    </w:div>
    <w:div w:id="368923296">
      <w:bodyDiv w:val="1"/>
      <w:marLeft w:val="0"/>
      <w:marRight w:val="0"/>
      <w:marTop w:val="0"/>
      <w:marBottom w:val="0"/>
      <w:divBdr>
        <w:top w:val="none" w:sz="0" w:space="0" w:color="auto"/>
        <w:left w:val="none" w:sz="0" w:space="0" w:color="auto"/>
        <w:bottom w:val="none" w:sz="0" w:space="0" w:color="auto"/>
        <w:right w:val="none" w:sz="0" w:space="0" w:color="auto"/>
      </w:divBdr>
    </w:div>
    <w:div w:id="370964382">
      <w:bodyDiv w:val="1"/>
      <w:marLeft w:val="0"/>
      <w:marRight w:val="0"/>
      <w:marTop w:val="0"/>
      <w:marBottom w:val="0"/>
      <w:divBdr>
        <w:top w:val="none" w:sz="0" w:space="0" w:color="auto"/>
        <w:left w:val="none" w:sz="0" w:space="0" w:color="auto"/>
        <w:bottom w:val="none" w:sz="0" w:space="0" w:color="auto"/>
        <w:right w:val="none" w:sz="0" w:space="0" w:color="auto"/>
      </w:divBdr>
    </w:div>
    <w:div w:id="371005210">
      <w:bodyDiv w:val="1"/>
      <w:marLeft w:val="0"/>
      <w:marRight w:val="0"/>
      <w:marTop w:val="0"/>
      <w:marBottom w:val="0"/>
      <w:divBdr>
        <w:top w:val="none" w:sz="0" w:space="0" w:color="auto"/>
        <w:left w:val="none" w:sz="0" w:space="0" w:color="auto"/>
        <w:bottom w:val="none" w:sz="0" w:space="0" w:color="auto"/>
        <w:right w:val="none" w:sz="0" w:space="0" w:color="auto"/>
      </w:divBdr>
    </w:div>
    <w:div w:id="371273397">
      <w:bodyDiv w:val="1"/>
      <w:marLeft w:val="0"/>
      <w:marRight w:val="0"/>
      <w:marTop w:val="0"/>
      <w:marBottom w:val="0"/>
      <w:divBdr>
        <w:top w:val="none" w:sz="0" w:space="0" w:color="auto"/>
        <w:left w:val="none" w:sz="0" w:space="0" w:color="auto"/>
        <w:bottom w:val="none" w:sz="0" w:space="0" w:color="auto"/>
        <w:right w:val="none" w:sz="0" w:space="0" w:color="auto"/>
      </w:divBdr>
    </w:div>
    <w:div w:id="372535762">
      <w:bodyDiv w:val="1"/>
      <w:marLeft w:val="0"/>
      <w:marRight w:val="0"/>
      <w:marTop w:val="0"/>
      <w:marBottom w:val="0"/>
      <w:divBdr>
        <w:top w:val="none" w:sz="0" w:space="0" w:color="auto"/>
        <w:left w:val="none" w:sz="0" w:space="0" w:color="auto"/>
        <w:bottom w:val="none" w:sz="0" w:space="0" w:color="auto"/>
        <w:right w:val="none" w:sz="0" w:space="0" w:color="auto"/>
      </w:divBdr>
    </w:div>
    <w:div w:id="372996236">
      <w:bodyDiv w:val="1"/>
      <w:marLeft w:val="0"/>
      <w:marRight w:val="0"/>
      <w:marTop w:val="0"/>
      <w:marBottom w:val="0"/>
      <w:divBdr>
        <w:top w:val="none" w:sz="0" w:space="0" w:color="auto"/>
        <w:left w:val="none" w:sz="0" w:space="0" w:color="auto"/>
        <w:bottom w:val="none" w:sz="0" w:space="0" w:color="auto"/>
        <w:right w:val="none" w:sz="0" w:space="0" w:color="auto"/>
      </w:divBdr>
    </w:div>
    <w:div w:id="373315252">
      <w:bodyDiv w:val="1"/>
      <w:marLeft w:val="0"/>
      <w:marRight w:val="0"/>
      <w:marTop w:val="0"/>
      <w:marBottom w:val="0"/>
      <w:divBdr>
        <w:top w:val="none" w:sz="0" w:space="0" w:color="auto"/>
        <w:left w:val="none" w:sz="0" w:space="0" w:color="auto"/>
        <w:bottom w:val="none" w:sz="0" w:space="0" w:color="auto"/>
        <w:right w:val="none" w:sz="0" w:space="0" w:color="auto"/>
      </w:divBdr>
    </w:div>
    <w:div w:id="373385495">
      <w:bodyDiv w:val="1"/>
      <w:marLeft w:val="0"/>
      <w:marRight w:val="0"/>
      <w:marTop w:val="0"/>
      <w:marBottom w:val="0"/>
      <w:divBdr>
        <w:top w:val="none" w:sz="0" w:space="0" w:color="auto"/>
        <w:left w:val="none" w:sz="0" w:space="0" w:color="auto"/>
        <w:bottom w:val="none" w:sz="0" w:space="0" w:color="auto"/>
        <w:right w:val="none" w:sz="0" w:space="0" w:color="auto"/>
      </w:divBdr>
    </w:div>
    <w:div w:id="373694822">
      <w:bodyDiv w:val="1"/>
      <w:marLeft w:val="0"/>
      <w:marRight w:val="0"/>
      <w:marTop w:val="0"/>
      <w:marBottom w:val="0"/>
      <w:divBdr>
        <w:top w:val="none" w:sz="0" w:space="0" w:color="auto"/>
        <w:left w:val="none" w:sz="0" w:space="0" w:color="auto"/>
        <w:bottom w:val="none" w:sz="0" w:space="0" w:color="auto"/>
        <w:right w:val="none" w:sz="0" w:space="0" w:color="auto"/>
      </w:divBdr>
    </w:div>
    <w:div w:id="373891493">
      <w:bodyDiv w:val="1"/>
      <w:marLeft w:val="0"/>
      <w:marRight w:val="0"/>
      <w:marTop w:val="0"/>
      <w:marBottom w:val="0"/>
      <w:divBdr>
        <w:top w:val="none" w:sz="0" w:space="0" w:color="auto"/>
        <w:left w:val="none" w:sz="0" w:space="0" w:color="auto"/>
        <w:bottom w:val="none" w:sz="0" w:space="0" w:color="auto"/>
        <w:right w:val="none" w:sz="0" w:space="0" w:color="auto"/>
      </w:divBdr>
    </w:div>
    <w:div w:id="374014012">
      <w:bodyDiv w:val="1"/>
      <w:marLeft w:val="0"/>
      <w:marRight w:val="0"/>
      <w:marTop w:val="0"/>
      <w:marBottom w:val="0"/>
      <w:divBdr>
        <w:top w:val="none" w:sz="0" w:space="0" w:color="auto"/>
        <w:left w:val="none" w:sz="0" w:space="0" w:color="auto"/>
        <w:bottom w:val="none" w:sz="0" w:space="0" w:color="auto"/>
        <w:right w:val="none" w:sz="0" w:space="0" w:color="auto"/>
      </w:divBdr>
    </w:div>
    <w:div w:id="374307467">
      <w:bodyDiv w:val="1"/>
      <w:marLeft w:val="0"/>
      <w:marRight w:val="0"/>
      <w:marTop w:val="0"/>
      <w:marBottom w:val="0"/>
      <w:divBdr>
        <w:top w:val="none" w:sz="0" w:space="0" w:color="auto"/>
        <w:left w:val="none" w:sz="0" w:space="0" w:color="auto"/>
        <w:bottom w:val="none" w:sz="0" w:space="0" w:color="auto"/>
        <w:right w:val="none" w:sz="0" w:space="0" w:color="auto"/>
      </w:divBdr>
    </w:div>
    <w:div w:id="375277368">
      <w:bodyDiv w:val="1"/>
      <w:marLeft w:val="0"/>
      <w:marRight w:val="0"/>
      <w:marTop w:val="0"/>
      <w:marBottom w:val="0"/>
      <w:divBdr>
        <w:top w:val="none" w:sz="0" w:space="0" w:color="auto"/>
        <w:left w:val="none" w:sz="0" w:space="0" w:color="auto"/>
        <w:bottom w:val="none" w:sz="0" w:space="0" w:color="auto"/>
        <w:right w:val="none" w:sz="0" w:space="0" w:color="auto"/>
      </w:divBdr>
    </w:div>
    <w:div w:id="375472365">
      <w:bodyDiv w:val="1"/>
      <w:marLeft w:val="0"/>
      <w:marRight w:val="0"/>
      <w:marTop w:val="0"/>
      <w:marBottom w:val="0"/>
      <w:divBdr>
        <w:top w:val="none" w:sz="0" w:space="0" w:color="auto"/>
        <w:left w:val="none" w:sz="0" w:space="0" w:color="auto"/>
        <w:bottom w:val="none" w:sz="0" w:space="0" w:color="auto"/>
        <w:right w:val="none" w:sz="0" w:space="0" w:color="auto"/>
      </w:divBdr>
    </w:div>
    <w:div w:id="375550201">
      <w:bodyDiv w:val="1"/>
      <w:marLeft w:val="0"/>
      <w:marRight w:val="0"/>
      <w:marTop w:val="0"/>
      <w:marBottom w:val="0"/>
      <w:divBdr>
        <w:top w:val="none" w:sz="0" w:space="0" w:color="auto"/>
        <w:left w:val="none" w:sz="0" w:space="0" w:color="auto"/>
        <w:bottom w:val="none" w:sz="0" w:space="0" w:color="auto"/>
        <w:right w:val="none" w:sz="0" w:space="0" w:color="auto"/>
      </w:divBdr>
    </w:div>
    <w:div w:id="376200614">
      <w:bodyDiv w:val="1"/>
      <w:marLeft w:val="0"/>
      <w:marRight w:val="0"/>
      <w:marTop w:val="0"/>
      <w:marBottom w:val="0"/>
      <w:divBdr>
        <w:top w:val="none" w:sz="0" w:space="0" w:color="auto"/>
        <w:left w:val="none" w:sz="0" w:space="0" w:color="auto"/>
        <w:bottom w:val="none" w:sz="0" w:space="0" w:color="auto"/>
        <w:right w:val="none" w:sz="0" w:space="0" w:color="auto"/>
      </w:divBdr>
    </w:div>
    <w:div w:id="376510115">
      <w:bodyDiv w:val="1"/>
      <w:marLeft w:val="0"/>
      <w:marRight w:val="0"/>
      <w:marTop w:val="0"/>
      <w:marBottom w:val="0"/>
      <w:divBdr>
        <w:top w:val="none" w:sz="0" w:space="0" w:color="auto"/>
        <w:left w:val="none" w:sz="0" w:space="0" w:color="auto"/>
        <w:bottom w:val="none" w:sz="0" w:space="0" w:color="auto"/>
        <w:right w:val="none" w:sz="0" w:space="0" w:color="auto"/>
      </w:divBdr>
    </w:div>
    <w:div w:id="376664942">
      <w:bodyDiv w:val="1"/>
      <w:marLeft w:val="0"/>
      <w:marRight w:val="0"/>
      <w:marTop w:val="0"/>
      <w:marBottom w:val="0"/>
      <w:divBdr>
        <w:top w:val="none" w:sz="0" w:space="0" w:color="auto"/>
        <w:left w:val="none" w:sz="0" w:space="0" w:color="auto"/>
        <w:bottom w:val="none" w:sz="0" w:space="0" w:color="auto"/>
        <w:right w:val="none" w:sz="0" w:space="0" w:color="auto"/>
      </w:divBdr>
    </w:div>
    <w:div w:id="376978141">
      <w:bodyDiv w:val="1"/>
      <w:marLeft w:val="0"/>
      <w:marRight w:val="0"/>
      <w:marTop w:val="0"/>
      <w:marBottom w:val="0"/>
      <w:divBdr>
        <w:top w:val="none" w:sz="0" w:space="0" w:color="auto"/>
        <w:left w:val="none" w:sz="0" w:space="0" w:color="auto"/>
        <w:bottom w:val="none" w:sz="0" w:space="0" w:color="auto"/>
        <w:right w:val="none" w:sz="0" w:space="0" w:color="auto"/>
      </w:divBdr>
    </w:div>
    <w:div w:id="378016677">
      <w:bodyDiv w:val="1"/>
      <w:marLeft w:val="0"/>
      <w:marRight w:val="0"/>
      <w:marTop w:val="0"/>
      <w:marBottom w:val="0"/>
      <w:divBdr>
        <w:top w:val="none" w:sz="0" w:space="0" w:color="auto"/>
        <w:left w:val="none" w:sz="0" w:space="0" w:color="auto"/>
        <w:bottom w:val="none" w:sz="0" w:space="0" w:color="auto"/>
        <w:right w:val="none" w:sz="0" w:space="0" w:color="auto"/>
      </w:divBdr>
    </w:div>
    <w:div w:id="378020010">
      <w:bodyDiv w:val="1"/>
      <w:marLeft w:val="0"/>
      <w:marRight w:val="0"/>
      <w:marTop w:val="0"/>
      <w:marBottom w:val="0"/>
      <w:divBdr>
        <w:top w:val="none" w:sz="0" w:space="0" w:color="auto"/>
        <w:left w:val="none" w:sz="0" w:space="0" w:color="auto"/>
        <w:bottom w:val="none" w:sz="0" w:space="0" w:color="auto"/>
        <w:right w:val="none" w:sz="0" w:space="0" w:color="auto"/>
      </w:divBdr>
    </w:div>
    <w:div w:id="378168423">
      <w:bodyDiv w:val="1"/>
      <w:marLeft w:val="0"/>
      <w:marRight w:val="0"/>
      <w:marTop w:val="0"/>
      <w:marBottom w:val="0"/>
      <w:divBdr>
        <w:top w:val="none" w:sz="0" w:space="0" w:color="auto"/>
        <w:left w:val="none" w:sz="0" w:space="0" w:color="auto"/>
        <w:bottom w:val="none" w:sz="0" w:space="0" w:color="auto"/>
        <w:right w:val="none" w:sz="0" w:space="0" w:color="auto"/>
      </w:divBdr>
    </w:div>
    <w:div w:id="378556224">
      <w:bodyDiv w:val="1"/>
      <w:marLeft w:val="0"/>
      <w:marRight w:val="0"/>
      <w:marTop w:val="0"/>
      <w:marBottom w:val="0"/>
      <w:divBdr>
        <w:top w:val="none" w:sz="0" w:space="0" w:color="auto"/>
        <w:left w:val="none" w:sz="0" w:space="0" w:color="auto"/>
        <w:bottom w:val="none" w:sz="0" w:space="0" w:color="auto"/>
        <w:right w:val="none" w:sz="0" w:space="0" w:color="auto"/>
      </w:divBdr>
    </w:div>
    <w:div w:id="378818852">
      <w:bodyDiv w:val="1"/>
      <w:marLeft w:val="0"/>
      <w:marRight w:val="0"/>
      <w:marTop w:val="0"/>
      <w:marBottom w:val="0"/>
      <w:divBdr>
        <w:top w:val="none" w:sz="0" w:space="0" w:color="auto"/>
        <w:left w:val="none" w:sz="0" w:space="0" w:color="auto"/>
        <w:bottom w:val="none" w:sz="0" w:space="0" w:color="auto"/>
        <w:right w:val="none" w:sz="0" w:space="0" w:color="auto"/>
      </w:divBdr>
    </w:div>
    <w:div w:id="378942315">
      <w:bodyDiv w:val="1"/>
      <w:marLeft w:val="0"/>
      <w:marRight w:val="0"/>
      <w:marTop w:val="0"/>
      <w:marBottom w:val="0"/>
      <w:divBdr>
        <w:top w:val="none" w:sz="0" w:space="0" w:color="auto"/>
        <w:left w:val="none" w:sz="0" w:space="0" w:color="auto"/>
        <w:bottom w:val="none" w:sz="0" w:space="0" w:color="auto"/>
        <w:right w:val="none" w:sz="0" w:space="0" w:color="auto"/>
      </w:divBdr>
    </w:div>
    <w:div w:id="379207704">
      <w:bodyDiv w:val="1"/>
      <w:marLeft w:val="0"/>
      <w:marRight w:val="0"/>
      <w:marTop w:val="0"/>
      <w:marBottom w:val="0"/>
      <w:divBdr>
        <w:top w:val="none" w:sz="0" w:space="0" w:color="auto"/>
        <w:left w:val="none" w:sz="0" w:space="0" w:color="auto"/>
        <w:bottom w:val="none" w:sz="0" w:space="0" w:color="auto"/>
        <w:right w:val="none" w:sz="0" w:space="0" w:color="auto"/>
      </w:divBdr>
    </w:div>
    <w:div w:id="379209255">
      <w:bodyDiv w:val="1"/>
      <w:marLeft w:val="0"/>
      <w:marRight w:val="0"/>
      <w:marTop w:val="0"/>
      <w:marBottom w:val="0"/>
      <w:divBdr>
        <w:top w:val="none" w:sz="0" w:space="0" w:color="auto"/>
        <w:left w:val="none" w:sz="0" w:space="0" w:color="auto"/>
        <w:bottom w:val="none" w:sz="0" w:space="0" w:color="auto"/>
        <w:right w:val="none" w:sz="0" w:space="0" w:color="auto"/>
      </w:divBdr>
    </w:div>
    <w:div w:id="379399236">
      <w:bodyDiv w:val="1"/>
      <w:marLeft w:val="0"/>
      <w:marRight w:val="0"/>
      <w:marTop w:val="0"/>
      <w:marBottom w:val="0"/>
      <w:divBdr>
        <w:top w:val="none" w:sz="0" w:space="0" w:color="auto"/>
        <w:left w:val="none" w:sz="0" w:space="0" w:color="auto"/>
        <w:bottom w:val="none" w:sz="0" w:space="0" w:color="auto"/>
        <w:right w:val="none" w:sz="0" w:space="0" w:color="auto"/>
      </w:divBdr>
    </w:div>
    <w:div w:id="379402484">
      <w:bodyDiv w:val="1"/>
      <w:marLeft w:val="0"/>
      <w:marRight w:val="0"/>
      <w:marTop w:val="0"/>
      <w:marBottom w:val="0"/>
      <w:divBdr>
        <w:top w:val="none" w:sz="0" w:space="0" w:color="auto"/>
        <w:left w:val="none" w:sz="0" w:space="0" w:color="auto"/>
        <w:bottom w:val="none" w:sz="0" w:space="0" w:color="auto"/>
        <w:right w:val="none" w:sz="0" w:space="0" w:color="auto"/>
      </w:divBdr>
    </w:div>
    <w:div w:id="380247416">
      <w:bodyDiv w:val="1"/>
      <w:marLeft w:val="0"/>
      <w:marRight w:val="0"/>
      <w:marTop w:val="0"/>
      <w:marBottom w:val="0"/>
      <w:divBdr>
        <w:top w:val="none" w:sz="0" w:space="0" w:color="auto"/>
        <w:left w:val="none" w:sz="0" w:space="0" w:color="auto"/>
        <w:bottom w:val="none" w:sz="0" w:space="0" w:color="auto"/>
        <w:right w:val="none" w:sz="0" w:space="0" w:color="auto"/>
      </w:divBdr>
    </w:div>
    <w:div w:id="380372315">
      <w:bodyDiv w:val="1"/>
      <w:marLeft w:val="0"/>
      <w:marRight w:val="0"/>
      <w:marTop w:val="0"/>
      <w:marBottom w:val="0"/>
      <w:divBdr>
        <w:top w:val="none" w:sz="0" w:space="0" w:color="auto"/>
        <w:left w:val="none" w:sz="0" w:space="0" w:color="auto"/>
        <w:bottom w:val="none" w:sz="0" w:space="0" w:color="auto"/>
        <w:right w:val="none" w:sz="0" w:space="0" w:color="auto"/>
      </w:divBdr>
    </w:div>
    <w:div w:id="380399248">
      <w:bodyDiv w:val="1"/>
      <w:marLeft w:val="0"/>
      <w:marRight w:val="0"/>
      <w:marTop w:val="0"/>
      <w:marBottom w:val="0"/>
      <w:divBdr>
        <w:top w:val="none" w:sz="0" w:space="0" w:color="auto"/>
        <w:left w:val="none" w:sz="0" w:space="0" w:color="auto"/>
        <w:bottom w:val="none" w:sz="0" w:space="0" w:color="auto"/>
        <w:right w:val="none" w:sz="0" w:space="0" w:color="auto"/>
      </w:divBdr>
    </w:div>
    <w:div w:id="381636398">
      <w:bodyDiv w:val="1"/>
      <w:marLeft w:val="0"/>
      <w:marRight w:val="0"/>
      <w:marTop w:val="0"/>
      <w:marBottom w:val="0"/>
      <w:divBdr>
        <w:top w:val="none" w:sz="0" w:space="0" w:color="auto"/>
        <w:left w:val="none" w:sz="0" w:space="0" w:color="auto"/>
        <w:bottom w:val="none" w:sz="0" w:space="0" w:color="auto"/>
        <w:right w:val="none" w:sz="0" w:space="0" w:color="auto"/>
      </w:divBdr>
    </w:div>
    <w:div w:id="382104040">
      <w:bodyDiv w:val="1"/>
      <w:marLeft w:val="0"/>
      <w:marRight w:val="0"/>
      <w:marTop w:val="0"/>
      <w:marBottom w:val="0"/>
      <w:divBdr>
        <w:top w:val="none" w:sz="0" w:space="0" w:color="auto"/>
        <w:left w:val="none" w:sz="0" w:space="0" w:color="auto"/>
        <w:bottom w:val="none" w:sz="0" w:space="0" w:color="auto"/>
        <w:right w:val="none" w:sz="0" w:space="0" w:color="auto"/>
      </w:divBdr>
    </w:div>
    <w:div w:id="382146215">
      <w:bodyDiv w:val="1"/>
      <w:marLeft w:val="0"/>
      <w:marRight w:val="0"/>
      <w:marTop w:val="0"/>
      <w:marBottom w:val="0"/>
      <w:divBdr>
        <w:top w:val="none" w:sz="0" w:space="0" w:color="auto"/>
        <w:left w:val="none" w:sz="0" w:space="0" w:color="auto"/>
        <w:bottom w:val="none" w:sz="0" w:space="0" w:color="auto"/>
        <w:right w:val="none" w:sz="0" w:space="0" w:color="auto"/>
      </w:divBdr>
    </w:div>
    <w:div w:id="382339746">
      <w:bodyDiv w:val="1"/>
      <w:marLeft w:val="0"/>
      <w:marRight w:val="0"/>
      <w:marTop w:val="0"/>
      <w:marBottom w:val="0"/>
      <w:divBdr>
        <w:top w:val="none" w:sz="0" w:space="0" w:color="auto"/>
        <w:left w:val="none" w:sz="0" w:space="0" w:color="auto"/>
        <w:bottom w:val="none" w:sz="0" w:space="0" w:color="auto"/>
        <w:right w:val="none" w:sz="0" w:space="0" w:color="auto"/>
      </w:divBdr>
    </w:div>
    <w:div w:id="382757296">
      <w:bodyDiv w:val="1"/>
      <w:marLeft w:val="0"/>
      <w:marRight w:val="0"/>
      <w:marTop w:val="0"/>
      <w:marBottom w:val="0"/>
      <w:divBdr>
        <w:top w:val="none" w:sz="0" w:space="0" w:color="auto"/>
        <w:left w:val="none" w:sz="0" w:space="0" w:color="auto"/>
        <w:bottom w:val="none" w:sz="0" w:space="0" w:color="auto"/>
        <w:right w:val="none" w:sz="0" w:space="0" w:color="auto"/>
      </w:divBdr>
    </w:div>
    <w:div w:id="382826535">
      <w:bodyDiv w:val="1"/>
      <w:marLeft w:val="0"/>
      <w:marRight w:val="0"/>
      <w:marTop w:val="0"/>
      <w:marBottom w:val="0"/>
      <w:divBdr>
        <w:top w:val="none" w:sz="0" w:space="0" w:color="auto"/>
        <w:left w:val="none" w:sz="0" w:space="0" w:color="auto"/>
        <w:bottom w:val="none" w:sz="0" w:space="0" w:color="auto"/>
        <w:right w:val="none" w:sz="0" w:space="0" w:color="auto"/>
      </w:divBdr>
    </w:div>
    <w:div w:id="383335061">
      <w:bodyDiv w:val="1"/>
      <w:marLeft w:val="0"/>
      <w:marRight w:val="0"/>
      <w:marTop w:val="0"/>
      <w:marBottom w:val="0"/>
      <w:divBdr>
        <w:top w:val="none" w:sz="0" w:space="0" w:color="auto"/>
        <w:left w:val="none" w:sz="0" w:space="0" w:color="auto"/>
        <w:bottom w:val="none" w:sz="0" w:space="0" w:color="auto"/>
        <w:right w:val="none" w:sz="0" w:space="0" w:color="auto"/>
      </w:divBdr>
    </w:div>
    <w:div w:id="383532211">
      <w:bodyDiv w:val="1"/>
      <w:marLeft w:val="0"/>
      <w:marRight w:val="0"/>
      <w:marTop w:val="0"/>
      <w:marBottom w:val="0"/>
      <w:divBdr>
        <w:top w:val="none" w:sz="0" w:space="0" w:color="auto"/>
        <w:left w:val="none" w:sz="0" w:space="0" w:color="auto"/>
        <w:bottom w:val="none" w:sz="0" w:space="0" w:color="auto"/>
        <w:right w:val="none" w:sz="0" w:space="0" w:color="auto"/>
      </w:divBdr>
    </w:div>
    <w:div w:id="383721525">
      <w:bodyDiv w:val="1"/>
      <w:marLeft w:val="0"/>
      <w:marRight w:val="0"/>
      <w:marTop w:val="0"/>
      <w:marBottom w:val="0"/>
      <w:divBdr>
        <w:top w:val="none" w:sz="0" w:space="0" w:color="auto"/>
        <w:left w:val="none" w:sz="0" w:space="0" w:color="auto"/>
        <w:bottom w:val="none" w:sz="0" w:space="0" w:color="auto"/>
        <w:right w:val="none" w:sz="0" w:space="0" w:color="auto"/>
      </w:divBdr>
    </w:div>
    <w:div w:id="384065364">
      <w:bodyDiv w:val="1"/>
      <w:marLeft w:val="0"/>
      <w:marRight w:val="0"/>
      <w:marTop w:val="0"/>
      <w:marBottom w:val="0"/>
      <w:divBdr>
        <w:top w:val="none" w:sz="0" w:space="0" w:color="auto"/>
        <w:left w:val="none" w:sz="0" w:space="0" w:color="auto"/>
        <w:bottom w:val="none" w:sz="0" w:space="0" w:color="auto"/>
        <w:right w:val="none" w:sz="0" w:space="0" w:color="auto"/>
      </w:divBdr>
    </w:div>
    <w:div w:id="384257592">
      <w:bodyDiv w:val="1"/>
      <w:marLeft w:val="0"/>
      <w:marRight w:val="0"/>
      <w:marTop w:val="0"/>
      <w:marBottom w:val="0"/>
      <w:divBdr>
        <w:top w:val="none" w:sz="0" w:space="0" w:color="auto"/>
        <w:left w:val="none" w:sz="0" w:space="0" w:color="auto"/>
        <w:bottom w:val="none" w:sz="0" w:space="0" w:color="auto"/>
        <w:right w:val="none" w:sz="0" w:space="0" w:color="auto"/>
      </w:divBdr>
    </w:div>
    <w:div w:id="384722852">
      <w:bodyDiv w:val="1"/>
      <w:marLeft w:val="0"/>
      <w:marRight w:val="0"/>
      <w:marTop w:val="0"/>
      <w:marBottom w:val="0"/>
      <w:divBdr>
        <w:top w:val="none" w:sz="0" w:space="0" w:color="auto"/>
        <w:left w:val="none" w:sz="0" w:space="0" w:color="auto"/>
        <w:bottom w:val="none" w:sz="0" w:space="0" w:color="auto"/>
        <w:right w:val="none" w:sz="0" w:space="0" w:color="auto"/>
      </w:divBdr>
    </w:div>
    <w:div w:id="385568849">
      <w:bodyDiv w:val="1"/>
      <w:marLeft w:val="0"/>
      <w:marRight w:val="0"/>
      <w:marTop w:val="0"/>
      <w:marBottom w:val="0"/>
      <w:divBdr>
        <w:top w:val="none" w:sz="0" w:space="0" w:color="auto"/>
        <w:left w:val="none" w:sz="0" w:space="0" w:color="auto"/>
        <w:bottom w:val="none" w:sz="0" w:space="0" w:color="auto"/>
        <w:right w:val="none" w:sz="0" w:space="0" w:color="auto"/>
      </w:divBdr>
    </w:div>
    <w:div w:id="385763410">
      <w:bodyDiv w:val="1"/>
      <w:marLeft w:val="0"/>
      <w:marRight w:val="0"/>
      <w:marTop w:val="0"/>
      <w:marBottom w:val="0"/>
      <w:divBdr>
        <w:top w:val="none" w:sz="0" w:space="0" w:color="auto"/>
        <w:left w:val="none" w:sz="0" w:space="0" w:color="auto"/>
        <w:bottom w:val="none" w:sz="0" w:space="0" w:color="auto"/>
        <w:right w:val="none" w:sz="0" w:space="0" w:color="auto"/>
      </w:divBdr>
    </w:div>
    <w:div w:id="385880066">
      <w:bodyDiv w:val="1"/>
      <w:marLeft w:val="0"/>
      <w:marRight w:val="0"/>
      <w:marTop w:val="0"/>
      <w:marBottom w:val="0"/>
      <w:divBdr>
        <w:top w:val="none" w:sz="0" w:space="0" w:color="auto"/>
        <w:left w:val="none" w:sz="0" w:space="0" w:color="auto"/>
        <w:bottom w:val="none" w:sz="0" w:space="0" w:color="auto"/>
        <w:right w:val="none" w:sz="0" w:space="0" w:color="auto"/>
      </w:divBdr>
    </w:div>
    <w:div w:id="385951524">
      <w:bodyDiv w:val="1"/>
      <w:marLeft w:val="0"/>
      <w:marRight w:val="0"/>
      <w:marTop w:val="0"/>
      <w:marBottom w:val="0"/>
      <w:divBdr>
        <w:top w:val="none" w:sz="0" w:space="0" w:color="auto"/>
        <w:left w:val="none" w:sz="0" w:space="0" w:color="auto"/>
        <w:bottom w:val="none" w:sz="0" w:space="0" w:color="auto"/>
        <w:right w:val="none" w:sz="0" w:space="0" w:color="auto"/>
      </w:divBdr>
    </w:div>
    <w:div w:id="386608122">
      <w:bodyDiv w:val="1"/>
      <w:marLeft w:val="0"/>
      <w:marRight w:val="0"/>
      <w:marTop w:val="0"/>
      <w:marBottom w:val="0"/>
      <w:divBdr>
        <w:top w:val="none" w:sz="0" w:space="0" w:color="auto"/>
        <w:left w:val="none" w:sz="0" w:space="0" w:color="auto"/>
        <w:bottom w:val="none" w:sz="0" w:space="0" w:color="auto"/>
        <w:right w:val="none" w:sz="0" w:space="0" w:color="auto"/>
      </w:divBdr>
    </w:div>
    <w:div w:id="387071727">
      <w:bodyDiv w:val="1"/>
      <w:marLeft w:val="0"/>
      <w:marRight w:val="0"/>
      <w:marTop w:val="0"/>
      <w:marBottom w:val="0"/>
      <w:divBdr>
        <w:top w:val="none" w:sz="0" w:space="0" w:color="auto"/>
        <w:left w:val="none" w:sz="0" w:space="0" w:color="auto"/>
        <w:bottom w:val="none" w:sz="0" w:space="0" w:color="auto"/>
        <w:right w:val="none" w:sz="0" w:space="0" w:color="auto"/>
      </w:divBdr>
    </w:div>
    <w:div w:id="387533043">
      <w:bodyDiv w:val="1"/>
      <w:marLeft w:val="0"/>
      <w:marRight w:val="0"/>
      <w:marTop w:val="0"/>
      <w:marBottom w:val="0"/>
      <w:divBdr>
        <w:top w:val="none" w:sz="0" w:space="0" w:color="auto"/>
        <w:left w:val="none" w:sz="0" w:space="0" w:color="auto"/>
        <w:bottom w:val="none" w:sz="0" w:space="0" w:color="auto"/>
        <w:right w:val="none" w:sz="0" w:space="0" w:color="auto"/>
      </w:divBdr>
    </w:div>
    <w:div w:id="388502936">
      <w:bodyDiv w:val="1"/>
      <w:marLeft w:val="0"/>
      <w:marRight w:val="0"/>
      <w:marTop w:val="0"/>
      <w:marBottom w:val="0"/>
      <w:divBdr>
        <w:top w:val="none" w:sz="0" w:space="0" w:color="auto"/>
        <w:left w:val="none" w:sz="0" w:space="0" w:color="auto"/>
        <w:bottom w:val="none" w:sz="0" w:space="0" w:color="auto"/>
        <w:right w:val="none" w:sz="0" w:space="0" w:color="auto"/>
      </w:divBdr>
    </w:div>
    <w:div w:id="389038432">
      <w:bodyDiv w:val="1"/>
      <w:marLeft w:val="0"/>
      <w:marRight w:val="0"/>
      <w:marTop w:val="0"/>
      <w:marBottom w:val="0"/>
      <w:divBdr>
        <w:top w:val="none" w:sz="0" w:space="0" w:color="auto"/>
        <w:left w:val="none" w:sz="0" w:space="0" w:color="auto"/>
        <w:bottom w:val="none" w:sz="0" w:space="0" w:color="auto"/>
        <w:right w:val="none" w:sz="0" w:space="0" w:color="auto"/>
      </w:divBdr>
    </w:div>
    <w:div w:id="389113445">
      <w:bodyDiv w:val="1"/>
      <w:marLeft w:val="0"/>
      <w:marRight w:val="0"/>
      <w:marTop w:val="0"/>
      <w:marBottom w:val="0"/>
      <w:divBdr>
        <w:top w:val="none" w:sz="0" w:space="0" w:color="auto"/>
        <w:left w:val="none" w:sz="0" w:space="0" w:color="auto"/>
        <w:bottom w:val="none" w:sz="0" w:space="0" w:color="auto"/>
        <w:right w:val="none" w:sz="0" w:space="0" w:color="auto"/>
      </w:divBdr>
    </w:div>
    <w:div w:id="389377747">
      <w:bodyDiv w:val="1"/>
      <w:marLeft w:val="0"/>
      <w:marRight w:val="0"/>
      <w:marTop w:val="0"/>
      <w:marBottom w:val="0"/>
      <w:divBdr>
        <w:top w:val="none" w:sz="0" w:space="0" w:color="auto"/>
        <w:left w:val="none" w:sz="0" w:space="0" w:color="auto"/>
        <w:bottom w:val="none" w:sz="0" w:space="0" w:color="auto"/>
        <w:right w:val="none" w:sz="0" w:space="0" w:color="auto"/>
      </w:divBdr>
    </w:div>
    <w:div w:id="389770437">
      <w:bodyDiv w:val="1"/>
      <w:marLeft w:val="0"/>
      <w:marRight w:val="0"/>
      <w:marTop w:val="0"/>
      <w:marBottom w:val="0"/>
      <w:divBdr>
        <w:top w:val="none" w:sz="0" w:space="0" w:color="auto"/>
        <w:left w:val="none" w:sz="0" w:space="0" w:color="auto"/>
        <w:bottom w:val="none" w:sz="0" w:space="0" w:color="auto"/>
        <w:right w:val="none" w:sz="0" w:space="0" w:color="auto"/>
      </w:divBdr>
    </w:div>
    <w:div w:id="390080794">
      <w:bodyDiv w:val="1"/>
      <w:marLeft w:val="0"/>
      <w:marRight w:val="0"/>
      <w:marTop w:val="0"/>
      <w:marBottom w:val="0"/>
      <w:divBdr>
        <w:top w:val="none" w:sz="0" w:space="0" w:color="auto"/>
        <w:left w:val="none" w:sz="0" w:space="0" w:color="auto"/>
        <w:bottom w:val="none" w:sz="0" w:space="0" w:color="auto"/>
        <w:right w:val="none" w:sz="0" w:space="0" w:color="auto"/>
      </w:divBdr>
      <w:divsChild>
        <w:div w:id="457845900">
          <w:marLeft w:val="0"/>
          <w:marRight w:val="0"/>
          <w:marTop w:val="0"/>
          <w:marBottom w:val="0"/>
          <w:divBdr>
            <w:top w:val="none" w:sz="0" w:space="0" w:color="auto"/>
            <w:left w:val="none" w:sz="0" w:space="0" w:color="auto"/>
            <w:bottom w:val="none" w:sz="0" w:space="0" w:color="auto"/>
            <w:right w:val="none" w:sz="0" w:space="0" w:color="auto"/>
          </w:divBdr>
          <w:divsChild>
            <w:div w:id="898826861">
              <w:marLeft w:val="0"/>
              <w:marRight w:val="0"/>
              <w:marTop w:val="0"/>
              <w:marBottom w:val="0"/>
              <w:divBdr>
                <w:top w:val="none" w:sz="0" w:space="0" w:color="auto"/>
                <w:left w:val="none" w:sz="0" w:space="0" w:color="auto"/>
                <w:bottom w:val="none" w:sz="0" w:space="0" w:color="auto"/>
                <w:right w:val="none" w:sz="0" w:space="0" w:color="auto"/>
              </w:divBdr>
              <w:divsChild>
                <w:div w:id="16075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226556">
      <w:bodyDiv w:val="1"/>
      <w:marLeft w:val="0"/>
      <w:marRight w:val="0"/>
      <w:marTop w:val="0"/>
      <w:marBottom w:val="0"/>
      <w:divBdr>
        <w:top w:val="none" w:sz="0" w:space="0" w:color="auto"/>
        <w:left w:val="none" w:sz="0" w:space="0" w:color="auto"/>
        <w:bottom w:val="none" w:sz="0" w:space="0" w:color="auto"/>
        <w:right w:val="none" w:sz="0" w:space="0" w:color="auto"/>
      </w:divBdr>
    </w:div>
    <w:div w:id="391662492">
      <w:bodyDiv w:val="1"/>
      <w:marLeft w:val="0"/>
      <w:marRight w:val="0"/>
      <w:marTop w:val="0"/>
      <w:marBottom w:val="0"/>
      <w:divBdr>
        <w:top w:val="none" w:sz="0" w:space="0" w:color="auto"/>
        <w:left w:val="none" w:sz="0" w:space="0" w:color="auto"/>
        <w:bottom w:val="none" w:sz="0" w:space="0" w:color="auto"/>
        <w:right w:val="none" w:sz="0" w:space="0" w:color="auto"/>
      </w:divBdr>
    </w:div>
    <w:div w:id="392240685">
      <w:bodyDiv w:val="1"/>
      <w:marLeft w:val="0"/>
      <w:marRight w:val="0"/>
      <w:marTop w:val="0"/>
      <w:marBottom w:val="0"/>
      <w:divBdr>
        <w:top w:val="none" w:sz="0" w:space="0" w:color="auto"/>
        <w:left w:val="none" w:sz="0" w:space="0" w:color="auto"/>
        <w:bottom w:val="none" w:sz="0" w:space="0" w:color="auto"/>
        <w:right w:val="none" w:sz="0" w:space="0" w:color="auto"/>
      </w:divBdr>
    </w:div>
    <w:div w:id="392510038">
      <w:bodyDiv w:val="1"/>
      <w:marLeft w:val="0"/>
      <w:marRight w:val="0"/>
      <w:marTop w:val="0"/>
      <w:marBottom w:val="0"/>
      <w:divBdr>
        <w:top w:val="none" w:sz="0" w:space="0" w:color="auto"/>
        <w:left w:val="none" w:sz="0" w:space="0" w:color="auto"/>
        <w:bottom w:val="none" w:sz="0" w:space="0" w:color="auto"/>
        <w:right w:val="none" w:sz="0" w:space="0" w:color="auto"/>
      </w:divBdr>
    </w:div>
    <w:div w:id="392891582">
      <w:bodyDiv w:val="1"/>
      <w:marLeft w:val="0"/>
      <w:marRight w:val="0"/>
      <w:marTop w:val="0"/>
      <w:marBottom w:val="0"/>
      <w:divBdr>
        <w:top w:val="none" w:sz="0" w:space="0" w:color="auto"/>
        <w:left w:val="none" w:sz="0" w:space="0" w:color="auto"/>
        <w:bottom w:val="none" w:sz="0" w:space="0" w:color="auto"/>
        <w:right w:val="none" w:sz="0" w:space="0" w:color="auto"/>
      </w:divBdr>
    </w:div>
    <w:div w:id="393314037">
      <w:bodyDiv w:val="1"/>
      <w:marLeft w:val="0"/>
      <w:marRight w:val="0"/>
      <w:marTop w:val="0"/>
      <w:marBottom w:val="0"/>
      <w:divBdr>
        <w:top w:val="none" w:sz="0" w:space="0" w:color="auto"/>
        <w:left w:val="none" w:sz="0" w:space="0" w:color="auto"/>
        <w:bottom w:val="none" w:sz="0" w:space="0" w:color="auto"/>
        <w:right w:val="none" w:sz="0" w:space="0" w:color="auto"/>
      </w:divBdr>
    </w:div>
    <w:div w:id="394203018">
      <w:bodyDiv w:val="1"/>
      <w:marLeft w:val="0"/>
      <w:marRight w:val="0"/>
      <w:marTop w:val="0"/>
      <w:marBottom w:val="0"/>
      <w:divBdr>
        <w:top w:val="none" w:sz="0" w:space="0" w:color="auto"/>
        <w:left w:val="none" w:sz="0" w:space="0" w:color="auto"/>
        <w:bottom w:val="none" w:sz="0" w:space="0" w:color="auto"/>
        <w:right w:val="none" w:sz="0" w:space="0" w:color="auto"/>
      </w:divBdr>
    </w:div>
    <w:div w:id="394861759">
      <w:bodyDiv w:val="1"/>
      <w:marLeft w:val="0"/>
      <w:marRight w:val="0"/>
      <w:marTop w:val="0"/>
      <w:marBottom w:val="0"/>
      <w:divBdr>
        <w:top w:val="none" w:sz="0" w:space="0" w:color="auto"/>
        <w:left w:val="none" w:sz="0" w:space="0" w:color="auto"/>
        <w:bottom w:val="none" w:sz="0" w:space="0" w:color="auto"/>
        <w:right w:val="none" w:sz="0" w:space="0" w:color="auto"/>
      </w:divBdr>
    </w:div>
    <w:div w:id="395124636">
      <w:bodyDiv w:val="1"/>
      <w:marLeft w:val="0"/>
      <w:marRight w:val="0"/>
      <w:marTop w:val="0"/>
      <w:marBottom w:val="0"/>
      <w:divBdr>
        <w:top w:val="none" w:sz="0" w:space="0" w:color="auto"/>
        <w:left w:val="none" w:sz="0" w:space="0" w:color="auto"/>
        <w:bottom w:val="none" w:sz="0" w:space="0" w:color="auto"/>
        <w:right w:val="none" w:sz="0" w:space="0" w:color="auto"/>
      </w:divBdr>
    </w:div>
    <w:div w:id="395402260">
      <w:bodyDiv w:val="1"/>
      <w:marLeft w:val="0"/>
      <w:marRight w:val="0"/>
      <w:marTop w:val="0"/>
      <w:marBottom w:val="0"/>
      <w:divBdr>
        <w:top w:val="none" w:sz="0" w:space="0" w:color="auto"/>
        <w:left w:val="none" w:sz="0" w:space="0" w:color="auto"/>
        <w:bottom w:val="none" w:sz="0" w:space="0" w:color="auto"/>
        <w:right w:val="none" w:sz="0" w:space="0" w:color="auto"/>
      </w:divBdr>
    </w:div>
    <w:div w:id="395858845">
      <w:bodyDiv w:val="1"/>
      <w:marLeft w:val="0"/>
      <w:marRight w:val="0"/>
      <w:marTop w:val="0"/>
      <w:marBottom w:val="0"/>
      <w:divBdr>
        <w:top w:val="none" w:sz="0" w:space="0" w:color="auto"/>
        <w:left w:val="none" w:sz="0" w:space="0" w:color="auto"/>
        <w:bottom w:val="none" w:sz="0" w:space="0" w:color="auto"/>
        <w:right w:val="none" w:sz="0" w:space="0" w:color="auto"/>
      </w:divBdr>
    </w:div>
    <w:div w:id="395979643">
      <w:bodyDiv w:val="1"/>
      <w:marLeft w:val="0"/>
      <w:marRight w:val="0"/>
      <w:marTop w:val="0"/>
      <w:marBottom w:val="0"/>
      <w:divBdr>
        <w:top w:val="none" w:sz="0" w:space="0" w:color="auto"/>
        <w:left w:val="none" w:sz="0" w:space="0" w:color="auto"/>
        <w:bottom w:val="none" w:sz="0" w:space="0" w:color="auto"/>
        <w:right w:val="none" w:sz="0" w:space="0" w:color="auto"/>
      </w:divBdr>
    </w:div>
    <w:div w:id="396248324">
      <w:bodyDiv w:val="1"/>
      <w:marLeft w:val="0"/>
      <w:marRight w:val="0"/>
      <w:marTop w:val="0"/>
      <w:marBottom w:val="0"/>
      <w:divBdr>
        <w:top w:val="none" w:sz="0" w:space="0" w:color="auto"/>
        <w:left w:val="none" w:sz="0" w:space="0" w:color="auto"/>
        <w:bottom w:val="none" w:sz="0" w:space="0" w:color="auto"/>
        <w:right w:val="none" w:sz="0" w:space="0" w:color="auto"/>
      </w:divBdr>
    </w:div>
    <w:div w:id="397410889">
      <w:bodyDiv w:val="1"/>
      <w:marLeft w:val="0"/>
      <w:marRight w:val="0"/>
      <w:marTop w:val="0"/>
      <w:marBottom w:val="0"/>
      <w:divBdr>
        <w:top w:val="none" w:sz="0" w:space="0" w:color="auto"/>
        <w:left w:val="none" w:sz="0" w:space="0" w:color="auto"/>
        <w:bottom w:val="none" w:sz="0" w:space="0" w:color="auto"/>
        <w:right w:val="none" w:sz="0" w:space="0" w:color="auto"/>
      </w:divBdr>
    </w:div>
    <w:div w:id="397555068">
      <w:bodyDiv w:val="1"/>
      <w:marLeft w:val="0"/>
      <w:marRight w:val="0"/>
      <w:marTop w:val="0"/>
      <w:marBottom w:val="0"/>
      <w:divBdr>
        <w:top w:val="none" w:sz="0" w:space="0" w:color="auto"/>
        <w:left w:val="none" w:sz="0" w:space="0" w:color="auto"/>
        <w:bottom w:val="none" w:sz="0" w:space="0" w:color="auto"/>
        <w:right w:val="none" w:sz="0" w:space="0" w:color="auto"/>
      </w:divBdr>
    </w:div>
    <w:div w:id="398019702">
      <w:bodyDiv w:val="1"/>
      <w:marLeft w:val="0"/>
      <w:marRight w:val="0"/>
      <w:marTop w:val="0"/>
      <w:marBottom w:val="0"/>
      <w:divBdr>
        <w:top w:val="none" w:sz="0" w:space="0" w:color="auto"/>
        <w:left w:val="none" w:sz="0" w:space="0" w:color="auto"/>
        <w:bottom w:val="none" w:sz="0" w:space="0" w:color="auto"/>
        <w:right w:val="none" w:sz="0" w:space="0" w:color="auto"/>
      </w:divBdr>
    </w:div>
    <w:div w:id="398097849">
      <w:bodyDiv w:val="1"/>
      <w:marLeft w:val="0"/>
      <w:marRight w:val="0"/>
      <w:marTop w:val="0"/>
      <w:marBottom w:val="0"/>
      <w:divBdr>
        <w:top w:val="none" w:sz="0" w:space="0" w:color="auto"/>
        <w:left w:val="none" w:sz="0" w:space="0" w:color="auto"/>
        <w:bottom w:val="none" w:sz="0" w:space="0" w:color="auto"/>
        <w:right w:val="none" w:sz="0" w:space="0" w:color="auto"/>
      </w:divBdr>
    </w:div>
    <w:div w:id="398212545">
      <w:bodyDiv w:val="1"/>
      <w:marLeft w:val="0"/>
      <w:marRight w:val="0"/>
      <w:marTop w:val="0"/>
      <w:marBottom w:val="0"/>
      <w:divBdr>
        <w:top w:val="none" w:sz="0" w:space="0" w:color="auto"/>
        <w:left w:val="none" w:sz="0" w:space="0" w:color="auto"/>
        <w:bottom w:val="none" w:sz="0" w:space="0" w:color="auto"/>
        <w:right w:val="none" w:sz="0" w:space="0" w:color="auto"/>
      </w:divBdr>
    </w:div>
    <w:div w:id="398677993">
      <w:bodyDiv w:val="1"/>
      <w:marLeft w:val="0"/>
      <w:marRight w:val="0"/>
      <w:marTop w:val="0"/>
      <w:marBottom w:val="0"/>
      <w:divBdr>
        <w:top w:val="none" w:sz="0" w:space="0" w:color="auto"/>
        <w:left w:val="none" w:sz="0" w:space="0" w:color="auto"/>
        <w:bottom w:val="none" w:sz="0" w:space="0" w:color="auto"/>
        <w:right w:val="none" w:sz="0" w:space="0" w:color="auto"/>
      </w:divBdr>
    </w:div>
    <w:div w:id="399255979">
      <w:bodyDiv w:val="1"/>
      <w:marLeft w:val="0"/>
      <w:marRight w:val="0"/>
      <w:marTop w:val="0"/>
      <w:marBottom w:val="0"/>
      <w:divBdr>
        <w:top w:val="none" w:sz="0" w:space="0" w:color="auto"/>
        <w:left w:val="none" w:sz="0" w:space="0" w:color="auto"/>
        <w:bottom w:val="none" w:sz="0" w:space="0" w:color="auto"/>
        <w:right w:val="none" w:sz="0" w:space="0" w:color="auto"/>
      </w:divBdr>
    </w:div>
    <w:div w:id="399835309">
      <w:bodyDiv w:val="1"/>
      <w:marLeft w:val="0"/>
      <w:marRight w:val="0"/>
      <w:marTop w:val="0"/>
      <w:marBottom w:val="0"/>
      <w:divBdr>
        <w:top w:val="none" w:sz="0" w:space="0" w:color="auto"/>
        <w:left w:val="none" w:sz="0" w:space="0" w:color="auto"/>
        <w:bottom w:val="none" w:sz="0" w:space="0" w:color="auto"/>
        <w:right w:val="none" w:sz="0" w:space="0" w:color="auto"/>
      </w:divBdr>
    </w:div>
    <w:div w:id="399986865">
      <w:bodyDiv w:val="1"/>
      <w:marLeft w:val="0"/>
      <w:marRight w:val="0"/>
      <w:marTop w:val="0"/>
      <w:marBottom w:val="0"/>
      <w:divBdr>
        <w:top w:val="none" w:sz="0" w:space="0" w:color="auto"/>
        <w:left w:val="none" w:sz="0" w:space="0" w:color="auto"/>
        <w:bottom w:val="none" w:sz="0" w:space="0" w:color="auto"/>
        <w:right w:val="none" w:sz="0" w:space="0" w:color="auto"/>
      </w:divBdr>
    </w:div>
    <w:div w:id="400182568">
      <w:bodyDiv w:val="1"/>
      <w:marLeft w:val="0"/>
      <w:marRight w:val="0"/>
      <w:marTop w:val="0"/>
      <w:marBottom w:val="0"/>
      <w:divBdr>
        <w:top w:val="none" w:sz="0" w:space="0" w:color="auto"/>
        <w:left w:val="none" w:sz="0" w:space="0" w:color="auto"/>
        <w:bottom w:val="none" w:sz="0" w:space="0" w:color="auto"/>
        <w:right w:val="none" w:sz="0" w:space="0" w:color="auto"/>
      </w:divBdr>
    </w:div>
    <w:div w:id="400833199">
      <w:bodyDiv w:val="1"/>
      <w:marLeft w:val="0"/>
      <w:marRight w:val="0"/>
      <w:marTop w:val="0"/>
      <w:marBottom w:val="0"/>
      <w:divBdr>
        <w:top w:val="none" w:sz="0" w:space="0" w:color="auto"/>
        <w:left w:val="none" w:sz="0" w:space="0" w:color="auto"/>
        <w:bottom w:val="none" w:sz="0" w:space="0" w:color="auto"/>
        <w:right w:val="none" w:sz="0" w:space="0" w:color="auto"/>
      </w:divBdr>
    </w:div>
    <w:div w:id="401223634">
      <w:bodyDiv w:val="1"/>
      <w:marLeft w:val="0"/>
      <w:marRight w:val="0"/>
      <w:marTop w:val="0"/>
      <w:marBottom w:val="0"/>
      <w:divBdr>
        <w:top w:val="none" w:sz="0" w:space="0" w:color="auto"/>
        <w:left w:val="none" w:sz="0" w:space="0" w:color="auto"/>
        <w:bottom w:val="none" w:sz="0" w:space="0" w:color="auto"/>
        <w:right w:val="none" w:sz="0" w:space="0" w:color="auto"/>
      </w:divBdr>
    </w:div>
    <w:div w:id="402222514">
      <w:bodyDiv w:val="1"/>
      <w:marLeft w:val="0"/>
      <w:marRight w:val="0"/>
      <w:marTop w:val="0"/>
      <w:marBottom w:val="0"/>
      <w:divBdr>
        <w:top w:val="none" w:sz="0" w:space="0" w:color="auto"/>
        <w:left w:val="none" w:sz="0" w:space="0" w:color="auto"/>
        <w:bottom w:val="none" w:sz="0" w:space="0" w:color="auto"/>
        <w:right w:val="none" w:sz="0" w:space="0" w:color="auto"/>
      </w:divBdr>
    </w:div>
    <w:div w:id="402721897">
      <w:bodyDiv w:val="1"/>
      <w:marLeft w:val="0"/>
      <w:marRight w:val="0"/>
      <w:marTop w:val="0"/>
      <w:marBottom w:val="0"/>
      <w:divBdr>
        <w:top w:val="none" w:sz="0" w:space="0" w:color="auto"/>
        <w:left w:val="none" w:sz="0" w:space="0" w:color="auto"/>
        <w:bottom w:val="none" w:sz="0" w:space="0" w:color="auto"/>
        <w:right w:val="none" w:sz="0" w:space="0" w:color="auto"/>
      </w:divBdr>
    </w:div>
    <w:div w:id="403065210">
      <w:bodyDiv w:val="1"/>
      <w:marLeft w:val="0"/>
      <w:marRight w:val="0"/>
      <w:marTop w:val="0"/>
      <w:marBottom w:val="0"/>
      <w:divBdr>
        <w:top w:val="none" w:sz="0" w:space="0" w:color="auto"/>
        <w:left w:val="none" w:sz="0" w:space="0" w:color="auto"/>
        <w:bottom w:val="none" w:sz="0" w:space="0" w:color="auto"/>
        <w:right w:val="none" w:sz="0" w:space="0" w:color="auto"/>
      </w:divBdr>
    </w:div>
    <w:div w:id="403459017">
      <w:bodyDiv w:val="1"/>
      <w:marLeft w:val="0"/>
      <w:marRight w:val="0"/>
      <w:marTop w:val="0"/>
      <w:marBottom w:val="0"/>
      <w:divBdr>
        <w:top w:val="none" w:sz="0" w:space="0" w:color="auto"/>
        <w:left w:val="none" w:sz="0" w:space="0" w:color="auto"/>
        <w:bottom w:val="none" w:sz="0" w:space="0" w:color="auto"/>
        <w:right w:val="none" w:sz="0" w:space="0" w:color="auto"/>
      </w:divBdr>
    </w:div>
    <w:div w:id="403652553">
      <w:bodyDiv w:val="1"/>
      <w:marLeft w:val="0"/>
      <w:marRight w:val="0"/>
      <w:marTop w:val="0"/>
      <w:marBottom w:val="0"/>
      <w:divBdr>
        <w:top w:val="none" w:sz="0" w:space="0" w:color="auto"/>
        <w:left w:val="none" w:sz="0" w:space="0" w:color="auto"/>
        <w:bottom w:val="none" w:sz="0" w:space="0" w:color="auto"/>
        <w:right w:val="none" w:sz="0" w:space="0" w:color="auto"/>
      </w:divBdr>
    </w:div>
    <w:div w:id="404112583">
      <w:bodyDiv w:val="1"/>
      <w:marLeft w:val="0"/>
      <w:marRight w:val="0"/>
      <w:marTop w:val="0"/>
      <w:marBottom w:val="0"/>
      <w:divBdr>
        <w:top w:val="none" w:sz="0" w:space="0" w:color="auto"/>
        <w:left w:val="none" w:sz="0" w:space="0" w:color="auto"/>
        <w:bottom w:val="none" w:sz="0" w:space="0" w:color="auto"/>
        <w:right w:val="none" w:sz="0" w:space="0" w:color="auto"/>
      </w:divBdr>
    </w:div>
    <w:div w:id="404424169">
      <w:bodyDiv w:val="1"/>
      <w:marLeft w:val="0"/>
      <w:marRight w:val="0"/>
      <w:marTop w:val="0"/>
      <w:marBottom w:val="0"/>
      <w:divBdr>
        <w:top w:val="none" w:sz="0" w:space="0" w:color="auto"/>
        <w:left w:val="none" w:sz="0" w:space="0" w:color="auto"/>
        <w:bottom w:val="none" w:sz="0" w:space="0" w:color="auto"/>
        <w:right w:val="none" w:sz="0" w:space="0" w:color="auto"/>
      </w:divBdr>
    </w:div>
    <w:div w:id="404571150">
      <w:bodyDiv w:val="1"/>
      <w:marLeft w:val="0"/>
      <w:marRight w:val="0"/>
      <w:marTop w:val="0"/>
      <w:marBottom w:val="0"/>
      <w:divBdr>
        <w:top w:val="none" w:sz="0" w:space="0" w:color="auto"/>
        <w:left w:val="none" w:sz="0" w:space="0" w:color="auto"/>
        <w:bottom w:val="none" w:sz="0" w:space="0" w:color="auto"/>
        <w:right w:val="none" w:sz="0" w:space="0" w:color="auto"/>
      </w:divBdr>
    </w:div>
    <w:div w:id="405884999">
      <w:bodyDiv w:val="1"/>
      <w:marLeft w:val="0"/>
      <w:marRight w:val="0"/>
      <w:marTop w:val="0"/>
      <w:marBottom w:val="0"/>
      <w:divBdr>
        <w:top w:val="none" w:sz="0" w:space="0" w:color="auto"/>
        <w:left w:val="none" w:sz="0" w:space="0" w:color="auto"/>
        <w:bottom w:val="none" w:sz="0" w:space="0" w:color="auto"/>
        <w:right w:val="none" w:sz="0" w:space="0" w:color="auto"/>
      </w:divBdr>
    </w:div>
    <w:div w:id="407121208">
      <w:bodyDiv w:val="1"/>
      <w:marLeft w:val="0"/>
      <w:marRight w:val="0"/>
      <w:marTop w:val="0"/>
      <w:marBottom w:val="0"/>
      <w:divBdr>
        <w:top w:val="none" w:sz="0" w:space="0" w:color="auto"/>
        <w:left w:val="none" w:sz="0" w:space="0" w:color="auto"/>
        <w:bottom w:val="none" w:sz="0" w:space="0" w:color="auto"/>
        <w:right w:val="none" w:sz="0" w:space="0" w:color="auto"/>
      </w:divBdr>
    </w:div>
    <w:div w:id="407269293">
      <w:bodyDiv w:val="1"/>
      <w:marLeft w:val="0"/>
      <w:marRight w:val="0"/>
      <w:marTop w:val="0"/>
      <w:marBottom w:val="0"/>
      <w:divBdr>
        <w:top w:val="none" w:sz="0" w:space="0" w:color="auto"/>
        <w:left w:val="none" w:sz="0" w:space="0" w:color="auto"/>
        <w:bottom w:val="none" w:sz="0" w:space="0" w:color="auto"/>
        <w:right w:val="none" w:sz="0" w:space="0" w:color="auto"/>
      </w:divBdr>
    </w:div>
    <w:div w:id="407383647">
      <w:bodyDiv w:val="1"/>
      <w:marLeft w:val="0"/>
      <w:marRight w:val="0"/>
      <w:marTop w:val="0"/>
      <w:marBottom w:val="0"/>
      <w:divBdr>
        <w:top w:val="none" w:sz="0" w:space="0" w:color="auto"/>
        <w:left w:val="none" w:sz="0" w:space="0" w:color="auto"/>
        <w:bottom w:val="none" w:sz="0" w:space="0" w:color="auto"/>
        <w:right w:val="none" w:sz="0" w:space="0" w:color="auto"/>
      </w:divBdr>
    </w:div>
    <w:div w:id="407726045">
      <w:bodyDiv w:val="1"/>
      <w:marLeft w:val="0"/>
      <w:marRight w:val="0"/>
      <w:marTop w:val="0"/>
      <w:marBottom w:val="0"/>
      <w:divBdr>
        <w:top w:val="none" w:sz="0" w:space="0" w:color="auto"/>
        <w:left w:val="none" w:sz="0" w:space="0" w:color="auto"/>
        <w:bottom w:val="none" w:sz="0" w:space="0" w:color="auto"/>
        <w:right w:val="none" w:sz="0" w:space="0" w:color="auto"/>
      </w:divBdr>
    </w:div>
    <w:div w:id="407967595">
      <w:bodyDiv w:val="1"/>
      <w:marLeft w:val="0"/>
      <w:marRight w:val="0"/>
      <w:marTop w:val="0"/>
      <w:marBottom w:val="0"/>
      <w:divBdr>
        <w:top w:val="none" w:sz="0" w:space="0" w:color="auto"/>
        <w:left w:val="none" w:sz="0" w:space="0" w:color="auto"/>
        <w:bottom w:val="none" w:sz="0" w:space="0" w:color="auto"/>
        <w:right w:val="none" w:sz="0" w:space="0" w:color="auto"/>
      </w:divBdr>
    </w:div>
    <w:div w:id="408117241">
      <w:bodyDiv w:val="1"/>
      <w:marLeft w:val="0"/>
      <w:marRight w:val="0"/>
      <w:marTop w:val="0"/>
      <w:marBottom w:val="0"/>
      <w:divBdr>
        <w:top w:val="none" w:sz="0" w:space="0" w:color="auto"/>
        <w:left w:val="none" w:sz="0" w:space="0" w:color="auto"/>
        <w:bottom w:val="none" w:sz="0" w:space="0" w:color="auto"/>
        <w:right w:val="none" w:sz="0" w:space="0" w:color="auto"/>
      </w:divBdr>
    </w:div>
    <w:div w:id="408428689">
      <w:bodyDiv w:val="1"/>
      <w:marLeft w:val="0"/>
      <w:marRight w:val="0"/>
      <w:marTop w:val="0"/>
      <w:marBottom w:val="0"/>
      <w:divBdr>
        <w:top w:val="none" w:sz="0" w:space="0" w:color="auto"/>
        <w:left w:val="none" w:sz="0" w:space="0" w:color="auto"/>
        <w:bottom w:val="none" w:sz="0" w:space="0" w:color="auto"/>
        <w:right w:val="none" w:sz="0" w:space="0" w:color="auto"/>
      </w:divBdr>
    </w:div>
    <w:div w:id="408583187">
      <w:bodyDiv w:val="1"/>
      <w:marLeft w:val="0"/>
      <w:marRight w:val="0"/>
      <w:marTop w:val="0"/>
      <w:marBottom w:val="0"/>
      <w:divBdr>
        <w:top w:val="none" w:sz="0" w:space="0" w:color="auto"/>
        <w:left w:val="none" w:sz="0" w:space="0" w:color="auto"/>
        <w:bottom w:val="none" w:sz="0" w:space="0" w:color="auto"/>
        <w:right w:val="none" w:sz="0" w:space="0" w:color="auto"/>
      </w:divBdr>
    </w:div>
    <w:div w:id="408814827">
      <w:bodyDiv w:val="1"/>
      <w:marLeft w:val="0"/>
      <w:marRight w:val="0"/>
      <w:marTop w:val="0"/>
      <w:marBottom w:val="0"/>
      <w:divBdr>
        <w:top w:val="none" w:sz="0" w:space="0" w:color="auto"/>
        <w:left w:val="none" w:sz="0" w:space="0" w:color="auto"/>
        <w:bottom w:val="none" w:sz="0" w:space="0" w:color="auto"/>
        <w:right w:val="none" w:sz="0" w:space="0" w:color="auto"/>
      </w:divBdr>
    </w:div>
    <w:div w:id="409010624">
      <w:bodyDiv w:val="1"/>
      <w:marLeft w:val="0"/>
      <w:marRight w:val="0"/>
      <w:marTop w:val="0"/>
      <w:marBottom w:val="0"/>
      <w:divBdr>
        <w:top w:val="none" w:sz="0" w:space="0" w:color="auto"/>
        <w:left w:val="none" w:sz="0" w:space="0" w:color="auto"/>
        <w:bottom w:val="none" w:sz="0" w:space="0" w:color="auto"/>
        <w:right w:val="none" w:sz="0" w:space="0" w:color="auto"/>
      </w:divBdr>
    </w:div>
    <w:div w:id="409037436">
      <w:bodyDiv w:val="1"/>
      <w:marLeft w:val="0"/>
      <w:marRight w:val="0"/>
      <w:marTop w:val="0"/>
      <w:marBottom w:val="0"/>
      <w:divBdr>
        <w:top w:val="none" w:sz="0" w:space="0" w:color="auto"/>
        <w:left w:val="none" w:sz="0" w:space="0" w:color="auto"/>
        <w:bottom w:val="none" w:sz="0" w:space="0" w:color="auto"/>
        <w:right w:val="none" w:sz="0" w:space="0" w:color="auto"/>
      </w:divBdr>
    </w:div>
    <w:div w:id="409278632">
      <w:bodyDiv w:val="1"/>
      <w:marLeft w:val="0"/>
      <w:marRight w:val="0"/>
      <w:marTop w:val="0"/>
      <w:marBottom w:val="0"/>
      <w:divBdr>
        <w:top w:val="none" w:sz="0" w:space="0" w:color="auto"/>
        <w:left w:val="none" w:sz="0" w:space="0" w:color="auto"/>
        <w:bottom w:val="none" w:sz="0" w:space="0" w:color="auto"/>
        <w:right w:val="none" w:sz="0" w:space="0" w:color="auto"/>
      </w:divBdr>
    </w:div>
    <w:div w:id="409429704">
      <w:bodyDiv w:val="1"/>
      <w:marLeft w:val="0"/>
      <w:marRight w:val="0"/>
      <w:marTop w:val="0"/>
      <w:marBottom w:val="0"/>
      <w:divBdr>
        <w:top w:val="none" w:sz="0" w:space="0" w:color="auto"/>
        <w:left w:val="none" w:sz="0" w:space="0" w:color="auto"/>
        <w:bottom w:val="none" w:sz="0" w:space="0" w:color="auto"/>
        <w:right w:val="none" w:sz="0" w:space="0" w:color="auto"/>
      </w:divBdr>
    </w:div>
    <w:div w:id="409548417">
      <w:bodyDiv w:val="1"/>
      <w:marLeft w:val="0"/>
      <w:marRight w:val="0"/>
      <w:marTop w:val="0"/>
      <w:marBottom w:val="0"/>
      <w:divBdr>
        <w:top w:val="none" w:sz="0" w:space="0" w:color="auto"/>
        <w:left w:val="none" w:sz="0" w:space="0" w:color="auto"/>
        <w:bottom w:val="none" w:sz="0" w:space="0" w:color="auto"/>
        <w:right w:val="none" w:sz="0" w:space="0" w:color="auto"/>
      </w:divBdr>
    </w:div>
    <w:div w:id="409813074">
      <w:bodyDiv w:val="1"/>
      <w:marLeft w:val="0"/>
      <w:marRight w:val="0"/>
      <w:marTop w:val="0"/>
      <w:marBottom w:val="0"/>
      <w:divBdr>
        <w:top w:val="none" w:sz="0" w:space="0" w:color="auto"/>
        <w:left w:val="none" w:sz="0" w:space="0" w:color="auto"/>
        <w:bottom w:val="none" w:sz="0" w:space="0" w:color="auto"/>
        <w:right w:val="none" w:sz="0" w:space="0" w:color="auto"/>
      </w:divBdr>
    </w:div>
    <w:div w:id="410277704">
      <w:bodyDiv w:val="1"/>
      <w:marLeft w:val="0"/>
      <w:marRight w:val="0"/>
      <w:marTop w:val="0"/>
      <w:marBottom w:val="0"/>
      <w:divBdr>
        <w:top w:val="none" w:sz="0" w:space="0" w:color="auto"/>
        <w:left w:val="none" w:sz="0" w:space="0" w:color="auto"/>
        <w:bottom w:val="none" w:sz="0" w:space="0" w:color="auto"/>
        <w:right w:val="none" w:sz="0" w:space="0" w:color="auto"/>
      </w:divBdr>
    </w:div>
    <w:div w:id="410615514">
      <w:bodyDiv w:val="1"/>
      <w:marLeft w:val="0"/>
      <w:marRight w:val="0"/>
      <w:marTop w:val="0"/>
      <w:marBottom w:val="0"/>
      <w:divBdr>
        <w:top w:val="none" w:sz="0" w:space="0" w:color="auto"/>
        <w:left w:val="none" w:sz="0" w:space="0" w:color="auto"/>
        <w:bottom w:val="none" w:sz="0" w:space="0" w:color="auto"/>
        <w:right w:val="none" w:sz="0" w:space="0" w:color="auto"/>
      </w:divBdr>
    </w:div>
    <w:div w:id="411125588">
      <w:bodyDiv w:val="1"/>
      <w:marLeft w:val="0"/>
      <w:marRight w:val="0"/>
      <w:marTop w:val="0"/>
      <w:marBottom w:val="0"/>
      <w:divBdr>
        <w:top w:val="none" w:sz="0" w:space="0" w:color="auto"/>
        <w:left w:val="none" w:sz="0" w:space="0" w:color="auto"/>
        <w:bottom w:val="none" w:sz="0" w:space="0" w:color="auto"/>
        <w:right w:val="none" w:sz="0" w:space="0" w:color="auto"/>
      </w:divBdr>
    </w:div>
    <w:div w:id="411513662">
      <w:bodyDiv w:val="1"/>
      <w:marLeft w:val="0"/>
      <w:marRight w:val="0"/>
      <w:marTop w:val="0"/>
      <w:marBottom w:val="0"/>
      <w:divBdr>
        <w:top w:val="none" w:sz="0" w:space="0" w:color="auto"/>
        <w:left w:val="none" w:sz="0" w:space="0" w:color="auto"/>
        <w:bottom w:val="none" w:sz="0" w:space="0" w:color="auto"/>
        <w:right w:val="none" w:sz="0" w:space="0" w:color="auto"/>
      </w:divBdr>
    </w:div>
    <w:div w:id="411894634">
      <w:bodyDiv w:val="1"/>
      <w:marLeft w:val="0"/>
      <w:marRight w:val="0"/>
      <w:marTop w:val="0"/>
      <w:marBottom w:val="0"/>
      <w:divBdr>
        <w:top w:val="none" w:sz="0" w:space="0" w:color="auto"/>
        <w:left w:val="none" w:sz="0" w:space="0" w:color="auto"/>
        <w:bottom w:val="none" w:sz="0" w:space="0" w:color="auto"/>
        <w:right w:val="none" w:sz="0" w:space="0" w:color="auto"/>
      </w:divBdr>
    </w:div>
    <w:div w:id="411895376">
      <w:bodyDiv w:val="1"/>
      <w:marLeft w:val="0"/>
      <w:marRight w:val="0"/>
      <w:marTop w:val="0"/>
      <w:marBottom w:val="0"/>
      <w:divBdr>
        <w:top w:val="none" w:sz="0" w:space="0" w:color="auto"/>
        <w:left w:val="none" w:sz="0" w:space="0" w:color="auto"/>
        <w:bottom w:val="none" w:sz="0" w:space="0" w:color="auto"/>
        <w:right w:val="none" w:sz="0" w:space="0" w:color="auto"/>
      </w:divBdr>
    </w:div>
    <w:div w:id="412778053">
      <w:bodyDiv w:val="1"/>
      <w:marLeft w:val="0"/>
      <w:marRight w:val="0"/>
      <w:marTop w:val="0"/>
      <w:marBottom w:val="0"/>
      <w:divBdr>
        <w:top w:val="none" w:sz="0" w:space="0" w:color="auto"/>
        <w:left w:val="none" w:sz="0" w:space="0" w:color="auto"/>
        <w:bottom w:val="none" w:sz="0" w:space="0" w:color="auto"/>
        <w:right w:val="none" w:sz="0" w:space="0" w:color="auto"/>
      </w:divBdr>
    </w:div>
    <w:div w:id="412820699">
      <w:bodyDiv w:val="1"/>
      <w:marLeft w:val="0"/>
      <w:marRight w:val="0"/>
      <w:marTop w:val="0"/>
      <w:marBottom w:val="0"/>
      <w:divBdr>
        <w:top w:val="none" w:sz="0" w:space="0" w:color="auto"/>
        <w:left w:val="none" w:sz="0" w:space="0" w:color="auto"/>
        <w:bottom w:val="none" w:sz="0" w:space="0" w:color="auto"/>
        <w:right w:val="none" w:sz="0" w:space="0" w:color="auto"/>
      </w:divBdr>
    </w:div>
    <w:div w:id="413599406">
      <w:bodyDiv w:val="1"/>
      <w:marLeft w:val="0"/>
      <w:marRight w:val="0"/>
      <w:marTop w:val="0"/>
      <w:marBottom w:val="0"/>
      <w:divBdr>
        <w:top w:val="none" w:sz="0" w:space="0" w:color="auto"/>
        <w:left w:val="none" w:sz="0" w:space="0" w:color="auto"/>
        <w:bottom w:val="none" w:sz="0" w:space="0" w:color="auto"/>
        <w:right w:val="none" w:sz="0" w:space="0" w:color="auto"/>
      </w:divBdr>
    </w:div>
    <w:div w:id="415059668">
      <w:bodyDiv w:val="1"/>
      <w:marLeft w:val="0"/>
      <w:marRight w:val="0"/>
      <w:marTop w:val="0"/>
      <w:marBottom w:val="0"/>
      <w:divBdr>
        <w:top w:val="none" w:sz="0" w:space="0" w:color="auto"/>
        <w:left w:val="none" w:sz="0" w:space="0" w:color="auto"/>
        <w:bottom w:val="none" w:sz="0" w:space="0" w:color="auto"/>
        <w:right w:val="none" w:sz="0" w:space="0" w:color="auto"/>
      </w:divBdr>
    </w:div>
    <w:div w:id="415174147">
      <w:bodyDiv w:val="1"/>
      <w:marLeft w:val="0"/>
      <w:marRight w:val="0"/>
      <w:marTop w:val="0"/>
      <w:marBottom w:val="0"/>
      <w:divBdr>
        <w:top w:val="none" w:sz="0" w:space="0" w:color="auto"/>
        <w:left w:val="none" w:sz="0" w:space="0" w:color="auto"/>
        <w:bottom w:val="none" w:sz="0" w:space="0" w:color="auto"/>
        <w:right w:val="none" w:sz="0" w:space="0" w:color="auto"/>
      </w:divBdr>
    </w:div>
    <w:div w:id="415589875">
      <w:bodyDiv w:val="1"/>
      <w:marLeft w:val="0"/>
      <w:marRight w:val="0"/>
      <w:marTop w:val="0"/>
      <w:marBottom w:val="0"/>
      <w:divBdr>
        <w:top w:val="none" w:sz="0" w:space="0" w:color="auto"/>
        <w:left w:val="none" w:sz="0" w:space="0" w:color="auto"/>
        <w:bottom w:val="none" w:sz="0" w:space="0" w:color="auto"/>
        <w:right w:val="none" w:sz="0" w:space="0" w:color="auto"/>
      </w:divBdr>
    </w:div>
    <w:div w:id="415633735">
      <w:bodyDiv w:val="1"/>
      <w:marLeft w:val="0"/>
      <w:marRight w:val="0"/>
      <w:marTop w:val="0"/>
      <w:marBottom w:val="0"/>
      <w:divBdr>
        <w:top w:val="none" w:sz="0" w:space="0" w:color="auto"/>
        <w:left w:val="none" w:sz="0" w:space="0" w:color="auto"/>
        <w:bottom w:val="none" w:sz="0" w:space="0" w:color="auto"/>
        <w:right w:val="none" w:sz="0" w:space="0" w:color="auto"/>
      </w:divBdr>
    </w:div>
    <w:div w:id="415909264">
      <w:bodyDiv w:val="1"/>
      <w:marLeft w:val="0"/>
      <w:marRight w:val="0"/>
      <w:marTop w:val="0"/>
      <w:marBottom w:val="0"/>
      <w:divBdr>
        <w:top w:val="none" w:sz="0" w:space="0" w:color="auto"/>
        <w:left w:val="none" w:sz="0" w:space="0" w:color="auto"/>
        <w:bottom w:val="none" w:sz="0" w:space="0" w:color="auto"/>
        <w:right w:val="none" w:sz="0" w:space="0" w:color="auto"/>
      </w:divBdr>
    </w:div>
    <w:div w:id="416288369">
      <w:bodyDiv w:val="1"/>
      <w:marLeft w:val="0"/>
      <w:marRight w:val="0"/>
      <w:marTop w:val="0"/>
      <w:marBottom w:val="0"/>
      <w:divBdr>
        <w:top w:val="none" w:sz="0" w:space="0" w:color="auto"/>
        <w:left w:val="none" w:sz="0" w:space="0" w:color="auto"/>
        <w:bottom w:val="none" w:sz="0" w:space="0" w:color="auto"/>
        <w:right w:val="none" w:sz="0" w:space="0" w:color="auto"/>
      </w:divBdr>
    </w:div>
    <w:div w:id="416368004">
      <w:bodyDiv w:val="1"/>
      <w:marLeft w:val="0"/>
      <w:marRight w:val="0"/>
      <w:marTop w:val="0"/>
      <w:marBottom w:val="0"/>
      <w:divBdr>
        <w:top w:val="none" w:sz="0" w:space="0" w:color="auto"/>
        <w:left w:val="none" w:sz="0" w:space="0" w:color="auto"/>
        <w:bottom w:val="none" w:sz="0" w:space="0" w:color="auto"/>
        <w:right w:val="none" w:sz="0" w:space="0" w:color="auto"/>
      </w:divBdr>
    </w:div>
    <w:div w:id="416439977">
      <w:bodyDiv w:val="1"/>
      <w:marLeft w:val="0"/>
      <w:marRight w:val="0"/>
      <w:marTop w:val="0"/>
      <w:marBottom w:val="0"/>
      <w:divBdr>
        <w:top w:val="none" w:sz="0" w:space="0" w:color="auto"/>
        <w:left w:val="none" w:sz="0" w:space="0" w:color="auto"/>
        <w:bottom w:val="none" w:sz="0" w:space="0" w:color="auto"/>
        <w:right w:val="none" w:sz="0" w:space="0" w:color="auto"/>
      </w:divBdr>
    </w:div>
    <w:div w:id="416751012">
      <w:bodyDiv w:val="1"/>
      <w:marLeft w:val="0"/>
      <w:marRight w:val="0"/>
      <w:marTop w:val="0"/>
      <w:marBottom w:val="0"/>
      <w:divBdr>
        <w:top w:val="none" w:sz="0" w:space="0" w:color="auto"/>
        <w:left w:val="none" w:sz="0" w:space="0" w:color="auto"/>
        <w:bottom w:val="none" w:sz="0" w:space="0" w:color="auto"/>
        <w:right w:val="none" w:sz="0" w:space="0" w:color="auto"/>
      </w:divBdr>
    </w:div>
    <w:div w:id="417407093">
      <w:bodyDiv w:val="1"/>
      <w:marLeft w:val="0"/>
      <w:marRight w:val="0"/>
      <w:marTop w:val="0"/>
      <w:marBottom w:val="0"/>
      <w:divBdr>
        <w:top w:val="none" w:sz="0" w:space="0" w:color="auto"/>
        <w:left w:val="none" w:sz="0" w:space="0" w:color="auto"/>
        <w:bottom w:val="none" w:sz="0" w:space="0" w:color="auto"/>
        <w:right w:val="none" w:sz="0" w:space="0" w:color="auto"/>
      </w:divBdr>
    </w:div>
    <w:div w:id="417562477">
      <w:bodyDiv w:val="1"/>
      <w:marLeft w:val="0"/>
      <w:marRight w:val="0"/>
      <w:marTop w:val="0"/>
      <w:marBottom w:val="0"/>
      <w:divBdr>
        <w:top w:val="none" w:sz="0" w:space="0" w:color="auto"/>
        <w:left w:val="none" w:sz="0" w:space="0" w:color="auto"/>
        <w:bottom w:val="none" w:sz="0" w:space="0" w:color="auto"/>
        <w:right w:val="none" w:sz="0" w:space="0" w:color="auto"/>
      </w:divBdr>
    </w:div>
    <w:div w:id="418062191">
      <w:bodyDiv w:val="1"/>
      <w:marLeft w:val="0"/>
      <w:marRight w:val="0"/>
      <w:marTop w:val="0"/>
      <w:marBottom w:val="0"/>
      <w:divBdr>
        <w:top w:val="none" w:sz="0" w:space="0" w:color="auto"/>
        <w:left w:val="none" w:sz="0" w:space="0" w:color="auto"/>
        <w:bottom w:val="none" w:sz="0" w:space="0" w:color="auto"/>
        <w:right w:val="none" w:sz="0" w:space="0" w:color="auto"/>
      </w:divBdr>
    </w:div>
    <w:div w:id="418675215">
      <w:bodyDiv w:val="1"/>
      <w:marLeft w:val="0"/>
      <w:marRight w:val="0"/>
      <w:marTop w:val="0"/>
      <w:marBottom w:val="0"/>
      <w:divBdr>
        <w:top w:val="none" w:sz="0" w:space="0" w:color="auto"/>
        <w:left w:val="none" w:sz="0" w:space="0" w:color="auto"/>
        <w:bottom w:val="none" w:sz="0" w:space="0" w:color="auto"/>
        <w:right w:val="none" w:sz="0" w:space="0" w:color="auto"/>
      </w:divBdr>
    </w:div>
    <w:div w:id="419179303">
      <w:bodyDiv w:val="1"/>
      <w:marLeft w:val="0"/>
      <w:marRight w:val="0"/>
      <w:marTop w:val="0"/>
      <w:marBottom w:val="0"/>
      <w:divBdr>
        <w:top w:val="none" w:sz="0" w:space="0" w:color="auto"/>
        <w:left w:val="none" w:sz="0" w:space="0" w:color="auto"/>
        <w:bottom w:val="none" w:sz="0" w:space="0" w:color="auto"/>
        <w:right w:val="none" w:sz="0" w:space="0" w:color="auto"/>
      </w:divBdr>
    </w:div>
    <w:div w:id="419328225">
      <w:bodyDiv w:val="1"/>
      <w:marLeft w:val="0"/>
      <w:marRight w:val="0"/>
      <w:marTop w:val="0"/>
      <w:marBottom w:val="0"/>
      <w:divBdr>
        <w:top w:val="none" w:sz="0" w:space="0" w:color="auto"/>
        <w:left w:val="none" w:sz="0" w:space="0" w:color="auto"/>
        <w:bottom w:val="none" w:sz="0" w:space="0" w:color="auto"/>
        <w:right w:val="none" w:sz="0" w:space="0" w:color="auto"/>
      </w:divBdr>
    </w:div>
    <w:div w:id="419760211">
      <w:bodyDiv w:val="1"/>
      <w:marLeft w:val="0"/>
      <w:marRight w:val="0"/>
      <w:marTop w:val="0"/>
      <w:marBottom w:val="0"/>
      <w:divBdr>
        <w:top w:val="none" w:sz="0" w:space="0" w:color="auto"/>
        <w:left w:val="none" w:sz="0" w:space="0" w:color="auto"/>
        <w:bottom w:val="none" w:sz="0" w:space="0" w:color="auto"/>
        <w:right w:val="none" w:sz="0" w:space="0" w:color="auto"/>
      </w:divBdr>
    </w:div>
    <w:div w:id="419986027">
      <w:bodyDiv w:val="1"/>
      <w:marLeft w:val="0"/>
      <w:marRight w:val="0"/>
      <w:marTop w:val="0"/>
      <w:marBottom w:val="0"/>
      <w:divBdr>
        <w:top w:val="none" w:sz="0" w:space="0" w:color="auto"/>
        <w:left w:val="none" w:sz="0" w:space="0" w:color="auto"/>
        <w:bottom w:val="none" w:sz="0" w:space="0" w:color="auto"/>
        <w:right w:val="none" w:sz="0" w:space="0" w:color="auto"/>
      </w:divBdr>
    </w:div>
    <w:div w:id="420227437">
      <w:bodyDiv w:val="1"/>
      <w:marLeft w:val="0"/>
      <w:marRight w:val="0"/>
      <w:marTop w:val="0"/>
      <w:marBottom w:val="0"/>
      <w:divBdr>
        <w:top w:val="none" w:sz="0" w:space="0" w:color="auto"/>
        <w:left w:val="none" w:sz="0" w:space="0" w:color="auto"/>
        <w:bottom w:val="none" w:sz="0" w:space="0" w:color="auto"/>
        <w:right w:val="none" w:sz="0" w:space="0" w:color="auto"/>
      </w:divBdr>
    </w:div>
    <w:div w:id="420377779">
      <w:bodyDiv w:val="1"/>
      <w:marLeft w:val="0"/>
      <w:marRight w:val="0"/>
      <w:marTop w:val="0"/>
      <w:marBottom w:val="0"/>
      <w:divBdr>
        <w:top w:val="none" w:sz="0" w:space="0" w:color="auto"/>
        <w:left w:val="none" w:sz="0" w:space="0" w:color="auto"/>
        <w:bottom w:val="none" w:sz="0" w:space="0" w:color="auto"/>
        <w:right w:val="none" w:sz="0" w:space="0" w:color="auto"/>
      </w:divBdr>
    </w:div>
    <w:div w:id="420957608">
      <w:bodyDiv w:val="1"/>
      <w:marLeft w:val="0"/>
      <w:marRight w:val="0"/>
      <w:marTop w:val="0"/>
      <w:marBottom w:val="0"/>
      <w:divBdr>
        <w:top w:val="none" w:sz="0" w:space="0" w:color="auto"/>
        <w:left w:val="none" w:sz="0" w:space="0" w:color="auto"/>
        <w:bottom w:val="none" w:sz="0" w:space="0" w:color="auto"/>
        <w:right w:val="none" w:sz="0" w:space="0" w:color="auto"/>
      </w:divBdr>
    </w:div>
    <w:div w:id="421221265">
      <w:bodyDiv w:val="1"/>
      <w:marLeft w:val="0"/>
      <w:marRight w:val="0"/>
      <w:marTop w:val="0"/>
      <w:marBottom w:val="0"/>
      <w:divBdr>
        <w:top w:val="none" w:sz="0" w:space="0" w:color="auto"/>
        <w:left w:val="none" w:sz="0" w:space="0" w:color="auto"/>
        <w:bottom w:val="none" w:sz="0" w:space="0" w:color="auto"/>
        <w:right w:val="none" w:sz="0" w:space="0" w:color="auto"/>
      </w:divBdr>
    </w:div>
    <w:div w:id="421268093">
      <w:bodyDiv w:val="1"/>
      <w:marLeft w:val="0"/>
      <w:marRight w:val="0"/>
      <w:marTop w:val="0"/>
      <w:marBottom w:val="0"/>
      <w:divBdr>
        <w:top w:val="none" w:sz="0" w:space="0" w:color="auto"/>
        <w:left w:val="none" w:sz="0" w:space="0" w:color="auto"/>
        <w:bottom w:val="none" w:sz="0" w:space="0" w:color="auto"/>
        <w:right w:val="none" w:sz="0" w:space="0" w:color="auto"/>
      </w:divBdr>
    </w:div>
    <w:div w:id="421269412">
      <w:bodyDiv w:val="1"/>
      <w:marLeft w:val="0"/>
      <w:marRight w:val="0"/>
      <w:marTop w:val="0"/>
      <w:marBottom w:val="0"/>
      <w:divBdr>
        <w:top w:val="none" w:sz="0" w:space="0" w:color="auto"/>
        <w:left w:val="none" w:sz="0" w:space="0" w:color="auto"/>
        <w:bottom w:val="none" w:sz="0" w:space="0" w:color="auto"/>
        <w:right w:val="none" w:sz="0" w:space="0" w:color="auto"/>
      </w:divBdr>
    </w:div>
    <w:div w:id="421756458">
      <w:bodyDiv w:val="1"/>
      <w:marLeft w:val="0"/>
      <w:marRight w:val="0"/>
      <w:marTop w:val="0"/>
      <w:marBottom w:val="0"/>
      <w:divBdr>
        <w:top w:val="none" w:sz="0" w:space="0" w:color="auto"/>
        <w:left w:val="none" w:sz="0" w:space="0" w:color="auto"/>
        <w:bottom w:val="none" w:sz="0" w:space="0" w:color="auto"/>
        <w:right w:val="none" w:sz="0" w:space="0" w:color="auto"/>
      </w:divBdr>
    </w:div>
    <w:div w:id="421805032">
      <w:bodyDiv w:val="1"/>
      <w:marLeft w:val="0"/>
      <w:marRight w:val="0"/>
      <w:marTop w:val="0"/>
      <w:marBottom w:val="0"/>
      <w:divBdr>
        <w:top w:val="none" w:sz="0" w:space="0" w:color="auto"/>
        <w:left w:val="none" w:sz="0" w:space="0" w:color="auto"/>
        <w:bottom w:val="none" w:sz="0" w:space="0" w:color="auto"/>
        <w:right w:val="none" w:sz="0" w:space="0" w:color="auto"/>
      </w:divBdr>
    </w:div>
    <w:div w:id="421993131">
      <w:bodyDiv w:val="1"/>
      <w:marLeft w:val="0"/>
      <w:marRight w:val="0"/>
      <w:marTop w:val="0"/>
      <w:marBottom w:val="0"/>
      <w:divBdr>
        <w:top w:val="none" w:sz="0" w:space="0" w:color="auto"/>
        <w:left w:val="none" w:sz="0" w:space="0" w:color="auto"/>
        <w:bottom w:val="none" w:sz="0" w:space="0" w:color="auto"/>
        <w:right w:val="none" w:sz="0" w:space="0" w:color="auto"/>
      </w:divBdr>
    </w:div>
    <w:div w:id="422773029">
      <w:bodyDiv w:val="1"/>
      <w:marLeft w:val="0"/>
      <w:marRight w:val="0"/>
      <w:marTop w:val="0"/>
      <w:marBottom w:val="0"/>
      <w:divBdr>
        <w:top w:val="none" w:sz="0" w:space="0" w:color="auto"/>
        <w:left w:val="none" w:sz="0" w:space="0" w:color="auto"/>
        <w:bottom w:val="none" w:sz="0" w:space="0" w:color="auto"/>
        <w:right w:val="none" w:sz="0" w:space="0" w:color="auto"/>
      </w:divBdr>
    </w:div>
    <w:div w:id="423186550">
      <w:bodyDiv w:val="1"/>
      <w:marLeft w:val="0"/>
      <w:marRight w:val="0"/>
      <w:marTop w:val="0"/>
      <w:marBottom w:val="0"/>
      <w:divBdr>
        <w:top w:val="none" w:sz="0" w:space="0" w:color="auto"/>
        <w:left w:val="none" w:sz="0" w:space="0" w:color="auto"/>
        <w:bottom w:val="none" w:sz="0" w:space="0" w:color="auto"/>
        <w:right w:val="none" w:sz="0" w:space="0" w:color="auto"/>
      </w:divBdr>
    </w:div>
    <w:div w:id="423571017">
      <w:bodyDiv w:val="1"/>
      <w:marLeft w:val="0"/>
      <w:marRight w:val="0"/>
      <w:marTop w:val="0"/>
      <w:marBottom w:val="0"/>
      <w:divBdr>
        <w:top w:val="none" w:sz="0" w:space="0" w:color="auto"/>
        <w:left w:val="none" w:sz="0" w:space="0" w:color="auto"/>
        <w:bottom w:val="none" w:sz="0" w:space="0" w:color="auto"/>
        <w:right w:val="none" w:sz="0" w:space="0" w:color="auto"/>
      </w:divBdr>
    </w:div>
    <w:div w:id="423766934">
      <w:bodyDiv w:val="1"/>
      <w:marLeft w:val="0"/>
      <w:marRight w:val="0"/>
      <w:marTop w:val="0"/>
      <w:marBottom w:val="0"/>
      <w:divBdr>
        <w:top w:val="none" w:sz="0" w:space="0" w:color="auto"/>
        <w:left w:val="none" w:sz="0" w:space="0" w:color="auto"/>
        <w:bottom w:val="none" w:sz="0" w:space="0" w:color="auto"/>
        <w:right w:val="none" w:sz="0" w:space="0" w:color="auto"/>
      </w:divBdr>
    </w:div>
    <w:div w:id="424422277">
      <w:bodyDiv w:val="1"/>
      <w:marLeft w:val="0"/>
      <w:marRight w:val="0"/>
      <w:marTop w:val="0"/>
      <w:marBottom w:val="0"/>
      <w:divBdr>
        <w:top w:val="none" w:sz="0" w:space="0" w:color="auto"/>
        <w:left w:val="none" w:sz="0" w:space="0" w:color="auto"/>
        <w:bottom w:val="none" w:sz="0" w:space="0" w:color="auto"/>
        <w:right w:val="none" w:sz="0" w:space="0" w:color="auto"/>
      </w:divBdr>
    </w:div>
    <w:div w:id="424569160">
      <w:bodyDiv w:val="1"/>
      <w:marLeft w:val="0"/>
      <w:marRight w:val="0"/>
      <w:marTop w:val="0"/>
      <w:marBottom w:val="0"/>
      <w:divBdr>
        <w:top w:val="none" w:sz="0" w:space="0" w:color="auto"/>
        <w:left w:val="none" w:sz="0" w:space="0" w:color="auto"/>
        <w:bottom w:val="none" w:sz="0" w:space="0" w:color="auto"/>
        <w:right w:val="none" w:sz="0" w:space="0" w:color="auto"/>
      </w:divBdr>
    </w:div>
    <w:div w:id="424810962">
      <w:bodyDiv w:val="1"/>
      <w:marLeft w:val="0"/>
      <w:marRight w:val="0"/>
      <w:marTop w:val="0"/>
      <w:marBottom w:val="0"/>
      <w:divBdr>
        <w:top w:val="none" w:sz="0" w:space="0" w:color="auto"/>
        <w:left w:val="none" w:sz="0" w:space="0" w:color="auto"/>
        <w:bottom w:val="none" w:sz="0" w:space="0" w:color="auto"/>
        <w:right w:val="none" w:sz="0" w:space="0" w:color="auto"/>
      </w:divBdr>
    </w:div>
    <w:div w:id="424958000">
      <w:bodyDiv w:val="1"/>
      <w:marLeft w:val="0"/>
      <w:marRight w:val="0"/>
      <w:marTop w:val="0"/>
      <w:marBottom w:val="0"/>
      <w:divBdr>
        <w:top w:val="none" w:sz="0" w:space="0" w:color="auto"/>
        <w:left w:val="none" w:sz="0" w:space="0" w:color="auto"/>
        <w:bottom w:val="none" w:sz="0" w:space="0" w:color="auto"/>
        <w:right w:val="none" w:sz="0" w:space="0" w:color="auto"/>
      </w:divBdr>
    </w:div>
    <w:div w:id="425269341">
      <w:bodyDiv w:val="1"/>
      <w:marLeft w:val="0"/>
      <w:marRight w:val="0"/>
      <w:marTop w:val="0"/>
      <w:marBottom w:val="0"/>
      <w:divBdr>
        <w:top w:val="none" w:sz="0" w:space="0" w:color="auto"/>
        <w:left w:val="none" w:sz="0" w:space="0" w:color="auto"/>
        <w:bottom w:val="none" w:sz="0" w:space="0" w:color="auto"/>
        <w:right w:val="none" w:sz="0" w:space="0" w:color="auto"/>
      </w:divBdr>
    </w:div>
    <w:div w:id="425885403">
      <w:bodyDiv w:val="1"/>
      <w:marLeft w:val="0"/>
      <w:marRight w:val="0"/>
      <w:marTop w:val="0"/>
      <w:marBottom w:val="0"/>
      <w:divBdr>
        <w:top w:val="none" w:sz="0" w:space="0" w:color="auto"/>
        <w:left w:val="none" w:sz="0" w:space="0" w:color="auto"/>
        <w:bottom w:val="none" w:sz="0" w:space="0" w:color="auto"/>
        <w:right w:val="none" w:sz="0" w:space="0" w:color="auto"/>
      </w:divBdr>
    </w:div>
    <w:div w:id="425925275">
      <w:bodyDiv w:val="1"/>
      <w:marLeft w:val="0"/>
      <w:marRight w:val="0"/>
      <w:marTop w:val="0"/>
      <w:marBottom w:val="0"/>
      <w:divBdr>
        <w:top w:val="none" w:sz="0" w:space="0" w:color="auto"/>
        <w:left w:val="none" w:sz="0" w:space="0" w:color="auto"/>
        <w:bottom w:val="none" w:sz="0" w:space="0" w:color="auto"/>
        <w:right w:val="none" w:sz="0" w:space="0" w:color="auto"/>
      </w:divBdr>
    </w:div>
    <w:div w:id="426079761">
      <w:bodyDiv w:val="1"/>
      <w:marLeft w:val="0"/>
      <w:marRight w:val="0"/>
      <w:marTop w:val="0"/>
      <w:marBottom w:val="0"/>
      <w:divBdr>
        <w:top w:val="none" w:sz="0" w:space="0" w:color="auto"/>
        <w:left w:val="none" w:sz="0" w:space="0" w:color="auto"/>
        <w:bottom w:val="none" w:sz="0" w:space="0" w:color="auto"/>
        <w:right w:val="none" w:sz="0" w:space="0" w:color="auto"/>
      </w:divBdr>
    </w:div>
    <w:div w:id="426273896">
      <w:bodyDiv w:val="1"/>
      <w:marLeft w:val="0"/>
      <w:marRight w:val="0"/>
      <w:marTop w:val="0"/>
      <w:marBottom w:val="0"/>
      <w:divBdr>
        <w:top w:val="none" w:sz="0" w:space="0" w:color="auto"/>
        <w:left w:val="none" w:sz="0" w:space="0" w:color="auto"/>
        <w:bottom w:val="none" w:sz="0" w:space="0" w:color="auto"/>
        <w:right w:val="none" w:sz="0" w:space="0" w:color="auto"/>
      </w:divBdr>
    </w:div>
    <w:div w:id="426384063">
      <w:bodyDiv w:val="1"/>
      <w:marLeft w:val="0"/>
      <w:marRight w:val="0"/>
      <w:marTop w:val="0"/>
      <w:marBottom w:val="0"/>
      <w:divBdr>
        <w:top w:val="none" w:sz="0" w:space="0" w:color="auto"/>
        <w:left w:val="none" w:sz="0" w:space="0" w:color="auto"/>
        <w:bottom w:val="none" w:sz="0" w:space="0" w:color="auto"/>
        <w:right w:val="none" w:sz="0" w:space="0" w:color="auto"/>
      </w:divBdr>
    </w:div>
    <w:div w:id="426466543">
      <w:bodyDiv w:val="1"/>
      <w:marLeft w:val="0"/>
      <w:marRight w:val="0"/>
      <w:marTop w:val="0"/>
      <w:marBottom w:val="0"/>
      <w:divBdr>
        <w:top w:val="none" w:sz="0" w:space="0" w:color="auto"/>
        <w:left w:val="none" w:sz="0" w:space="0" w:color="auto"/>
        <w:bottom w:val="none" w:sz="0" w:space="0" w:color="auto"/>
        <w:right w:val="none" w:sz="0" w:space="0" w:color="auto"/>
      </w:divBdr>
    </w:div>
    <w:div w:id="426585677">
      <w:bodyDiv w:val="1"/>
      <w:marLeft w:val="0"/>
      <w:marRight w:val="0"/>
      <w:marTop w:val="0"/>
      <w:marBottom w:val="0"/>
      <w:divBdr>
        <w:top w:val="none" w:sz="0" w:space="0" w:color="auto"/>
        <w:left w:val="none" w:sz="0" w:space="0" w:color="auto"/>
        <w:bottom w:val="none" w:sz="0" w:space="0" w:color="auto"/>
        <w:right w:val="none" w:sz="0" w:space="0" w:color="auto"/>
      </w:divBdr>
    </w:div>
    <w:div w:id="427701930">
      <w:bodyDiv w:val="1"/>
      <w:marLeft w:val="0"/>
      <w:marRight w:val="0"/>
      <w:marTop w:val="0"/>
      <w:marBottom w:val="0"/>
      <w:divBdr>
        <w:top w:val="none" w:sz="0" w:space="0" w:color="auto"/>
        <w:left w:val="none" w:sz="0" w:space="0" w:color="auto"/>
        <w:bottom w:val="none" w:sz="0" w:space="0" w:color="auto"/>
        <w:right w:val="none" w:sz="0" w:space="0" w:color="auto"/>
      </w:divBdr>
    </w:div>
    <w:div w:id="428355616">
      <w:bodyDiv w:val="1"/>
      <w:marLeft w:val="0"/>
      <w:marRight w:val="0"/>
      <w:marTop w:val="0"/>
      <w:marBottom w:val="0"/>
      <w:divBdr>
        <w:top w:val="none" w:sz="0" w:space="0" w:color="auto"/>
        <w:left w:val="none" w:sz="0" w:space="0" w:color="auto"/>
        <w:bottom w:val="none" w:sz="0" w:space="0" w:color="auto"/>
        <w:right w:val="none" w:sz="0" w:space="0" w:color="auto"/>
      </w:divBdr>
    </w:div>
    <w:div w:id="428813994">
      <w:bodyDiv w:val="1"/>
      <w:marLeft w:val="0"/>
      <w:marRight w:val="0"/>
      <w:marTop w:val="0"/>
      <w:marBottom w:val="0"/>
      <w:divBdr>
        <w:top w:val="none" w:sz="0" w:space="0" w:color="auto"/>
        <w:left w:val="none" w:sz="0" w:space="0" w:color="auto"/>
        <w:bottom w:val="none" w:sz="0" w:space="0" w:color="auto"/>
        <w:right w:val="none" w:sz="0" w:space="0" w:color="auto"/>
      </w:divBdr>
    </w:div>
    <w:div w:id="429013216">
      <w:bodyDiv w:val="1"/>
      <w:marLeft w:val="0"/>
      <w:marRight w:val="0"/>
      <w:marTop w:val="0"/>
      <w:marBottom w:val="0"/>
      <w:divBdr>
        <w:top w:val="none" w:sz="0" w:space="0" w:color="auto"/>
        <w:left w:val="none" w:sz="0" w:space="0" w:color="auto"/>
        <w:bottom w:val="none" w:sz="0" w:space="0" w:color="auto"/>
        <w:right w:val="none" w:sz="0" w:space="0" w:color="auto"/>
      </w:divBdr>
    </w:div>
    <w:div w:id="429550165">
      <w:bodyDiv w:val="1"/>
      <w:marLeft w:val="0"/>
      <w:marRight w:val="0"/>
      <w:marTop w:val="0"/>
      <w:marBottom w:val="0"/>
      <w:divBdr>
        <w:top w:val="none" w:sz="0" w:space="0" w:color="auto"/>
        <w:left w:val="none" w:sz="0" w:space="0" w:color="auto"/>
        <w:bottom w:val="none" w:sz="0" w:space="0" w:color="auto"/>
        <w:right w:val="none" w:sz="0" w:space="0" w:color="auto"/>
      </w:divBdr>
    </w:div>
    <w:div w:id="429662038">
      <w:bodyDiv w:val="1"/>
      <w:marLeft w:val="0"/>
      <w:marRight w:val="0"/>
      <w:marTop w:val="0"/>
      <w:marBottom w:val="0"/>
      <w:divBdr>
        <w:top w:val="none" w:sz="0" w:space="0" w:color="auto"/>
        <w:left w:val="none" w:sz="0" w:space="0" w:color="auto"/>
        <w:bottom w:val="none" w:sz="0" w:space="0" w:color="auto"/>
        <w:right w:val="none" w:sz="0" w:space="0" w:color="auto"/>
      </w:divBdr>
    </w:div>
    <w:div w:id="430514591">
      <w:bodyDiv w:val="1"/>
      <w:marLeft w:val="0"/>
      <w:marRight w:val="0"/>
      <w:marTop w:val="0"/>
      <w:marBottom w:val="0"/>
      <w:divBdr>
        <w:top w:val="none" w:sz="0" w:space="0" w:color="auto"/>
        <w:left w:val="none" w:sz="0" w:space="0" w:color="auto"/>
        <w:bottom w:val="none" w:sz="0" w:space="0" w:color="auto"/>
        <w:right w:val="none" w:sz="0" w:space="0" w:color="auto"/>
      </w:divBdr>
    </w:div>
    <w:div w:id="431515763">
      <w:bodyDiv w:val="1"/>
      <w:marLeft w:val="0"/>
      <w:marRight w:val="0"/>
      <w:marTop w:val="0"/>
      <w:marBottom w:val="0"/>
      <w:divBdr>
        <w:top w:val="none" w:sz="0" w:space="0" w:color="auto"/>
        <w:left w:val="none" w:sz="0" w:space="0" w:color="auto"/>
        <w:bottom w:val="none" w:sz="0" w:space="0" w:color="auto"/>
        <w:right w:val="none" w:sz="0" w:space="0" w:color="auto"/>
      </w:divBdr>
    </w:div>
    <w:div w:id="432015758">
      <w:bodyDiv w:val="1"/>
      <w:marLeft w:val="0"/>
      <w:marRight w:val="0"/>
      <w:marTop w:val="0"/>
      <w:marBottom w:val="0"/>
      <w:divBdr>
        <w:top w:val="none" w:sz="0" w:space="0" w:color="auto"/>
        <w:left w:val="none" w:sz="0" w:space="0" w:color="auto"/>
        <w:bottom w:val="none" w:sz="0" w:space="0" w:color="auto"/>
        <w:right w:val="none" w:sz="0" w:space="0" w:color="auto"/>
      </w:divBdr>
    </w:div>
    <w:div w:id="432090176">
      <w:bodyDiv w:val="1"/>
      <w:marLeft w:val="0"/>
      <w:marRight w:val="0"/>
      <w:marTop w:val="0"/>
      <w:marBottom w:val="0"/>
      <w:divBdr>
        <w:top w:val="none" w:sz="0" w:space="0" w:color="auto"/>
        <w:left w:val="none" w:sz="0" w:space="0" w:color="auto"/>
        <w:bottom w:val="none" w:sz="0" w:space="0" w:color="auto"/>
        <w:right w:val="none" w:sz="0" w:space="0" w:color="auto"/>
      </w:divBdr>
    </w:div>
    <w:div w:id="432670579">
      <w:bodyDiv w:val="1"/>
      <w:marLeft w:val="0"/>
      <w:marRight w:val="0"/>
      <w:marTop w:val="0"/>
      <w:marBottom w:val="0"/>
      <w:divBdr>
        <w:top w:val="none" w:sz="0" w:space="0" w:color="auto"/>
        <w:left w:val="none" w:sz="0" w:space="0" w:color="auto"/>
        <w:bottom w:val="none" w:sz="0" w:space="0" w:color="auto"/>
        <w:right w:val="none" w:sz="0" w:space="0" w:color="auto"/>
      </w:divBdr>
    </w:div>
    <w:div w:id="432825693">
      <w:bodyDiv w:val="1"/>
      <w:marLeft w:val="0"/>
      <w:marRight w:val="0"/>
      <w:marTop w:val="0"/>
      <w:marBottom w:val="0"/>
      <w:divBdr>
        <w:top w:val="none" w:sz="0" w:space="0" w:color="auto"/>
        <w:left w:val="none" w:sz="0" w:space="0" w:color="auto"/>
        <w:bottom w:val="none" w:sz="0" w:space="0" w:color="auto"/>
        <w:right w:val="none" w:sz="0" w:space="0" w:color="auto"/>
      </w:divBdr>
    </w:div>
    <w:div w:id="433477562">
      <w:bodyDiv w:val="1"/>
      <w:marLeft w:val="0"/>
      <w:marRight w:val="0"/>
      <w:marTop w:val="0"/>
      <w:marBottom w:val="0"/>
      <w:divBdr>
        <w:top w:val="none" w:sz="0" w:space="0" w:color="auto"/>
        <w:left w:val="none" w:sz="0" w:space="0" w:color="auto"/>
        <w:bottom w:val="none" w:sz="0" w:space="0" w:color="auto"/>
        <w:right w:val="none" w:sz="0" w:space="0" w:color="auto"/>
      </w:divBdr>
    </w:div>
    <w:div w:id="433549998">
      <w:bodyDiv w:val="1"/>
      <w:marLeft w:val="0"/>
      <w:marRight w:val="0"/>
      <w:marTop w:val="0"/>
      <w:marBottom w:val="0"/>
      <w:divBdr>
        <w:top w:val="none" w:sz="0" w:space="0" w:color="auto"/>
        <w:left w:val="none" w:sz="0" w:space="0" w:color="auto"/>
        <w:bottom w:val="none" w:sz="0" w:space="0" w:color="auto"/>
        <w:right w:val="none" w:sz="0" w:space="0" w:color="auto"/>
      </w:divBdr>
    </w:div>
    <w:div w:id="433595437">
      <w:bodyDiv w:val="1"/>
      <w:marLeft w:val="0"/>
      <w:marRight w:val="0"/>
      <w:marTop w:val="0"/>
      <w:marBottom w:val="0"/>
      <w:divBdr>
        <w:top w:val="none" w:sz="0" w:space="0" w:color="auto"/>
        <w:left w:val="none" w:sz="0" w:space="0" w:color="auto"/>
        <w:bottom w:val="none" w:sz="0" w:space="0" w:color="auto"/>
        <w:right w:val="none" w:sz="0" w:space="0" w:color="auto"/>
      </w:divBdr>
    </w:div>
    <w:div w:id="433719131">
      <w:bodyDiv w:val="1"/>
      <w:marLeft w:val="0"/>
      <w:marRight w:val="0"/>
      <w:marTop w:val="0"/>
      <w:marBottom w:val="0"/>
      <w:divBdr>
        <w:top w:val="none" w:sz="0" w:space="0" w:color="auto"/>
        <w:left w:val="none" w:sz="0" w:space="0" w:color="auto"/>
        <w:bottom w:val="none" w:sz="0" w:space="0" w:color="auto"/>
        <w:right w:val="none" w:sz="0" w:space="0" w:color="auto"/>
      </w:divBdr>
    </w:div>
    <w:div w:id="433936788">
      <w:bodyDiv w:val="1"/>
      <w:marLeft w:val="0"/>
      <w:marRight w:val="0"/>
      <w:marTop w:val="0"/>
      <w:marBottom w:val="0"/>
      <w:divBdr>
        <w:top w:val="none" w:sz="0" w:space="0" w:color="auto"/>
        <w:left w:val="none" w:sz="0" w:space="0" w:color="auto"/>
        <w:bottom w:val="none" w:sz="0" w:space="0" w:color="auto"/>
        <w:right w:val="none" w:sz="0" w:space="0" w:color="auto"/>
      </w:divBdr>
    </w:div>
    <w:div w:id="433983039">
      <w:bodyDiv w:val="1"/>
      <w:marLeft w:val="0"/>
      <w:marRight w:val="0"/>
      <w:marTop w:val="0"/>
      <w:marBottom w:val="0"/>
      <w:divBdr>
        <w:top w:val="none" w:sz="0" w:space="0" w:color="auto"/>
        <w:left w:val="none" w:sz="0" w:space="0" w:color="auto"/>
        <w:bottom w:val="none" w:sz="0" w:space="0" w:color="auto"/>
        <w:right w:val="none" w:sz="0" w:space="0" w:color="auto"/>
      </w:divBdr>
    </w:div>
    <w:div w:id="433985748">
      <w:bodyDiv w:val="1"/>
      <w:marLeft w:val="0"/>
      <w:marRight w:val="0"/>
      <w:marTop w:val="0"/>
      <w:marBottom w:val="0"/>
      <w:divBdr>
        <w:top w:val="none" w:sz="0" w:space="0" w:color="auto"/>
        <w:left w:val="none" w:sz="0" w:space="0" w:color="auto"/>
        <w:bottom w:val="none" w:sz="0" w:space="0" w:color="auto"/>
        <w:right w:val="none" w:sz="0" w:space="0" w:color="auto"/>
      </w:divBdr>
    </w:div>
    <w:div w:id="434132336">
      <w:bodyDiv w:val="1"/>
      <w:marLeft w:val="0"/>
      <w:marRight w:val="0"/>
      <w:marTop w:val="0"/>
      <w:marBottom w:val="0"/>
      <w:divBdr>
        <w:top w:val="none" w:sz="0" w:space="0" w:color="auto"/>
        <w:left w:val="none" w:sz="0" w:space="0" w:color="auto"/>
        <w:bottom w:val="none" w:sz="0" w:space="0" w:color="auto"/>
        <w:right w:val="none" w:sz="0" w:space="0" w:color="auto"/>
      </w:divBdr>
    </w:div>
    <w:div w:id="434134301">
      <w:bodyDiv w:val="1"/>
      <w:marLeft w:val="0"/>
      <w:marRight w:val="0"/>
      <w:marTop w:val="0"/>
      <w:marBottom w:val="0"/>
      <w:divBdr>
        <w:top w:val="none" w:sz="0" w:space="0" w:color="auto"/>
        <w:left w:val="none" w:sz="0" w:space="0" w:color="auto"/>
        <w:bottom w:val="none" w:sz="0" w:space="0" w:color="auto"/>
        <w:right w:val="none" w:sz="0" w:space="0" w:color="auto"/>
      </w:divBdr>
    </w:div>
    <w:div w:id="434180736">
      <w:bodyDiv w:val="1"/>
      <w:marLeft w:val="0"/>
      <w:marRight w:val="0"/>
      <w:marTop w:val="0"/>
      <w:marBottom w:val="0"/>
      <w:divBdr>
        <w:top w:val="none" w:sz="0" w:space="0" w:color="auto"/>
        <w:left w:val="none" w:sz="0" w:space="0" w:color="auto"/>
        <w:bottom w:val="none" w:sz="0" w:space="0" w:color="auto"/>
        <w:right w:val="none" w:sz="0" w:space="0" w:color="auto"/>
      </w:divBdr>
    </w:div>
    <w:div w:id="434593552">
      <w:bodyDiv w:val="1"/>
      <w:marLeft w:val="0"/>
      <w:marRight w:val="0"/>
      <w:marTop w:val="0"/>
      <w:marBottom w:val="0"/>
      <w:divBdr>
        <w:top w:val="none" w:sz="0" w:space="0" w:color="auto"/>
        <w:left w:val="none" w:sz="0" w:space="0" w:color="auto"/>
        <w:bottom w:val="none" w:sz="0" w:space="0" w:color="auto"/>
        <w:right w:val="none" w:sz="0" w:space="0" w:color="auto"/>
      </w:divBdr>
    </w:div>
    <w:div w:id="435633804">
      <w:bodyDiv w:val="1"/>
      <w:marLeft w:val="0"/>
      <w:marRight w:val="0"/>
      <w:marTop w:val="0"/>
      <w:marBottom w:val="0"/>
      <w:divBdr>
        <w:top w:val="none" w:sz="0" w:space="0" w:color="auto"/>
        <w:left w:val="none" w:sz="0" w:space="0" w:color="auto"/>
        <w:bottom w:val="none" w:sz="0" w:space="0" w:color="auto"/>
        <w:right w:val="none" w:sz="0" w:space="0" w:color="auto"/>
      </w:divBdr>
    </w:div>
    <w:div w:id="436020876">
      <w:bodyDiv w:val="1"/>
      <w:marLeft w:val="0"/>
      <w:marRight w:val="0"/>
      <w:marTop w:val="0"/>
      <w:marBottom w:val="0"/>
      <w:divBdr>
        <w:top w:val="none" w:sz="0" w:space="0" w:color="auto"/>
        <w:left w:val="none" w:sz="0" w:space="0" w:color="auto"/>
        <w:bottom w:val="none" w:sz="0" w:space="0" w:color="auto"/>
        <w:right w:val="none" w:sz="0" w:space="0" w:color="auto"/>
      </w:divBdr>
    </w:div>
    <w:div w:id="437137979">
      <w:bodyDiv w:val="1"/>
      <w:marLeft w:val="0"/>
      <w:marRight w:val="0"/>
      <w:marTop w:val="0"/>
      <w:marBottom w:val="0"/>
      <w:divBdr>
        <w:top w:val="none" w:sz="0" w:space="0" w:color="auto"/>
        <w:left w:val="none" w:sz="0" w:space="0" w:color="auto"/>
        <w:bottom w:val="none" w:sz="0" w:space="0" w:color="auto"/>
        <w:right w:val="none" w:sz="0" w:space="0" w:color="auto"/>
      </w:divBdr>
    </w:div>
    <w:div w:id="437334819">
      <w:bodyDiv w:val="1"/>
      <w:marLeft w:val="0"/>
      <w:marRight w:val="0"/>
      <w:marTop w:val="0"/>
      <w:marBottom w:val="0"/>
      <w:divBdr>
        <w:top w:val="none" w:sz="0" w:space="0" w:color="auto"/>
        <w:left w:val="none" w:sz="0" w:space="0" w:color="auto"/>
        <w:bottom w:val="none" w:sz="0" w:space="0" w:color="auto"/>
        <w:right w:val="none" w:sz="0" w:space="0" w:color="auto"/>
      </w:divBdr>
    </w:div>
    <w:div w:id="437456946">
      <w:bodyDiv w:val="1"/>
      <w:marLeft w:val="0"/>
      <w:marRight w:val="0"/>
      <w:marTop w:val="0"/>
      <w:marBottom w:val="0"/>
      <w:divBdr>
        <w:top w:val="none" w:sz="0" w:space="0" w:color="auto"/>
        <w:left w:val="none" w:sz="0" w:space="0" w:color="auto"/>
        <w:bottom w:val="none" w:sz="0" w:space="0" w:color="auto"/>
        <w:right w:val="none" w:sz="0" w:space="0" w:color="auto"/>
      </w:divBdr>
    </w:div>
    <w:div w:id="438837112">
      <w:bodyDiv w:val="1"/>
      <w:marLeft w:val="0"/>
      <w:marRight w:val="0"/>
      <w:marTop w:val="0"/>
      <w:marBottom w:val="0"/>
      <w:divBdr>
        <w:top w:val="none" w:sz="0" w:space="0" w:color="auto"/>
        <w:left w:val="none" w:sz="0" w:space="0" w:color="auto"/>
        <w:bottom w:val="none" w:sz="0" w:space="0" w:color="auto"/>
        <w:right w:val="none" w:sz="0" w:space="0" w:color="auto"/>
      </w:divBdr>
    </w:div>
    <w:div w:id="438915110">
      <w:bodyDiv w:val="1"/>
      <w:marLeft w:val="0"/>
      <w:marRight w:val="0"/>
      <w:marTop w:val="0"/>
      <w:marBottom w:val="0"/>
      <w:divBdr>
        <w:top w:val="none" w:sz="0" w:space="0" w:color="auto"/>
        <w:left w:val="none" w:sz="0" w:space="0" w:color="auto"/>
        <w:bottom w:val="none" w:sz="0" w:space="0" w:color="auto"/>
        <w:right w:val="none" w:sz="0" w:space="0" w:color="auto"/>
      </w:divBdr>
    </w:div>
    <w:div w:id="439253921">
      <w:bodyDiv w:val="1"/>
      <w:marLeft w:val="0"/>
      <w:marRight w:val="0"/>
      <w:marTop w:val="0"/>
      <w:marBottom w:val="0"/>
      <w:divBdr>
        <w:top w:val="none" w:sz="0" w:space="0" w:color="auto"/>
        <w:left w:val="none" w:sz="0" w:space="0" w:color="auto"/>
        <w:bottom w:val="none" w:sz="0" w:space="0" w:color="auto"/>
        <w:right w:val="none" w:sz="0" w:space="0" w:color="auto"/>
      </w:divBdr>
    </w:div>
    <w:div w:id="439423510">
      <w:bodyDiv w:val="1"/>
      <w:marLeft w:val="0"/>
      <w:marRight w:val="0"/>
      <w:marTop w:val="0"/>
      <w:marBottom w:val="0"/>
      <w:divBdr>
        <w:top w:val="none" w:sz="0" w:space="0" w:color="auto"/>
        <w:left w:val="none" w:sz="0" w:space="0" w:color="auto"/>
        <w:bottom w:val="none" w:sz="0" w:space="0" w:color="auto"/>
        <w:right w:val="none" w:sz="0" w:space="0" w:color="auto"/>
      </w:divBdr>
    </w:div>
    <w:div w:id="439493641">
      <w:bodyDiv w:val="1"/>
      <w:marLeft w:val="0"/>
      <w:marRight w:val="0"/>
      <w:marTop w:val="0"/>
      <w:marBottom w:val="0"/>
      <w:divBdr>
        <w:top w:val="none" w:sz="0" w:space="0" w:color="auto"/>
        <w:left w:val="none" w:sz="0" w:space="0" w:color="auto"/>
        <w:bottom w:val="none" w:sz="0" w:space="0" w:color="auto"/>
        <w:right w:val="none" w:sz="0" w:space="0" w:color="auto"/>
      </w:divBdr>
    </w:div>
    <w:div w:id="439569401">
      <w:bodyDiv w:val="1"/>
      <w:marLeft w:val="0"/>
      <w:marRight w:val="0"/>
      <w:marTop w:val="0"/>
      <w:marBottom w:val="0"/>
      <w:divBdr>
        <w:top w:val="none" w:sz="0" w:space="0" w:color="auto"/>
        <w:left w:val="none" w:sz="0" w:space="0" w:color="auto"/>
        <w:bottom w:val="none" w:sz="0" w:space="0" w:color="auto"/>
        <w:right w:val="none" w:sz="0" w:space="0" w:color="auto"/>
      </w:divBdr>
    </w:div>
    <w:div w:id="439683576">
      <w:bodyDiv w:val="1"/>
      <w:marLeft w:val="0"/>
      <w:marRight w:val="0"/>
      <w:marTop w:val="0"/>
      <w:marBottom w:val="0"/>
      <w:divBdr>
        <w:top w:val="none" w:sz="0" w:space="0" w:color="auto"/>
        <w:left w:val="none" w:sz="0" w:space="0" w:color="auto"/>
        <w:bottom w:val="none" w:sz="0" w:space="0" w:color="auto"/>
        <w:right w:val="none" w:sz="0" w:space="0" w:color="auto"/>
      </w:divBdr>
    </w:div>
    <w:div w:id="440951993">
      <w:bodyDiv w:val="1"/>
      <w:marLeft w:val="0"/>
      <w:marRight w:val="0"/>
      <w:marTop w:val="0"/>
      <w:marBottom w:val="0"/>
      <w:divBdr>
        <w:top w:val="none" w:sz="0" w:space="0" w:color="auto"/>
        <w:left w:val="none" w:sz="0" w:space="0" w:color="auto"/>
        <w:bottom w:val="none" w:sz="0" w:space="0" w:color="auto"/>
        <w:right w:val="none" w:sz="0" w:space="0" w:color="auto"/>
      </w:divBdr>
    </w:div>
    <w:div w:id="440956587">
      <w:bodyDiv w:val="1"/>
      <w:marLeft w:val="0"/>
      <w:marRight w:val="0"/>
      <w:marTop w:val="0"/>
      <w:marBottom w:val="0"/>
      <w:divBdr>
        <w:top w:val="none" w:sz="0" w:space="0" w:color="auto"/>
        <w:left w:val="none" w:sz="0" w:space="0" w:color="auto"/>
        <w:bottom w:val="none" w:sz="0" w:space="0" w:color="auto"/>
        <w:right w:val="none" w:sz="0" w:space="0" w:color="auto"/>
      </w:divBdr>
    </w:div>
    <w:div w:id="441077885">
      <w:bodyDiv w:val="1"/>
      <w:marLeft w:val="0"/>
      <w:marRight w:val="0"/>
      <w:marTop w:val="0"/>
      <w:marBottom w:val="0"/>
      <w:divBdr>
        <w:top w:val="none" w:sz="0" w:space="0" w:color="auto"/>
        <w:left w:val="none" w:sz="0" w:space="0" w:color="auto"/>
        <w:bottom w:val="none" w:sz="0" w:space="0" w:color="auto"/>
        <w:right w:val="none" w:sz="0" w:space="0" w:color="auto"/>
      </w:divBdr>
    </w:div>
    <w:div w:id="441265397">
      <w:bodyDiv w:val="1"/>
      <w:marLeft w:val="0"/>
      <w:marRight w:val="0"/>
      <w:marTop w:val="0"/>
      <w:marBottom w:val="0"/>
      <w:divBdr>
        <w:top w:val="none" w:sz="0" w:space="0" w:color="auto"/>
        <w:left w:val="none" w:sz="0" w:space="0" w:color="auto"/>
        <w:bottom w:val="none" w:sz="0" w:space="0" w:color="auto"/>
        <w:right w:val="none" w:sz="0" w:space="0" w:color="auto"/>
      </w:divBdr>
    </w:div>
    <w:div w:id="441534197">
      <w:bodyDiv w:val="1"/>
      <w:marLeft w:val="0"/>
      <w:marRight w:val="0"/>
      <w:marTop w:val="0"/>
      <w:marBottom w:val="0"/>
      <w:divBdr>
        <w:top w:val="none" w:sz="0" w:space="0" w:color="auto"/>
        <w:left w:val="none" w:sz="0" w:space="0" w:color="auto"/>
        <w:bottom w:val="none" w:sz="0" w:space="0" w:color="auto"/>
        <w:right w:val="none" w:sz="0" w:space="0" w:color="auto"/>
      </w:divBdr>
    </w:div>
    <w:div w:id="441648978">
      <w:bodyDiv w:val="1"/>
      <w:marLeft w:val="0"/>
      <w:marRight w:val="0"/>
      <w:marTop w:val="0"/>
      <w:marBottom w:val="0"/>
      <w:divBdr>
        <w:top w:val="none" w:sz="0" w:space="0" w:color="auto"/>
        <w:left w:val="none" w:sz="0" w:space="0" w:color="auto"/>
        <w:bottom w:val="none" w:sz="0" w:space="0" w:color="auto"/>
        <w:right w:val="none" w:sz="0" w:space="0" w:color="auto"/>
      </w:divBdr>
    </w:div>
    <w:div w:id="441996772">
      <w:bodyDiv w:val="1"/>
      <w:marLeft w:val="0"/>
      <w:marRight w:val="0"/>
      <w:marTop w:val="0"/>
      <w:marBottom w:val="0"/>
      <w:divBdr>
        <w:top w:val="none" w:sz="0" w:space="0" w:color="auto"/>
        <w:left w:val="none" w:sz="0" w:space="0" w:color="auto"/>
        <w:bottom w:val="none" w:sz="0" w:space="0" w:color="auto"/>
        <w:right w:val="none" w:sz="0" w:space="0" w:color="auto"/>
      </w:divBdr>
    </w:div>
    <w:div w:id="442111038">
      <w:bodyDiv w:val="1"/>
      <w:marLeft w:val="0"/>
      <w:marRight w:val="0"/>
      <w:marTop w:val="0"/>
      <w:marBottom w:val="0"/>
      <w:divBdr>
        <w:top w:val="none" w:sz="0" w:space="0" w:color="auto"/>
        <w:left w:val="none" w:sz="0" w:space="0" w:color="auto"/>
        <w:bottom w:val="none" w:sz="0" w:space="0" w:color="auto"/>
        <w:right w:val="none" w:sz="0" w:space="0" w:color="auto"/>
      </w:divBdr>
    </w:div>
    <w:div w:id="442305683">
      <w:bodyDiv w:val="1"/>
      <w:marLeft w:val="0"/>
      <w:marRight w:val="0"/>
      <w:marTop w:val="0"/>
      <w:marBottom w:val="0"/>
      <w:divBdr>
        <w:top w:val="none" w:sz="0" w:space="0" w:color="auto"/>
        <w:left w:val="none" w:sz="0" w:space="0" w:color="auto"/>
        <w:bottom w:val="none" w:sz="0" w:space="0" w:color="auto"/>
        <w:right w:val="none" w:sz="0" w:space="0" w:color="auto"/>
      </w:divBdr>
    </w:div>
    <w:div w:id="444081860">
      <w:bodyDiv w:val="1"/>
      <w:marLeft w:val="0"/>
      <w:marRight w:val="0"/>
      <w:marTop w:val="0"/>
      <w:marBottom w:val="0"/>
      <w:divBdr>
        <w:top w:val="none" w:sz="0" w:space="0" w:color="auto"/>
        <w:left w:val="none" w:sz="0" w:space="0" w:color="auto"/>
        <w:bottom w:val="none" w:sz="0" w:space="0" w:color="auto"/>
        <w:right w:val="none" w:sz="0" w:space="0" w:color="auto"/>
      </w:divBdr>
    </w:div>
    <w:div w:id="444544020">
      <w:bodyDiv w:val="1"/>
      <w:marLeft w:val="0"/>
      <w:marRight w:val="0"/>
      <w:marTop w:val="0"/>
      <w:marBottom w:val="0"/>
      <w:divBdr>
        <w:top w:val="none" w:sz="0" w:space="0" w:color="auto"/>
        <w:left w:val="none" w:sz="0" w:space="0" w:color="auto"/>
        <w:bottom w:val="none" w:sz="0" w:space="0" w:color="auto"/>
        <w:right w:val="none" w:sz="0" w:space="0" w:color="auto"/>
      </w:divBdr>
    </w:div>
    <w:div w:id="445271501">
      <w:bodyDiv w:val="1"/>
      <w:marLeft w:val="0"/>
      <w:marRight w:val="0"/>
      <w:marTop w:val="0"/>
      <w:marBottom w:val="0"/>
      <w:divBdr>
        <w:top w:val="none" w:sz="0" w:space="0" w:color="auto"/>
        <w:left w:val="none" w:sz="0" w:space="0" w:color="auto"/>
        <w:bottom w:val="none" w:sz="0" w:space="0" w:color="auto"/>
        <w:right w:val="none" w:sz="0" w:space="0" w:color="auto"/>
      </w:divBdr>
    </w:div>
    <w:div w:id="445857543">
      <w:bodyDiv w:val="1"/>
      <w:marLeft w:val="0"/>
      <w:marRight w:val="0"/>
      <w:marTop w:val="0"/>
      <w:marBottom w:val="0"/>
      <w:divBdr>
        <w:top w:val="none" w:sz="0" w:space="0" w:color="auto"/>
        <w:left w:val="none" w:sz="0" w:space="0" w:color="auto"/>
        <w:bottom w:val="none" w:sz="0" w:space="0" w:color="auto"/>
        <w:right w:val="none" w:sz="0" w:space="0" w:color="auto"/>
      </w:divBdr>
    </w:div>
    <w:div w:id="446046227">
      <w:bodyDiv w:val="1"/>
      <w:marLeft w:val="0"/>
      <w:marRight w:val="0"/>
      <w:marTop w:val="0"/>
      <w:marBottom w:val="0"/>
      <w:divBdr>
        <w:top w:val="none" w:sz="0" w:space="0" w:color="auto"/>
        <w:left w:val="none" w:sz="0" w:space="0" w:color="auto"/>
        <w:bottom w:val="none" w:sz="0" w:space="0" w:color="auto"/>
        <w:right w:val="none" w:sz="0" w:space="0" w:color="auto"/>
      </w:divBdr>
    </w:div>
    <w:div w:id="446438054">
      <w:bodyDiv w:val="1"/>
      <w:marLeft w:val="0"/>
      <w:marRight w:val="0"/>
      <w:marTop w:val="0"/>
      <w:marBottom w:val="0"/>
      <w:divBdr>
        <w:top w:val="none" w:sz="0" w:space="0" w:color="auto"/>
        <w:left w:val="none" w:sz="0" w:space="0" w:color="auto"/>
        <w:bottom w:val="none" w:sz="0" w:space="0" w:color="auto"/>
        <w:right w:val="none" w:sz="0" w:space="0" w:color="auto"/>
      </w:divBdr>
    </w:div>
    <w:div w:id="446780617">
      <w:bodyDiv w:val="1"/>
      <w:marLeft w:val="0"/>
      <w:marRight w:val="0"/>
      <w:marTop w:val="0"/>
      <w:marBottom w:val="0"/>
      <w:divBdr>
        <w:top w:val="none" w:sz="0" w:space="0" w:color="auto"/>
        <w:left w:val="none" w:sz="0" w:space="0" w:color="auto"/>
        <w:bottom w:val="none" w:sz="0" w:space="0" w:color="auto"/>
        <w:right w:val="none" w:sz="0" w:space="0" w:color="auto"/>
      </w:divBdr>
    </w:div>
    <w:div w:id="447355800">
      <w:bodyDiv w:val="1"/>
      <w:marLeft w:val="0"/>
      <w:marRight w:val="0"/>
      <w:marTop w:val="0"/>
      <w:marBottom w:val="0"/>
      <w:divBdr>
        <w:top w:val="none" w:sz="0" w:space="0" w:color="auto"/>
        <w:left w:val="none" w:sz="0" w:space="0" w:color="auto"/>
        <w:bottom w:val="none" w:sz="0" w:space="0" w:color="auto"/>
        <w:right w:val="none" w:sz="0" w:space="0" w:color="auto"/>
      </w:divBdr>
    </w:div>
    <w:div w:id="450823013">
      <w:bodyDiv w:val="1"/>
      <w:marLeft w:val="0"/>
      <w:marRight w:val="0"/>
      <w:marTop w:val="0"/>
      <w:marBottom w:val="0"/>
      <w:divBdr>
        <w:top w:val="none" w:sz="0" w:space="0" w:color="auto"/>
        <w:left w:val="none" w:sz="0" w:space="0" w:color="auto"/>
        <w:bottom w:val="none" w:sz="0" w:space="0" w:color="auto"/>
        <w:right w:val="none" w:sz="0" w:space="0" w:color="auto"/>
      </w:divBdr>
    </w:div>
    <w:div w:id="450825963">
      <w:bodyDiv w:val="1"/>
      <w:marLeft w:val="0"/>
      <w:marRight w:val="0"/>
      <w:marTop w:val="0"/>
      <w:marBottom w:val="0"/>
      <w:divBdr>
        <w:top w:val="none" w:sz="0" w:space="0" w:color="auto"/>
        <w:left w:val="none" w:sz="0" w:space="0" w:color="auto"/>
        <w:bottom w:val="none" w:sz="0" w:space="0" w:color="auto"/>
        <w:right w:val="none" w:sz="0" w:space="0" w:color="auto"/>
      </w:divBdr>
    </w:div>
    <w:div w:id="450827360">
      <w:bodyDiv w:val="1"/>
      <w:marLeft w:val="0"/>
      <w:marRight w:val="0"/>
      <w:marTop w:val="0"/>
      <w:marBottom w:val="0"/>
      <w:divBdr>
        <w:top w:val="none" w:sz="0" w:space="0" w:color="auto"/>
        <w:left w:val="none" w:sz="0" w:space="0" w:color="auto"/>
        <w:bottom w:val="none" w:sz="0" w:space="0" w:color="auto"/>
        <w:right w:val="none" w:sz="0" w:space="0" w:color="auto"/>
      </w:divBdr>
    </w:div>
    <w:div w:id="450899442">
      <w:bodyDiv w:val="1"/>
      <w:marLeft w:val="0"/>
      <w:marRight w:val="0"/>
      <w:marTop w:val="0"/>
      <w:marBottom w:val="0"/>
      <w:divBdr>
        <w:top w:val="none" w:sz="0" w:space="0" w:color="auto"/>
        <w:left w:val="none" w:sz="0" w:space="0" w:color="auto"/>
        <w:bottom w:val="none" w:sz="0" w:space="0" w:color="auto"/>
        <w:right w:val="none" w:sz="0" w:space="0" w:color="auto"/>
      </w:divBdr>
    </w:div>
    <w:div w:id="450978424">
      <w:bodyDiv w:val="1"/>
      <w:marLeft w:val="0"/>
      <w:marRight w:val="0"/>
      <w:marTop w:val="0"/>
      <w:marBottom w:val="0"/>
      <w:divBdr>
        <w:top w:val="none" w:sz="0" w:space="0" w:color="auto"/>
        <w:left w:val="none" w:sz="0" w:space="0" w:color="auto"/>
        <w:bottom w:val="none" w:sz="0" w:space="0" w:color="auto"/>
        <w:right w:val="none" w:sz="0" w:space="0" w:color="auto"/>
      </w:divBdr>
    </w:div>
    <w:div w:id="451362710">
      <w:bodyDiv w:val="1"/>
      <w:marLeft w:val="0"/>
      <w:marRight w:val="0"/>
      <w:marTop w:val="0"/>
      <w:marBottom w:val="0"/>
      <w:divBdr>
        <w:top w:val="none" w:sz="0" w:space="0" w:color="auto"/>
        <w:left w:val="none" w:sz="0" w:space="0" w:color="auto"/>
        <w:bottom w:val="none" w:sz="0" w:space="0" w:color="auto"/>
        <w:right w:val="none" w:sz="0" w:space="0" w:color="auto"/>
      </w:divBdr>
    </w:div>
    <w:div w:id="451368002">
      <w:bodyDiv w:val="1"/>
      <w:marLeft w:val="0"/>
      <w:marRight w:val="0"/>
      <w:marTop w:val="0"/>
      <w:marBottom w:val="0"/>
      <w:divBdr>
        <w:top w:val="none" w:sz="0" w:space="0" w:color="auto"/>
        <w:left w:val="none" w:sz="0" w:space="0" w:color="auto"/>
        <w:bottom w:val="none" w:sz="0" w:space="0" w:color="auto"/>
        <w:right w:val="none" w:sz="0" w:space="0" w:color="auto"/>
      </w:divBdr>
    </w:div>
    <w:div w:id="451554320">
      <w:bodyDiv w:val="1"/>
      <w:marLeft w:val="0"/>
      <w:marRight w:val="0"/>
      <w:marTop w:val="0"/>
      <w:marBottom w:val="0"/>
      <w:divBdr>
        <w:top w:val="none" w:sz="0" w:space="0" w:color="auto"/>
        <w:left w:val="none" w:sz="0" w:space="0" w:color="auto"/>
        <w:bottom w:val="none" w:sz="0" w:space="0" w:color="auto"/>
        <w:right w:val="none" w:sz="0" w:space="0" w:color="auto"/>
      </w:divBdr>
    </w:div>
    <w:div w:id="451822222">
      <w:bodyDiv w:val="1"/>
      <w:marLeft w:val="0"/>
      <w:marRight w:val="0"/>
      <w:marTop w:val="0"/>
      <w:marBottom w:val="0"/>
      <w:divBdr>
        <w:top w:val="none" w:sz="0" w:space="0" w:color="auto"/>
        <w:left w:val="none" w:sz="0" w:space="0" w:color="auto"/>
        <w:bottom w:val="none" w:sz="0" w:space="0" w:color="auto"/>
        <w:right w:val="none" w:sz="0" w:space="0" w:color="auto"/>
      </w:divBdr>
    </w:div>
    <w:div w:id="451939844">
      <w:bodyDiv w:val="1"/>
      <w:marLeft w:val="0"/>
      <w:marRight w:val="0"/>
      <w:marTop w:val="0"/>
      <w:marBottom w:val="0"/>
      <w:divBdr>
        <w:top w:val="none" w:sz="0" w:space="0" w:color="auto"/>
        <w:left w:val="none" w:sz="0" w:space="0" w:color="auto"/>
        <w:bottom w:val="none" w:sz="0" w:space="0" w:color="auto"/>
        <w:right w:val="none" w:sz="0" w:space="0" w:color="auto"/>
      </w:divBdr>
    </w:div>
    <w:div w:id="452332800">
      <w:bodyDiv w:val="1"/>
      <w:marLeft w:val="0"/>
      <w:marRight w:val="0"/>
      <w:marTop w:val="0"/>
      <w:marBottom w:val="0"/>
      <w:divBdr>
        <w:top w:val="none" w:sz="0" w:space="0" w:color="auto"/>
        <w:left w:val="none" w:sz="0" w:space="0" w:color="auto"/>
        <w:bottom w:val="none" w:sz="0" w:space="0" w:color="auto"/>
        <w:right w:val="none" w:sz="0" w:space="0" w:color="auto"/>
      </w:divBdr>
    </w:div>
    <w:div w:id="452479260">
      <w:bodyDiv w:val="1"/>
      <w:marLeft w:val="0"/>
      <w:marRight w:val="0"/>
      <w:marTop w:val="0"/>
      <w:marBottom w:val="0"/>
      <w:divBdr>
        <w:top w:val="none" w:sz="0" w:space="0" w:color="auto"/>
        <w:left w:val="none" w:sz="0" w:space="0" w:color="auto"/>
        <w:bottom w:val="none" w:sz="0" w:space="0" w:color="auto"/>
        <w:right w:val="none" w:sz="0" w:space="0" w:color="auto"/>
      </w:divBdr>
    </w:div>
    <w:div w:id="452747885">
      <w:bodyDiv w:val="1"/>
      <w:marLeft w:val="0"/>
      <w:marRight w:val="0"/>
      <w:marTop w:val="0"/>
      <w:marBottom w:val="0"/>
      <w:divBdr>
        <w:top w:val="none" w:sz="0" w:space="0" w:color="auto"/>
        <w:left w:val="none" w:sz="0" w:space="0" w:color="auto"/>
        <w:bottom w:val="none" w:sz="0" w:space="0" w:color="auto"/>
        <w:right w:val="none" w:sz="0" w:space="0" w:color="auto"/>
      </w:divBdr>
    </w:div>
    <w:div w:id="452943414">
      <w:bodyDiv w:val="1"/>
      <w:marLeft w:val="0"/>
      <w:marRight w:val="0"/>
      <w:marTop w:val="0"/>
      <w:marBottom w:val="0"/>
      <w:divBdr>
        <w:top w:val="none" w:sz="0" w:space="0" w:color="auto"/>
        <w:left w:val="none" w:sz="0" w:space="0" w:color="auto"/>
        <w:bottom w:val="none" w:sz="0" w:space="0" w:color="auto"/>
        <w:right w:val="none" w:sz="0" w:space="0" w:color="auto"/>
      </w:divBdr>
    </w:div>
    <w:div w:id="453139724">
      <w:bodyDiv w:val="1"/>
      <w:marLeft w:val="0"/>
      <w:marRight w:val="0"/>
      <w:marTop w:val="0"/>
      <w:marBottom w:val="0"/>
      <w:divBdr>
        <w:top w:val="none" w:sz="0" w:space="0" w:color="auto"/>
        <w:left w:val="none" w:sz="0" w:space="0" w:color="auto"/>
        <w:bottom w:val="none" w:sz="0" w:space="0" w:color="auto"/>
        <w:right w:val="none" w:sz="0" w:space="0" w:color="auto"/>
      </w:divBdr>
    </w:div>
    <w:div w:id="453797045">
      <w:bodyDiv w:val="1"/>
      <w:marLeft w:val="0"/>
      <w:marRight w:val="0"/>
      <w:marTop w:val="0"/>
      <w:marBottom w:val="0"/>
      <w:divBdr>
        <w:top w:val="none" w:sz="0" w:space="0" w:color="auto"/>
        <w:left w:val="none" w:sz="0" w:space="0" w:color="auto"/>
        <w:bottom w:val="none" w:sz="0" w:space="0" w:color="auto"/>
        <w:right w:val="none" w:sz="0" w:space="0" w:color="auto"/>
      </w:divBdr>
    </w:div>
    <w:div w:id="454640363">
      <w:bodyDiv w:val="1"/>
      <w:marLeft w:val="0"/>
      <w:marRight w:val="0"/>
      <w:marTop w:val="0"/>
      <w:marBottom w:val="0"/>
      <w:divBdr>
        <w:top w:val="none" w:sz="0" w:space="0" w:color="auto"/>
        <w:left w:val="none" w:sz="0" w:space="0" w:color="auto"/>
        <w:bottom w:val="none" w:sz="0" w:space="0" w:color="auto"/>
        <w:right w:val="none" w:sz="0" w:space="0" w:color="auto"/>
      </w:divBdr>
    </w:div>
    <w:div w:id="455026057">
      <w:bodyDiv w:val="1"/>
      <w:marLeft w:val="0"/>
      <w:marRight w:val="0"/>
      <w:marTop w:val="0"/>
      <w:marBottom w:val="0"/>
      <w:divBdr>
        <w:top w:val="none" w:sz="0" w:space="0" w:color="auto"/>
        <w:left w:val="none" w:sz="0" w:space="0" w:color="auto"/>
        <w:bottom w:val="none" w:sz="0" w:space="0" w:color="auto"/>
        <w:right w:val="none" w:sz="0" w:space="0" w:color="auto"/>
      </w:divBdr>
    </w:div>
    <w:div w:id="455029050">
      <w:bodyDiv w:val="1"/>
      <w:marLeft w:val="0"/>
      <w:marRight w:val="0"/>
      <w:marTop w:val="0"/>
      <w:marBottom w:val="0"/>
      <w:divBdr>
        <w:top w:val="none" w:sz="0" w:space="0" w:color="auto"/>
        <w:left w:val="none" w:sz="0" w:space="0" w:color="auto"/>
        <w:bottom w:val="none" w:sz="0" w:space="0" w:color="auto"/>
        <w:right w:val="none" w:sz="0" w:space="0" w:color="auto"/>
      </w:divBdr>
    </w:div>
    <w:div w:id="455216424">
      <w:bodyDiv w:val="1"/>
      <w:marLeft w:val="0"/>
      <w:marRight w:val="0"/>
      <w:marTop w:val="0"/>
      <w:marBottom w:val="0"/>
      <w:divBdr>
        <w:top w:val="none" w:sz="0" w:space="0" w:color="auto"/>
        <w:left w:val="none" w:sz="0" w:space="0" w:color="auto"/>
        <w:bottom w:val="none" w:sz="0" w:space="0" w:color="auto"/>
        <w:right w:val="none" w:sz="0" w:space="0" w:color="auto"/>
      </w:divBdr>
    </w:div>
    <w:div w:id="455416613">
      <w:bodyDiv w:val="1"/>
      <w:marLeft w:val="0"/>
      <w:marRight w:val="0"/>
      <w:marTop w:val="0"/>
      <w:marBottom w:val="0"/>
      <w:divBdr>
        <w:top w:val="none" w:sz="0" w:space="0" w:color="auto"/>
        <w:left w:val="none" w:sz="0" w:space="0" w:color="auto"/>
        <w:bottom w:val="none" w:sz="0" w:space="0" w:color="auto"/>
        <w:right w:val="none" w:sz="0" w:space="0" w:color="auto"/>
      </w:divBdr>
    </w:div>
    <w:div w:id="455686613">
      <w:bodyDiv w:val="1"/>
      <w:marLeft w:val="0"/>
      <w:marRight w:val="0"/>
      <w:marTop w:val="0"/>
      <w:marBottom w:val="0"/>
      <w:divBdr>
        <w:top w:val="none" w:sz="0" w:space="0" w:color="auto"/>
        <w:left w:val="none" w:sz="0" w:space="0" w:color="auto"/>
        <w:bottom w:val="none" w:sz="0" w:space="0" w:color="auto"/>
        <w:right w:val="none" w:sz="0" w:space="0" w:color="auto"/>
      </w:divBdr>
    </w:div>
    <w:div w:id="456143154">
      <w:bodyDiv w:val="1"/>
      <w:marLeft w:val="0"/>
      <w:marRight w:val="0"/>
      <w:marTop w:val="0"/>
      <w:marBottom w:val="0"/>
      <w:divBdr>
        <w:top w:val="none" w:sz="0" w:space="0" w:color="auto"/>
        <w:left w:val="none" w:sz="0" w:space="0" w:color="auto"/>
        <w:bottom w:val="none" w:sz="0" w:space="0" w:color="auto"/>
        <w:right w:val="none" w:sz="0" w:space="0" w:color="auto"/>
      </w:divBdr>
    </w:div>
    <w:div w:id="456342389">
      <w:bodyDiv w:val="1"/>
      <w:marLeft w:val="0"/>
      <w:marRight w:val="0"/>
      <w:marTop w:val="0"/>
      <w:marBottom w:val="0"/>
      <w:divBdr>
        <w:top w:val="none" w:sz="0" w:space="0" w:color="auto"/>
        <w:left w:val="none" w:sz="0" w:space="0" w:color="auto"/>
        <w:bottom w:val="none" w:sz="0" w:space="0" w:color="auto"/>
        <w:right w:val="none" w:sz="0" w:space="0" w:color="auto"/>
      </w:divBdr>
    </w:div>
    <w:div w:id="456416999">
      <w:bodyDiv w:val="1"/>
      <w:marLeft w:val="0"/>
      <w:marRight w:val="0"/>
      <w:marTop w:val="0"/>
      <w:marBottom w:val="0"/>
      <w:divBdr>
        <w:top w:val="none" w:sz="0" w:space="0" w:color="auto"/>
        <w:left w:val="none" w:sz="0" w:space="0" w:color="auto"/>
        <w:bottom w:val="none" w:sz="0" w:space="0" w:color="auto"/>
        <w:right w:val="none" w:sz="0" w:space="0" w:color="auto"/>
      </w:divBdr>
    </w:div>
    <w:div w:id="456724238">
      <w:bodyDiv w:val="1"/>
      <w:marLeft w:val="0"/>
      <w:marRight w:val="0"/>
      <w:marTop w:val="0"/>
      <w:marBottom w:val="0"/>
      <w:divBdr>
        <w:top w:val="none" w:sz="0" w:space="0" w:color="auto"/>
        <w:left w:val="none" w:sz="0" w:space="0" w:color="auto"/>
        <w:bottom w:val="none" w:sz="0" w:space="0" w:color="auto"/>
        <w:right w:val="none" w:sz="0" w:space="0" w:color="auto"/>
      </w:divBdr>
    </w:div>
    <w:div w:id="457258950">
      <w:bodyDiv w:val="1"/>
      <w:marLeft w:val="0"/>
      <w:marRight w:val="0"/>
      <w:marTop w:val="0"/>
      <w:marBottom w:val="0"/>
      <w:divBdr>
        <w:top w:val="none" w:sz="0" w:space="0" w:color="auto"/>
        <w:left w:val="none" w:sz="0" w:space="0" w:color="auto"/>
        <w:bottom w:val="none" w:sz="0" w:space="0" w:color="auto"/>
        <w:right w:val="none" w:sz="0" w:space="0" w:color="auto"/>
      </w:divBdr>
    </w:div>
    <w:div w:id="457337301">
      <w:bodyDiv w:val="1"/>
      <w:marLeft w:val="0"/>
      <w:marRight w:val="0"/>
      <w:marTop w:val="0"/>
      <w:marBottom w:val="0"/>
      <w:divBdr>
        <w:top w:val="none" w:sz="0" w:space="0" w:color="auto"/>
        <w:left w:val="none" w:sz="0" w:space="0" w:color="auto"/>
        <w:bottom w:val="none" w:sz="0" w:space="0" w:color="auto"/>
        <w:right w:val="none" w:sz="0" w:space="0" w:color="auto"/>
      </w:divBdr>
    </w:div>
    <w:div w:id="457915197">
      <w:bodyDiv w:val="1"/>
      <w:marLeft w:val="0"/>
      <w:marRight w:val="0"/>
      <w:marTop w:val="0"/>
      <w:marBottom w:val="0"/>
      <w:divBdr>
        <w:top w:val="none" w:sz="0" w:space="0" w:color="auto"/>
        <w:left w:val="none" w:sz="0" w:space="0" w:color="auto"/>
        <w:bottom w:val="none" w:sz="0" w:space="0" w:color="auto"/>
        <w:right w:val="none" w:sz="0" w:space="0" w:color="auto"/>
      </w:divBdr>
    </w:div>
    <w:div w:id="457988530">
      <w:bodyDiv w:val="1"/>
      <w:marLeft w:val="0"/>
      <w:marRight w:val="0"/>
      <w:marTop w:val="0"/>
      <w:marBottom w:val="0"/>
      <w:divBdr>
        <w:top w:val="none" w:sz="0" w:space="0" w:color="auto"/>
        <w:left w:val="none" w:sz="0" w:space="0" w:color="auto"/>
        <w:bottom w:val="none" w:sz="0" w:space="0" w:color="auto"/>
        <w:right w:val="none" w:sz="0" w:space="0" w:color="auto"/>
      </w:divBdr>
    </w:div>
    <w:div w:id="458961551">
      <w:bodyDiv w:val="1"/>
      <w:marLeft w:val="0"/>
      <w:marRight w:val="0"/>
      <w:marTop w:val="0"/>
      <w:marBottom w:val="0"/>
      <w:divBdr>
        <w:top w:val="none" w:sz="0" w:space="0" w:color="auto"/>
        <w:left w:val="none" w:sz="0" w:space="0" w:color="auto"/>
        <w:bottom w:val="none" w:sz="0" w:space="0" w:color="auto"/>
        <w:right w:val="none" w:sz="0" w:space="0" w:color="auto"/>
      </w:divBdr>
    </w:div>
    <w:div w:id="459156436">
      <w:bodyDiv w:val="1"/>
      <w:marLeft w:val="0"/>
      <w:marRight w:val="0"/>
      <w:marTop w:val="0"/>
      <w:marBottom w:val="0"/>
      <w:divBdr>
        <w:top w:val="none" w:sz="0" w:space="0" w:color="auto"/>
        <w:left w:val="none" w:sz="0" w:space="0" w:color="auto"/>
        <w:bottom w:val="none" w:sz="0" w:space="0" w:color="auto"/>
        <w:right w:val="none" w:sz="0" w:space="0" w:color="auto"/>
      </w:divBdr>
    </w:div>
    <w:div w:id="459736858">
      <w:bodyDiv w:val="1"/>
      <w:marLeft w:val="0"/>
      <w:marRight w:val="0"/>
      <w:marTop w:val="0"/>
      <w:marBottom w:val="0"/>
      <w:divBdr>
        <w:top w:val="none" w:sz="0" w:space="0" w:color="auto"/>
        <w:left w:val="none" w:sz="0" w:space="0" w:color="auto"/>
        <w:bottom w:val="none" w:sz="0" w:space="0" w:color="auto"/>
        <w:right w:val="none" w:sz="0" w:space="0" w:color="auto"/>
      </w:divBdr>
    </w:div>
    <w:div w:id="460270852">
      <w:bodyDiv w:val="1"/>
      <w:marLeft w:val="0"/>
      <w:marRight w:val="0"/>
      <w:marTop w:val="0"/>
      <w:marBottom w:val="0"/>
      <w:divBdr>
        <w:top w:val="none" w:sz="0" w:space="0" w:color="auto"/>
        <w:left w:val="none" w:sz="0" w:space="0" w:color="auto"/>
        <w:bottom w:val="none" w:sz="0" w:space="0" w:color="auto"/>
        <w:right w:val="none" w:sz="0" w:space="0" w:color="auto"/>
      </w:divBdr>
    </w:div>
    <w:div w:id="460391825">
      <w:bodyDiv w:val="1"/>
      <w:marLeft w:val="0"/>
      <w:marRight w:val="0"/>
      <w:marTop w:val="0"/>
      <w:marBottom w:val="0"/>
      <w:divBdr>
        <w:top w:val="none" w:sz="0" w:space="0" w:color="auto"/>
        <w:left w:val="none" w:sz="0" w:space="0" w:color="auto"/>
        <w:bottom w:val="none" w:sz="0" w:space="0" w:color="auto"/>
        <w:right w:val="none" w:sz="0" w:space="0" w:color="auto"/>
      </w:divBdr>
    </w:div>
    <w:div w:id="461308025">
      <w:bodyDiv w:val="1"/>
      <w:marLeft w:val="0"/>
      <w:marRight w:val="0"/>
      <w:marTop w:val="0"/>
      <w:marBottom w:val="0"/>
      <w:divBdr>
        <w:top w:val="none" w:sz="0" w:space="0" w:color="auto"/>
        <w:left w:val="none" w:sz="0" w:space="0" w:color="auto"/>
        <w:bottom w:val="none" w:sz="0" w:space="0" w:color="auto"/>
        <w:right w:val="none" w:sz="0" w:space="0" w:color="auto"/>
      </w:divBdr>
    </w:div>
    <w:div w:id="461580767">
      <w:bodyDiv w:val="1"/>
      <w:marLeft w:val="0"/>
      <w:marRight w:val="0"/>
      <w:marTop w:val="0"/>
      <w:marBottom w:val="0"/>
      <w:divBdr>
        <w:top w:val="none" w:sz="0" w:space="0" w:color="auto"/>
        <w:left w:val="none" w:sz="0" w:space="0" w:color="auto"/>
        <w:bottom w:val="none" w:sz="0" w:space="0" w:color="auto"/>
        <w:right w:val="none" w:sz="0" w:space="0" w:color="auto"/>
      </w:divBdr>
    </w:div>
    <w:div w:id="461774752">
      <w:bodyDiv w:val="1"/>
      <w:marLeft w:val="0"/>
      <w:marRight w:val="0"/>
      <w:marTop w:val="0"/>
      <w:marBottom w:val="0"/>
      <w:divBdr>
        <w:top w:val="none" w:sz="0" w:space="0" w:color="auto"/>
        <w:left w:val="none" w:sz="0" w:space="0" w:color="auto"/>
        <w:bottom w:val="none" w:sz="0" w:space="0" w:color="auto"/>
        <w:right w:val="none" w:sz="0" w:space="0" w:color="auto"/>
      </w:divBdr>
    </w:div>
    <w:div w:id="462382929">
      <w:bodyDiv w:val="1"/>
      <w:marLeft w:val="0"/>
      <w:marRight w:val="0"/>
      <w:marTop w:val="0"/>
      <w:marBottom w:val="0"/>
      <w:divBdr>
        <w:top w:val="none" w:sz="0" w:space="0" w:color="auto"/>
        <w:left w:val="none" w:sz="0" w:space="0" w:color="auto"/>
        <w:bottom w:val="none" w:sz="0" w:space="0" w:color="auto"/>
        <w:right w:val="none" w:sz="0" w:space="0" w:color="auto"/>
      </w:divBdr>
    </w:div>
    <w:div w:id="463278916">
      <w:bodyDiv w:val="1"/>
      <w:marLeft w:val="0"/>
      <w:marRight w:val="0"/>
      <w:marTop w:val="0"/>
      <w:marBottom w:val="0"/>
      <w:divBdr>
        <w:top w:val="none" w:sz="0" w:space="0" w:color="auto"/>
        <w:left w:val="none" w:sz="0" w:space="0" w:color="auto"/>
        <w:bottom w:val="none" w:sz="0" w:space="0" w:color="auto"/>
        <w:right w:val="none" w:sz="0" w:space="0" w:color="auto"/>
      </w:divBdr>
    </w:div>
    <w:div w:id="463355328">
      <w:bodyDiv w:val="1"/>
      <w:marLeft w:val="0"/>
      <w:marRight w:val="0"/>
      <w:marTop w:val="0"/>
      <w:marBottom w:val="0"/>
      <w:divBdr>
        <w:top w:val="none" w:sz="0" w:space="0" w:color="auto"/>
        <w:left w:val="none" w:sz="0" w:space="0" w:color="auto"/>
        <w:bottom w:val="none" w:sz="0" w:space="0" w:color="auto"/>
        <w:right w:val="none" w:sz="0" w:space="0" w:color="auto"/>
      </w:divBdr>
    </w:div>
    <w:div w:id="464541605">
      <w:bodyDiv w:val="1"/>
      <w:marLeft w:val="0"/>
      <w:marRight w:val="0"/>
      <w:marTop w:val="0"/>
      <w:marBottom w:val="0"/>
      <w:divBdr>
        <w:top w:val="none" w:sz="0" w:space="0" w:color="auto"/>
        <w:left w:val="none" w:sz="0" w:space="0" w:color="auto"/>
        <w:bottom w:val="none" w:sz="0" w:space="0" w:color="auto"/>
        <w:right w:val="none" w:sz="0" w:space="0" w:color="auto"/>
      </w:divBdr>
    </w:div>
    <w:div w:id="464590695">
      <w:bodyDiv w:val="1"/>
      <w:marLeft w:val="0"/>
      <w:marRight w:val="0"/>
      <w:marTop w:val="0"/>
      <w:marBottom w:val="0"/>
      <w:divBdr>
        <w:top w:val="none" w:sz="0" w:space="0" w:color="auto"/>
        <w:left w:val="none" w:sz="0" w:space="0" w:color="auto"/>
        <w:bottom w:val="none" w:sz="0" w:space="0" w:color="auto"/>
        <w:right w:val="none" w:sz="0" w:space="0" w:color="auto"/>
      </w:divBdr>
    </w:div>
    <w:div w:id="464853430">
      <w:bodyDiv w:val="1"/>
      <w:marLeft w:val="0"/>
      <w:marRight w:val="0"/>
      <w:marTop w:val="0"/>
      <w:marBottom w:val="0"/>
      <w:divBdr>
        <w:top w:val="none" w:sz="0" w:space="0" w:color="auto"/>
        <w:left w:val="none" w:sz="0" w:space="0" w:color="auto"/>
        <w:bottom w:val="none" w:sz="0" w:space="0" w:color="auto"/>
        <w:right w:val="none" w:sz="0" w:space="0" w:color="auto"/>
      </w:divBdr>
    </w:div>
    <w:div w:id="464926938">
      <w:bodyDiv w:val="1"/>
      <w:marLeft w:val="0"/>
      <w:marRight w:val="0"/>
      <w:marTop w:val="0"/>
      <w:marBottom w:val="0"/>
      <w:divBdr>
        <w:top w:val="none" w:sz="0" w:space="0" w:color="auto"/>
        <w:left w:val="none" w:sz="0" w:space="0" w:color="auto"/>
        <w:bottom w:val="none" w:sz="0" w:space="0" w:color="auto"/>
        <w:right w:val="none" w:sz="0" w:space="0" w:color="auto"/>
      </w:divBdr>
    </w:div>
    <w:div w:id="466243150">
      <w:bodyDiv w:val="1"/>
      <w:marLeft w:val="0"/>
      <w:marRight w:val="0"/>
      <w:marTop w:val="0"/>
      <w:marBottom w:val="0"/>
      <w:divBdr>
        <w:top w:val="none" w:sz="0" w:space="0" w:color="auto"/>
        <w:left w:val="none" w:sz="0" w:space="0" w:color="auto"/>
        <w:bottom w:val="none" w:sz="0" w:space="0" w:color="auto"/>
        <w:right w:val="none" w:sz="0" w:space="0" w:color="auto"/>
      </w:divBdr>
    </w:div>
    <w:div w:id="466817418">
      <w:bodyDiv w:val="1"/>
      <w:marLeft w:val="0"/>
      <w:marRight w:val="0"/>
      <w:marTop w:val="0"/>
      <w:marBottom w:val="0"/>
      <w:divBdr>
        <w:top w:val="none" w:sz="0" w:space="0" w:color="auto"/>
        <w:left w:val="none" w:sz="0" w:space="0" w:color="auto"/>
        <w:bottom w:val="none" w:sz="0" w:space="0" w:color="auto"/>
        <w:right w:val="none" w:sz="0" w:space="0" w:color="auto"/>
      </w:divBdr>
    </w:div>
    <w:div w:id="467238653">
      <w:bodyDiv w:val="1"/>
      <w:marLeft w:val="0"/>
      <w:marRight w:val="0"/>
      <w:marTop w:val="0"/>
      <w:marBottom w:val="0"/>
      <w:divBdr>
        <w:top w:val="none" w:sz="0" w:space="0" w:color="auto"/>
        <w:left w:val="none" w:sz="0" w:space="0" w:color="auto"/>
        <w:bottom w:val="none" w:sz="0" w:space="0" w:color="auto"/>
        <w:right w:val="none" w:sz="0" w:space="0" w:color="auto"/>
      </w:divBdr>
    </w:div>
    <w:div w:id="467362989">
      <w:bodyDiv w:val="1"/>
      <w:marLeft w:val="0"/>
      <w:marRight w:val="0"/>
      <w:marTop w:val="0"/>
      <w:marBottom w:val="0"/>
      <w:divBdr>
        <w:top w:val="none" w:sz="0" w:space="0" w:color="auto"/>
        <w:left w:val="none" w:sz="0" w:space="0" w:color="auto"/>
        <w:bottom w:val="none" w:sz="0" w:space="0" w:color="auto"/>
        <w:right w:val="none" w:sz="0" w:space="0" w:color="auto"/>
      </w:divBdr>
    </w:div>
    <w:div w:id="468128527">
      <w:bodyDiv w:val="1"/>
      <w:marLeft w:val="0"/>
      <w:marRight w:val="0"/>
      <w:marTop w:val="0"/>
      <w:marBottom w:val="0"/>
      <w:divBdr>
        <w:top w:val="none" w:sz="0" w:space="0" w:color="auto"/>
        <w:left w:val="none" w:sz="0" w:space="0" w:color="auto"/>
        <w:bottom w:val="none" w:sz="0" w:space="0" w:color="auto"/>
        <w:right w:val="none" w:sz="0" w:space="0" w:color="auto"/>
      </w:divBdr>
    </w:div>
    <w:div w:id="468790355">
      <w:bodyDiv w:val="1"/>
      <w:marLeft w:val="0"/>
      <w:marRight w:val="0"/>
      <w:marTop w:val="0"/>
      <w:marBottom w:val="0"/>
      <w:divBdr>
        <w:top w:val="none" w:sz="0" w:space="0" w:color="auto"/>
        <w:left w:val="none" w:sz="0" w:space="0" w:color="auto"/>
        <w:bottom w:val="none" w:sz="0" w:space="0" w:color="auto"/>
        <w:right w:val="none" w:sz="0" w:space="0" w:color="auto"/>
      </w:divBdr>
    </w:div>
    <w:div w:id="469324567">
      <w:bodyDiv w:val="1"/>
      <w:marLeft w:val="0"/>
      <w:marRight w:val="0"/>
      <w:marTop w:val="0"/>
      <w:marBottom w:val="0"/>
      <w:divBdr>
        <w:top w:val="none" w:sz="0" w:space="0" w:color="auto"/>
        <w:left w:val="none" w:sz="0" w:space="0" w:color="auto"/>
        <w:bottom w:val="none" w:sz="0" w:space="0" w:color="auto"/>
        <w:right w:val="none" w:sz="0" w:space="0" w:color="auto"/>
      </w:divBdr>
    </w:div>
    <w:div w:id="469905753">
      <w:bodyDiv w:val="1"/>
      <w:marLeft w:val="0"/>
      <w:marRight w:val="0"/>
      <w:marTop w:val="0"/>
      <w:marBottom w:val="0"/>
      <w:divBdr>
        <w:top w:val="none" w:sz="0" w:space="0" w:color="auto"/>
        <w:left w:val="none" w:sz="0" w:space="0" w:color="auto"/>
        <w:bottom w:val="none" w:sz="0" w:space="0" w:color="auto"/>
        <w:right w:val="none" w:sz="0" w:space="0" w:color="auto"/>
      </w:divBdr>
    </w:div>
    <w:div w:id="470367698">
      <w:bodyDiv w:val="1"/>
      <w:marLeft w:val="0"/>
      <w:marRight w:val="0"/>
      <w:marTop w:val="0"/>
      <w:marBottom w:val="0"/>
      <w:divBdr>
        <w:top w:val="none" w:sz="0" w:space="0" w:color="auto"/>
        <w:left w:val="none" w:sz="0" w:space="0" w:color="auto"/>
        <w:bottom w:val="none" w:sz="0" w:space="0" w:color="auto"/>
        <w:right w:val="none" w:sz="0" w:space="0" w:color="auto"/>
      </w:divBdr>
    </w:div>
    <w:div w:id="471219749">
      <w:bodyDiv w:val="1"/>
      <w:marLeft w:val="0"/>
      <w:marRight w:val="0"/>
      <w:marTop w:val="0"/>
      <w:marBottom w:val="0"/>
      <w:divBdr>
        <w:top w:val="none" w:sz="0" w:space="0" w:color="auto"/>
        <w:left w:val="none" w:sz="0" w:space="0" w:color="auto"/>
        <w:bottom w:val="none" w:sz="0" w:space="0" w:color="auto"/>
        <w:right w:val="none" w:sz="0" w:space="0" w:color="auto"/>
      </w:divBdr>
    </w:div>
    <w:div w:id="471482666">
      <w:bodyDiv w:val="1"/>
      <w:marLeft w:val="0"/>
      <w:marRight w:val="0"/>
      <w:marTop w:val="0"/>
      <w:marBottom w:val="0"/>
      <w:divBdr>
        <w:top w:val="none" w:sz="0" w:space="0" w:color="auto"/>
        <w:left w:val="none" w:sz="0" w:space="0" w:color="auto"/>
        <w:bottom w:val="none" w:sz="0" w:space="0" w:color="auto"/>
        <w:right w:val="none" w:sz="0" w:space="0" w:color="auto"/>
      </w:divBdr>
    </w:div>
    <w:div w:id="471599320">
      <w:bodyDiv w:val="1"/>
      <w:marLeft w:val="0"/>
      <w:marRight w:val="0"/>
      <w:marTop w:val="0"/>
      <w:marBottom w:val="0"/>
      <w:divBdr>
        <w:top w:val="none" w:sz="0" w:space="0" w:color="auto"/>
        <w:left w:val="none" w:sz="0" w:space="0" w:color="auto"/>
        <w:bottom w:val="none" w:sz="0" w:space="0" w:color="auto"/>
        <w:right w:val="none" w:sz="0" w:space="0" w:color="auto"/>
      </w:divBdr>
    </w:div>
    <w:div w:id="471868614">
      <w:bodyDiv w:val="1"/>
      <w:marLeft w:val="0"/>
      <w:marRight w:val="0"/>
      <w:marTop w:val="0"/>
      <w:marBottom w:val="0"/>
      <w:divBdr>
        <w:top w:val="none" w:sz="0" w:space="0" w:color="auto"/>
        <w:left w:val="none" w:sz="0" w:space="0" w:color="auto"/>
        <w:bottom w:val="none" w:sz="0" w:space="0" w:color="auto"/>
        <w:right w:val="none" w:sz="0" w:space="0" w:color="auto"/>
      </w:divBdr>
    </w:div>
    <w:div w:id="471870484">
      <w:bodyDiv w:val="1"/>
      <w:marLeft w:val="0"/>
      <w:marRight w:val="0"/>
      <w:marTop w:val="0"/>
      <w:marBottom w:val="0"/>
      <w:divBdr>
        <w:top w:val="none" w:sz="0" w:space="0" w:color="auto"/>
        <w:left w:val="none" w:sz="0" w:space="0" w:color="auto"/>
        <w:bottom w:val="none" w:sz="0" w:space="0" w:color="auto"/>
        <w:right w:val="none" w:sz="0" w:space="0" w:color="auto"/>
      </w:divBdr>
    </w:div>
    <w:div w:id="472873269">
      <w:bodyDiv w:val="1"/>
      <w:marLeft w:val="0"/>
      <w:marRight w:val="0"/>
      <w:marTop w:val="0"/>
      <w:marBottom w:val="0"/>
      <w:divBdr>
        <w:top w:val="none" w:sz="0" w:space="0" w:color="auto"/>
        <w:left w:val="none" w:sz="0" w:space="0" w:color="auto"/>
        <w:bottom w:val="none" w:sz="0" w:space="0" w:color="auto"/>
        <w:right w:val="none" w:sz="0" w:space="0" w:color="auto"/>
      </w:divBdr>
    </w:div>
    <w:div w:id="473497709">
      <w:bodyDiv w:val="1"/>
      <w:marLeft w:val="0"/>
      <w:marRight w:val="0"/>
      <w:marTop w:val="0"/>
      <w:marBottom w:val="0"/>
      <w:divBdr>
        <w:top w:val="none" w:sz="0" w:space="0" w:color="auto"/>
        <w:left w:val="none" w:sz="0" w:space="0" w:color="auto"/>
        <w:bottom w:val="none" w:sz="0" w:space="0" w:color="auto"/>
        <w:right w:val="none" w:sz="0" w:space="0" w:color="auto"/>
      </w:divBdr>
    </w:div>
    <w:div w:id="473915685">
      <w:bodyDiv w:val="1"/>
      <w:marLeft w:val="0"/>
      <w:marRight w:val="0"/>
      <w:marTop w:val="0"/>
      <w:marBottom w:val="0"/>
      <w:divBdr>
        <w:top w:val="none" w:sz="0" w:space="0" w:color="auto"/>
        <w:left w:val="none" w:sz="0" w:space="0" w:color="auto"/>
        <w:bottom w:val="none" w:sz="0" w:space="0" w:color="auto"/>
        <w:right w:val="none" w:sz="0" w:space="0" w:color="auto"/>
      </w:divBdr>
    </w:div>
    <w:div w:id="474108982">
      <w:bodyDiv w:val="1"/>
      <w:marLeft w:val="0"/>
      <w:marRight w:val="0"/>
      <w:marTop w:val="0"/>
      <w:marBottom w:val="0"/>
      <w:divBdr>
        <w:top w:val="none" w:sz="0" w:space="0" w:color="auto"/>
        <w:left w:val="none" w:sz="0" w:space="0" w:color="auto"/>
        <w:bottom w:val="none" w:sz="0" w:space="0" w:color="auto"/>
        <w:right w:val="none" w:sz="0" w:space="0" w:color="auto"/>
      </w:divBdr>
    </w:div>
    <w:div w:id="474488431">
      <w:bodyDiv w:val="1"/>
      <w:marLeft w:val="0"/>
      <w:marRight w:val="0"/>
      <w:marTop w:val="0"/>
      <w:marBottom w:val="0"/>
      <w:divBdr>
        <w:top w:val="none" w:sz="0" w:space="0" w:color="auto"/>
        <w:left w:val="none" w:sz="0" w:space="0" w:color="auto"/>
        <w:bottom w:val="none" w:sz="0" w:space="0" w:color="auto"/>
        <w:right w:val="none" w:sz="0" w:space="0" w:color="auto"/>
      </w:divBdr>
    </w:div>
    <w:div w:id="474643298">
      <w:bodyDiv w:val="1"/>
      <w:marLeft w:val="0"/>
      <w:marRight w:val="0"/>
      <w:marTop w:val="0"/>
      <w:marBottom w:val="0"/>
      <w:divBdr>
        <w:top w:val="none" w:sz="0" w:space="0" w:color="auto"/>
        <w:left w:val="none" w:sz="0" w:space="0" w:color="auto"/>
        <w:bottom w:val="none" w:sz="0" w:space="0" w:color="auto"/>
        <w:right w:val="none" w:sz="0" w:space="0" w:color="auto"/>
      </w:divBdr>
    </w:div>
    <w:div w:id="474765346">
      <w:bodyDiv w:val="1"/>
      <w:marLeft w:val="0"/>
      <w:marRight w:val="0"/>
      <w:marTop w:val="0"/>
      <w:marBottom w:val="0"/>
      <w:divBdr>
        <w:top w:val="none" w:sz="0" w:space="0" w:color="auto"/>
        <w:left w:val="none" w:sz="0" w:space="0" w:color="auto"/>
        <w:bottom w:val="none" w:sz="0" w:space="0" w:color="auto"/>
        <w:right w:val="none" w:sz="0" w:space="0" w:color="auto"/>
      </w:divBdr>
    </w:div>
    <w:div w:id="475026235">
      <w:bodyDiv w:val="1"/>
      <w:marLeft w:val="0"/>
      <w:marRight w:val="0"/>
      <w:marTop w:val="0"/>
      <w:marBottom w:val="0"/>
      <w:divBdr>
        <w:top w:val="none" w:sz="0" w:space="0" w:color="auto"/>
        <w:left w:val="none" w:sz="0" w:space="0" w:color="auto"/>
        <w:bottom w:val="none" w:sz="0" w:space="0" w:color="auto"/>
        <w:right w:val="none" w:sz="0" w:space="0" w:color="auto"/>
      </w:divBdr>
    </w:div>
    <w:div w:id="475529745">
      <w:bodyDiv w:val="1"/>
      <w:marLeft w:val="0"/>
      <w:marRight w:val="0"/>
      <w:marTop w:val="0"/>
      <w:marBottom w:val="0"/>
      <w:divBdr>
        <w:top w:val="none" w:sz="0" w:space="0" w:color="auto"/>
        <w:left w:val="none" w:sz="0" w:space="0" w:color="auto"/>
        <w:bottom w:val="none" w:sz="0" w:space="0" w:color="auto"/>
        <w:right w:val="none" w:sz="0" w:space="0" w:color="auto"/>
      </w:divBdr>
    </w:div>
    <w:div w:id="475604766">
      <w:bodyDiv w:val="1"/>
      <w:marLeft w:val="0"/>
      <w:marRight w:val="0"/>
      <w:marTop w:val="0"/>
      <w:marBottom w:val="0"/>
      <w:divBdr>
        <w:top w:val="none" w:sz="0" w:space="0" w:color="auto"/>
        <w:left w:val="none" w:sz="0" w:space="0" w:color="auto"/>
        <w:bottom w:val="none" w:sz="0" w:space="0" w:color="auto"/>
        <w:right w:val="none" w:sz="0" w:space="0" w:color="auto"/>
      </w:divBdr>
    </w:div>
    <w:div w:id="475954944">
      <w:bodyDiv w:val="1"/>
      <w:marLeft w:val="0"/>
      <w:marRight w:val="0"/>
      <w:marTop w:val="0"/>
      <w:marBottom w:val="0"/>
      <w:divBdr>
        <w:top w:val="none" w:sz="0" w:space="0" w:color="auto"/>
        <w:left w:val="none" w:sz="0" w:space="0" w:color="auto"/>
        <w:bottom w:val="none" w:sz="0" w:space="0" w:color="auto"/>
        <w:right w:val="none" w:sz="0" w:space="0" w:color="auto"/>
      </w:divBdr>
    </w:div>
    <w:div w:id="476840889">
      <w:bodyDiv w:val="1"/>
      <w:marLeft w:val="0"/>
      <w:marRight w:val="0"/>
      <w:marTop w:val="0"/>
      <w:marBottom w:val="0"/>
      <w:divBdr>
        <w:top w:val="none" w:sz="0" w:space="0" w:color="auto"/>
        <w:left w:val="none" w:sz="0" w:space="0" w:color="auto"/>
        <w:bottom w:val="none" w:sz="0" w:space="0" w:color="auto"/>
        <w:right w:val="none" w:sz="0" w:space="0" w:color="auto"/>
      </w:divBdr>
    </w:div>
    <w:div w:id="477305673">
      <w:bodyDiv w:val="1"/>
      <w:marLeft w:val="0"/>
      <w:marRight w:val="0"/>
      <w:marTop w:val="0"/>
      <w:marBottom w:val="0"/>
      <w:divBdr>
        <w:top w:val="none" w:sz="0" w:space="0" w:color="auto"/>
        <w:left w:val="none" w:sz="0" w:space="0" w:color="auto"/>
        <w:bottom w:val="none" w:sz="0" w:space="0" w:color="auto"/>
        <w:right w:val="none" w:sz="0" w:space="0" w:color="auto"/>
      </w:divBdr>
    </w:div>
    <w:div w:id="477962898">
      <w:bodyDiv w:val="1"/>
      <w:marLeft w:val="0"/>
      <w:marRight w:val="0"/>
      <w:marTop w:val="0"/>
      <w:marBottom w:val="0"/>
      <w:divBdr>
        <w:top w:val="none" w:sz="0" w:space="0" w:color="auto"/>
        <w:left w:val="none" w:sz="0" w:space="0" w:color="auto"/>
        <w:bottom w:val="none" w:sz="0" w:space="0" w:color="auto"/>
        <w:right w:val="none" w:sz="0" w:space="0" w:color="auto"/>
      </w:divBdr>
    </w:div>
    <w:div w:id="478108867">
      <w:bodyDiv w:val="1"/>
      <w:marLeft w:val="0"/>
      <w:marRight w:val="0"/>
      <w:marTop w:val="0"/>
      <w:marBottom w:val="0"/>
      <w:divBdr>
        <w:top w:val="none" w:sz="0" w:space="0" w:color="auto"/>
        <w:left w:val="none" w:sz="0" w:space="0" w:color="auto"/>
        <w:bottom w:val="none" w:sz="0" w:space="0" w:color="auto"/>
        <w:right w:val="none" w:sz="0" w:space="0" w:color="auto"/>
      </w:divBdr>
    </w:div>
    <w:div w:id="478229256">
      <w:bodyDiv w:val="1"/>
      <w:marLeft w:val="0"/>
      <w:marRight w:val="0"/>
      <w:marTop w:val="0"/>
      <w:marBottom w:val="0"/>
      <w:divBdr>
        <w:top w:val="none" w:sz="0" w:space="0" w:color="auto"/>
        <w:left w:val="none" w:sz="0" w:space="0" w:color="auto"/>
        <w:bottom w:val="none" w:sz="0" w:space="0" w:color="auto"/>
        <w:right w:val="none" w:sz="0" w:space="0" w:color="auto"/>
      </w:divBdr>
    </w:div>
    <w:div w:id="479005775">
      <w:bodyDiv w:val="1"/>
      <w:marLeft w:val="0"/>
      <w:marRight w:val="0"/>
      <w:marTop w:val="0"/>
      <w:marBottom w:val="0"/>
      <w:divBdr>
        <w:top w:val="none" w:sz="0" w:space="0" w:color="auto"/>
        <w:left w:val="none" w:sz="0" w:space="0" w:color="auto"/>
        <w:bottom w:val="none" w:sz="0" w:space="0" w:color="auto"/>
        <w:right w:val="none" w:sz="0" w:space="0" w:color="auto"/>
      </w:divBdr>
    </w:div>
    <w:div w:id="479466681">
      <w:bodyDiv w:val="1"/>
      <w:marLeft w:val="0"/>
      <w:marRight w:val="0"/>
      <w:marTop w:val="0"/>
      <w:marBottom w:val="0"/>
      <w:divBdr>
        <w:top w:val="none" w:sz="0" w:space="0" w:color="auto"/>
        <w:left w:val="none" w:sz="0" w:space="0" w:color="auto"/>
        <w:bottom w:val="none" w:sz="0" w:space="0" w:color="auto"/>
        <w:right w:val="none" w:sz="0" w:space="0" w:color="auto"/>
      </w:divBdr>
    </w:div>
    <w:div w:id="479924240">
      <w:bodyDiv w:val="1"/>
      <w:marLeft w:val="0"/>
      <w:marRight w:val="0"/>
      <w:marTop w:val="0"/>
      <w:marBottom w:val="0"/>
      <w:divBdr>
        <w:top w:val="none" w:sz="0" w:space="0" w:color="auto"/>
        <w:left w:val="none" w:sz="0" w:space="0" w:color="auto"/>
        <w:bottom w:val="none" w:sz="0" w:space="0" w:color="auto"/>
        <w:right w:val="none" w:sz="0" w:space="0" w:color="auto"/>
      </w:divBdr>
    </w:div>
    <w:div w:id="480194732">
      <w:bodyDiv w:val="1"/>
      <w:marLeft w:val="0"/>
      <w:marRight w:val="0"/>
      <w:marTop w:val="0"/>
      <w:marBottom w:val="0"/>
      <w:divBdr>
        <w:top w:val="none" w:sz="0" w:space="0" w:color="auto"/>
        <w:left w:val="none" w:sz="0" w:space="0" w:color="auto"/>
        <w:bottom w:val="none" w:sz="0" w:space="0" w:color="auto"/>
        <w:right w:val="none" w:sz="0" w:space="0" w:color="auto"/>
      </w:divBdr>
    </w:div>
    <w:div w:id="480968877">
      <w:bodyDiv w:val="1"/>
      <w:marLeft w:val="0"/>
      <w:marRight w:val="0"/>
      <w:marTop w:val="0"/>
      <w:marBottom w:val="0"/>
      <w:divBdr>
        <w:top w:val="none" w:sz="0" w:space="0" w:color="auto"/>
        <w:left w:val="none" w:sz="0" w:space="0" w:color="auto"/>
        <w:bottom w:val="none" w:sz="0" w:space="0" w:color="auto"/>
        <w:right w:val="none" w:sz="0" w:space="0" w:color="auto"/>
      </w:divBdr>
    </w:div>
    <w:div w:id="481625212">
      <w:bodyDiv w:val="1"/>
      <w:marLeft w:val="0"/>
      <w:marRight w:val="0"/>
      <w:marTop w:val="0"/>
      <w:marBottom w:val="0"/>
      <w:divBdr>
        <w:top w:val="none" w:sz="0" w:space="0" w:color="auto"/>
        <w:left w:val="none" w:sz="0" w:space="0" w:color="auto"/>
        <w:bottom w:val="none" w:sz="0" w:space="0" w:color="auto"/>
        <w:right w:val="none" w:sz="0" w:space="0" w:color="auto"/>
      </w:divBdr>
    </w:div>
    <w:div w:id="482047002">
      <w:bodyDiv w:val="1"/>
      <w:marLeft w:val="0"/>
      <w:marRight w:val="0"/>
      <w:marTop w:val="0"/>
      <w:marBottom w:val="0"/>
      <w:divBdr>
        <w:top w:val="none" w:sz="0" w:space="0" w:color="auto"/>
        <w:left w:val="none" w:sz="0" w:space="0" w:color="auto"/>
        <w:bottom w:val="none" w:sz="0" w:space="0" w:color="auto"/>
        <w:right w:val="none" w:sz="0" w:space="0" w:color="auto"/>
      </w:divBdr>
    </w:div>
    <w:div w:id="482308772">
      <w:bodyDiv w:val="1"/>
      <w:marLeft w:val="0"/>
      <w:marRight w:val="0"/>
      <w:marTop w:val="0"/>
      <w:marBottom w:val="0"/>
      <w:divBdr>
        <w:top w:val="none" w:sz="0" w:space="0" w:color="auto"/>
        <w:left w:val="none" w:sz="0" w:space="0" w:color="auto"/>
        <w:bottom w:val="none" w:sz="0" w:space="0" w:color="auto"/>
        <w:right w:val="none" w:sz="0" w:space="0" w:color="auto"/>
      </w:divBdr>
    </w:div>
    <w:div w:id="482770091">
      <w:bodyDiv w:val="1"/>
      <w:marLeft w:val="0"/>
      <w:marRight w:val="0"/>
      <w:marTop w:val="0"/>
      <w:marBottom w:val="0"/>
      <w:divBdr>
        <w:top w:val="none" w:sz="0" w:space="0" w:color="auto"/>
        <w:left w:val="none" w:sz="0" w:space="0" w:color="auto"/>
        <w:bottom w:val="none" w:sz="0" w:space="0" w:color="auto"/>
        <w:right w:val="none" w:sz="0" w:space="0" w:color="auto"/>
      </w:divBdr>
    </w:div>
    <w:div w:id="483393950">
      <w:bodyDiv w:val="1"/>
      <w:marLeft w:val="0"/>
      <w:marRight w:val="0"/>
      <w:marTop w:val="0"/>
      <w:marBottom w:val="0"/>
      <w:divBdr>
        <w:top w:val="none" w:sz="0" w:space="0" w:color="auto"/>
        <w:left w:val="none" w:sz="0" w:space="0" w:color="auto"/>
        <w:bottom w:val="none" w:sz="0" w:space="0" w:color="auto"/>
        <w:right w:val="none" w:sz="0" w:space="0" w:color="auto"/>
      </w:divBdr>
    </w:div>
    <w:div w:id="483788336">
      <w:bodyDiv w:val="1"/>
      <w:marLeft w:val="0"/>
      <w:marRight w:val="0"/>
      <w:marTop w:val="0"/>
      <w:marBottom w:val="0"/>
      <w:divBdr>
        <w:top w:val="none" w:sz="0" w:space="0" w:color="auto"/>
        <w:left w:val="none" w:sz="0" w:space="0" w:color="auto"/>
        <w:bottom w:val="none" w:sz="0" w:space="0" w:color="auto"/>
        <w:right w:val="none" w:sz="0" w:space="0" w:color="auto"/>
      </w:divBdr>
    </w:div>
    <w:div w:id="483861718">
      <w:bodyDiv w:val="1"/>
      <w:marLeft w:val="0"/>
      <w:marRight w:val="0"/>
      <w:marTop w:val="0"/>
      <w:marBottom w:val="0"/>
      <w:divBdr>
        <w:top w:val="none" w:sz="0" w:space="0" w:color="auto"/>
        <w:left w:val="none" w:sz="0" w:space="0" w:color="auto"/>
        <w:bottom w:val="none" w:sz="0" w:space="0" w:color="auto"/>
        <w:right w:val="none" w:sz="0" w:space="0" w:color="auto"/>
      </w:divBdr>
    </w:div>
    <w:div w:id="484057347">
      <w:bodyDiv w:val="1"/>
      <w:marLeft w:val="0"/>
      <w:marRight w:val="0"/>
      <w:marTop w:val="0"/>
      <w:marBottom w:val="0"/>
      <w:divBdr>
        <w:top w:val="none" w:sz="0" w:space="0" w:color="auto"/>
        <w:left w:val="none" w:sz="0" w:space="0" w:color="auto"/>
        <w:bottom w:val="none" w:sz="0" w:space="0" w:color="auto"/>
        <w:right w:val="none" w:sz="0" w:space="0" w:color="auto"/>
      </w:divBdr>
    </w:div>
    <w:div w:id="484250361">
      <w:bodyDiv w:val="1"/>
      <w:marLeft w:val="0"/>
      <w:marRight w:val="0"/>
      <w:marTop w:val="0"/>
      <w:marBottom w:val="0"/>
      <w:divBdr>
        <w:top w:val="none" w:sz="0" w:space="0" w:color="auto"/>
        <w:left w:val="none" w:sz="0" w:space="0" w:color="auto"/>
        <w:bottom w:val="none" w:sz="0" w:space="0" w:color="auto"/>
        <w:right w:val="none" w:sz="0" w:space="0" w:color="auto"/>
      </w:divBdr>
    </w:div>
    <w:div w:id="484589418">
      <w:bodyDiv w:val="1"/>
      <w:marLeft w:val="0"/>
      <w:marRight w:val="0"/>
      <w:marTop w:val="0"/>
      <w:marBottom w:val="0"/>
      <w:divBdr>
        <w:top w:val="none" w:sz="0" w:space="0" w:color="auto"/>
        <w:left w:val="none" w:sz="0" w:space="0" w:color="auto"/>
        <w:bottom w:val="none" w:sz="0" w:space="0" w:color="auto"/>
        <w:right w:val="none" w:sz="0" w:space="0" w:color="auto"/>
      </w:divBdr>
    </w:div>
    <w:div w:id="484862371">
      <w:bodyDiv w:val="1"/>
      <w:marLeft w:val="0"/>
      <w:marRight w:val="0"/>
      <w:marTop w:val="0"/>
      <w:marBottom w:val="0"/>
      <w:divBdr>
        <w:top w:val="none" w:sz="0" w:space="0" w:color="auto"/>
        <w:left w:val="none" w:sz="0" w:space="0" w:color="auto"/>
        <w:bottom w:val="none" w:sz="0" w:space="0" w:color="auto"/>
        <w:right w:val="none" w:sz="0" w:space="0" w:color="auto"/>
      </w:divBdr>
    </w:div>
    <w:div w:id="485244659">
      <w:bodyDiv w:val="1"/>
      <w:marLeft w:val="0"/>
      <w:marRight w:val="0"/>
      <w:marTop w:val="0"/>
      <w:marBottom w:val="0"/>
      <w:divBdr>
        <w:top w:val="none" w:sz="0" w:space="0" w:color="auto"/>
        <w:left w:val="none" w:sz="0" w:space="0" w:color="auto"/>
        <w:bottom w:val="none" w:sz="0" w:space="0" w:color="auto"/>
        <w:right w:val="none" w:sz="0" w:space="0" w:color="auto"/>
      </w:divBdr>
    </w:div>
    <w:div w:id="485245942">
      <w:bodyDiv w:val="1"/>
      <w:marLeft w:val="0"/>
      <w:marRight w:val="0"/>
      <w:marTop w:val="0"/>
      <w:marBottom w:val="0"/>
      <w:divBdr>
        <w:top w:val="none" w:sz="0" w:space="0" w:color="auto"/>
        <w:left w:val="none" w:sz="0" w:space="0" w:color="auto"/>
        <w:bottom w:val="none" w:sz="0" w:space="0" w:color="auto"/>
        <w:right w:val="none" w:sz="0" w:space="0" w:color="auto"/>
      </w:divBdr>
    </w:div>
    <w:div w:id="485322646">
      <w:bodyDiv w:val="1"/>
      <w:marLeft w:val="0"/>
      <w:marRight w:val="0"/>
      <w:marTop w:val="0"/>
      <w:marBottom w:val="0"/>
      <w:divBdr>
        <w:top w:val="none" w:sz="0" w:space="0" w:color="auto"/>
        <w:left w:val="none" w:sz="0" w:space="0" w:color="auto"/>
        <w:bottom w:val="none" w:sz="0" w:space="0" w:color="auto"/>
        <w:right w:val="none" w:sz="0" w:space="0" w:color="auto"/>
      </w:divBdr>
    </w:div>
    <w:div w:id="485704564">
      <w:bodyDiv w:val="1"/>
      <w:marLeft w:val="0"/>
      <w:marRight w:val="0"/>
      <w:marTop w:val="0"/>
      <w:marBottom w:val="0"/>
      <w:divBdr>
        <w:top w:val="none" w:sz="0" w:space="0" w:color="auto"/>
        <w:left w:val="none" w:sz="0" w:space="0" w:color="auto"/>
        <w:bottom w:val="none" w:sz="0" w:space="0" w:color="auto"/>
        <w:right w:val="none" w:sz="0" w:space="0" w:color="auto"/>
      </w:divBdr>
    </w:div>
    <w:div w:id="486283443">
      <w:bodyDiv w:val="1"/>
      <w:marLeft w:val="0"/>
      <w:marRight w:val="0"/>
      <w:marTop w:val="0"/>
      <w:marBottom w:val="0"/>
      <w:divBdr>
        <w:top w:val="none" w:sz="0" w:space="0" w:color="auto"/>
        <w:left w:val="none" w:sz="0" w:space="0" w:color="auto"/>
        <w:bottom w:val="none" w:sz="0" w:space="0" w:color="auto"/>
        <w:right w:val="none" w:sz="0" w:space="0" w:color="auto"/>
      </w:divBdr>
    </w:div>
    <w:div w:id="486362220">
      <w:bodyDiv w:val="1"/>
      <w:marLeft w:val="0"/>
      <w:marRight w:val="0"/>
      <w:marTop w:val="0"/>
      <w:marBottom w:val="0"/>
      <w:divBdr>
        <w:top w:val="none" w:sz="0" w:space="0" w:color="auto"/>
        <w:left w:val="none" w:sz="0" w:space="0" w:color="auto"/>
        <w:bottom w:val="none" w:sz="0" w:space="0" w:color="auto"/>
        <w:right w:val="none" w:sz="0" w:space="0" w:color="auto"/>
      </w:divBdr>
    </w:div>
    <w:div w:id="486672324">
      <w:bodyDiv w:val="1"/>
      <w:marLeft w:val="0"/>
      <w:marRight w:val="0"/>
      <w:marTop w:val="0"/>
      <w:marBottom w:val="0"/>
      <w:divBdr>
        <w:top w:val="none" w:sz="0" w:space="0" w:color="auto"/>
        <w:left w:val="none" w:sz="0" w:space="0" w:color="auto"/>
        <w:bottom w:val="none" w:sz="0" w:space="0" w:color="auto"/>
        <w:right w:val="none" w:sz="0" w:space="0" w:color="auto"/>
      </w:divBdr>
    </w:div>
    <w:div w:id="486674565">
      <w:bodyDiv w:val="1"/>
      <w:marLeft w:val="0"/>
      <w:marRight w:val="0"/>
      <w:marTop w:val="0"/>
      <w:marBottom w:val="0"/>
      <w:divBdr>
        <w:top w:val="none" w:sz="0" w:space="0" w:color="auto"/>
        <w:left w:val="none" w:sz="0" w:space="0" w:color="auto"/>
        <w:bottom w:val="none" w:sz="0" w:space="0" w:color="auto"/>
        <w:right w:val="none" w:sz="0" w:space="0" w:color="auto"/>
      </w:divBdr>
    </w:div>
    <w:div w:id="486750511">
      <w:bodyDiv w:val="1"/>
      <w:marLeft w:val="0"/>
      <w:marRight w:val="0"/>
      <w:marTop w:val="0"/>
      <w:marBottom w:val="0"/>
      <w:divBdr>
        <w:top w:val="none" w:sz="0" w:space="0" w:color="auto"/>
        <w:left w:val="none" w:sz="0" w:space="0" w:color="auto"/>
        <w:bottom w:val="none" w:sz="0" w:space="0" w:color="auto"/>
        <w:right w:val="none" w:sz="0" w:space="0" w:color="auto"/>
      </w:divBdr>
    </w:div>
    <w:div w:id="487136945">
      <w:bodyDiv w:val="1"/>
      <w:marLeft w:val="0"/>
      <w:marRight w:val="0"/>
      <w:marTop w:val="0"/>
      <w:marBottom w:val="0"/>
      <w:divBdr>
        <w:top w:val="none" w:sz="0" w:space="0" w:color="auto"/>
        <w:left w:val="none" w:sz="0" w:space="0" w:color="auto"/>
        <w:bottom w:val="none" w:sz="0" w:space="0" w:color="auto"/>
        <w:right w:val="none" w:sz="0" w:space="0" w:color="auto"/>
      </w:divBdr>
    </w:div>
    <w:div w:id="487208377">
      <w:bodyDiv w:val="1"/>
      <w:marLeft w:val="0"/>
      <w:marRight w:val="0"/>
      <w:marTop w:val="0"/>
      <w:marBottom w:val="0"/>
      <w:divBdr>
        <w:top w:val="none" w:sz="0" w:space="0" w:color="auto"/>
        <w:left w:val="none" w:sz="0" w:space="0" w:color="auto"/>
        <w:bottom w:val="none" w:sz="0" w:space="0" w:color="auto"/>
        <w:right w:val="none" w:sz="0" w:space="0" w:color="auto"/>
      </w:divBdr>
    </w:div>
    <w:div w:id="487287557">
      <w:bodyDiv w:val="1"/>
      <w:marLeft w:val="0"/>
      <w:marRight w:val="0"/>
      <w:marTop w:val="0"/>
      <w:marBottom w:val="0"/>
      <w:divBdr>
        <w:top w:val="none" w:sz="0" w:space="0" w:color="auto"/>
        <w:left w:val="none" w:sz="0" w:space="0" w:color="auto"/>
        <w:bottom w:val="none" w:sz="0" w:space="0" w:color="auto"/>
        <w:right w:val="none" w:sz="0" w:space="0" w:color="auto"/>
      </w:divBdr>
    </w:div>
    <w:div w:id="487671027">
      <w:bodyDiv w:val="1"/>
      <w:marLeft w:val="0"/>
      <w:marRight w:val="0"/>
      <w:marTop w:val="0"/>
      <w:marBottom w:val="0"/>
      <w:divBdr>
        <w:top w:val="none" w:sz="0" w:space="0" w:color="auto"/>
        <w:left w:val="none" w:sz="0" w:space="0" w:color="auto"/>
        <w:bottom w:val="none" w:sz="0" w:space="0" w:color="auto"/>
        <w:right w:val="none" w:sz="0" w:space="0" w:color="auto"/>
      </w:divBdr>
    </w:div>
    <w:div w:id="487746079">
      <w:bodyDiv w:val="1"/>
      <w:marLeft w:val="0"/>
      <w:marRight w:val="0"/>
      <w:marTop w:val="0"/>
      <w:marBottom w:val="0"/>
      <w:divBdr>
        <w:top w:val="none" w:sz="0" w:space="0" w:color="auto"/>
        <w:left w:val="none" w:sz="0" w:space="0" w:color="auto"/>
        <w:bottom w:val="none" w:sz="0" w:space="0" w:color="auto"/>
        <w:right w:val="none" w:sz="0" w:space="0" w:color="auto"/>
      </w:divBdr>
    </w:div>
    <w:div w:id="488446380">
      <w:bodyDiv w:val="1"/>
      <w:marLeft w:val="0"/>
      <w:marRight w:val="0"/>
      <w:marTop w:val="0"/>
      <w:marBottom w:val="0"/>
      <w:divBdr>
        <w:top w:val="none" w:sz="0" w:space="0" w:color="auto"/>
        <w:left w:val="none" w:sz="0" w:space="0" w:color="auto"/>
        <w:bottom w:val="none" w:sz="0" w:space="0" w:color="auto"/>
        <w:right w:val="none" w:sz="0" w:space="0" w:color="auto"/>
      </w:divBdr>
    </w:div>
    <w:div w:id="489055988">
      <w:bodyDiv w:val="1"/>
      <w:marLeft w:val="0"/>
      <w:marRight w:val="0"/>
      <w:marTop w:val="0"/>
      <w:marBottom w:val="0"/>
      <w:divBdr>
        <w:top w:val="none" w:sz="0" w:space="0" w:color="auto"/>
        <w:left w:val="none" w:sz="0" w:space="0" w:color="auto"/>
        <w:bottom w:val="none" w:sz="0" w:space="0" w:color="auto"/>
        <w:right w:val="none" w:sz="0" w:space="0" w:color="auto"/>
      </w:divBdr>
    </w:div>
    <w:div w:id="490293510">
      <w:bodyDiv w:val="1"/>
      <w:marLeft w:val="0"/>
      <w:marRight w:val="0"/>
      <w:marTop w:val="0"/>
      <w:marBottom w:val="0"/>
      <w:divBdr>
        <w:top w:val="none" w:sz="0" w:space="0" w:color="auto"/>
        <w:left w:val="none" w:sz="0" w:space="0" w:color="auto"/>
        <w:bottom w:val="none" w:sz="0" w:space="0" w:color="auto"/>
        <w:right w:val="none" w:sz="0" w:space="0" w:color="auto"/>
      </w:divBdr>
    </w:div>
    <w:div w:id="490830173">
      <w:bodyDiv w:val="1"/>
      <w:marLeft w:val="0"/>
      <w:marRight w:val="0"/>
      <w:marTop w:val="0"/>
      <w:marBottom w:val="0"/>
      <w:divBdr>
        <w:top w:val="none" w:sz="0" w:space="0" w:color="auto"/>
        <w:left w:val="none" w:sz="0" w:space="0" w:color="auto"/>
        <w:bottom w:val="none" w:sz="0" w:space="0" w:color="auto"/>
        <w:right w:val="none" w:sz="0" w:space="0" w:color="auto"/>
      </w:divBdr>
    </w:div>
    <w:div w:id="491914620">
      <w:bodyDiv w:val="1"/>
      <w:marLeft w:val="0"/>
      <w:marRight w:val="0"/>
      <w:marTop w:val="0"/>
      <w:marBottom w:val="0"/>
      <w:divBdr>
        <w:top w:val="none" w:sz="0" w:space="0" w:color="auto"/>
        <w:left w:val="none" w:sz="0" w:space="0" w:color="auto"/>
        <w:bottom w:val="none" w:sz="0" w:space="0" w:color="auto"/>
        <w:right w:val="none" w:sz="0" w:space="0" w:color="auto"/>
      </w:divBdr>
    </w:div>
    <w:div w:id="492183074">
      <w:bodyDiv w:val="1"/>
      <w:marLeft w:val="0"/>
      <w:marRight w:val="0"/>
      <w:marTop w:val="0"/>
      <w:marBottom w:val="0"/>
      <w:divBdr>
        <w:top w:val="none" w:sz="0" w:space="0" w:color="auto"/>
        <w:left w:val="none" w:sz="0" w:space="0" w:color="auto"/>
        <w:bottom w:val="none" w:sz="0" w:space="0" w:color="auto"/>
        <w:right w:val="none" w:sz="0" w:space="0" w:color="auto"/>
      </w:divBdr>
    </w:div>
    <w:div w:id="492532645">
      <w:bodyDiv w:val="1"/>
      <w:marLeft w:val="0"/>
      <w:marRight w:val="0"/>
      <w:marTop w:val="0"/>
      <w:marBottom w:val="0"/>
      <w:divBdr>
        <w:top w:val="none" w:sz="0" w:space="0" w:color="auto"/>
        <w:left w:val="none" w:sz="0" w:space="0" w:color="auto"/>
        <w:bottom w:val="none" w:sz="0" w:space="0" w:color="auto"/>
        <w:right w:val="none" w:sz="0" w:space="0" w:color="auto"/>
      </w:divBdr>
    </w:div>
    <w:div w:id="492599450">
      <w:bodyDiv w:val="1"/>
      <w:marLeft w:val="0"/>
      <w:marRight w:val="0"/>
      <w:marTop w:val="0"/>
      <w:marBottom w:val="0"/>
      <w:divBdr>
        <w:top w:val="none" w:sz="0" w:space="0" w:color="auto"/>
        <w:left w:val="none" w:sz="0" w:space="0" w:color="auto"/>
        <w:bottom w:val="none" w:sz="0" w:space="0" w:color="auto"/>
        <w:right w:val="none" w:sz="0" w:space="0" w:color="auto"/>
      </w:divBdr>
    </w:div>
    <w:div w:id="492644709">
      <w:bodyDiv w:val="1"/>
      <w:marLeft w:val="0"/>
      <w:marRight w:val="0"/>
      <w:marTop w:val="0"/>
      <w:marBottom w:val="0"/>
      <w:divBdr>
        <w:top w:val="none" w:sz="0" w:space="0" w:color="auto"/>
        <w:left w:val="none" w:sz="0" w:space="0" w:color="auto"/>
        <w:bottom w:val="none" w:sz="0" w:space="0" w:color="auto"/>
        <w:right w:val="none" w:sz="0" w:space="0" w:color="auto"/>
      </w:divBdr>
    </w:div>
    <w:div w:id="493298019">
      <w:bodyDiv w:val="1"/>
      <w:marLeft w:val="0"/>
      <w:marRight w:val="0"/>
      <w:marTop w:val="0"/>
      <w:marBottom w:val="0"/>
      <w:divBdr>
        <w:top w:val="none" w:sz="0" w:space="0" w:color="auto"/>
        <w:left w:val="none" w:sz="0" w:space="0" w:color="auto"/>
        <w:bottom w:val="none" w:sz="0" w:space="0" w:color="auto"/>
        <w:right w:val="none" w:sz="0" w:space="0" w:color="auto"/>
      </w:divBdr>
    </w:div>
    <w:div w:id="493302056">
      <w:bodyDiv w:val="1"/>
      <w:marLeft w:val="0"/>
      <w:marRight w:val="0"/>
      <w:marTop w:val="0"/>
      <w:marBottom w:val="0"/>
      <w:divBdr>
        <w:top w:val="none" w:sz="0" w:space="0" w:color="auto"/>
        <w:left w:val="none" w:sz="0" w:space="0" w:color="auto"/>
        <w:bottom w:val="none" w:sz="0" w:space="0" w:color="auto"/>
        <w:right w:val="none" w:sz="0" w:space="0" w:color="auto"/>
      </w:divBdr>
    </w:div>
    <w:div w:id="493376335">
      <w:bodyDiv w:val="1"/>
      <w:marLeft w:val="0"/>
      <w:marRight w:val="0"/>
      <w:marTop w:val="0"/>
      <w:marBottom w:val="0"/>
      <w:divBdr>
        <w:top w:val="none" w:sz="0" w:space="0" w:color="auto"/>
        <w:left w:val="none" w:sz="0" w:space="0" w:color="auto"/>
        <w:bottom w:val="none" w:sz="0" w:space="0" w:color="auto"/>
        <w:right w:val="none" w:sz="0" w:space="0" w:color="auto"/>
      </w:divBdr>
    </w:div>
    <w:div w:id="493422233">
      <w:bodyDiv w:val="1"/>
      <w:marLeft w:val="0"/>
      <w:marRight w:val="0"/>
      <w:marTop w:val="0"/>
      <w:marBottom w:val="0"/>
      <w:divBdr>
        <w:top w:val="none" w:sz="0" w:space="0" w:color="auto"/>
        <w:left w:val="none" w:sz="0" w:space="0" w:color="auto"/>
        <w:bottom w:val="none" w:sz="0" w:space="0" w:color="auto"/>
        <w:right w:val="none" w:sz="0" w:space="0" w:color="auto"/>
      </w:divBdr>
    </w:div>
    <w:div w:id="493574297">
      <w:bodyDiv w:val="1"/>
      <w:marLeft w:val="0"/>
      <w:marRight w:val="0"/>
      <w:marTop w:val="0"/>
      <w:marBottom w:val="0"/>
      <w:divBdr>
        <w:top w:val="none" w:sz="0" w:space="0" w:color="auto"/>
        <w:left w:val="none" w:sz="0" w:space="0" w:color="auto"/>
        <w:bottom w:val="none" w:sz="0" w:space="0" w:color="auto"/>
        <w:right w:val="none" w:sz="0" w:space="0" w:color="auto"/>
      </w:divBdr>
    </w:div>
    <w:div w:id="493764222">
      <w:bodyDiv w:val="1"/>
      <w:marLeft w:val="0"/>
      <w:marRight w:val="0"/>
      <w:marTop w:val="0"/>
      <w:marBottom w:val="0"/>
      <w:divBdr>
        <w:top w:val="none" w:sz="0" w:space="0" w:color="auto"/>
        <w:left w:val="none" w:sz="0" w:space="0" w:color="auto"/>
        <w:bottom w:val="none" w:sz="0" w:space="0" w:color="auto"/>
        <w:right w:val="none" w:sz="0" w:space="0" w:color="auto"/>
      </w:divBdr>
    </w:div>
    <w:div w:id="494497325">
      <w:bodyDiv w:val="1"/>
      <w:marLeft w:val="0"/>
      <w:marRight w:val="0"/>
      <w:marTop w:val="0"/>
      <w:marBottom w:val="0"/>
      <w:divBdr>
        <w:top w:val="none" w:sz="0" w:space="0" w:color="auto"/>
        <w:left w:val="none" w:sz="0" w:space="0" w:color="auto"/>
        <w:bottom w:val="none" w:sz="0" w:space="0" w:color="auto"/>
        <w:right w:val="none" w:sz="0" w:space="0" w:color="auto"/>
      </w:divBdr>
    </w:div>
    <w:div w:id="495147454">
      <w:bodyDiv w:val="1"/>
      <w:marLeft w:val="0"/>
      <w:marRight w:val="0"/>
      <w:marTop w:val="0"/>
      <w:marBottom w:val="0"/>
      <w:divBdr>
        <w:top w:val="none" w:sz="0" w:space="0" w:color="auto"/>
        <w:left w:val="none" w:sz="0" w:space="0" w:color="auto"/>
        <w:bottom w:val="none" w:sz="0" w:space="0" w:color="auto"/>
        <w:right w:val="none" w:sz="0" w:space="0" w:color="auto"/>
      </w:divBdr>
    </w:div>
    <w:div w:id="495728704">
      <w:bodyDiv w:val="1"/>
      <w:marLeft w:val="0"/>
      <w:marRight w:val="0"/>
      <w:marTop w:val="0"/>
      <w:marBottom w:val="0"/>
      <w:divBdr>
        <w:top w:val="none" w:sz="0" w:space="0" w:color="auto"/>
        <w:left w:val="none" w:sz="0" w:space="0" w:color="auto"/>
        <w:bottom w:val="none" w:sz="0" w:space="0" w:color="auto"/>
        <w:right w:val="none" w:sz="0" w:space="0" w:color="auto"/>
      </w:divBdr>
    </w:div>
    <w:div w:id="497817555">
      <w:bodyDiv w:val="1"/>
      <w:marLeft w:val="0"/>
      <w:marRight w:val="0"/>
      <w:marTop w:val="0"/>
      <w:marBottom w:val="0"/>
      <w:divBdr>
        <w:top w:val="none" w:sz="0" w:space="0" w:color="auto"/>
        <w:left w:val="none" w:sz="0" w:space="0" w:color="auto"/>
        <w:bottom w:val="none" w:sz="0" w:space="0" w:color="auto"/>
        <w:right w:val="none" w:sz="0" w:space="0" w:color="auto"/>
      </w:divBdr>
    </w:div>
    <w:div w:id="499153425">
      <w:bodyDiv w:val="1"/>
      <w:marLeft w:val="0"/>
      <w:marRight w:val="0"/>
      <w:marTop w:val="0"/>
      <w:marBottom w:val="0"/>
      <w:divBdr>
        <w:top w:val="none" w:sz="0" w:space="0" w:color="auto"/>
        <w:left w:val="none" w:sz="0" w:space="0" w:color="auto"/>
        <w:bottom w:val="none" w:sz="0" w:space="0" w:color="auto"/>
        <w:right w:val="none" w:sz="0" w:space="0" w:color="auto"/>
      </w:divBdr>
    </w:div>
    <w:div w:id="500704568">
      <w:bodyDiv w:val="1"/>
      <w:marLeft w:val="0"/>
      <w:marRight w:val="0"/>
      <w:marTop w:val="0"/>
      <w:marBottom w:val="0"/>
      <w:divBdr>
        <w:top w:val="none" w:sz="0" w:space="0" w:color="auto"/>
        <w:left w:val="none" w:sz="0" w:space="0" w:color="auto"/>
        <w:bottom w:val="none" w:sz="0" w:space="0" w:color="auto"/>
        <w:right w:val="none" w:sz="0" w:space="0" w:color="auto"/>
      </w:divBdr>
    </w:div>
    <w:div w:id="500705819">
      <w:bodyDiv w:val="1"/>
      <w:marLeft w:val="0"/>
      <w:marRight w:val="0"/>
      <w:marTop w:val="0"/>
      <w:marBottom w:val="0"/>
      <w:divBdr>
        <w:top w:val="none" w:sz="0" w:space="0" w:color="auto"/>
        <w:left w:val="none" w:sz="0" w:space="0" w:color="auto"/>
        <w:bottom w:val="none" w:sz="0" w:space="0" w:color="auto"/>
        <w:right w:val="none" w:sz="0" w:space="0" w:color="auto"/>
      </w:divBdr>
    </w:div>
    <w:div w:id="500924362">
      <w:bodyDiv w:val="1"/>
      <w:marLeft w:val="0"/>
      <w:marRight w:val="0"/>
      <w:marTop w:val="0"/>
      <w:marBottom w:val="0"/>
      <w:divBdr>
        <w:top w:val="none" w:sz="0" w:space="0" w:color="auto"/>
        <w:left w:val="none" w:sz="0" w:space="0" w:color="auto"/>
        <w:bottom w:val="none" w:sz="0" w:space="0" w:color="auto"/>
        <w:right w:val="none" w:sz="0" w:space="0" w:color="auto"/>
      </w:divBdr>
    </w:div>
    <w:div w:id="501164411">
      <w:bodyDiv w:val="1"/>
      <w:marLeft w:val="0"/>
      <w:marRight w:val="0"/>
      <w:marTop w:val="0"/>
      <w:marBottom w:val="0"/>
      <w:divBdr>
        <w:top w:val="none" w:sz="0" w:space="0" w:color="auto"/>
        <w:left w:val="none" w:sz="0" w:space="0" w:color="auto"/>
        <w:bottom w:val="none" w:sz="0" w:space="0" w:color="auto"/>
        <w:right w:val="none" w:sz="0" w:space="0" w:color="auto"/>
      </w:divBdr>
    </w:div>
    <w:div w:id="501622348">
      <w:bodyDiv w:val="1"/>
      <w:marLeft w:val="0"/>
      <w:marRight w:val="0"/>
      <w:marTop w:val="0"/>
      <w:marBottom w:val="0"/>
      <w:divBdr>
        <w:top w:val="none" w:sz="0" w:space="0" w:color="auto"/>
        <w:left w:val="none" w:sz="0" w:space="0" w:color="auto"/>
        <w:bottom w:val="none" w:sz="0" w:space="0" w:color="auto"/>
        <w:right w:val="none" w:sz="0" w:space="0" w:color="auto"/>
      </w:divBdr>
    </w:div>
    <w:div w:id="501631540">
      <w:bodyDiv w:val="1"/>
      <w:marLeft w:val="0"/>
      <w:marRight w:val="0"/>
      <w:marTop w:val="0"/>
      <w:marBottom w:val="0"/>
      <w:divBdr>
        <w:top w:val="none" w:sz="0" w:space="0" w:color="auto"/>
        <w:left w:val="none" w:sz="0" w:space="0" w:color="auto"/>
        <w:bottom w:val="none" w:sz="0" w:space="0" w:color="auto"/>
        <w:right w:val="none" w:sz="0" w:space="0" w:color="auto"/>
      </w:divBdr>
    </w:div>
    <w:div w:id="501744881">
      <w:bodyDiv w:val="1"/>
      <w:marLeft w:val="0"/>
      <w:marRight w:val="0"/>
      <w:marTop w:val="0"/>
      <w:marBottom w:val="0"/>
      <w:divBdr>
        <w:top w:val="none" w:sz="0" w:space="0" w:color="auto"/>
        <w:left w:val="none" w:sz="0" w:space="0" w:color="auto"/>
        <w:bottom w:val="none" w:sz="0" w:space="0" w:color="auto"/>
        <w:right w:val="none" w:sz="0" w:space="0" w:color="auto"/>
      </w:divBdr>
    </w:div>
    <w:div w:id="501748776">
      <w:bodyDiv w:val="1"/>
      <w:marLeft w:val="0"/>
      <w:marRight w:val="0"/>
      <w:marTop w:val="0"/>
      <w:marBottom w:val="0"/>
      <w:divBdr>
        <w:top w:val="none" w:sz="0" w:space="0" w:color="auto"/>
        <w:left w:val="none" w:sz="0" w:space="0" w:color="auto"/>
        <w:bottom w:val="none" w:sz="0" w:space="0" w:color="auto"/>
        <w:right w:val="none" w:sz="0" w:space="0" w:color="auto"/>
      </w:divBdr>
    </w:div>
    <w:div w:id="501815294">
      <w:bodyDiv w:val="1"/>
      <w:marLeft w:val="0"/>
      <w:marRight w:val="0"/>
      <w:marTop w:val="0"/>
      <w:marBottom w:val="0"/>
      <w:divBdr>
        <w:top w:val="none" w:sz="0" w:space="0" w:color="auto"/>
        <w:left w:val="none" w:sz="0" w:space="0" w:color="auto"/>
        <w:bottom w:val="none" w:sz="0" w:space="0" w:color="auto"/>
        <w:right w:val="none" w:sz="0" w:space="0" w:color="auto"/>
      </w:divBdr>
    </w:div>
    <w:div w:id="502208041">
      <w:bodyDiv w:val="1"/>
      <w:marLeft w:val="0"/>
      <w:marRight w:val="0"/>
      <w:marTop w:val="0"/>
      <w:marBottom w:val="0"/>
      <w:divBdr>
        <w:top w:val="none" w:sz="0" w:space="0" w:color="auto"/>
        <w:left w:val="none" w:sz="0" w:space="0" w:color="auto"/>
        <w:bottom w:val="none" w:sz="0" w:space="0" w:color="auto"/>
        <w:right w:val="none" w:sz="0" w:space="0" w:color="auto"/>
      </w:divBdr>
    </w:div>
    <w:div w:id="502281476">
      <w:bodyDiv w:val="1"/>
      <w:marLeft w:val="0"/>
      <w:marRight w:val="0"/>
      <w:marTop w:val="0"/>
      <w:marBottom w:val="0"/>
      <w:divBdr>
        <w:top w:val="none" w:sz="0" w:space="0" w:color="auto"/>
        <w:left w:val="none" w:sz="0" w:space="0" w:color="auto"/>
        <w:bottom w:val="none" w:sz="0" w:space="0" w:color="auto"/>
        <w:right w:val="none" w:sz="0" w:space="0" w:color="auto"/>
      </w:divBdr>
    </w:div>
    <w:div w:id="503127293">
      <w:bodyDiv w:val="1"/>
      <w:marLeft w:val="0"/>
      <w:marRight w:val="0"/>
      <w:marTop w:val="0"/>
      <w:marBottom w:val="0"/>
      <w:divBdr>
        <w:top w:val="none" w:sz="0" w:space="0" w:color="auto"/>
        <w:left w:val="none" w:sz="0" w:space="0" w:color="auto"/>
        <w:bottom w:val="none" w:sz="0" w:space="0" w:color="auto"/>
        <w:right w:val="none" w:sz="0" w:space="0" w:color="auto"/>
      </w:divBdr>
    </w:div>
    <w:div w:id="504514987">
      <w:bodyDiv w:val="1"/>
      <w:marLeft w:val="0"/>
      <w:marRight w:val="0"/>
      <w:marTop w:val="0"/>
      <w:marBottom w:val="0"/>
      <w:divBdr>
        <w:top w:val="none" w:sz="0" w:space="0" w:color="auto"/>
        <w:left w:val="none" w:sz="0" w:space="0" w:color="auto"/>
        <w:bottom w:val="none" w:sz="0" w:space="0" w:color="auto"/>
        <w:right w:val="none" w:sz="0" w:space="0" w:color="auto"/>
      </w:divBdr>
    </w:div>
    <w:div w:id="504636948">
      <w:bodyDiv w:val="1"/>
      <w:marLeft w:val="0"/>
      <w:marRight w:val="0"/>
      <w:marTop w:val="0"/>
      <w:marBottom w:val="0"/>
      <w:divBdr>
        <w:top w:val="none" w:sz="0" w:space="0" w:color="auto"/>
        <w:left w:val="none" w:sz="0" w:space="0" w:color="auto"/>
        <w:bottom w:val="none" w:sz="0" w:space="0" w:color="auto"/>
        <w:right w:val="none" w:sz="0" w:space="0" w:color="auto"/>
      </w:divBdr>
    </w:div>
    <w:div w:id="504780367">
      <w:bodyDiv w:val="1"/>
      <w:marLeft w:val="0"/>
      <w:marRight w:val="0"/>
      <w:marTop w:val="0"/>
      <w:marBottom w:val="0"/>
      <w:divBdr>
        <w:top w:val="none" w:sz="0" w:space="0" w:color="auto"/>
        <w:left w:val="none" w:sz="0" w:space="0" w:color="auto"/>
        <w:bottom w:val="none" w:sz="0" w:space="0" w:color="auto"/>
        <w:right w:val="none" w:sz="0" w:space="0" w:color="auto"/>
      </w:divBdr>
    </w:div>
    <w:div w:id="505023008">
      <w:bodyDiv w:val="1"/>
      <w:marLeft w:val="0"/>
      <w:marRight w:val="0"/>
      <w:marTop w:val="0"/>
      <w:marBottom w:val="0"/>
      <w:divBdr>
        <w:top w:val="none" w:sz="0" w:space="0" w:color="auto"/>
        <w:left w:val="none" w:sz="0" w:space="0" w:color="auto"/>
        <w:bottom w:val="none" w:sz="0" w:space="0" w:color="auto"/>
        <w:right w:val="none" w:sz="0" w:space="0" w:color="auto"/>
      </w:divBdr>
    </w:div>
    <w:div w:id="506139160">
      <w:bodyDiv w:val="1"/>
      <w:marLeft w:val="0"/>
      <w:marRight w:val="0"/>
      <w:marTop w:val="0"/>
      <w:marBottom w:val="0"/>
      <w:divBdr>
        <w:top w:val="none" w:sz="0" w:space="0" w:color="auto"/>
        <w:left w:val="none" w:sz="0" w:space="0" w:color="auto"/>
        <w:bottom w:val="none" w:sz="0" w:space="0" w:color="auto"/>
        <w:right w:val="none" w:sz="0" w:space="0" w:color="auto"/>
      </w:divBdr>
    </w:div>
    <w:div w:id="506288149">
      <w:bodyDiv w:val="1"/>
      <w:marLeft w:val="0"/>
      <w:marRight w:val="0"/>
      <w:marTop w:val="0"/>
      <w:marBottom w:val="0"/>
      <w:divBdr>
        <w:top w:val="none" w:sz="0" w:space="0" w:color="auto"/>
        <w:left w:val="none" w:sz="0" w:space="0" w:color="auto"/>
        <w:bottom w:val="none" w:sz="0" w:space="0" w:color="auto"/>
        <w:right w:val="none" w:sz="0" w:space="0" w:color="auto"/>
      </w:divBdr>
    </w:div>
    <w:div w:id="506289252">
      <w:bodyDiv w:val="1"/>
      <w:marLeft w:val="0"/>
      <w:marRight w:val="0"/>
      <w:marTop w:val="0"/>
      <w:marBottom w:val="0"/>
      <w:divBdr>
        <w:top w:val="none" w:sz="0" w:space="0" w:color="auto"/>
        <w:left w:val="none" w:sz="0" w:space="0" w:color="auto"/>
        <w:bottom w:val="none" w:sz="0" w:space="0" w:color="auto"/>
        <w:right w:val="none" w:sz="0" w:space="0" w:color="auto"/>
      </w:divBdr>
    </w:div>
    <w:div w:id="507208594">
      <w:bodyDiv w:val="1"/>
      <w:marLeft w:val="0"/>
      <w:marRight w:val="0"/>
      <w:marTop w:val="0"/>
      <w:marBottom w:val="0"/>
      <w:divBdr>
        <w:top w:val="none" w:sz="0" w:space="0" w:color="auto"/>
        <w:left w:val="none" w:sz="0" w:space="0" w:color="auto"/>
        <w:bottom w:val="none" w:sz="0" w:space="0" w:color="auto"/>
        <w:right w:val="none" w:sz="0" w:space="0" w:color="auto"/>
      </w:divBdr>
    </w:div>
    <w:div w:id="507251579">
      <w:bodyDiv w:val="1"/>
      <w:marLeft w:val="0"/>
      <w:marRight w:val="0"/>
      <w:marTop w:val="0"/>
      <w:marBottom w:val="0"/>
      <w:divBdr>
        <w:top w:val="none" w:sz="0" w:space="0" w:color="auto"/>
        <w:left w:val="none" w:sz="0" w:space="0" w:color="auto"/>
        <w:bottom w:val="none" w:sz="0" w:space="0" w:color="auto"/>
        <w:right w:val="none" w:sz="0" w:space="0" w:color="auto"/>
      </w:divBdr>
    </w:div>
    <w:div w:id="507447098">
      <w:bodyDiv w:val="1"/>
      <w:marLeft w:val="0"/>
      <w:marRight w:val="0"/>
      <w:marTop w:val="0"/>
      <w:marBottom w:val="0"/>
      <w:divBdr>
        <w:top w:val="none" w:sz="0" w:space="0" w:color="auto"/>
        <w:left w:val="none" w:sz="0" w:space="0" w:color="auto"/>
        <w:bottom w:val="none" w:sz="0" w:space="0" w:color="auto"/>
        <w:right w:val="none" w:sz="0" w:space="0" w:color="auto"/>
      </w:divBdr>
    </w:div>
    <w:div w:id="507914624">
      <w:bodyDiv w:val="1"/>
      <w:marLeft w:val="0"/>
      <w:marRight w:val="0"/>
      <w:marTop w:val="0"/>
      <w:marBottom w:val="0"/>
      <w:divBdr>
        <w:top w:val="none" w:sz="0" w:space="0" w:color="auto"/>
        <w:left w:val="none" w:sz="0" w:space="0" w:color="auto"/>
        <w:bottom w:val="none" w:sz="0" w:space="0" w:color="auto"/>
        <w:right w:val="none" w:sz="0" w:space="0" w:color="auto"/>
      </w:divBdr>
    </w:div>
    <w:div w:id="508566127">
      <w:bodyDiv w:val="1"/>
      <w:marLeft w:val="0"/>
      <w:marRight w:val="0"/>
      <w:marTop w:val="0"/>
      <w:marBottom w:val="0"/>
      <w:divBdr>
        <w:top w:val="none" w:sz="0" w:space="0" w:color="auto"/>
        <w:left w:val="none" w:sz="0" w:space="0" w:color="auto"/>
        <w:bottom w:val="none" w:sz="0" w:space="0" w:color="auto"/>
        <w:right w:val="none" w:sz="0" w:space="0" w:color="auto"/>
      </w:divBdr>
    </w:div>
    <w:div w:id="508643231">
      <w:bodyDiv w:val="1"/>
      <w:marLeft w:val="0"/>
      <w:marRight w:val="0"/>
      <w:marTop w:val="0"/>
      <w:marBottom w:val="0"/>
      <w:divBdr>
        <w:top w:val="none" w:sz="0" w:space="0" w:color="auto"/>
        <w:left w:val="none" w:sz="0" w:space="0" w:color="auto"/>
        <w:bottom w:val="none" w:sz="0" w:space="0" w:color="auto"/>
        <w:right w:val="none" w:sz="0" w:space="0" w:color="auto"/>
      </w:divBdr>
    </w:div>
    <w:div w:id="508832300">
      <w:bodyDiv w:val="1"/>
      <w:marLeft w:val="0"/>
      <w:marRight w:val="0"/>
      <w:marTop w:val="0"/>
      <w:marBottom w:val="0"/>
      <w:divBdr>
        <w:top w:val="none" w:sz="0" w:space="0" w:color="auto"/>
        <w:left w:val="none" w:sz="0" w:space="0" w:color="auto"/>
        <w:bottom w:val="none" w:sz="0" w:space="0" w:color="auto"/>
        <w:right w:val="none" w:sz="0" w:space="0" w:color="auto"/>
      </w:divBdr>
    </w:div>
    <w:div w:id="508833423">
      <w:bodyDiv w:val="1"/>
      <w:marLeft w:val="0"/>
      <w:marRight w:val="0"/>
      <w:marTop w:val="0"/>
      <w:marBottom w:val="0"/>
      <w:divBdr>
        <w:top w:val="none" w:sz="0" w:space="0" w:color="auto"/>
        <w:left w:val="none" w:sz="0" w:space="0" w:color="auto"/>
        <w:bottom w:val="none" w:sz="0" w:space="0" w:color="auto"/>
        <w:right w:val="none" w:sz="0" w:space="0" w:color="auto"/>
      </w:divBdr>
    </w:div>
    <w:div w:id="508914615">
      <w:bodyDiv w:val="1"/>
      <w:marLeft w:val="0"/>
      <w:marRight w:val="0"/>
      <w:marTop w:val="0"/>
      <w:marBottom w:val="0"/>
      <w:divBdr>
        <w:top w:val="none" w:sz="0" w:space="0" w:color="auto"/>
        <w:left w:val="none" w:sz="0" w:space="0" w:color="auto"/>
        <w:bottom w:val="none" w:sz="0" w:space="0" w:color="auto"/>
        <w:right w:val="none" w:sz="0" w:space="0" w:color="auto"/>
      </w:divBdr>
    </w:div>
    <w:div w:id="509492146">
      <w:bodyDiv w:val="1"/>
      <w:marLeft w:val="0"/>
      <w:marRight w:val="0"/>
      <w:marTop w:val="0"/>
      <w:marBottom w:val="0"/>
      <w:divBdr>
        <w:top w:val="none" w:sz="0" w:space="0" w:color="auto"/>
        <w:left w:val="none" w:sz="0" w:space="0" w:color="auto"/>
        <w:bottom w:val="none" w:sz="0" w:space="0" w:color="auto"/>
        <w:right w:val="none" w:sz="0" w:space="0" w:color="auto"/>
      </w:divBdr>
    </w:div>
    <w:div w:id="509952138">
      <w:bodyDiv w:val="1"/>
      <w:marLeft w:val="0"/>
      <w:marRight w:val="0"/>
      <w:marTop w:val="0"/>
      <w:marBottom w:val="0"/>
      <w:divBdr>
        <w:top w:val="none" w:sz="0" w:space="0" w:color="auto"/>
        <w:left w:val="none" w:sz="0" w:space="0" w:color="auto"/>
        <w:bottom w:val="none" w:sz="0" w:space="0" w:color="auto"/>
        <w:right w:val="none" w:sz="0" w:space="0" w:color="auto"/>
      </w:divBdr>
    </w:div>
    <w:div w:id="510023108">
      <w:bodyDiv w:val="1"/>
      <w:marLeft w:val="0"/>
      <w:marRight w:val="0"/>
      <w:marTop w:val="0"/>
      <w:marBottom w:val="0"/>
      <w:divBdr>
        <w:top w:val="none" w:sz="0" w:space="0" w:color="auto"/>
        <w:left w:val="none" w:sz="0" w:space="0" w:color="auto"/>
        <w:bottom w:val="none" w:sz="0" w:space="0" w:color="auto"/>
        <w:right w:val="none" w:sz="0" w:space="0" w:color="auto"/>
      </w:divBdr>
    </w:div>
    <w:div w:id="510418545">
      <w:bodyDiv w:val="1"/>
      <w:marLeft w:val="0"/>
      <w:marRight w:val="0"/>
      <w:marTop w:val="0"/>
      <w:marBottom w:val="0"/>
      <w:divBdr>
        <w:top w:val="none" w:sz="0" w:space="0" w:color="auto"/>
        <w:left w:val="none" w:sz="0" w:space="0" w:color="auto"/>
        <w:bottom w:val="none" w:sz="0" w:space="0" w:color="auto"/>
        <w:right w:val="none" w:sz="0" w:space="0" w:color="auto"/>
      </w:divBdr>
    </w:div>
    <w:div w:id="510798527">
      <w:bodyDiv w:val="1"/>
      <w:marLeft w:val="0"/>
      <w:marRight w:val="0"/>
      <w:marTop w:val="0"/>
      <w:marBottom w:val="0"/>
      <w:divBdr>
        <w:top w:val="none" w:sz="0" w:space="0" w:color="auto"/>
        <w:left w:val="none" w:sz="0" w:space="0" w:color="auto"/>
        <w:bottom w:val="none" w:sz="0" w:space="0" w:color="auto"/>
        <w:right w:val="none" w:sz="0" w:space="0" w:color="auto"/>
      </w:divBdr>
    </w:div>
    <w:div w:id="512113181">
      <w:bodyDiv w:val="1"/>
      <w:marLeft w:val="0"/>
      <w:marRight w:val="0"/>
      <w:marTop w:val="0"/>
      <w:marBottom w:val="0"/>
      <w:divBdr>
        <w:top w:val="none" w:sz="0" w:space="0" w:color="auto"/>
        <w:left w:val="none" w:sz="0" w:space="0" w:color="auto"/>
        <w:bottom w:val="none" w:sz="0" w:space="0" w:color="auto"/>
        <w:right w:val="none" w:sz="0" w:space="0" w:color="auto"/>
      </w:divBdr>
    </w:div>
    <w:div w:id="512113452">
      <w:bodyDiv w:val="1"/>
      <w:marLeft w:val="0"/>
      <w:marRight w:val="0"/>
      <w:marTop w:val="0"/>
      <w:marBottom w:val="0"/>
      <w:divBdr>
        <w:top w:val="none" w:sz="0" w:space="0" w:color="auto"/>
        <w:left w:val="none" w:sz="0" w:space="0" w:color="auto"/>
        <w:bottom w:val="none" w:sz="0" w:space="0" w:color="auto"/>
        <w:right w:val="none" w:sz="0" w:space="0" w:color="auto"/>
      </w:divBdr>
    </w:div>
    <w:div w:id="512502243">
      <w:bodyDiv w:val="1"/>
      <w:marLeft w:val="0"/>
      <w:marRight w:val="0"/>
      <w:marTop w:val="0"/>
      <w:marBottom w:val="0"/>
      <w:divBdr>
        <w:top w:val="none" w:sz="0" w:space="0" w:color="auto"/>
        <w:left w:val="none" w:sz="0" w:space="0" w:color="auto"/>
        <w:bottom w:val="none" w:sz="0" w:space="0" w:color="auto"/>
        <w:right w:val="none" w:sz="0" w:space="0" w:color="auto"/>
      </w:divBdr>
    </w:div>
    <w:div w:id="512960744">
      <w:bodyDiv w:val="1"/>
      <w:marLeft w:val="0"/>
      <w:marRight w:val="0"/>
      <w:marTop w:val="0"/>
      <w:marBottom w:val="0"/>
      <w:divBdr>
        <w:top w:val="none" w:sz="0" w:space="0" w:color="auto"/>
        <w:left w:val="none" w:sz="0" w:space="0" w:color="auto"/>
        <w:bottom w:val="none" w:sz="0" w:space="0" w:color="auto"/>
        <w:right w:val="none" w:sz="0" w:space="0" w:color="auto"/>
      </w:divBdr>
    </w:div>
    <w:div w:id="514803605">
      <w:bodyDiv w:val="1"/>
      <w:marLeft w:val="0"/>
      <w:marRight w:val="0"/>
      <w:marTop w:val="0"/>
      <w:marBottom w:val="0"/>
      <w:divBdr>
        <w:top w:val="none" w:sz="0" w:space="0" w:color="auto"/>
        <w:left w:val="none" w:sz="0" w:space="0" w:color="auto"/>
        <w:bottom w:val="none" w:sz="0" w:space="0" w:color="auto"/>
        <w:right w:val="none" w:sz="0" w:space="0" w:color="auto"/>
      </w:divBdr>
    </w:div>
    <w:div w:id="514806980">
      <w:bodyDiv w:val="1"/>
      <w:marLeft w:val="0"/>
      <w:marRight w:val="0"/>
      <w:marTop w:val="0"/>
      <w:marBottom w:val="0"/>
      <w:divBdr>
        <w:top w:val="none" w:sz="0" w:space="0" w:color="auto"/>
        <w:left w:val="none" w:sz="0" w:space="0" w:color="auto"/>
        <w:bottom w:val="none" w:sz="0" w:space="0" w:color="auto"/>
        <w:right w:val="none" w:sz="0" w:space="0" w:color="auto"/>
      </w:divBdr>
    </w:div>
    <w:div w:id="514808535">
      <w:bodyDiv w:val="1"/>
      <w:marLeft w:val="0"/>
      <w:marRight w:val="0"/>
      <w:marTop w:val="0"/>
      <w:marBottom w:val="0"/>
      <w:divBdr>
        <w:top w:val="none" w:sz="0" w:space="0" w:color="auto"/>
        <w:left w:val="none" w:sz="0" w:space="0" w:color="auto"/>
        <w:bottom w:val="none" w:sz="0" w:space="0" w:color="auto"/>
        <w:right w:val="none" w:sz="0" w:space="0" w:color="auto"/>
      </w:divBdr>
    </w:div>
    <w:div w:id="514808567">
      <w:bodyDiv w:val="1"/>
      <w:marLeft w:val="0"/>
      <w:marRight w:val="0"/>
      <w:marTop w:val="0"/>
      <w:marBottom w:val="0"/>
      <w:divBdr>
        <w:top w:val="none" w:sz="0" w:space="0" w:color="auto"/>
        <w:left w:val="none" w:sz="0" w:space="0" w:color="auto"/>
        <w:bottom w:val="none" w:sz="0" w:space="0" w:color="auto"/>
        <w:right w:val="none" w:sz="0" w:space="0" w:color="auto"/>
      </w:divBdr>
    </w:div>
    <w:div w:id="515464212">
      <w:bodyDiv w:val="1"/>
      <w:marLeft w:val="0"/>
      <w:marRight w:val="0"/>
      <w:marTop w:val="0"/>
      <w:marBottom w:val="0"/>
      <w:divBdr>
        <w:top w:val="none" w:sz="0" w:space="0" w:color="auto"/>
        <w:left w:val="none" w:sz="0" w:space="0" w:color="auto"/>
        <w:bottom w:val="none" w:sz="0" w:space="0" w:color="auto"/>
        <w:right w:val="none" w:sz="0" w:space="0" w:color="auto"/>
      </w:divBdr>
    </w:div>
    <w:div w:id="516165280">
      <w:bodyDiv w:val="1"/>
      <w:marLeft w:val="0"/>
      <w:marRight w:val="0"/>
      <w:marTop w:val="0"/>
      <w:marBottom w:val="0"/>
      <w:divBdr>
        <w:top w:val="none" w:sz="0" w:space="0" w:color="auto"/>
        <w:left w:val="none" w:sz="0" w:space="0" w:color="auto"/>
        <w:bottom w:val="none" w:sz="0" w:space="0" w:color="auto"/>
        <w:right w:val="none" w:sz="0" w:space="0" w:color="auto"/>
      </w:divBdr>
    </w:div>
    <w:div w:id="517042874">
      <w:bodyDiv w:val="1"/>
      <w:marLeft w:val="0"/>
      <w:marRight w:val="0"/>
      <w:marTop w:val="0"/>
      <w:marBottom w:val="0"/>
      <w:divBdr>
        <w:top w:val="none" w:sz="0" w:space="0" w:color="auto"/>
        <w:left w:val="none" w:sz="0" w:space="0" w:color="auto"/>
        <w:bottom w:val="none" w:sz="0" w:space="0" w:color="auto"/>
        <w:right w:val="none" w:sz="0" w:space="0" w:color="auto"/>
      </w:divBdr>
    </w:div>
    <w:div w:id="518154930">
      <w:bodyDiv w:val="1"/>
      <w:marLeft w:val="0"/>
      <w:marRight w:val="0"/>
      <w:marTop w:val="0"/>
      <w:marBottom w:val="0"/>
      <w:divBdr>
        <w:top w:val="none" w:sz="0" w:space="0" w:color="auto"/>
        <w:left w:val="none" w:sz="0" w:space="0" w:color="auto"/>
        <w:bottom w:val="none" w:sz="0" w:space="0" w:color="auto"/>
        <w:right w:val="none" w:sz="0" w:space="0" w:color="auto"/>
      </w:divBdr>
    </w:div>
    <w:div w:id="518157094">
      <w:bodyDiv w:val="1"/>
      <w:marLeft w:val="0"/>
      <w:marRight w:val="0"/>
      <w:marTop w:val="0"/>
      <w:marBottom w:val="0"/>
      <w:divBdr>
        <w:top w:val="none" w:sz="0" w:space="0" w:color="auto"/>
        <w:left w:val="none" w:sz="0" w:space="0" w:color="auto"/>
        <w:bottom w:val="none" w:sz="0" w:space="0" w:color="auto"/>
        <w:right w:val="none" w:sz="0" w:space="0" w:color="auto"/>
      </w:divBdr>
    </w:div>
    <w:div w:id="518783791">
      <w:bodyDiv w:val="1"/>
      <w:marLeft w:val="0"/>
      <w:marRight w:val="0"/>
      <w:marTop w:val="0"/>
      <w:marBottom w:val="0"/>
      <w:divBdr>
        <w:top w:val="none" w:sz="0" w:space="0" w:color="auto"/>
        <w:left w:val="none" w:sz="0" w:space="0" w:color="auto"/>
        <w:bottom w:val="none" w:sz="0" w:space="0" w:color="auto"/>
        <w:right w:val="none" w:sz="0" w:space="0" w:color="auto"/>
      </w:divBdr>
    </w:div>
    <w:div w:id="518785934">
      <w:bodyDiv w:val="1"/>
      <w:marLeft w:val="0"/>
      <w:marRight w:val="0"/>
      <w:marTop w:val="0"/>
      <w:marBottom w:val="0"/>
      <w:divBdr>
        <w:top w:val="none" w:sz="0" w:space="0" w:color="auto"/>
        <w:left w:val="none" w:sz="0" w:space="0" w:color="auto"/>
        <w:bottom w:val="none" w:sz="0" w:space="0" w:color="auto"/>
        <w:right w:val="none" w:sz="0" w:space="0" w:color="auto"/>
      </w:divBdr>
    </w:div>
    <w:div w:id="519007005">
      <w:bodyDiv w:val="1"/>
      <w:marLeft w:val="0"/>
      <w:marRight w:val="0"/>
      <w:marTop w:val="0"/>
      <w:marBottom w:val="0"/>
      <w:divBdr>
        <w:top w:val="none" w:sz="0" w:space="0" w:color="auto"/>
        <w:left w:val="none" w:sz="0" w:space="0" w:color="auto"/>
        <w:bottom w:val="none" w:sz="0" w:space="0" w:color="auto"/>
        <w:right w:val="none" w:sz="0" w:space="0" w:color="auto"/>
      </w:divBdr>
    </w:div>
    <w:div w:id="519395717">
      <w:bodyDiv w:val="1"/>
      <w:marLeft w:val="0"/>
      <w:marRight w:val="0"/>
      <w:marTop w:val="0"/>
      <w:marBottom w:val="0"/>
      <w:divBdr>
        <w:top w:val="none" w:sz="0" w:space="0" w:color="auto"/>
        <w:left w:val="none" w:sz="0" w:space="0" w:color="auto"/>
        <w:bottom w:val="none" w:sz="0" w:space="0" w:color="auto"/>
        <w:right w:val="none" w:sz="0" w:space="0" w:color="auto"/>
      </w:divBdr>
    </w:div>
    <w:div w:id="519514624">
      <w:bodyDiv w:val="1"/>
      <w:marLeft w:val="0"/>
      <w:marRight w:val="0"/>
      <w:marTop w:val="0"/>
      <w:marBottom w:val="0"/>
      <w:divBdr>
        <w:top w:val="none" w:sz="0" w:space="0" w:color="auto"/>
        <w:left w:val="none" w:sz="0" w:space="0" w:color="auto"/>
        <w:bottom w:val="none" w:sz="0" w:space="0" w:color="auto"/>
        <w:right w:val="none" w:sz="0" w:space="0" w:color="auto"/>
      </w:divBdr>
    </w:div>
    <w:div w:id="520552754">
      <w:bodyDiv w:val="1"/>
      <w:marLeft w:val="0"/>
      <w:marRight w:val="0"/>
      <w:marTop w:val="0"/>
      <w:marBottom w:val="0"/>
      <w:divBdr>
        <w:top w:val="none" w:sz="0" w:space="0" w:color="auto"/>
        <w:left w:val="none" w:sz="0" w:space="0" w:color="auto"/>
        <w:bottom w:val="none" w:sz="0" w:space="0" w:color="auto"/>
        <w:right w:val="none" w:sz="0" w:space="0" w:color="auto"/>
      </w:divBdr>
    </w:div>
    <w:div w:id="520630506">
      <w:bodyDiv w:val="1"/>
      <w:marLeft w:val="0"/>
      <w:marRight w:val="0"/>
      <w:marTop w:val="0"/>
      <w:marBottom w:val="0"/>
      <w:divBdr>
        <w:top w:val="none" w:sz="0" w:space="0" w:color="auto"/>
        <w:left w:val="none" w:sz="0" w:space="0" w:color="auto"/>
        <w:bottom w:val="none" w:sz="0" w:space="0" w:color="auto"/>
        <w:right w:val="none" w:sz="0" w:space="0" w:color="auto"/>
      </w:divBdr>
    </w:div>
    <w:div w:id="520706119">
      <w:bodyDiv w:val="1"/>
      <w:marLeft w:val="0"/>
      <w:marRight w:val="0"/>
      <w:marTop w:val="0"/>
      <w:marBottom w:val="0"/>
      <w:divBdr>
        <w:top w:val="none" w:sz="0" w:space="0" w:color="auto"/>
        <w:left w:val="none" w:sz="0" w:space="0" w:color="auto"/>
        <w:bottom w:val="none" w:sz="0" w:space="0" w:color="auto"/>
        <w:right w:val="none" w:sz="0" w:space="0" w:color="auto"/>
      </w:divBdr>
    </w:div>
    <w:div w:id="520826011">
      <w:bodyDiv w:val="1"/>
      <w:marLeft w:val="0"/>
      <w:marRight w:val="0"/>
      <w:marTop w:val="0"/>
      <w:marBottom w:val="0"/>
      <w:divBdr>
        <w:top w:val="none" w:sz="0" w:space="0" w:color="auto"/>
        <w:left w:val="none" w:sz="0" w:space="0" w:color="auto"/>
        <w:bottom w:val="none" w:sz="0" w:space="0" w:color="auto"/>
        <w:right w:val="none" w:sz="0" w:space="0" w:color="auto"/>
      </w:divBdr>
    </w:div>
    <w:div w:id="521286021">
      <w:bodyDiv w:val="1"/>
      <w:marLeft w:val="0"/>
      <w:marRight w:val="0"/>
      <w:marTop w:val="0"/>
      <w:marBottom w:val="0"/>
      <w:divBdr>
        <w:top w:val="none" w:sz="0" w:space="0" w:color="auto"/>
        <w:left w:val="none" w:sz="0" w:space="0" w:color="auto"/>
        <w:bottom w:val="none" w:sz="0" w:space="0" w:color="auto"/>
        <w:right w:val="none" w:sz="0" w:space="0" w:color="auto"/>
      </w:divBdr>
    </w:div>
    <w:div w:id="522595091">
      <w:bodyDiv w:val="1"/>
      <w:marLeft w:val="0"/>
      <w:marRight w:val="0"/>
      <w:marTop w:val="0"/>
      <w:marBottom w:val="0"/>
      <w:divBdr>
        <w:top w:val="none" w:sz="0" w:space="0" w:color="auto"/>
        <w:left w:val="none" w:sz="0" w:space="0" w:color="auto"/>
        <w:bottom w:val="none" w:sz="0" w:space="0" w:color="auto"/>
        <w:right w:val="none" w:sz="0" w:space="0" w:color="auto"/>
      </w:divBdr>
    </w:div>
    <w:div w:id="522595256">
      <w:bodyDiv w:val="1"/>
      <w:marLeft w:val="0"/>
      <w:marRight w:val="0"/>
      <w:marTop w:val="0"/>
      <w:marBottom w:val="0"/>
      <w:divBdr>
        <w:top w:val="none" w:sz="0" w:space="0" w:color="auto"/>
        <w:left w:val="none" w:sz="0" w:space="0" w:color="auto"/>
        <w:bottom w:val="none" w:sz="0" w:space="0" w:color="auto"/>
        <w:right w:val="none" w:sz="0" w:space="0" w:color="auto"/>
      </w:divBdr>
    </w:div>
    <w:div w:id="522791469">
      <w:bodyDiv w:val="1"/>
      <w:marLeft w:val="0"/>
      <w:marRight w:val="0"/>
      <w:marTop w:val="0"/>
      <w:marBottom w:val="0"/>
      <w:divBdr>
        <w:top w:val="none" w:sz="0" w:space="0" w:color="auto"/>
        <w:left w:val="none" w:sz="0" w:space="0" w:color="auto"/>
        <w:bottom w:val="none" w:sz="0" w:space="0" w:color="auto"/>
        <w:right w:val="none" w:sz="0" w:space="0" w:color="auto"/>
      </w:divBdr>
    </w:div>
    <w:div w:id="523709770">
      <w:bodyDiv w:val="1"/>
      <w:marLeft w:val="0"/>
      <w:marRight w:val="0"/>
      <w:marTop w:val="0"/>
      <w:marBottom w:val="0"/>
      <w:divBdr>
        <w:top w:val="none" w:sz="0" w:space="0" w:color="auto"/>
        <w:left w:val="none" w:sz="0" w:space="0" w:color="auto"/>
        <w:bottom w:val="none" w:sz="0" w:space="0" w:color="auto"/>
        <w:right w:val="none" w:sz="0" w:space="0" w:color="auto"/>
      </w:divBdr>
    </w:div>
    <w:div w:id="523790409">
      <w:bodyDiv w:val="1"/>
      <w:marLeft w:val="0"/>
      <w:marRight w:val="0"/>
      <w:marTop w:val="0"/>
      <w:marBottom w:val="0"/>
      <w:divBdr>
        <w:top w:val="none" w:sz="0" w:space="0" w:color="auto"/>
        <w:left w:val="none" w:sz="0" w:space="0" w:color="auto"/>
        <w:bottom w:val="none" w:sz="0" w:space="0" w:color="auto"/>
        <w:right w:val="none" w:sz="0" w:space="0" w:color="auto"/>
      </w:divBdr>
    </w:div>
    <w:div w:id="523985448">
      <w:bodyDiv w:val="1"/>
      <w:marLeft w:val="0"/>
      <w:marRight w:val="0"/>
      <w:marTop w:val="0"/>
      <w:marBottom w:val="0"/>
      <w:divBdr>
        <w:top w:val="none" w:sz="0" w:space="0" w:color="auto"/>
        <w:left w:val="none" w:sz="0" w:space="0" w:color="auto"/>
        <w:bottom w:val="none" w:sz="0" w:space="0" w:color="auto"/>
        <w:right w:val="none" w:sz="0" w:space="0" w:color="auto"/>
      </w:divBdr>
    </w:div>
    <w:div w:id="524250044">
      <w:bodyDiv w:val="1"/>
      <w:marLeft w:val="0"/>
      <w:marRight w:val="0"/>
      <w:marTop w:val="0"/>
      <w:marBottom w:val="0"/>
      <w:divBdr>
        <w:top w:val="none" w:sz="0" w:space="0" w:color="auto"/>
        <w:left w:val="none" w:sz="0" w:space="0" w:color="auto"/>
        <w:bottom w:val="none" w:sz="0" w:space="0" w:color="auto"/>
        <w:right w:val="none" w:sz="0" w:space="0" w:color="auto"/>
      </w:divBdr>
    </w:div>
    <w:div w:id="524489727">
      <w:bodyDiv w:val="1"/>
      <w:marLeft w:val="0"/>
      <w:marRight w:val="0"/>
      <w:marTop w:val="0"/>
      <w:marBottom w:val="0"/>
      <w:divBdr>
        <w:top w:val="none" w:sz="0" w:space="0" w:color="auto"/>
        <w:left w:val="none" w:sz="0" w:space="0" w:color="auto"/>
        <w:bottom w:val="none" w:sz="0" w:space="0" w:color="auto"/>
        <w:right w:val="none" w:sz="0" w:space="0" w:color="auto"/>
      </w:divBdr>
    </w:div>
    <w:div w:id="524515179">
      <w:bodyDiv w:val="1"/>
      <w:marLeft w:val="0"/>
      <w:marRight w:val="0"/>
      <w:marTop w:val="0"/>
      <w:marBottom w:val="0"/>
      <w:divBdr>
        <w:top w:val="none" w:sz="0" w:space="0" w:color="auto"/>
        <w:left w:val="none" w:sz="0" w:space="0" w:color="auto"/>
        <w:bottom w:val="none" w:sz="0" w:space="0" w:color="auto"/>
        <w:right w:val="none" w:sz="0" w:space="0" w:color="auto"/>
      </w:divBdr>
    </w:div>
    <w:div w:id="524758588">
      <w:bodyDiv w:val="1"/>
      <w:marLeft w:val="0"/>
      <w:marRight w:val="0"/>
      <w:marTop w:val="0"/>
      <w:marBottom w:val="0"/>
      <w:divBdr>
        <w:top w:val="none" w:sz="0" w:space="0" w:color="auto"/>
        <w:left w:val="none" w:sz="0" w:space="0" w:color="auto"/>
        <w:bottom w:val="none" w:sz="0" w:space="0" w:color="auto"/>
        <w:right w:val="none" w:sz="0" w:space="0" w:color="auto"/>
      </w:divBdr>
    </w:div>
    <w:div w:id="524975773">
      <w:bodyDiv w:val="1"/>
      <w:marLeft w:val="0"/>
      <w:marRight w:val="0"/>
      <w:marTop w:val="0"/>
      <w:marBottom w:val="0"/>
      <w:divBdr>
        <w:top w:val="none" w:sz="0" w:space="0" w:color="auto"/>
        <w:left w:val="none" w:sz="0" w:space="0" w:color="auto"/>
        <w:bottom w:val="none" w:sz="0" w:space="0" w:color="auto"/>
        <w:right w:val="none" w:sz="0" w:space="0" w:color="auto"/>
      </w:divBdr>
    </w:div>
    <w:div w:id="525024715">
      <w:bodyDiv w:val="1"/>
      <w:marLeft w:val="0"/>
      <w:marRight w:val="0"/>
      <w:marTop w:val="0"/>
      <w:marBottom w:val="0"/>
      <w:divBdr>
        <w:top w:val="none" w:sz="0" w:space="0" w:color="auto"/>
        <w:left w:val="none" w:sz="0" w:space="0" w:color="auto"/>
        <w:bottom w:val="none" w:sz="0" w:space="0" w:color="auto"/>
        <w:right w:val="none" w:sz="0" w:space="0" w:color="auto"/>
      </w:divBdr>
    </w:div>
    <w:div w:id="525365942">
      <w:bodyDiv w:val="1"/>
      <w:marLeft w:val="0"/>
      <w:marRight w:val="0"/>
      <w:marTop w:val="0"/>
      <w:marBottom w:val="0"/>
      <w:divBdr>
        <w:top w:val="none" w:sz="0" w:space="0" w:color="auto"/>
        <w:left w:val="none" w:sz="0" w:space="0" w:color="auto"/>
        <w:bottom w:val="none" w:sz="0" w:space="0" w:color="auto"/>
        <w:right w:val="none" w:sz="0" w:space="0" w:color="auto"/>
      </w:divBdr>
    </w:div>
    <w:div w:id="525758503">
      <w:bodyDiv w:val="1"/>
      <w:marLeft w:val="0"/>
      <w:marRight w:val="0"/>
      <w:marTop w:val="0"/>
      <w:marBottom w:val="0"/>
      <w:divBdr>
        <w:top w:val="none" w:sz="0" w:space="0" w:color="auto"/>
        <w:left w:val="none" w:sz="0" w:space="0" w:color="auto"/>
        <w:bottom w:val="none" w:sz="0" w:space="0" w:color="auto"/>
        <w:right w:val="none" w:sz="0" w:space="0" w:color="auto"/>
      </w:divBdr>
    </w:div>
    <w:div w:id="525868723">
      <w:bodyDiv w:val="1"/>
      <w:marLeft w:val="0"/>
      <w:marRight w:val="0"/>
      <w:marTop w:val="0"/>
      <w:marBottom w:val="0"/>
      <w:divBdr>
        <w:top w:val="none" w:sz="0" w:space="0" w:color="auto"/>
        <w:left w:val="none" w:sz="0" w:space="0" w:color="auto"/>
        <w:bottom w:val="none" w:sz="0" w:space="0" w:color="auto"/>
        <w:right w:val="none" w:sz="0" w:space="0" w:color="auto"/>
      </w:divBdr>
    </w:div>
    <w:div w:id="526215782">
      <w:bodyDiv w:val="1"/>
      <w:marLeft w:val="0"/>
      <w:marRight w:val="0"/>
      <w:marTop w:val="0"/>
      <w:marBottom w:val="0"/>
      <w:divBdr>
        <w:top w:val="none" w:sz="0" w:space="0" w:color="auto"/>
        <w:left w:val="none" w:sz="0" w:space="0" w:color="auto"/>
        <w:bottom w:val="none" w:sz="0" w:space="0" w:color="auto"/>
        <w:right w:val="none" w:sz="0" w:space="0" w:color="auto"/>
      </w:divBdr>
    </w:div>
    <w:div w:id="526647499">
      <w:bodyDiv w:val="1"/>
      <w:marLeft w:val="0"/>
      <w:marRight w:val="0"/>
      <w:marTop w:val="0"/>
      <w:marBottom w:val="0"/>
      <w:divBdr>
        <w:top w:val="none" w:sz="0" w:space="0" w:color="auto"/>
        <w:left w:val="none" w:sz="0" w:space="0" w:color="auto"/>
        <w:bottom w:val="none" w:sz="0" w:space="0" w:color="auto"/>
        <w:right w:val="none" w:sz="0" w:space="0" w:color="auto"/>
      </w:divBdr>
    </w:div>
    <w:div w:id="526721142">
      <w:bodyDiv w:val="1"/>
      <w:marLeft w:val="0"/>
      <w:marRight w:val="0"/>
      <w:marTop w:val="0"/>
      <w:marBottom w:val="0"/>
      <w:divBdr>
        <w:top w:val="none" w:sz="0" w:space="0" w:color="auto"/>
        <w:left w:val="none" w:sz="0" w:space="0" w:color="auto"/>
        <w:bottom w:val="none" w:sz="0" w:space="0" w:color="auto"/>
        <w:right w:val="none" w:sz="0" w:space="0" w:color="auto"/>
      </w:divBdr>
    </w:div>
    <w:div w:id="526724831">
      <w:bodyDiv w:val="1"/>
      <w:marLeft w:val="0"/>
      <w:marRight w:val="0"/>
      <w:marTop w:val="0"/>
      <w:marBottom w:val="0"/>
      <w:divBdr>
        <w:top w:val="none" w:sz="0" w:space="0" w:color="auto"/>
        <w:left w:val="none" w:sz="0" w:space="0" w:color="auto"/>
        <w:bottom w:val="none" w:sz="0" w:space="0" w:color="auto"/>
        <w:right w:val="none" w:sz="0" w:space="0" w:color="auto"/>
      </w:divBdr>
    </w:div>
    <w:div w:id="526987497">
      <w:bodyDiv w:val="1"/>
      <w:marLeft w:val="0"/>
      <w:marRight w:val="0"/>
      <w:marTop w:val="0"/>
      <w:marBottom w:val="0"/>
      <w:divBdr>
        <w:top w:val="none" w:sz="0" w:space="0" w:color="auto"/>
        <w:left w:val="none" w:sz="0" w:space="0" w:color="auto"/>
        <w:bottom w:val="none" w:sz="0" w:space="0" w:color="auto"/>
        <w:right w:val="none" w:sz="0" w:space="0" w:color="auto"/>
      </w:divBdr>
    </w:div>
    <w:div w:id="527371556">
      <w:bodyDiv w:val="1"/>
      <w:marLeft w:val="0"/>
      <w:marRight w:val="0"/>
      <w:marTop w:val="0"/>
      <w:marBottom w:val="0"/>
      <w:divBdr>
        <w:top w:val="none" w:sz="0" w:space="0" w:color="auto"/>
        <w:left w:val="none" w:sz="0" w:space="0" w:color="auto"/>
        <w:bottom w:val="none" w:sz="0" w:space="0" w:color="auto"/>
        <w:right w:val="none" w:sz="0" w:space="0" w:color="auto"/>
      </w:divBdr>
    </w:div>
    <w:div w:id="527521692">
      <w:bodyDiv w:val="1"/>
      <w:marLeft w:val="0"/>
      <w:marRight w:val="0"/>
      <w:marTop w:val="0"/>
      <w:marBottom w:val="0"/>
      <w:divBdr>
        <w:top w:val="none" w:sz="0" w:space="0" w:color="auto"/>
        <w:left w:val="none" w:sz="0" w:space="0" w:color="auto"/>
        <w:bottom w:val="none" w:sz="0" w:space="0" w:color="auto"/>
        <w:right w:val="none" w:sz="0" w:space="0" w:color="auto"/>
      </w:divBdr>
    </w:div>
    <w:div w:id="527647480">
      <w:bodyDiv w:val="1"/>
      <w:marLeft w:val="0"/>
      <w:marRight w:val="0"/>
      <w:marTop w:val="0"/>
      <w:marBottom w:val="0"/>
      <w:divBdr>
        <w:top w:val="none" w:sz="0" w:space="0" w:color="auto"/>
        <w:left w:val="none" w:sz="0" w:space="0" w:color="auto"/>
        <w:bottom w:val="none" w:sz="0" w:space="0" w:color="auto"/>
        <w:right w:val="none" w:sz="0" w:space="0" w:color="auto"/>
      </w:divBdr>
    </w:div>
    <w:div w:id="527909224">
      <w:bodyDiv w:val="1"/>
      <w:marLeft w:val="0"/>
      <w:marRight w:val="0"/>
      <w:marTop w:val="0"/>
      <w:marBottom w:val="0"/>
      <w:divBdr>
        <w:top w:val="none" w:sz="0" w:space="0" w:color="auto"/>
        <w:left w:val="none" w:sz="0" w:space="0" w:color="auto"/>
        <w:bottom w:val="none" w:sz="0" w:space="0" w:color="auto"/>
        <w:right w:val="none" w:sz="0" w:space="0" w:color="auto"/>
      </w:divBdr>
    </w:div>
    <w:div w:id="527987700">
      <w:bodyDiv w:val="1"/>
      <w:marLeft w:val="0"/>
      <w:marRight w:val="0"/>
      <w:marTop w:val="0"/>
      <w:marBottom w:val="0"/>
      <w:divBdr>
        <w:top w:val="none" w:sz="0" w:space="0" w:color="auto"/>
        <w:left w:val="none" w:sz="0" w:space="0" w:color="auto"/>
        <w:bottom w:val="none" w:sz="0" w:space="0" w:color="auto"/>
        <w:right w:val="none" w:sz="0" w:space="0" w:color="auto"/>
      </w:divBdr>
    </w:div>
    <w:div w:id="528030183">
      <w:bodyDiv w:val="1"/>
      <w:marLeft w:val="0"/>
      <w:marRight w:val="0"/>
      <w:marTop w:val="0"/>
      <w:marBottom w:val="0"/>
      <w:divBdr>
        <w:top w:val="none" w:sz="0" w:space="0" w:color="auto"/>
        <w:left w:val="none" w:sz="0" w:space="0" w:color="auto"/>
        <w:bottom w:val="none" w:sz="0" w:space="0" w:color="auto"/>
        <w:right w:val="none" w:sz="0" w:space="0" w:color="auto"/>
      </w:divBdr>
    </w:div>
    <w:div w:id="528565959">
      <w:bodyDiv w:val="1"/>
      <w:marLeft w:val="0"/>
      <w:marRight w:val="0"/>
      <w:marTop w:val="0"/>
      <w:marBottom w:val="0"/>
      <w:divBdr>
        <w:top w:val="none" w:sz="0" w:space="0" w:color="auto"/>
        <w:left w:val="none" w:sz="0" w:space="0" w:color="auto"/>
        <w:bottom w:val="none" w:sz="0" w:space="0" w:color="auto"/>
        <w:right w:val="none" w:sz="0" w:space="0" w:color="auto"/>
      </w:divBdr>
    </w:div>
    <w:div w:id="528838314">
      <w:bodyDiv w:val="1"/>
      <w:marLeft w:val="0"/>
      <w:marRight w:val="0"/>
      <w:marTop w:val="0"/>
      <w:marBottom w:val="0"/>
      <w:divBdr>
        <w:top w:val="none" w:sz="0" w:space="0" w:color="auto"/>
        <w:left w:val="none" w:sz="0" w:space="0" w:color="auto"/>
        <w:bottom w:val="none" w:sz="0" w:space="0" w:color="auto"/>
        <w:right w:val="none" w:sz="0" w:space="0" w:color="auto"/>
      </w:divBdr>
    </w:div>
    <w:div w:id="528954710">
      <w:bodyDiv w:val="1"/>
      <w:marLeft w:val="0"/>
      <w:marRight w:val="0"/>
      <w:marTop w:val="0"/>
      <w:marBottom w:val="0"/>
      <w:divBdr>
        <w:top w:val="none" w:sz="0" w:space="0" w:color="auto"/>
        <w:left w:val="none" w:sz="0" w:space="0" w:color="auto"/>
        <w:bottom w:val="none" w:sz="0" w:space="0" w:color="auto"/>
        <w:right w:val="none" w:sz="0" w:space="0" w:color="auto"/>
      </w:divBdr>
    </w:div>
    <w:div w:id="529151480">
      <w:bodyDiv w:val="1"/>
      <w:marLeft w:val="0"/>
      <w:marRight w:val="0"/>
      <w:marTop w:val="0"/>
      <w:marBottom w:val="0"/>
      <w:divBdr>
        <w:top w:val="none" w:sz="0" w:space="0" w:color="auto"/>
        <w:left w:val="none" w:sz="0" w:space="0" w:color="auto"/>
        <w:bottom w:val="none" w:sz="0" w:space="0" w:color="auto"/>
        <w:right w:val="none" w:sz="0" w:space="0" w:color="auto"/>
      </w:divBdr>
    </w:div>
    <w:div w:id="529222130">
      <w:bodyDiv w:val="1"/>
      <w:marLeft w:val="0"/>
      <w:marRight w:val="0"/>
      <w:marTop w:val="0"/>
      <w:marBottom w:val="0"/>
      <w:divBdr>
        <w:top w:val="none" w:sz="0" w:space="0" w:color="auto"/>
        <w:left w:val="none" w:sz="0" w:space="0" w:color="auto"/>
        <w:bottom w:val="none" w:sz="0" w:space="0" w:color="auto"/>
        <w:right w:val="none" w:sz="0" w:space="0" w:color="auto"/>
      </w:divBdr>
    </w:div>
    <w:div w:id="530536111">
      <w:bodyDiv w:val="1"/>
      <w:marLeft w:val="0"/>
      <w:marRight w:val="0"/>
      <w:marTop w:val="0"/>
      <w:marBottom w:val="0"/>
      <w:divBdr>
        <w:top w:val="none" w:sz="0" w:space="0" w:color="auto"/>
        <w:left w:val="none" w:sz="0" w:space="0" w:color="auto"/>
        <w:bottom w:val="none" w:sz="0" w:space="0" w:color="auto"/>
        <w:right w:val="none" w:sz="0" w:space="0" w:color="auto"/>
      </w:divBdr>
    </w:div>
    <w:div w:id="531188166">
      <w:bodyDiv w:val="1"/>
      <w:marLeft w:val="0"/>
      <w:marRight w:val="0"/>
      <w:marTop w:val="0"/>
      <w:marBottom w:val="0"/>
      <w:divBdr>
        <w:top w:val="none" w:sz="0" w:space="0" w:color="auto"/>
        <w:left w:val="none" w:sz="0" w:space="0" w:color="auto"/>
        <w:bottom w:val="none" w:sz="0" w:space="0" w:color="auto"/>
        <w:right w:val="none" w:sz="0" w:space="0" w:color="auto"/>
      </w:divBdr>
    </w:div>
    <w:div w:id="531456328">
      <w:bodyDiv w:val="1"/>
      <w:marLeft w:val="0"/>
      <w:marRight w:val="0"/>
      <w:marTop w:val="0"/>
      <w:marBottom w:val="0"/>
      <w:divBdr>
        <w:top w:val="none" w:sz="0" w:space="0" w:color="auto"/>
        <w:left w:val="none" w:sz="0" w:space="0" w:color="auto"/>
        <w:bottom w:val="none" w:sz="0" w:space="0" w:color="auto"/>
        <w:right w:val="none" w:sz="0" w:space="0" w:color="auto"/>
      </w:divBdr>
    </w:div>
    <w:div w:id="531962399">
      <w:bodyDiv w:val="1"/>
      <w:marLeft w:val="0"/>
      <w:marRight w:val="0"/>
      <w:marTop w:val="0"/>
      <w:marBottom w:val="0"/>
      <w:divBdr>
        <w:top w:val="none" w:sz="0" w:space="0" w:color="auto"/>
        <w:left w:val="none" w:sz="0" w:space="0" w:color="auto"/>
        <w:bottom w:val="none" w:sz="0" w:space="0" w:color="auto"/>
        <w:right w:val="none" w:sz="0" w:space="0" w:color="auto"/>
      </w:divBdr>
    </w:div>
    <w:div w:id="532114621">
      <w:bodyDiv w:val="1"/>
      <w:marLeft w:val="0"/>
      <w:marRight w:val="0"/>
      <w:marTop w:val="0"/>
      <w:marBottom w:val="0"/>
      <w:divBdr>
        <w:top w:val="none" w:sz="0" w:space="0" w:color="auto"/>
        <w:left w:val="none" w:sz="0" w:space="0" w:color="auto"/>
        <w:bottom w:val="none" w:sz="0" w:space="0" w:color="auto"/>
        <w:right w:val="none" w:sz="0" w:space="0" w:color="auto"/>
      </w:divBdr>
    </w:div>
    <w:div w:id="532305948">
      <w:bodyDiv w:val="1"/>
      <w:marLeft w:val="0"/>
      <w:marRight w:val="0"/>
      <w:marTop w:val="0"/>
      <w:marBottom w:val="0"/>
      <w:divBdr>
        <w:top w:val="none" w:sz="0" w:space="0" w:color="auto"/>
        <w:left w:val="none" w:sz="0" w:space="0" w:color="auto"/>
        <w:bottom w:val="none" w:sz="0" w:space="0" w:color="auto"/>
        <w:right w:val="none" w:sz="0" w:space="0" w:color="auto"/>
      </w:divBdr>
    </w:div>
    <w:div w:id="532425513">
      <w:bodyDiv w:val="1"/>
      <w:marLeft w:val="0"/>
      <w:marRight w:val="0"/>
      <w:marTop w:val="0"/>
      <w:marBottom w:val="0"/>
      <w:divBdr>
        <w:top w:val="none" w:sz="0" w:space="0" w:color="auto"/>
        <w:left w:val="none" w:sz="0" w:space="0" w:color="auto"/>
        <w:bottom w:val="none" w:sz="0" w:space="0" w:color="auto"/>
        <w:right w:val="none" w:sz="0" w:space="0" w:color="auto"/>
      </w:divBdr>
    </w:div>
    <w:div w:id="534005445">
      <w:bodyDiv w:val="1"/>
      <w:marLeft w:val="0"/>
      <w:marRight w:val="0"/>
      <w:marTop w:val="0"/>
      <w:marBottom w:val="0"/>
      <w:divBdr>
        <w:top w:val="none" w:sz="0" w:space="0" w:color="auto"/>
        <w:left w:val="none" w:sz="0" w:space="0" w:color="auto"/>
        <w:bottom w:val="none" w:sz="0" w:space="0" w:color="auto"/>
        <w:right w:val="none" w:sz="0" w:space="0" w:color="auto"/>
      </w:divBdr>
    </w:div>
    <w:div w:id="534195766">
      <w:bodyDiv w:val="1"/>
      <w:marLeft w:val="0"/>
      <w:marRight w:val="0"/>
      <w:marTop w:val="0"/>
      <w:marBottom w:val="0"/>
      <w:divBdr>
        <w:top w:val="none" w:sz="0" w:space="0" w:color="auto"/>
        <w:left w:val="none" w:sz="0" w:space="0" w:color="auto"/>
        <w:bottom w:val="none" w:sz="0" w:space="0" w:color="auto"/>
        <w:right w:val="none" w:sz="0" w:space="0" w:color="auto"/>
      </w:divBdr>
    </w:div>
    <w:div w:id="534392866">
      <w:bodyDiv w:val="1"/>
      <w:marLeft w:val="0"/>
      <w:marRight w:val="0"/>
      <w:marTop w:val="0"/>
      <w:marBottom w:val="0"/>
      <w:divBdr>
        <w:top w:val="none" w:sz="0" w:space="0" w:color="auto"/>
        <w:left w:val="none" w:sz="0" w:space="0" w:color="auto"/>
        <w:bottom w:val="none" w:sz="0" w:space="0" w:color="auto"/>
        <w:right w:val="none" w:sz="0" w:space="0" w:color="auto"/>
      </w:divBdr>
    </w:div>
    <w:div w:id="534588364">
      <w:bodyDiv w:val="1"/>
      <w:marLeft w:val="0"/>
      <w:marRight w:val="0"/>
      <w:marTop w:val="0"/>
      <w:marBottom w:val="0"/>
      <w:divBdr>
        <w:top w:val="none" w:sz="0" w:space="0" w:color="auto"/>
        <w:left w:val="none" w:sz="0" w:space="0" w:color="auto"/>
        <w:bottom w:val="none" w:sz="0" w:space="0" w:color="auto"/>
        <w:right w:val="none" w:sz="0" w:space="0" w:color="auto"/>
      </w:divBdr>
    </w:div>
    <w:div w:id="535315134">
      <w:bodyDiv w:val="1"/>
      <w:marLeft w:val="0"/>
      <w:marRight w:val="0"/>
      <w:marTop w:val="0"/>
      <w:marBottom w:val="0"/>
      <w:divBdr>
        <w:top w:val="none" w:sz="0" w:space="0" w:color="auto"/>
        <w:left w:val="none" w:sz="0" w:space="0" w:color="auto"/>
        <w:bottom w:val="none" w:sz="0" w:space="0" w:color="auto"/>
        <w:right w:val="none" w:sz="0" w:space="0" w:color="auto"/>
      </w:divBdr>
    </w:div>
    <w:div w:id="535503078">
      <w:bodyDiv w:val="1"/>
      <w:marLeft w:val="0"/>
      <w:marRight w:val="0"/>
      <w:marTop w:val="0"/>
      <w:marBottom w:val="0"/>
      <w:divBdr>
        <w:top w:val="none" w:sz="0" w:space="0" w:color="auto"/>
        <w:left w:val="none" w:sz="0" w:space="0" w:color="auto"/>
        <w:bottom w:val="none" w:sz="0" w:space="0" w:color="auto"/>
        <w:right w:val="none" w:sz="0" w:space="0" w:color="auto"/>
      </w:divBdr>
    </w:div>
    <w:div w:id="537282285">
      <w:bodyDiv w:val="1"/>
      <w:marLeft w:val="0"/>
      <w:marRight w:val="0"/>
      <w:marTop w:val="0"/>
      <w:marBottom w:val="0"/>
      <w:divBdr>
        <w:top w:val="none" w:sz="0" w:space="0" w:color="auto"/>
        <w:left w:val="none" w:sz="0" w:space="0" w:color="auto"/>
        <w:bottom w:val="none" w:sz="0" w:space="0" w:color="auto"/>
        <w:right w:val="none" w:sz="0" w:space="0" w:color="auto"/>
      </w:divBdr>
    </w:div>
    <w:div w:id="538010920">
      <w:bodyDiv w:val="1"/>
      <w:marLeft w:val="0"/>
      <w:marRight w:val="0"/>
      <w:marTop w:val="0"/>
      <w:marBottom w:val="0"/>
      <w:divBdr>
        <w:top w:val="none" w:sz="0" w:space="0" w:color="auto"/>
        <w:left w:val="none" w:sz="0" w:space="0" w:color="auto"/>
        <w:bottom w:val="none" w:sz="0" w:space="0" w:color="auto"/>
        <w:right w:val="none" w:sz="0" w:space="0" w:color="auto"/>
      </w:divBdr>
    </w:div>
    <w:div w:id="538133189">
      <w:bodyDiv w:val="1"/>
      <w:marLeft w:val="0"/>
      <w:marRight w:val="0"/>
      <w:marTop w:val="0"/>
      <w:marBottom w:val="0"/>
      <w:divBdr>
        <w:top w:val="none" w:sz="0" w:space="0" w:color="auto"/>
        <w:left w:val="none" w:sz="0" w:space="0" w:color="auto"/>
        <w:bottom w:val="none" w:sz="0" w:space="0" w:color="auto"/>
        <w:right w:val="none" w:sz="0" w:space="0" w:color="auto"/>
      </w:divBdr>
    </w:div>
    <w:div w:id="538706045">
      <w:bodyDiv w:val="1"/>
      <w:marLeft w:val="0"/>
      <w:marRight w:val="0"/>
      <w:marTop w:val="0"/>
      <w:marBottom w:val="0"/>
      <w:divBdr>
        <w:top w:val="none" w:sz="0" w:space="0" w:color="auto"/>
        <w:left w:val="none" w:sz="0" w:space="0" w:color="auto"/>
        <w:bottom w:val="none" w:sz="0" w:space="0" w:color="auto"/>
        <w:right w:val="none" w:sz="0" w:space="0" w:color="auto"/>
      </w:divBdr>
    </w:div>
    <w:div w:id="538710715">
      <w:bodyDiv w:val="1"/>
      <w:marLeft w:val="0"/>
      <w:marRight w:val="0"/>
      <w:marTop w:val="0"/>
      <w:marBottom w:val="0"/>
      <w:divBdr>
        <w:top w:val="none" w:sz="0" w:space="0" w:color="auto"/>
        <w:left w:val="none" w:sz="0" w:space="0" w:color="auto"/>
        <w:bottom w:val="none" w:sz="0" w:space="0" w:color="auto"/>
        <w:right w:val="none" w:sz="0" w:space="0" w:color="auto"/>
      </w:divBdr>
    </w:div>
    <w:div w:id="538904548">
      <w:bodyDiv w:val="1"/>
      <w:marLeft w:val="0"/>
      <w:marRight w:val="0"/>
      <w:marTop w:val="0"/>
      <w:marBottom w:val="0"/>
      <w:divBdr>
        <w:top w:val="none" w:sz="0" w:space="0" w:color="auto"/>
        <w:left w:val="none" w:sz="0" w:space="0" w:color="auto"/>
        <w:bottom w:val="none" w:sz="0" w:space="0" w:color="auto"/>
        <w:right w:val="none" w:sz="0" w:space="0" w:color="auto"/>
      </w:divBdr>
    </w:div>
    <w:div w:id="538929834">
      <w:bodyDiv w:val="1"/>
      <w:marLeft w:val="0"/>
      <w:marRight w:val="0"/>
      <w:marTop w:val="0"/>
      <w:marBottom w:val="0"/>
      <w:divBdr>
        <w:top w:val="none" w:sz="0" w:space="0" w:color="auto"/>
        <w:left w:val="none" w:sz="0" w:space="0" w:color="auto"/>
        <w:bottom w:val="none" w:sz="0" w:space="0" w:color="auto"/>
        <w:right w:val="none" w:sz="0" w:space="0" w:color="auto"/>
      </w:divBdr>
    </w:div>
    <w:div w:id="539436048">
      <w:bodyDiv w:val="1"/>
      <w:marLeft w:val="0"/>
      <w:marRight w:val="0"/>
      <w:marTop w:val="0"/>
      <w:marBottom w:val="0"/>
      <w:divBdr>
        <w:top w:val="none" w:sz="0" w:space="0" w:color="auto"/>
        <w:left w:val="none" w:sz="0" w:space="0" w:color="auto"/>
        <w:bottom w:val="none" w:sz="0" w:space="0" w:color="auto"/>
        <w:right w:val="none" w:sz="0" w:space="0" w:color="auto"/>
      </w:divBdr>
    </w:div>
    <w:div w:id="539829361">
      <w:bodyDiv w:val="1"/>
      <w:marLeft w:val="0"/>
      <w:marRight w:val="0"/>
      <w:marTop w:val="0"/>
      <w:marBottom w:val="0"/>
      <w:divBdr>
        <w:top w:val="none" w:sz="0" w:space="0" w:color="auto"/>
        <w:left w:val="none" w:sz="0" w:space="0" w:color="auto"/>
        <w:bottom w:val="none" w:sz="0" w:space="0" w:color="auto"/>
        <w:right w:val="none" w:sz="0" w:space="0" w:color="auto"/>
      </w:divBdr>
    </w:div>
    <w:div w:id="540672560">
      <w:bodyDiv w:val="1"/>
      <w:marLeft w:val="0"/>
      <w:marRight w:val="0"/>
      <w:marTop w:val="0"/>
      <w:marBottom w:val="0"/>
      <w:divBdr>
        <w:top w:val="none" w:sz="0" w:space="0" w:color="auto"/>
        <w:left w:val="none" w:sz="0" w:space="0" w:color="auto"/>
        <w:bottom w:val="none" w:sz="0" w:space="0" w:color="auto"/>
        <w:right w:val="none" w:sz="0" w:space="0" w:color="auto"/>
      </w:divBdr>
    </w:div>
    <w:div w:id="541483297">
      <w:bodyDiv w:val="1"/>
      <w:marLeft w:val="0"/>
      <w:marRight w:val="0"/>
      <w:marTop w:val="0"/>
      <w:marBottom w:val="0"/>
      <w:divBdr>
        <w:top w:val="none" w:sz="0" w:space="0" w:color="auto"/>
        <w:left w:val="none" w:sz="0" w:space="0" w:color="auto"/>
        <w:bottom w:val="none" w:sz="0" w:space="0" w:color="auto"/>
        <w:right w:val="none" w:sz="0" w:space="0" w:color="auto"/>
      </w:divBdr>
    </w:div>
    <w:div w:id="541751352">
      <w:bodyDiv w:val="1"/>
      <w:marLeft w:val="0"/>
      <w:marRight w:val="0"/>
      <w:marTop w:val="0"/>
      <w:marBottom w:val="0"/>
      <w:divBdr>
        <w:top w:val="none" w:sz="0" w:space="0" w:color="auto"/>
        <w:left w:val="none" w:sz="0" w:space="0" w:color="auto"/>
        <w:bottom w:val="none" w:sz="0" w:space="0" w:color="auto"/>
        <w:right w:val="none" w:sz="0" w:space="0" w:color="auto"/>
      </w:divBdr>
    </w:div>
    <w:div w:id="541868444">
      <w:bodyDiv w:val="1"/>
      <w:marLeft w:val="0"/>
      <w:marRight w:val="0"/>
      <w:marTop w:val="0"/>
      <w:marBottom w:val="0"/>
      <w:divBdr>
        <w:top w:val="none" w:sz="0" w:space="0" w:color="auto"/>
        <w:left w:val="none" w:sz="0" w:space="0" w:color="auto"/>
        <w:bottom w:val="none" w:sz="0" w:space="0" w:color="auto"/>
        <w:right w:val="none" w:sz="0" w:space="0" w:color="auto"/>
      </w:divBdr>
    </w:div>
    <w:div w:id="542400722">
      <w:bodyDiv w:val="1"/>
      <w:marLeft w:val="0"/>
      <w:marRight w:val="0"/>
      <w:marTop w:val="0"/>
      <w:marBottom w:val="0"/>
      <w:divBdr>
        <w:top w:val="none" w:sz="0" w:space="0" w:color="auto"/>
        <w:left w:val="none" w:sz="0" w:space="0" w:color="auto"/>
        <w:bottom w:val="none" w:sz="0" w:space="0" w:color="auto"/>
        <w:right w:val="none" w:sz="0" w:space="0" w:color="auto"/>
      </w:divBdr>
    </w:div>
    <w:div w:id="542400982">
      <w:bodyDiv w:val="1"/>
      <w:marLeft w:val="0"/>
      <w:marRight w:val="0"/>
      <w:marTop w:val="0"/>
      <w:marBottom w:val="0"/>
      <w:divBdr>
        <w:top w:val="none" w:sz="0" w:space="0" w:color="auto"/>
        <w:left w:val="none" w:sz="0" w:space="0" w:color="auto"/>
        <w:bottom w:val="none" w:sz="0" w:space="0" w:color="auto"/>
        <w:right w:val="none" w:sz="0" w:space="0" w:color="auto"/>
      </w:divBdr>
    </w:div>
    <w:div w:id="542447397">
      <w:bodyDiv w:val="1"/>
      <w:marLeft w:val="0"/>
      <w:marRight w:val="0"/>
      <w:marTop w:val="0"/>
      <w:marBottom w:val="0"/>
      <w:divBdr>
        <w:top w:val="none" w:sz="0" w:space="0" w:color="auto"/>
        <w:left w:val="none" w:sz="0" w:space="0" w:color="auto"/>
        <w:bottom w:val="none" w:sz="0" w:space="0" w:color="auto"/>
        <w:right w:val="none" w:sz="0" w:space="0" w:color="auto"/>
      </w:divBdr>
    </w:div>
    <w:div w:id="543519102">
      <w:bodyDiv w:val="1"/>
      <w:marLeft w:val="0"/>
      <w:marRight w:val="0"/>
      <w:marTop w:val="0"/>
      <w:marBottom w:val="0"/>
      <w:divBdr>
        <w:top w:val="none" w:sz="0" w:space="0" w:color="auto"/>
        <w:left w:val="none" w:sz="0" w:space="0" w:color="auto"/>
        <w:bottom w:val="none" w:sz="0" w:space="0" w:color="auto"/>
        <w:right w:val="none" w:sz="0" w:space="0" w:color="auto"/>
      </w:divBdr>
    </w:div>
    <w:div w:id="543567284">
      <w:bodyDiv w:val="1"/>
      <w:marLeft w:val="0"/>
      <w:marRight w:val="0"/>
      <w:marTop w:val="0"/>
      <w:marBottom w:val="0"/>
      <w:divBdr>
        <w:top w:val="none" w:sz="0" w:space="0" w:color="auto"/>
        <w:left w:val="none" w:sz="0" w:space="0" w:color="auto"/>
        <w:bottom w:val="none" w:sz="0" w:space="0" w:color="auto"/>
        <w:right w:val="none" w:sz="0" w:space="0" w:color="auto"/>
      </w:divBdr>
    </w:div>
    <w:div w:id="543710317">
      <w:bodyDiv w:val="1"/>
      <w:marLeft w:val="0"/>
      <w:marRight w:val="0"/>
      <w:marTop w:val="0"/>
      <w:marBottom w:val="0"/>
      <w:divBdr>
        <w:top w:val="none" w:sz="0" w:space="0" w:color="auto"/>
        <w:left w:val="none" w:sz="0" w:space="0" w:color="auto"/>
        <w:bottom w:val="none" w:sz="0" w:space="0" w:color="auto"/>
        <w:right w:val="none" w:sz="0" w:space="0" w:color="auto"/>
      </w:divBdr>
    </w:div>
    <w:div w:id="543755080">
      <w:bodyDiv w:val="1"/>
      <w:marLeft w:val="0"/>
      <w:marRight w:val="0"/>
      <w:marTop w:val="0"/>
      <w:marBottom w:val="0"/>
      <w:divBdr>
        <w:top w:val="none" w:sz="0" w:space="0" w:color="auto"/>
        <w:left w:val="none" w:sz="0" w:space="0" w:color="auto"/>
        <w:bottom w:val="none" w:sz="0" w:space="0" w:color="auto"/>
        <w:right w:val="none" w:sz="0" w:space="0" w:color="auto"/>
      </w:divBdr>
    </w:div>
    <w:div w:id="544831647">
      <w:bodyDiv w:val="1"/>
      <w:marLeft w:val="0"/>
      <w:marRight w:val="0"/>
      <w:marTop w:val="0"/>
      <w:marBottom w:val="0"/>
      <w:divBdr>
        <w:top w:val="none" w:sz="0" w:space="0" w:color="auto"/>
        <w:left w:val="none" w:sz="0" w:space="0" w:color="auto"/>
        <w:bottom w:val="none" w:sz="0" w:space="0" w:color="auto"/>
        <w:right w:val="none" w:sz="0" w:space="0" w:color="auto"/>
      </w:divBdr>
    </w:div>
    <w:div w:id="545721911">
      <w:bodyDiv w:val="1"/>
      <w:marLeft w:val="0"/>
      <w:marRight w:val="0"/>
      <w:marTop w:val="0"/>
      <w:marBottom w:val="0"/>
      <w:divBdr>
        <w:top w:val="none" w:sz="0" w:space="0" w:color="auto"/>
        <w:left w:val="none" w:sz="0" w:space="0" w:color="auto"/>
        <w:bottom w:val="none" w:sz="0" w:space="0" w:color="auto"/>
        <w:right w:val="none" w:sz="0" w:space="0" w:color="auto"/>
      </w:divBdr>
    </w:div>
    <w:div w:id="546065611">
      <w:bodyDiv w:val="1"/>
      <w:marLeft w:val="0"/>
      <w:marRight w:val="0"/>
      <w:marTop w:val="0"/>
      <w:marBottom w:val="0"/>
      <w:divBdr>
        <w:top w:val="none" w:sz="0" w:space="0" w:color="auto"/>
        <w:left w:val="none" w:sz="0" w:space="0" w:color="auto"/>
        <w:bottom w:val="none" w:sz="0" w:space="0" w:color="auto"/>
        <w:right w:val="none" w:sz="0" w:space="0" w:color="auto"/>
      </w:divBdr>
    </w:div>
    <w:div w:id="546767209">
      <w:bodyDiv w:val="1"/>
      <w:marLeft w:val="0"/>
      <w:marRight w:val="0"/>
      <w:marTop w:val="0"/>
      <w:marBottom w:val="0"/>
      <w:divBdr>
        <w:top w:val="none" w:sz="0" w:space="0" w:color="auto"/>
        <w:left w:val="none" w:sz="0" w:space="0" w:color="auto"/>
        <w:bottom w:val="none" w:sz="0" w:space="0" w:color="auto"/>
        <w:right w:val="none" w:sz="0" w:space="0" w:color="auto"/>
      </w:divBdr>
    </w:div>
    <w:div w:id="547035177">
      <w:bodyDiv w:val="1"/>
      <w:marLeft w:val="0"/>
      <w:marRight w:val="0"/>
      <w:marTop w:val="0"/>
      <w:marBottom w:val="0"/>
      <w:divBdr>
        <w:top w:val="none" w:sz="0" w:space="0" w:color="auto"/>
        <w:left w:val="none" w:sz="0" w:space="0" w:color="auto"/>
        <w:bottom w:val="none" w:sz="0" w:space="0" w:color="auto"/>
        <w:right w:val="none" w:sz="0" w:space="0" w:color="auto"/>
      </w:divBdr>
    </w:div>
    <w:div w:id="547186142">
      <w:bodyDiv w:val="1"/>
      <w:marLeft w:val="0"/>
      <w:marRight w:val="0"/>
      <w:marTop w:val="0"/>
      <w:marBottom w:val="0"/>
      <w:divBdr>
        <w:top w:val="none" w:sz="0" w:space="0" w:color="auto"/>
        <w:left w:val="none" w:sz="0" w:space="0" w:color="auto"/>
        <w:bottom w:val="none" w:sz="0" w:space="0" w:color="auto"/>
        <w:right w:val="none" w:sz="0" w:space="0" w:color="auto"/>
      </w:divBdr>
    </w:div>
    <w:div w:id="547449560">
      <w:bodyDiv w:val="1"/>
      <w:marLeft w:val="0"/>
      <w:marRight w:val="0"/>
      <w:marTop w:val="0"/>
      <w:marBottom w:val="0"/>
      <w:divBdr>
        <w:top w:val="none" w:sz="0" w:space="0" w:color="auto"/>
        <w:left w:val="none" w:sz="0" w:space="0" w:color="auto"/>
        <w:bottom w:val="none" w:sz="0" w:space="0" w:color="auto"/>
        <w:right w:val="none" w:sz="0" w:space="0" w:color="auto"/>
      </w:divBdr>
    </w:div>
    <w:div w:id="548103863">
      <w:bodyDiv w:val="1"/>
      <w:marLeft w:val="0"/>
      <w:marRight w:val="0"/>
      <w:marTop w:val="0"/>
      <w:marBottom w:val="0"/>
      <w:divBdr>
        <w:top w:val="none" w:sz="0" w:space="0" w:color="auto"/>
        <w:left w:val="none" w:sz="0" w:space="0" w:color="auto"/>
        <w:bottom w:val="none" w:sz="0" w:space="0" w:color="auto"/>
        <w:right w:val="none" w:sz="0" w:space="0" w:color="auto"/>
      </w:divBdr>
    </w:div>
    <w:div w:id="548109777">
      <w:bodyDiv w:val="1"/>
      <w:marLeft w:val="0"/>
      <w:marRight w:val="0"/>
      <w:marTop w:val="0"/>
      <w:marBottom w:val="0"/>
      <w:divBdr>
        <w:top w:val="none" w:sz="0" w:space="0" w:color="auto"/>
        <w:left w:val="none" w:sz="0" w:space="0" w:color="auto"/>
        <w:bottom w:val="none" w:sz="0" w:space="0" w:color="auto"/>
        <w:right w:val="none" w:sz="0" w:space="0" w:color="auto"/>
      </w:divBdr>
    </w:div>
    <w:div w:id="548616637">
      <w:bodyDiv w:val="1"/>
      <w:marLeft w:val="0"/>
      <w:marRight w:val="0"/>
      <w:marTop w:val="0"/>
      <w:marBottom w:val="0"/>
      <w:divBdr>
        <w:top w:val="none" w:sz="0" w:space="0" w:color="auto"/>
        <w:left w:val="none" w:sz="0" w:space="0" w:color="auto"/>
        <w:bottom w:val="none" w:sz="0" w:space="0" w:color="auto"/>
        <w:right w:val="none" w:sz="0" w:space="0" w:color="auto"/>
      </w:divBdr>
    </w:div>
    <w:div w:id="549002505">
      <w:bodyDiv w:val="1"/>
      <w:marLeft w:val="0"/>
      <w:marRight w:val="0"/>
      <w:marTop w:val="0"/>
      <w:marBottom w:val="0"/>
      <w:divBdr>
        <w:top w:val="none" w:sz="0" w:space="0" w:color="auto"/>
        <w:left w:val="none" w:sz="0" w:space="0" w:color="auto"/>
        <w:bottom w:val="none" w:sz="0" w:space="0" w:color="auto"/>
        <w:right w:val="none" w:sz="0" w:space="0" w:color="auto"/>
      </w:divBdr>
    </w:div>
    <w:div w:id="549650444">
      <w:bodyDiv w:val="1"/>
      <w:marLeft w:val="0"/>
      <w:marRight w:val="0"/>
      <w:marTop w:val="0"/>
      <w:marBottom w:val="0"/>
      <w:divBdr>
        <w:top w:val="none" w:sz="0" w:space="0" w:color="auto"/>
        <w:left w:val="none" w:sz="0" w:space="0" w:color="auto"/>
        <w:bottom w:val="none" w:sz="0" w:space="0" w:color="auto"/>
        <w:right w:val="none" w:sz="0" w:space="0" w:color="auto"/>
      </w:divBdr>
    </w:div>
    <w:div w:id="549653109">
      <w:bodyDiv w:val="1"/>
      <w:marLeft w:val="0"/>
      <w:marRight w:val="0"/>
      <w:marTop w:val="0"/>
      <w:marBottom w:val="0"/>
      <w:divBdr>
        <w:top w:val="none" w:sz="0" w:space="0" w:color="auto"/>
        <w:left w:val="none" w:sz="0" w:space="0" w:color="auto"/>
        <w:bottom w:val="none" w:sz="0" w:space="0" w:color="auto"/>
        <w:right w:val="none" w:sz="0" w:space="0" w:color="auto"/>
      </w:divBdr>
    </w:div>
    <w:div w:id="550504255">
      <w:bodyDiv w:val="1"/>
      <w:marLeft w:val="0"/>
      <w:marRight w:val="0"/>
      <w:marTop w:val="0"/>
      <w:marBottom w:val="0"/>
      <w:divBdr>
        <w:top w:val="none" w:sz="0" w:space="0" w:color="auto"/>
        <w:left w:val="none" w:sz="0" w:space="0" w:color="auto"/>
        <w:bottom w:val="none" w:sz="0" w:space="0" w:color="auto"/>
        <w:right w:val="none" w:sz="0" w:space="0" w:color="auto"/>
      </w:divBdr>
    </w:div>
    <w:div w:id="551573779">
      <w:bodyDiv w:val="1"/>
      <w:marLeft w:val="0"/>
      <w:marRight w:val="0"/>
      <w:marTop w:val="0"/>
      <w:marBottom w:val="0"/>
      <w:divBdr>
        <w:top w:val="none" w:sz="0" w:space="0" w:color="auto"/>
        <w:left w:val="none" w:sz="0" w:space="0" w:color="auto"/>
        <w:bottom w:val="none" w:sz="0" w:space="0" w:color="auto"/>
        <w:right w:val="none" w:sz="0" w:space="0" w:color="auto"/>
      </w:divBdr>
    </w:div>
    <w:div w:id="551771820">
      <w:bodyDiv w:val="1"/>
      <w:marLeft w:val="0"/>
      <w:marRight w:val="0"/>
      <w:marTop w:val="0"/>
      <w:marBottom w:val="0"/>
      <w:divBdr>
        <w:top w:val="none" w:sz="0" w:space="0" w:color="auto"/>
        <w:left w:val="none" w:sz="0" w:space="0" w:color="auto"/>
        <w:bottom w:val="none" w:sz="0" w:space="0" w:color="auto"/>
        <w:right w:val="none" w:sz="0" w:space="0" w:color="auto"/>
      </w:divBdr>
    </w:div>
    <w:div w:id="552080815">
      <w:bodyDiv w:val="1"/>
      <w:marLeft w:val="0"/>
      <w:marRight w:val="0"/>
      <w:marTop w:val="0"/>
      <w:marBottom w:val="0"/>
      <w:divBdr>
        <w:top w:val="none" w:sz="0" w:space="0" w:color="auto"/>
        <w:left w:val="none" w:sz="0" w:space="0" w:color="auto"/>
        <w:bottom w:val="none" w:sz="0" w:space="0" w:color="auto"/>
        <w:right w:val="none" w:sz="0" w:space="0" w:color="auto"/>
      </w:divBdr>
    </w:div>
    <w:div w:id="552156575">
      <w:bodyDiv w:val="1"/>
      <w:marLeft w:val="0"/>
      <w:marRight w:val="0"/>
      <w:marTop w:val="0"/>
      <w:marBottom w:val="0"/>
      <w:divBdr>
        <w:top w:val="none" w:sz="0" w:space="0" w:color="auto"/>
        <w:left w:val="none" w:sz="0" w:space="0" w:color="auto"/>
        <w:bottom w:val="none" w:sz="0" w:space="0" w:color="auto"/>
        <w:right w:val="none" w:sz="0" w:space="0" w:color="auto"/>
      </w:divBdr>
    </w:div>
    <w:div w:id="552665354">
      <w:bodyDiv w:val="1"/>
      <w:marLeft w:val="0"/>
      <w:marRight w:val="0"/>
      <w:marTop w:val="0"/>
      <w:marBottom w:val="0"/>
      <w:divBdr>
        <w:top w:val="none" w:sz="0" w:space="0" w:color="auto"/>
        <w:left w:val="none" w:sz="0" w:space="0" w:color="auto"/>
        <w:bottom w:val="none" w:sz="0" w:space="0" w:color="auto"/>
        <w:right w:val="none" w:sz="0" w:space="0" w:color="auto"/>
      </w:divBdr>
    </w:div>
    <w:div w:id="552887463">
      <w:bodyDiv w:val="1"/>
      <w:marLeft w:val="0"/>
      <w:marRight w:val="0"/>
      <w:marTop w:val="0"/>
      <w:marBottom w:val="0"/>
      <w:divBdr>
        <w:top w:val="none" w:sz="0" w:space="0" w:color="auto"/>
        <w:left w:val="none" w:sz="0" w:space="0" w:color="auto"/>
        <w:bottom w:val="none" w:sz="0" w:space="0" w:color="auto"/>
        <w:right w:val="none" w:sz="0" w:space="0" w:color="auto"/>
      </w:divBdr>
    </w:div>
    <w:div w:id="553541859">
      <w:bodyDiv w:val="1"/>
      <w:marLeft w:val="0"/>
      <w:marRight w:val="0"/>
      <w:marTop w:val="0"/>
      <w:marBottom w:val="0"/>
      <w:divBdr>
        <w:top w:val="none" w:sz="0" w:space="0" w:color="auto"/>
        <w:left w:val="none" w:sz="0" w:space="0" w:color="auto"/>
        <w:bottom w:val="none" w:sz="0" w:space="0" w:color="auto"/>
        <w:right w:val="none" w:sz="0" w:space="0" w:color="auto"/>
      </w:divBdr>
    </w:div>
    <w:div w:id="553852338">
      <w:bodyDiv w:val="1"/>
      <w:marLeft w:val="0"/>
      <w:marRight w:val="0"/>
      <w:marTop w:val="0"/>
      <w:marBottom w:val="0"/>
      <w:divBdr>
        <w:top w:val="none" w:sz="0" w:space="0" w:color="auto"/>
        <w:left w:val="none" w:sz="0" w:space="0" w:color="auto"/>
        <w:bottom w:val="none" w:sz="0" w:space="0" w:color="auto"/>
        <w:right w:val="none" w:sz="0" w:space="0" w:color="auto"/>
      </w:divBdr>
    </w:div>
    <w:div w:id="554241167">
      <w:bodyDiv w:val="1"/>
      <w:marLeft w:val="0"/>
      <w:marRight w:val="0"/>
      <w:marTop w:val="0"/>
      <w:marBottom w:val="0"/>
      <w:divBdr>
        <w:top w:val="none" w:sz="0" w:space="0" w:color="auto"/>
        <w:left w:val="none" w:sz="0" w:space="0" w:color="auto"/>
        <w:bottom w:val="none" w:sz="0" w:space="0" w:color="auto"/>
        <w:right w:val="none" w:sz="0" w:space="0" w:color="auto"/>
      </w:divBdr>
    </w:div>
    <w:div w:id="554513103">
      <w:bodyDiv w:val="1"/>
      <w:marLeft w:val="0"/>
      <w:marRight w:val="0"/>
      <w:marTop w:val="0"/>
      <w:marBottom w:val="0"/>
      <w:divBdr>
        <w:top w:val="none" w:sz="0" w:space="0" w:color="auto"/>
        <w:left w:val="none" w:sz="0" w:space="0" w:color="auto"/>
        <w:bottom w:val="none" w:sz="0" w:space="0" w:color="auto"/>
        <w:right w:val="none" w:sz="0" w:space="0" w:color="auto"/>
      </w:divBdr>
    </w:div>
    <w:div w:id="554850033">
      <w:bodyDiv w:val="1"/>
      <w:marLeft w:val="0"/>
      <w:marRight w:val="0"/>
      <w:marTop w:val="0"/>
      <w:marBottom w:val="0"/>
      <w:divBdr>
        <w:top w:val="none" w:sz="0" w:space="0" w:color="auto"/>
        <w:left w:val="none" w:sz="0" w:space="0" w:color="auto"/>
        <w:bottom w:val="none" w:sz="0" w:space="0" w:color="auto"/>
        <w:right w:val="none" w:sz="0" w:space="0" w:color="auto"/>
      </w:divBdr>
    </w:div>
    <w:div w:id="555091877">
      <w:bodyDiv w:val="1"/>
      <w:marLeft w:val="0"/>
      <w:marRight w:val="0"/>
      <w:marTop w:val="0"/>
      <w:marBottom w:val="0"/>
      <w:divBdr>
        <w:top w:val="none" w:sz="0" w:space="0" w:color="auto"/>
        <w:left w:val="none" w:sz="0" w:space="0" w:color="auto"/>
        <w:bottom w:val="none" w:sz="0" w:space="0" w:color="auto"/>
        <w:right w:val="none" w:sz="0" w:space="0" w:color="auto"/>
      </w:divBdr>
    </w:div>
    <w:div w:id="555166317">
      <w:bodyDiv w:val="1"/>
      <w:marLeft w:val="0"/>
      <w:marRight w:val="0"/>
      <w:marTop w:val="0"/>
      <w:marBottom w:val="0"/>
      <w:divBdr>
        <w:top w:val="none" w:sz="0" w:space="0" w:color="auto"/>
        <w:left w:val="none" w:sz="0" w:space="0" w:color="auto"/>
        <w:bottom w:val="none" w:sz="0" w:space="0" w:color="auto"/>
        <w:right w:val="none" w:sz="0" w:space="0" w:color="auto"/>
      </w:divBdr>
    </w:div>
    <w:div w:id="555287181">
      <w:bodyDiv w:val="1"/>
      <w:marLeft w:val="0"/>
      <w:marRight w:val="0"/>
      <w:marTop w:val="0"/>
      <w:marBottom w:val="0"/>
      <w:divBdr>
        <w:top w:val="none" w:sz="0" w:space="0" w:color="auto"/>
        <w:left w:val="none" w:sz="0" w:space="0" w:color="auto"/>
        <w:bottom w:val="none" w:sz="0" w:space="0" w:color="auto"/>
        <w:right w:val="none" w:sz="0" w:space="0" w:color="auto"/>
      </w:divBdr>
    </w:div>
    <w:div w:id="555361765">
      <w:bodyDiv w:val="1"/>
      <w:marLeft w:val="0"/>
      <w:marRight w:val="0"/>
      <w:marTop w:val="0"/>
      <w:marBottom w:val="0"/>
      <w:divBdr>
        <w:top w:val="none" w:sz="0" w:space="0" w:color="auto"/>
        <w:left w:val="none" w:sz="0" w:space="0" w:color="auto"/>
        <w:bottom w:val="none" w:sz="0" w:space="0" w:color="auto"/>
        <w:right w:val="none" w:sz="0" w:space="0" w:color="auto"/>
      </w:divBdr>
    </w:div>
    <w:div w:id="555508092">
      <w:bodyDiv w:val="1"/>
      <w:marLeft w:val="0"/>
      <w:marRight w:val="0"/>
      <w:marTop w:val="0"/>
      <w:marBottom w:val="0"/>
      <w:divBdr>
        <w:top w:val="none" w:sz="0" w:space="0" w:color="auto"/>
        <w:left w:val="none" w:sz="0" w:space="0" w:color="auto"/>
        <w:bottom w:val="none" w:sz="0" w:space="0" w:color="auto"/>
        <w:right w:val="none" w:sz="0" w:space="0" w:color="auto"/>
      </w:divBdr>
    </w:div>
    <w:div w:id="555704460">
      <w:bodyDiv w:val="1"/>
      <w:marLeft w:val="0"/>
      <w:marRight w:val="0"/>
      <w:marTop w:val="0"/>
      <w:marBottom w:val="0"/>
      <w:divBdr>
        <w:top w:val="none" w:sz="0" w:space="0" w:color="auto"/>
        <w:left w:val="none" w:sz="0" w:space="0" w:color="auto"/>
        <w:bottom w:val="none" w:sz="0" w:space="0" w:color="auto"/>
        <w:right w:val="none" w:sz="0" w:space="0" w:color="auto"/>
      </w:divBdr>
    </w:div>
    <w:div w:id="555969614">
      <w:bodyDiv w:val="1"/>
      <w:marLeft w:val="0"/>
      <w:marRight w:val="0"/>
      <w:marTop w:val="0"/>
      <w:marBottom w:val="0"/>
      <w:divBdr>
        <w:top w:val="none" w:sz="0" w:space="0" w:color="auto"/>
        <w:left w:val="none" w:sz="0" w:space="0" w:color="auto"/>
        <w:bottom w:val="none" w:sz="0" w:space="0" w:color="auto"/>
        <w:right w:val="none" w:sz="0" w:space="0" w:color="auto"/>
      </w:divBdr>
    </w:div>
    <w:div w:id="556009331">
      <w:bodyDiv w:val="1"/>
      <w:marLeft w:val="0"/>
      <w:marRight w:val="0"/>
      <w:marTop w:val="0"/>
      <w:marBottom w:val="0"/>
      <w:divBdr>
        <w:top w:val="none" w:sz="0" w:space="0" w:color="auto"/>
        <w:left w:val="none" w:sz="0" w:space="0" w:color="auto"/>
        <w:bottom w:val="none" w:sz="0" w:space="0" w:color="auto"/>
        <w:right w:val="none" w:sz="0" w:space="0" w:color="auto"/>
      </w:divBdr>
    </w:div>
    <w:div w:id="556551892">
      <w:bodyDiv w:val="1"/>
      <w:marLeft w:val="0"/>
      <w:marRight w:val="0"/>
      <w:marTop w:val="0"/>
      <w:marBottom w:val="0"/>
      <w:divBdr>
        <w:top w:val="none" w:sz="0" w:space="0" w:color="auto"/>
        <w:left w:val="none" w:sz="0" w:space="0" w:color="auto"/>
        <w:bottom w:val="none" w:sz="0" w:space="0" w:color="auto"/>
        <w:right w:val="none" w:sz="0" w:space="0" w:color="auto"/>
      </w:divBdr>
    </w:div>
    <w:div w:id="557204521">
      <w:bodyDiv w:val="1"/>
      <w:marLeft w:val="0"/>
      <w:marRight w:val="0"/>
      <w:marTop w:val="0"/>
      <w:marBottom w:val="0"/>
      <w:divBdr>
        <w:top w:val="none" w:sz="0" w:space="0" w:color="auto"/>
        <w:left w:val="none" w:sz="0" w:space="0" w:color="auto"/>
        <w:bottom w:val="none" w:sz="0" w:space="0" w:color="auto"/>
        <w:right w:val="none" w:sz="0" w:space="0" w:color="auto"/>
      </w:divBdr>
    </w:div>
    <w:div w:id="557281835">
      <w:bodyDiv w:val="1"/>
      <w:marLeft w:val="0"/>
      <w:marRight w:val="0"/>
      <w:marTop w:val="0"/>
      <w:marBottom w:val="0"/>
      <w:divBdr>
        <w:top w:val="none" w:sz="0" w:space="0" w:color="auto"/>
        <w:left w:val="none" w:sz="0" w:space="0" w:color="auto"/>
        <w:bottom w:val="none" w:sz="0" w:space="0" w:color="auto"/>
        <w:right w:val="none" w:sz="0" w:space="0" w:color="auto"/>
      </w:divBdr>
    </w:div>
    <w:div w:id="557594981">
      <w:bodyDiv w:val="1"/>
      <w:marLeft w:val="0"/>
      <w:marRight w:val="0"/>
      <w:marTop w:val="0"/>
      <w:marBottom w:val="0"/>
      <w:divBdr>
        <w:top w:val="none" w:sz="0" w:space="0" w:color="auto"/>
        <w:left w:val="none" w:sz="0" w:space="0" w:color="auto"/>
        <w:bottom w:val="none" w:sz="0" w:space="0" w:color="auto"/>
        <w:right w:val="none" w:sz="0" w:space="0" w:color="auto"/>
      </w:divBdr>
    </w:div>
    <w:div w:id="557673291">
      <w:bodyDiv w:val="1"/>
      <w:marLeft w:val="0"/>
      <w:marRight w:val="0"/>
      <w:marTop w:val="0"/>
      <w:marBottom w:val="0"/>
      <w:divBdr>
        <w:top w:val="none" w:sz="0" w:space="0" w:color="auto"/>
        <w:left w:val="none" w:sz="0" w:space="0" w:color="auto"/>
        <w:bottom w:val="none" w:sz="0" w:space="0" w:color="auto"/>
        <w:right w:val="none" w:sz="0" w:space="0" w:color="auto"/>
      </w:divBdr>
    </w:div>
    <w:div w:id="558519955">
      <w:bodyDiv w:val="1"/>
      <w:marLeft w:val="0"/>
      <w:marRight w:val="0"/>
      <w:marTop w:val="0"/>
      <w:marBottom w:val="0"/>
      <w:divBdr>
        <w:top w:val="none" w:sz="0" w:space="0" w:color="auto"/>
        <w:left w:val="none" w:sz="0" w:space="0" w:color="auto"/>
        <w:bottom w:val="none" w:sz="0" w:space="0" w:color="auto"/>
        <w:right w:val="none" w:sz="0" w:space="0" w:color="auto"/>
      </w:divBdr>
    </w:div>
    <w:div w:id="558595541">
      <w:bodyDiv w:val="1"/>
      <w:marLeft w:val="0"/>
      <w:marRight w:val="0"/>
      <w:marTop w:val="0"/>
      <w:marBottom w:val="0"/>
      <w:divBdr>
        <w:top w:val="none" w:sz="0" w:space="0" w:color="auto"/>
        <w:left w:val="none" w:sz="0" w:space="0" w:color="auto"/>
        <w:bottom w:val="none" w:sz="0" w:space="0" w:color="auto"/>
        <w:right w:val="none" w:sz="0" w:space="0" w:color="auto"/>
      </w:divBdr>
    </w:div>
    <w:div w:id="559051123">
      <w:bodyDiv w:val="1"/>
      <w:marLeft w:val="0"/>
      <w:marRight w:val="0"/>
      <w:marTop w:val="0"/>
      <w:marBottom w:val="0"/>
      <w:divBdr>
        <w:top w:val="none" w:sz="0" w:space="0" w:color="auto"/>
        <w:left w:val="none" w:sz="0" w:space="0" w:color="auto"/>
        <w:bottom w:val="none" w:sz="0" w:space="0" w:color="auto"/>
        <w:right w:val="none" w:sz="0" w:space="0" w:color="auto"/>
      </w:divBdr>
    </w:div>
    <w:div w:id="559484348">
      <w:bodyDiv w:val="1"/>
      <w:marLeft w:val="0"/>
      <w:marRight w:val="0"/>
      <w:marTop w:val="0"/>
      <w:marBottom w:val="0"/>
      <w:divBdr>
        <w:top w:val="none" w:sz="0" w:space="0" w:color="auto"/>
        <w:left w:val="none" w:sz="0" w:space="0" w:color="auto"/>
        <w:bottom w:val="none" w:sz="0" w:space="0" w:color="auto"/>
        <w:right w:val="none" w:sz="0" w:space="0" w:color="auto"/>
      </w:divBdr>
    </w:div>
    <w:div w:id="559562428">
      <w:bodyDiv w:val="1"/>
      <w:marLeft w:val="0"/>
      <w:marRight w:val="0"/>
      <w:marTop w:val="0"/>
      <w:marBottom w:val="0"/>
      <w:divBdr>
        <w:top w:val="none" w:sz="0" w:space="0" w:color="auto"/>
        <w:left w:val="none" w:sz="0" w:space="0" w:color="auto"/>
        <w:bottom w:val="none" w:sz="0" w:space="0" w:color="auto"/>
        <w:right w:val="none" w:sz="0" w:space="0" w:color="auto"/>
      </w:divBdr>
    </w:div>
    <w:div w:id="560022263">
      <w:bodyDiv w:val="1"/>
      <w:marLeft w:val="0"/>
      <w:marRight w:val="0"/>
      <w:marTop w:val="0"/>
      <w:marBottom w:val="0"/>
      <w:divBdr>
        <w:top w:val="none" w:sz="0" w:space="0" w:color="auto"/>
        <w:left w:val="none" w:sz="0" w:space="0" w:color="auto"/>
        <w:bottom w:val="none" w:sz="0" w:space="0" w:color="auto"/>
        <w:right w:val="none" w:sz="0" w:space="0" w:color="auto"/>
      </w:divBdr>
    </w:div>
    <w:div w:id="560554542">
      <w:bodyDiv w:val="1"/>
      <w:marLeft w:val="0"/>
      <w:marRight w:val="0"/>
      <w:marTop w:val="0"/>
      <w:marBottom w:val="0"/>
      <w:divBdr>
        <w:top w:val="none" w:sz="0" w:space="0" w:color="auto"/>
        <w:left w:val="none" w:sz="0" w:space="0" w:color="auto"/>
        <w:bottom w:val="none" w:sz="0" w:space="0" w:color="auto"/>
        <w:right w:val="none" w:sz="0" w:space="0" w:color="auto"/>
      </w:divBdr>
    </w:div>
    <w:div w:id="560754467">
      <w:bodyDiv w:val="1"/>
      <w:marLeft w:val="0"/>
      <w:marRight w:val="0"/>
      <w:marTop w:val="0"/>
      <w:marBottom w:val="0"/>
      <w:divBdr>
        <w:top w:val="none" w:sz="0" w:space="0" w:color="auto"/>
        <w:left w:val="none" w:sz="0" w:space="0" w:color="auto"/>
        <w:bottom w:val="none" w:sz="0" w:space="0" w:color="auto"/>
        <w:right w:val="none" w:sz="0" w:space="0" w:color="auto"/>
      </w:divBdr>
    </w:div>
    <w:div w:id="561479473">
      <w:bodyDiv w:val="1"/>
      <w:marLeft w:val="0"/>
      <w:marRight w:val="0"/>
      <w:marTop w:val="0"/>
      <w:marBottom w:val="0"/>
      <w:divBdr>
        <w:top w:val="none" w:sz="0" w:space="0" w:color="auto"/>
        <w:left w:val="none" w:sz="0" w:space="0" w:color="auto"/>
        <w:bottom w:val="none" w:sz="0" w:space="0" w:color="auto"/>
        <w:right w:val="none" w:sz="0" w:space="0" w:color="auto"/>
      </w:divBdr>
    </w:div>
    <w:div w:id="561983701">
      <w:bodyDiv w:val="1"/>
      <w:marLeft w:val="0"/>
      <w:marRight w:val="0"/>
      <w:marTop w:val="0"/>
      <w:marBottom w:val="0"/>
      <w:divBdr>
        <w:top w:val="none" w:sz="0" w:space="0" w:color="auto"/>
        <w:left w:val="none" w:sz="0" w:space="0" w:color="auto"/>
        <w:bottom w:val="none" w:sz="0" w:space="0" w:color="auto"/>
        <w:right w:val="none" w:sz="0" w:space="0" w:color="auto"/>
      </w:divBdr>
    </w:div>
    <w:div w:id="562564540">
      <w:bodyDiv w:val="1"/>
      <w:marLeft w:val="0"/>
      <w:marRight w:val="0"/>
      <w:marTop w:val="0"/>
      <w:marBottom w:val="0"/>
      <w:divBdr>
        <w:top w:val="none" w:sz="0" w:space="0" w:color="auto"/>
        <w:left w:val="none" w:sz="0" w:space="0" w:color="auto"/>
        <w:bottom w:val="none" w:sz="0" w:space="0" w:color="auto"/>
        <w:right w:val="none" w:sz="0" w:space="0" w:color="auto"/>
      </w:divBdr>
    </w:div>
    <w:div w:id="562832935">
      <w:bodyDiv w:val="1"/>
      <w:marLeft w:val="0"/>
      <w:marRight w:val="0"/>
      <w:marTop w:val="0"/>
      <w:marBottom w:val="0"/>
      <w:divBdr>
        <w:top w:val="none" w:sz="0" w:space="0" w:color="auto"/>
        <w:left w:val="none" w:sz="0" w:space="0" w:color="auto"/>
        <w:bottom w:val="none" w:sz="0" w:space="0" w:color="auto"/>
        <w:right w:val="none" w:sz="0" w:space="0" w:color="auto"/>
      </w:divBdr>
    </w:div>
    <w:div w:id="562913468">
      <w:bodyDiv w:val="1"/>
      <w:marLeft w:val="0"/>
      <w:marRight w:val="0"/>
      <w:marTop w:val="0"/>
      <w:marBottom w:val="0"/>
      <w:divBdr>
        <w:top w:val="none" w:sz="0" w:space="0" w:color="auto"/>
        <w:left w:val="none" w:sz="0" w:space="0" w:color="auto"/>
        <w:bottom w:val="none" w:sz="0" w:space="0" w:color="auto"/>
        <w:right w:val="none" w:sz="0" w:space="0" w:color="auto"/>
      </w:divBdr>
    </w:div>
    <w:div w:id="562915060">
      <w:bodyDiv w:val="1"/>
      <w:marLeft w:val="0"/>
      <w:marRight w:val="0"/>
      <w:marTop w:val="0"/>
      <w:marBottom w:val="0"/>
      <w:divBdr>
        <w:top w:val="none" w:sz="0" w:space="0" w:color="auto"/>
        <w:left w:val="none" w:sz="0" w:space="0" w:color="auto"/>
        <w:bottom w:val="none" w:sz="0" w:space="0" w:color="auto"/>
        <w:right w:val="none" w:sz="0" w:space="0" w:color="auto"/>
      </w:divBdr>
    </w:div>
    <w:div w:id="563182015">
      <w:bodyDiv w:val="1"/>
      <w:marLeft w:val="0"/>
      <w:marRight w:val="0"/>
      <w:marTop w:val="0"/>
      <w:marBottom w:val="0"/>
      <w:divBdr>
        <w:top w:val="none" w:sz="0" w:space="0" w:color="auto"/>
        <w:left w:val="none" w:sz="0" w:space="0" w:color="auto"/>
        <w:bottom w:val="none" w:sz="0" w:space="0" w:color="auto"/>
        <w:right w:val="none" w:sz="0" w:space="0" w:color="auto"/>
      </w:divBdr>
    </w:div>
    <w:div w:id="563296396">
      <w:bodyDiv w:val="1"/>
      <w:marLeft w:val="0"/>
      <w:marRight w:val="0"/>
      <w:marTop w:val="0"/>
      <w:marBottom w:val="0"/>
      <w:divBdr>
        <w:top w:val="none" w:sz="0" w:space="0" w:color="auto"/>
        <w:left w:val="none" w:sz="0" w:space="0" w:color="auto"/>
        <w:bottom w:val="none" w:sz="0" w:space="0" w:color="auto"/>
        <w:right w:val="none" w:sz="0" w:space="0" w:color="auto"/>
      </w:divBdr>
    </w:div>
    <w:div w:id="563444832">
      <w:bodyDiv w:val="1"/>
      <w:marLeft w:val="0"/>
      <w:marRight w:val="0"/>
      <w:marTop w:val="0"/>
      <w:marBottom w:val="0"/>
      <w:divBdr>
        <w:top w:val="none" w:sz="0" w:space="0" w:color="auto"/>
        <w:left w:val="none" w:sz="0" w:space="0" w:color="auto"/>
        <w:bottom w:val="none" w:sz="0" w:space="0" w:color="auto"/>
        <w:right w:val="none" w:sz="0" w:space="0" w:color="auto"/>
      </w:divBdr>
    </w:div>
    <w:div w:id="563758405">
      <w:bodyDiv w:val="1"/>
      <w:marLeft w:val="0"/>
      <w:marRight w:val="0"/>
      <w:marTop w:val="0"/>
      <w:marBottom w:val="0"/>
      <w:divBdr>
        <w:top w:val="none" w:sz="0" w:space="0" w:color="auto"/>
        <w:left w:val="none" w:sz="0" w:space="0" w:color="auto"/>
        <w:bottom w:val="none" w:sz="0" w:space="0" w:color="auto"/>
        <w:right w:val="none" w:sz="0" w:space="0" w:color="auto"/>
      </w:divBdr>
    </w:div>
    <w:div w:id="564294103">
      <w:bodyDiv w:val="1"/>
      <w:marLeft w:val="0"/>
      <w:marRight w:val="0"/>
      <w:marTop w:val="0"/>
      <w:marBottom w:val="0"/>
      <w:divBdr>
        <w:top w:val="none" w:sz="0" w:space="0" w:color="auto"/>
        <w:left w:val="none" w:sz="0" w:space="0" w:color="auto"/>
        <w:bottom w:val="none" w:sz="0" w:space="0" w:color="auto"/>
        <w:right w:val="none" w:sz="0" w:space="0" w:color="auto"/>
      </w:divBdr>
    </w:div>
    <w:div w:id="564417529">
      <w:bodyDiv w:val="1"/>
      <w:marLeft w:val="0"/>
      <w:marRight w:val="0"/>
      <w:marTop w:val="0"/>
      <w:marBottom w:val="0"/>
      <w:divBdr>
        <w:top w:val="none" w:sz="0" w:space="0" w:color="auto"/>
        <w:left w:val="none" w:sz="0" w:space="0" w:color="auto"/>
        <w:bottom w:val="none" w:sz="0" w:space="0" w:color="auto"/>
        <w:right w:val="none" w:sz="0" w:space="0" w:color="auto"/>
      </w:divBdr>
    </w:div>
    <w:div w:id="565801356">
      <w:bodyDiv w:val="1"/>
      <w:marLeft w:val="0"/>
      <w:marRight w:val="0"/>
      <w:marTop w:val="0"/>
      <w:marBottom w:val="0"/>
      <w:divBdr>
        <w:top w:val="none" w:sz="0" w:space="0" w:color="auto"/>
        <w:left w:val="none" w:sz="0" w:space="0" w:color="auto"/>
        <w:bottom w:val="none" w:sz="0" w:space="0" w:color="auto"/>
        <w:right w:val="none" w:sz="0" w:space="0" w:color="auto"/>
      </w:divBdr>
    </w:div>
    <w:div w:id="566496440">
      <w:bodyDiv w:val="1"/>
      <w:marLeft w:val="0"/>
      <w:marRight w:val="0"/>
      <w:marTop w:val="0"/>
      <w:marBottom w:val="0"/>
      <w:divBdr>
        <w:top w:val="none" w:sz="0" w:space="0" w:color="auto"/>
        <w:left w:val="none" w:sz="0" w:space="0" w:color="auto"/>
        <w:bottom w:val="none" w:sz="0" w:space="0" w:color="auto"/>
        <w:right w:val="none" w:sz="0" w:space="0" w:color="auto"/>
      </w:divBdr>
    </w:div>
    <w:div w:id="567033621">
      <w:bodyDiv w:val="1"/>
      <w:marLeft w:val="0"/>
      <w:marRight w:val="0"/>
      <w:marTop w:val="0"/>
      <w:marBottom w:val="0"/>
      <w:divBdr>
        <w:top w:val="none" w:sz="0" w:space="0" w:color="auto"/>
        <w:left w:val="none" w:sz="0" w:space="0" w:color="auto"/>
        <w:bottom w:val="none" w:sz="0" w:space="0" w:color="auto"/>
        <w:right w:val="none" w:sz="0" w:space="0" w:color="auto"/>
      </w:divBdr>
    </w:div>
    <w:div w:id="567039532">
      <w:bodyDiv w:val="1"/>
      <w:marLeft w:val="0"/>
      <w:marRight w:val="0"/>
      <w:marTop w:val="0"/>
      <w:marBottom w:val="0"/>
      <w:divBdr>
        <w:top w:val="none" w:sz="0" w:space="0" w:color="auto"/>
        <w:left w:val="none" w:sz="0" w:space="0" w:color="auto"/>
        <w:bottom w:val="none" w:sz="0" w:space="0" w:color="auto"/>
        <w:right w:val="none" w:sz="0" w:space="0" w:color="auto"/>
      </w:divBdr>
    </w:div>
    <w:div w:id="567695521">
      <w:bodyDiv w:val="1"/>
      <w:marLeft w:val="0"/>
      <w:marRight w:val="0"/>
      <w:marTop w:val="0"/>
      <w:marBottom w:val="0"/>
      <w:divBdr>
        <w:top w:val="none" w:sz="0" w:space="0" w:color="auto"/>
        <w:left w:val="none" w:sz="0" w:space="0" w:color="auto"/>
        <w:bottom w:val="none" w:sz="0" w:space="0" w:color="auto"/>
        <w:right w:val="none" w:sz="0" w:space="0" w:color="auto"/>
      </w:divBdr>
    </w:div>
    <w:div w:id="567766957">
      <w:bodyDiv w:val="1"/>
      <w:marLeft w:val="0"/>
      <w:marRight w:val="0"/>
      <w:marTop w:val="0"/>
      <w:marBottom w:val="0"/>
      <w:divBdr>
        <w:top w:val="none" w:sz="0" w:space="0" w:color="auto"/>
        <w:left w:val="none" w:sz="0" w:space="0" w:color="auto"/>
        <w:bottom w:val="none" w:sz="0" w:space="0" w:color="auto"/>
        <w:right w:val="none" w:sz="0" w:space="0" w:color="auto"/>
      </w:divBdr>
    </w:div>
    <w:div w:id="568419169">
      <w:bodyDiv w:val="1"/>
      <w:marLeft w:val="0"/>
      <w:marRight w:val="0"/>
      <w:marTop w:val="0"/>
      <w:marBottom w:val="0"/>
      <w:divBdr>
        <w:top w:val="none" w:sz="0" w:space="0" w:color="auto"/>
        <w:left w:val="none" w:sz="0" w:space="0" w:color="auto"/>
        <w:bottom w:val="none" w:sz="0" w:space="0" w:color="auto"/>
        <w:right w:val="none" w:sz="0" w:space="0" w:color="auto"/>
      </w:divBdr>
    </w:div>
    <w:div w:id="568926725">
      <w:bodyDiv w:val="1"/>
      <w:marLeft w:val="0"/>
      <w:marRight w:val="0"/>
      <w:marTop w:val="0"/>
      <w:marBottom w:val="0"/>
      <w:divBdr>
        <w:top w:val="none" w:sz="0" w:space="0" w:color="auto"/>
        <w:left w:val="none" w:sz="0" w:space="0" w:color="auto"/>
        <w:bottom w:val="none" w:sz="0" w:space="0" w:color="auto"/>
        <w:right w:val="none" w:sz="0" w:space="0" w:color="auto"/>
      </w:divBdr>
    </w:div>
    <w:div w:id="569846152">
      <w:bodyDiv w:val="1"/>
      <w:marLeft w:val="0"/>
      <w:marRight w:val="0"/>
      <w:marTop w:val="0"/>
      <w:marBottom w:val="0"/>
      <w:divBdr>
        <w:top w:val="none" w:sz="0" w:space="0" w:color="auto"/>
        <w:left w:val="none" w:sz="0" w:space="0" w:color="auto"/>
        <w:bottom w:val="none" w:sz="0" w:space="0" w:color="auto"/>
        <w:right w:val="none" w:sz="0" w:space="0" w:color="auto"/>
      </w:divBdr>
    </w:div>
    <w:div w:id="570040475">
      <w:bodyDiv w:val="1"/>
      <w:marLeft w:val="0"/>
      <w:marRight w:val="0"/>
      <w:marTop w:val="0"/>
      <w:marBottom w:val="0"/>
      <w:divBdr>
        <w:top w:val="none" w:sz="0" w:space="0" w:color="auto"/>
        <w:left w:val="none" w:sz="0" w:space="0" w:color="auto"/>
        <w:bottom w:val="none" w:sz="0" w:space="0" w:color="auto"/>
        <w:right w:val="none" w:sz="0" w:space="0" w:color="auto"/>
      </w:divBdr>
    </w:div>
    <w:div w:id="570163964">
      <w:bodyDiv w:val="1"/>
      <w:marLeft w:val="0"/>
      <w:marRight w:val="0"/>
      <w:marTop w:val="0"/>
      <w:marBottom w:val="0"/>
      <w:divBdr>
        <w:top w:val="none" w:sz="0" w:space="0" w:color="auto"/>
        <w:left w:val="none" w:sz="0" w:space="0" w:color="auto"/>
        <w:bottom w:val="none" w:sz="0" w:space="0" w:color="auto"/>
        <w:right w:val="none" w:sz="0" w:space="0" w:color="auto"/>
      </w:divBdr>
    </w:div>
    <w:div w:id="570314912">
      <w:bodyDiv w:val="1"/>
      <w:marLeft w:val="0"/>
      <w:marRight w:val="0"/>
      <w:marTop w:val="0"/>
      <w:marBottom w:val="0"/>
      <w:divBdr>
        <w:top w:val="none" w:sz="0" w:space="0" w:color="auto"/>
        <w:left w:val="none" w:sz="0" w:space="0" w:color="auto"/>
        <w:bottom w:val="none" w:sz="0" w:space="0" w:color="auto"/>
        <w:right w:val="none" w:sz="0" w:space="0" w:color="auto"/>
      </w:divBdr>
    </w:div>
    <w:div w:id="571354798">
      <w:bodyDiv w:val="1"/>
      <w:marLeft w:val="0"/>
      <w:marRight w:val="0"/>
      <w:marTop w:val="0"/>
      <w:marBottom w:val="0"/>
      <w:divBdr>
        <w:top w:val="none" w:sz="0" w:space="0" w:color="auto"/>
        <w:left w:val="none" w:sz="0" w:space="0" w:color="auto"/>
        <w:bottom w:val="none" w:sz="0" w:space="0" w:color="auto"/>
        <w:right w:val="none" w:sz="0" w:space="0" w:color="auto"/>
      </w:divBdr>
    </w:div>
    <w:div w:id="571699269">
      <w:bodyDiv w:val="1"/>
      <w:marLeft w:val="0"/>
      <w:marRight w:val="0"/>
      <w:marTop w:val="0"/>
      <w:marBottom w:val="0"/>
      <w:divBdr>
        <w:top w:val="none" w:sz="0" w:space="0" w:color="auto"/>
        <w:left w:val="none" w:sz="0" w:space="0" w:color="auto"/>
        <w:bottom w:val="none" w:sz="0" w:space="0" w:color="auto"/>
        <w:right w:val="none" w:sz="0" w:space="0" w:color="auto"/>
      </w:divBdr>
    </w:div>
    <w:div w:id="572273070">
      <w:bodyDiv w:val="1"/>
      <w:marLeft w:val="0"/>
      <w:marRight w:val="0"/>
      <w:marTop w:val="0"/>
      <w:marBottom w:val="0"/>
      <w:divBdr>
        <w:top w:val="none" w:sz="0" w:space="0" w:color="auto"/>
        <w:left w:val="none" w:sz="0" w:space="0" w:color="auto"/>
        <w:bottom w:val="none" w:sz="0" w:space="0" w:color="auto"/>
        <w:right w:val="none" w:sz="0" w:space="0" w:color="auto"/>
      </w:divBdr>
    </w:div>
    <w:div w:id="572468776">
      <w:bodyDiv w:val="1"/>
      <w:marLeft w:val="0"/>
      <w:marRight w:val="0"/>
      <w:marTop w:val="0"/>
      <w:marBottom w:val="0"/>
      <w:divBdr>
        <w:top w:val="none" w:sz="0" w:space="0" w:color="auto"/>
        <w:left w:val="none" w:sz="0" w:space="0" w:color="auto"/>
        <w:bottom w:val="none" w:sz="0" w:space="0" w:color="auto"/>
        <w:right w:val="none" w:sz="0" w:space="0" w:color="auto"/>
      </w:divBdr>
    </w:div>
    <w:div w:id="572738774">
      <w:bodyDiv w:val="1"/>
      <w:marLeft w:val="0"/>
      <w:marRight w:val="0"/>
      <w:marTop w:val="0"/>
      <w:marBottom w:val="0"/>
      <w:divBdr>
        <w:top w:val="none" w:sz="0" w:space="0" w:color="auto"/>
        <w:left w:val="none" w:sz="0" w:space="0" w:color="auto"/>
        <w:bottom w:val="none" w:sz="0" w:space="0" w:color="auto"/>
        <w:right w:val="none" w:sz="0" w:space="0" w:color="auto"/>
      </w:divBdr>
    </w:div>
    <w:div w:id="573393739">
      <w:bodyDiv w:val="1"/>
      <w:marLeft w:val="0"/>
      <w:marRight w:val="0"/>
      <w:marTop w:val="0"/>
      <w:marBottom w:val="0"/>
      <w:divBdr>
        <w:top w:val="none" w:sz="0" w:space="0" w:color="auto"/>
        <w:left w:val="none" w:sz="0" w:space="0" w:color="auto"/>
        <w:bottom w:val="none" w:sz="0" w:space="0" w:color="auto"/>
        <w:right w:val="none" w:sz="0" w:space="0" w:color="auto"/>
      </w:divBdr>
    </w:div>
    <w:div w:id="574245767">
      <w:bodyDiv w:val="1"/>
      <w:marLeft w:val="0"/>
      <w:marRight w:val="0"/>
      <w:marTop w:val="0"/>
      <w:marBottom w:val="0"/>
      <w:divBdr>
        <w:top w:val="none" w:sz="0" w:space="0" w:color="auto"/>
        <w:left w:val="none" w:sz="0" w:space="0" w:color="auto"/>
        <w:bottom w:val="none" w:sz="0" w:space="0" w:color="auto"/>
        <w:right w:val="none" w:sz="0" w:space="0" w:color="auto"/>
      </w:divBdr>
    </w:div>
    <w:div w:id="574436669">
      <w:bodyDiv w:val="1"/>
      <w:marLeft w:val="0"/>
      <w:marRight w:val="0"/>
      <w:marTop w:val="0"/>
      <w:marBottom w:val="0"/>
      <w:divBdr>
        <w:top w:val="none" w:sz="0" w:space="0" w:color="auto"/>
        <w:left w:val="none" w:sz="0" w:space="0" w:color="auto"/>
        <w:bottom w:val="none" w:sz="0" w:space="0" w:color="auto"/>
        <w:right w:val="none" w:sz="0" w:space="0" w:color="auto"/>
      </w:divBdr>
    </w:div>
    <w:div w:id="574708190">
      <w:bodyDiv w:val="1"/>
      <w:marLeft w:val="0"/>
      <w:marRight w:val="0"/>
      <w:marTop w:val="0"/>
      <w:marBottom w:val="0"/>
      <w:divBdr>
        <w:top w:val="none" w:sz="0" w:space="0" w:color="auto"/>
        <w:left w:val="none" w:sz="0" w:space="0" w:color="auto"/>
        <w:bottom w:val="none" w:sz="0" w:space="0" w:color="auto"/>
        <w:right w:val="none" w:sz="0" w:space="0" w:color="auto"/>
      </w:divBdr>
    </w:div>
    <w:div w:id="575557617">
      <w:bodyDiv w:val="1"/>
      <w:marLeft w:val="0"/>
      <w:marRight w:val="0"/>
      <w:marTop w:val="0"/>
      <w:marBottom w:val="0"/>
      <w:divBdr>
        <w:top w:val="none" w:sz="0" w:space="0" w:color="auto"/>
        <w:left w:val="none" w:sz="0" w:space="0" w:color="auto"/>
        <w:bottom w:val="none" w:sz="0" w:space="0" w:color="auto"/>
        <w:right w:val="none" w:sz="0" w:space="0" w:color="auto"/>
      </w:divBdr>
    </w:div>
    <w:div w:id="576087836">
      <w:bodyDiv w:val="1"/>
      <w:marLeft w:val="0"/>
      <w:marRight w:val="0"/>
      <w:marTop w:val="0"/>
      <w:marBottom w:val="0"/>
      <w:divBdr>
        <w:top w:val="none" w:sz="0" w:space="0" w:color="auto"/>
        <w:left w:val="none" w:sz="0" w:space="0" w:color="auto"/>
        <w:bottom w:val="none" w:sz="0" w:space="0" w:color="auto"/>
        <w:right w:val="none" w:sz="0" w:space="0" w:color="auto"/>
      </w:divBdr>
    </w:div>
    <w:div w:id="576289530">
      <w:bodyDiv w:val="1"/>
      <w:marLeft w:val="0"/>
      <w:marRight w:val="0"/>
      <w:marTop w:val="0"/>
      <w:marBottom w:val="0"/>
      <w:divBdr>
        <w:top w:val="none" w:sz="0" w:space="0" w:color="auto"/>
        <w:left w:val="none" w:sz="0" w:space="0" w:color="auto"/>
        <w:bottom w:val="none" w:sz="0" w:space="0" w:color="auto"/>
        <w:right w:val="none" w:sz="0" w:space="0" w:color="auto"/>
      </w:divBdr>
    </w:div>
    <w:div w:id="576593192">
      <w:bodyDiv w:val="1"/>
      <w:marLeft w:val="0"/>
      <w:marRight w:val="0"/>
      <w:marTop w:val="0"/>
      <w:marBottom w:val="0"/>
      <w:divBdr>
        <w:top w:val="none" w:sz="0" w:space="0" w:color="auto"/>
        <w:left w:val="none" w:sz="0" w:space="0" w:color="auto"/>
        <w:bottom w:val="none" w:sz="0" w:space="0" w:color="auto"/>
        <w:right w:val="none" w:sz="0" w:space="0" w:color="auto"/>
      </w:divBdr>
    </w:div>
    <w:div w:id="576866889">
      <w:bodyDiv w:val="1"/>
      <w:marLeft w:val="0"/>
      <w:marRight w:val="0"/>
      <w:marTop w:val="0"/>
      <w:marBottom w:val="0"/>
      <w:divBdr>
        <w:top w:val="none" w:sz="0" w:space="0" w:color="auto"/>
        <w:left w:val="none" w:sz="0" w:space="0" w:color="auto"/>
        <w:bottom w:val="none" w:sz="0" w:space="0" w:color="auto"/>
        <w:right w:val="none" w:sz="0" w:space="0" w:color="auto"/>
      </w:divBdr>
    </w:div>
    <w:div w:id="578098423">
      <w:bodyDiv w:val="1"/>
      <w:marLeft w:val="0"/>
      <w:marRight w:val="0"/>
      <w:marTop w:val="0"/>
      <w:marBottom w:val="0"/>
      <w:divBdr>
        <w:top w:val="none" w:sz="0" w:space="0" w:color="auto"/>
        <w:left w:val="none" w:sz="0" w:space="0" w:color="auto"/>
        <w:bottom w:val="none" w:sz="0" w:space="0" w:color="auto"/>
        <w:right w:val="none" w:sz="0" w:space="0" w:color="auto"/>
      </w:divBdr>
    </w:div>
    <w:div w:id="578102248">
      <w:bodyDiv w:val="1"/>
      <w:marLeft w:val="0"/>
      <w:marRight w:val="0"/>
      <w:marTop w:val="0"/>
      <w:marBottom w:val="0"/>
      <w:divBdr>
        <w:top w:val="none" w:sz="0" w:space="0" w:color="auto"/>
        <w:left w:val="none" w:sz="0" w:space="0" w:color="auto"/>
        <w:bottom w:val="none" w:sz="0" w:space="0" w:color="auto"/>
        <w:right w:val="none" w:sz="0" w:space="0" w:color="auto"/>
      </w:divBdr>
    </w:div>
    <w:div w:id="578173843">
      <w:bodyDiv w:val="1"/>
      <w:marLeft w:val="0"/>
      <w:marRight w:val="0"/>
      <w:marTop w:val="0"/>
      <w:marBottom w:val="0"/>
      <w:divBdr>
        <w:top w:val="none" w:sz="0" w:space="0" w:color="auto"/>
        <w:left w:val="none" w:sz="0" w:space="0" w:color="auto"/>
        <w:bottom w:val="none" w:sz="0" w:space="0" w:color="auto"/>
        <w:right w:val="none" w:sz="0" w:space="0" w:color="auto"/>
      </w:divBdr>
    </w:div>
    <w:div w:id="578246134">
      <w:bodyDiv w:val="1"/>
      <w:marLeft w:val="0"/>
      <w:marRight w:val="0"/>
      <w:marTop w:val="0"/>
      <w:marBottom w:val="0"/>
      <w:divBdr>
        <w:top w:val="none" w:sz="0" w:space="0" w:color="auto"/>
        <w:left w:val="none" w:sz="0" w:space="0" w:color="auto"/>
        <w:bottom w:val="none" w:sz="0" w:space="0" w:color="auto"/>
        <w:right w:val="none" w:sz="0" w:space="0" w:color="auto"/>
      </w:divBdr>
    </w:div>
    <w:div w:id="578367504">
      <w:bodyDiv w:val="1"/>
      <w:marLeft w:val="0"/>
      <w:marRight w:val="0"/>
      <w:marTop w:val="0"/>
      <w:marBottom w:val="0"/>
      <w:divBdr>
        <w:top w:val="none" w:sz="0" w:space="0" w:color="auto"/>
        <w:left w:val="none" w:sz="0" w:space="0" w:color="auto"/>
        <w:bottom w:val="none" w:sz="0" w:space="0" w:color="auto"/>
        <w:right w:val="none" w:sz="0" w:space="0" w:color="auto"/>
      </w:divBdr>
    </w:div>
    <w:div w:id="578563570">
      <w:bodyDiv w:val="1"/>
      <w:marLeft w:val="0"/>
      <w:marRight w:val="0"/>
      <w:marTop w:val="0"/>
      <w:marBottom w:val="0"/>
      <w:divBdr>
        <w:top w:val="none" w:sz="0" w:space="0" w:color="auto"/>
        <w:left w:val="none" w:sz="0" w:space="0" w:color="auto"/>
        <w:bottom w:val="none" w:sz="0" w:space="0" w:color="auto"/>
        <w:right w:val="none" w:sz="0" w:space="0" w:color="auto"/>
      </w:divBdr>
    </w:div>
    <w:div w:id="578710924">
      <w:bodyDiv w:val="1"/>
      <w:marLeft w:val="0"/>
      <w:marRight w:val="0"/>
      <w:marTop w:val="0"/>
      <w:marBottom w:val="0"/>
      <w:divBdr>
        <w:top w:val="none" w:sz="0" w:space="0" w:color="auto"/>
        <w:left w:val="none" w:sz="0" w:space="0" w:color="auto"/>
        <w:bottom w:val="none" w:sz="0" w:space="0" w:color="auto"/>
        <w:right w:val="none" w:sz="0" w:space="0" w:color="auto"/>
      </w:divBdr>
    </w:div>
    <w:div w:id="578750481">
      <w:bodyDiv w:val="1"/>
      <w:marLeft w:val="0"/>
      <w:marRight w:val="0"/>
      <w:marTop w:val="0"/>
      <w:marBottom w:val="0"/>
      <w:divBdr>
        <w:top w:val="none" w:sz="0" w:space="0" w:color="auto"/>
        <w:left w:val="none" w:sz="0" w:space="0" w:color="auto"/>
        <w:bottom w:val="none" w:sz="0" w:space="0" w:color="auto"/>
        <w:right w:val="none" w:sz="0" w:space="0" w:color="auto"/>
      </w:divBdr>
    </w:div>
    <w:div w:id="578976556">
      <w:bodyDiv w:val="1"/>
      <w:marLeft w:val="0"/>
      <w:marRight w:val="0"/>
      <w:marTop w:val="0"/>
      <w:marBottom w:val="0"/>
      <w:divBdr>
        <w:top w:val="none" w:sz="0" w:space="0" w:color="auto"/>
        <w:left w:val="none" w:sz="0" w:space="0" w:color="auto"/>
        <w:bottom w:val="none" w:sz="0" w:space="0" w:color="auto"/>
        <w:right w:val="none" w:sz="0" w:space="0" w:color="auto"/>
      </w:divBdr>
    </w:div>
    <w:div w:id="579366064">
      <w:bodyDiv w:val="1"/>
      <w:marLeft w:val="0"/>
      <w:marRight w:val="0"/>
      <w:marTop w:val="0"/>
      <w:marBottom w:val="0"/>
      <w:divBdr>
        <w:top w:val="none" w:sz="0" w:space="0" w:color="auto"/>
        <w:left w:val="none" w:sz="0" w:space="0" w:color="auto"/>
        <w:bottom w:val="none" w:sz="0" w:space="0" w:color="auto"/>
        <w:right w:val="none" w:sz="0" w:space="0" w:color="auto"/>
      </w:divBdr>
    </w:div>
    <w:div w:id="579406549">
      <w:bodyDiv w:val="1"/>
      <w:marLeft w:val="0"/>
      <w:marRight w:val="0"/>
      <w:marTop w:val="0"/>
      <w:marBottom w:val="0"/>
      <w:divBdr>
        <w:top w:val="none" w:sz="0" w:space="0" w:color="auto"/>
        <w:left w:val="none" w:sz="0" w:space="0" w:color="auto"/>
        <w:bottom w:val="none" w:sz="0" w:space="0" w:color="auto"/>
        <w:right w:val="none" w:sz="0" w:space="0" w:color="auto"/>
      </w:divBdr>
    </w:div>
    <w:div w:id="579488915">
      <w:bodyDiv w:val="1"/>
      <w:marLeft w:val="0"/>
      <w:marRight w:val="0"/>
      <w:marTop w:val="0"/>
      <w:marBottom w:val="0"/>
      <w:divBdr>
        <w:top w:val="none" w:sz="0" w:space="0" w:color="auto"/>
        <w:left w:val="none" w:sz="0" w:space="0" w:color="auto"/>
        <w:bottom w:val="none" w:sz="0" w:space="0" w:color="auto"/>
        <w:right w:val="none" w:sz="0" w:space="0" w:color="auto"/>
      </w:divBdr>
    </w:div>
    <w:div w:id="580680266">
      <w:bodyDiv w:val="1"/>
      <w:marLeft w:val="0"/>
      <w:marRight w:val="0"/>
      <w:marTop w:val="0"/>
      <w:marBottom w:val="0"/>
      <w:divBdr>
        <w:top w:val="none" w:sz="0" w:space="0" w:color="auto"/>
        <w:left w:val="none" w:sz="0" w:space="0" w:color="auto"/>
        <w:bottom w:val="none" w:sz="0" w:space="0" w:color="auto"/>
        <w:right w:val="none" w:sz="0" w:space="0" w:color="auto"/>
      </w:divBdr>
    </w:div>
    <w:div w:id="581181105">
      <w:bodyDiv w:val="1"/>
      <w:marLeft w:val="0"/>
      <w:marRight w:val="0"/>
      <w:marTop w:val="0"/>
      <w:marBottom w:val="0"/>
      <w:divBdr>
        <w:top w:val="none" w:sz="0" w:space="0" w:color="auto"/>
        <w:left w:val="none" w:sz="0" w:space="0" w:color="auto"/>
        <w:bottom w:val="none" w:sz="0" w:space="0" w:color="auto"/>
        <w:right w:val="none" w:sz="0" w:space="0" w:color="auto"/>
      </w:divBdr>
    </w:div>
    <w:div w:id="581254430">
      <w:bodyDiv w:val="1"/>
      <w:marLeft w:val="0"/>
      <w:marRight w:val="0"/>
      <w:marTop w:val="0"/>
      <w:marBottom w:val="0"/>
      <w:divBdr>
        <w:top w:val="none" w:sz="0" w:space="0" w:color="auto"/>
        <w:left w:val="none" w:sz="0" w:space="0" w:color="auto"/>
        <w:bottom w:val="none" w:sz="0" w:space="0" w:color="auto"/>
        <w:right w:val="none" w:sz="0" w:space="0" w:color="auto"/>
      </w:divBdr>
    </w:div>
    <w:div w:id="581450577">
      <w:bodyDiv w:val="1"/>
      <w:marLeft w:val="0"/>
      <w:marRight w:val="0"/>
      <w:marTop w:val="0"/>
      <w:marBottom w:val="0"/>
      <w:divBdr>
        <w:top w:val="none" w:sz="0" w:space="0" w:color="auto"/>
        <w:left w:val="none" w:sz="0" w:space="0" w:color="auto"/>
        <w:bottom w:val="none" w:sz="0" w:space="0" w:color="auto"/>
        <w:right w:val="none" w:sz="0" w:space="0" w:color="auto"/>
      </w:divBdr>
    </w:div>
    <w:div w:id="582030814">
      <w:bodyDiv w:val="1"/>
      <w:marLeft w:val="0"/>
      <w:marRight w:val="0"/>
      <w:marTop w:val="0"/>
      <w:marBottom w:val="0"/>
      <w:divBdr>
        <w:top w:val="none" w:sz="0" w:space="0" w:color="auto"/>
        <w:left w:val="none" w:sz="0" w:space="0" w:color="auto"/>
        <w:bottom w:val="none" w:sz="0" w:space="0" w:color="auto"/>
        <w:right w:val="none" w:sz="0" w:space="0" w:color="auto"/>
      </w:divBdr>
    </w:div>
    <w:div w:id="582036430">
      <w:bodyDiv w:val="1"/>
      <w:marLeft w:val="0"/>
      <w:marRight w:val="0"/>
      <w:marTop w:val="0"/>
      <w:marBottom w:val="0"/>
      <w:divBdr>
        <w:top w:val="none" w:sz="0" w:space="0" w:color="auto"/>
        <w:left w:val="none" w:sz="0" w:space="0" w:color="auto"/>
        <w:bottom w:val="none" w:sz="0" w:space="0" w:color="auto"/>
        <w:right w:val="none" w:sz="0" w:space="0" w:color="auto"/>
      </w:divBdr>
    </w:div>
    <w:div w:id="582376590">
      <w:bodyDiv w:val="1"/>
      <w:marLeft w:val="0"/>
      <w:marRight w:val="0"/>
      <w:marTop w:val="0"/>
      <w:marBottom w:val="0"/>
      <w:divBdr>
        <w:top w:val="none" w:sz="0" w:space="0" w:color="auto"/>
        <w:left w:val="none" w:sz="0" w:space="0" w:color="auto"/>
        <w:bottom w:val="none" w:sz="0" w:space="0" w:color="auto"/>
        <w:right w:val="none" w:sz="0" w:space="0" w:color="auto"/>
      </w:divBdr>
    </w:div>
    <w:div w:id="582839665">
      <w:bodyDiv w:val="1"/>
      <w:marLeft w:val="0"/>
      <w:marRight w:val="0"/>
      <w:marTop w:val="0"/>
      <w:marBottom w:val="0"/>
      <w:divBdr>
        <w:top w:val="none" w:sz="0" w:space="0" w:color="auto"/>
        <w:left w:val="none" w:sz="0" w:space="0" w:color="auto"/>
        <w:bottom w:val="none" w:sz="0" w:space="0" w:color="auto"/>
        <w:right w:val="none" w:sz="0" w:space="0" w:color="auto"/>
      </w:divBdr>
    </w:div>
    <w:div w:id="582956746">
      <w:bodyDiv w:val="1"/>
      <w:marLeft w:val="0"/>
      <w:marRight w:val="0"/>
      <w:marTop w:val="0"/>
      <w:marBottom w:val="0"/>
      <w:divBdr>
        <w:top w:val="none" w:sz="0" w:space="0" w:color="auto"/>
        <w:left w:val="none" w:sz="0" w:space="0" w:color="auto"/>
        <w:bottom w:val="none" w:sz="0" w:space="0" w:color="auto"/>
        <w:right w:val="none" w:sz="0" w:space="0" w:color="auto"/>
      </w:divBdr>
    </w:div>
    <w:div w:id="583489018">
      <w:bodyDiv w:val="1"/>
      <w:marLeft w:val="0"/>
      <w:marRight w:val="0"/>
      <w:marTop w:val="0"/>
      <w:marBottom w:val="0"/>
      <w:divBdr>
        <w:top w:val="none" w:sz="0" w:space="0" w:color="auto"/>
        <w:left w:val="none" w:sz="0" w:space="0" w:color="auto"/>
        <w:bottom w:val="none" w:sz="0" w:space="0" w:color="auto"/>
        <w:right w:val="none" w:sz="0" w:space="0" w:color="auto"/>
      </w:divBdr>
    </w:div>
    <w:div w:id="584073363">
      <w:bodyDiv w:val="1"/>
      <w:marLeft w:val="0"/>
      <w:marRight w:val="0"/>
      <w:marTop w:val="0"/>
      <w:marBottom w:val="0"/>
      <w:divBdr>
        <w:top w:val="none" w:sz="0" w:space="0" w:color="auto"/>
        <w:left w:val="none" w:sz="0" w:space="0" w:color="auto"/>
        <w:bottom w:val="none" w:sz="0" w:space="0" w:color="auto"/>
        <w:right w:val="none" w:sz="0" w:space="0" w:color="auto"/>
      </w:divBdr>
    </w:div>
    <w:div w:id="584460629">
      <w:bodyDiv w:val="1"/>
      <w:marLeft w:val="0"/>
      <w:marRight w:val="0"/>
      <w:marTop w:val="0"/>
      <w:marBottom w:val="0"/>
      <w:divBdr>
        <w:top w:val="none" w:sz="0" w:space="0" w:color="auto"/>
        <w:left w:val="none" w:sz="0" w:space="0" w:color="auto"/>
        <w:bottom w:val="none" w:sz="0" w:space="0" w:color="auto"/>
        <w:right w:val="none" w:sz="0" w:space="0" w:color="auto"/>
      </w:divBdr>
    </w:div>
    <w:div w:id="584537461">
      <w:bodyDiv w:val="1"/>
      <w:marLeft w:val="0"/>
      <w:marRight w:val="0"/>
      <w:marTop w:val="0"/>
      <w:marBottom w:val="0"/>
      <w:divBdr>
        <w:top w:val="none" w:sz="0" w:space="0" w:color="auto"/>
        <w:left w:val="none" w:sz="0" w:space="0" w:color="auto"/>
        <w:bottom w:val="none" w:sz="0" w:space="0" w:color="auto"/>
        <w:right w:val="none" w:sz="0" w:space="0" w:color="auto"/>
      </w:divBdr>
    </w:div>
    <w:div w:id="584651915">
      <w:bodyDiv w:val="1"/>
      <w:marLeft w:val="0"/>
      <w:marRight w:val="0"/>
      <w:marTop w:val="0"/>
      <w:marBottom w:val="0"/>
      <w:divBdr>
        <w:top w:val="none" w:sz="0" w:space="0" w:color="auto"/>
        <w:left w:val="none" w:sz="0" w:space="0" w:color="auto"/>
        <w:bottom w:val="none" w:sz="0" w:space="0" w:color="auto"/>
        <w:right w:val="none" w:sz="0" w:space="0" w:color="auto"/>
      </w:divBdr>
    </w:div>
    <w:div w:id="584655884">
      <w:bodyDiv w:val="1"/>
      <w:marLeft w:val="0"/>
      <w:marRight w:val="0"/>
      <w:marTop w:val="0"/>
      <w:marBottom w:val="0"/>
      <w:divBdr>
        <w:top w:val="none" w:sz="0" w:space="0" w:color="auto"/>
        <w:left w:val="none" w:sz="0" w:space="0" w:color="auto"/>
        <w:bottom w:val="none" w:sz="0" w:space="0" w:color="auto"/>
        <w:right w:val="none" w:sz="0" w:space="0" w:color="auto"/>
      </w:divBdr>
    </w:div>
    <w:div w:id="584921090">
      <w:bodyDiv w:val="1"/>
      <w:marLeft w:val="0"/>
      <w:marRight w:val="0"/>
      <w:marTop w:val="0"/>
      <w:marBottom w:val="0"/>
      <w:divBdr>
        <w:top w:val="none" w:sz="0" w:space="0" w:color="auto"/>
        <w:left w:val="none" w:sz="0" w:space="0" w:color="auto"/>
        <w:bottom w:val="none" w:sz="0" w:space="0" w:color="auto"/>
        <w:right w:val="none" w:sz="0" w:space="0" w:color="auto"/>
      </w:divBdr>
    </w:div>
    <w:div w:id="585461973">
      <w:bodyDiv w:val="1"/>
      <w:marLeft w:val="0"/>
      <w:marRight w:val="0"/>
      <w:marTop w:val="0"/>
      <w:marBottom w:val="0"/>
      <w:divBdr>
        <w:top w:val="none" w:sz="0" w:space="0" w:color="auto"/>
        <w:left w:val="none" w:sz="0" w:space="0" w:color="auto"/>
        <w:bottom w:val="none" w:sz="0" w:space="0" w:color="auto"/>
        <w:right w:val="none" w:sz="0" w:space="0" w:color="auto"/>
      </w:divBdr>
    </w:div>
    <w:div w:id="585965945">
      <w:bodyDiv w:val="1"/>
      <w:marLeft w:val="0"/>
      <w:marRight w:val="0"/>
      <w:marTop w:val="0"/>
      <w:marBottom w:val="0"/>
      <w:divBdr>
        <w:top w:val="none" w:sz="0" w:space="0" w:color="auto"/>
        <w:left w:val="none" w:sz="0" w:space="0" w:color="auto"/>
        <w:bottom w:val="none" w:sz="0" w:space="0" w:color="auto"/>
        <w:right w:val="none" w:sz="0" w:space="0" w:color="auto"/>
      </w:divBdr>
    </w:div>
    <w:div w:id="586308809">
      <w:bodyDiv w:val="1"/>
      <w:marLeft w:val="0"/>
      <w:marRight w:val="0"/>
      <w:marTop w:val="0"/>
      <w:marBottom w:val="0"/>
      <w:divBdr>
        <w:top w:val="none" w:sz="0" w:space="0" w:color="auto"/>
        <w:left w:val="none" w:sz="0" w:space="0" w:color="auto"/>
        <w:bottom w:val="none" w:sz="0" w:space="0" w:color="auto"/>
        <w:right w:val="none" w:sz="0" w:space="0" w:color="auto"/>
      </w:divBdr>
    </w:div>
    <w:div w:id="586571858">
      <w:bodyDiv w:val="1"/>
      <w:marLeft w:val="0"/>
      <w:marRight w:val="0"/>
      <w:marTop w:val="0"/>
      <w:marBottom w:val="0"/>
      <w:divBdr>
        <w:top w:val="none" w:sz="0" w:space="0" w:color="auto"/>
        <w:left w:val="none" w:sz="0" w:space="0" w:color="auto"/>
        <w:bottom w:val="none" w:sz="0" w:space="0" w:color="auto"/>
        <w:right w:val="none" w:sz="0" w:space="0" w:color="auto"/>
      </w:divBdr>
    </w:div>
    <w:div w:id="586888353">
      <w:bodyDiv w:val="1"/>
      <w:marLeft w:val="0"/>
      <w:marRight w:val="0"/>
      <w:marTop w:val="0"/>
      <w:marBottom w:val="0"/>
      <w:divBdr>
        <w:top w:val="none" w:sz="0" w:space="0" w:color="auto"/>
        <w:left w:val="none" w:sz="0" w:space="0" w:color="auto"/>
        <w:bottom w:val="none" w:sz="0" w:space="0" w:color="auto"/>
        <w:right w:val="none" w:sz="0" w:space="0" w:color="auto"/>
      </w:divBdr>
    </w:div>
    <w:div w:id="587615943">
      <w:bodyDiv w:val="1"/>
      <w:marLeft w:val="0"/>
      <w:marRight w:val="0"/>
      <w:marTop w:val="0"/>
      <w:marBottom w:val="0"/>
      <w:divBdr>
        <w:top w:val="none" w:sz="0" w:space="0" w:color="auto"/>
        <w:left w:val="none" w:sz="0" w:space="0" w:color="auto"/>
        <w:bottom w:val="none" w:sz="0" w:space="0" w:color="auto"/>
        <w:right w:val="none" w:sz="0" w:space="0" w:color="auto"/>
      </w:divBdr>
    </w:div>
    <w:div w:id="587735771">
      <w:bodyDiv w:val="1"/>
      <w:marLeft w:val="0"/>
      <w:marRight w:val="0"/>
      <w:marTop w:val="0"/>
      <w:marBottom w:val="0"/>
      <w:divBdr>
        <w:top w:val="none" w:sz="0" w:space="0" w:color="auto"/>
        <w:left w:val="none" w:sz="0" w:space="0" w:color="auto"/>
        <w:bottom w:val="none" w:sz="0" w:space="0" w:color="auto"/>
        <w:right w:val="none" w:sz="0" w:space="0" w:color="auto"/>
      </w:divBdr>
    </w:div>
    <w:div w:id="588077452">
      <w:bodyDiv w:val="1"/>
      <w:marLeft w:val="0"/>
      <w:marRight w:val="0"/>
      <w:marTop w:val="0"/>
      <w:marBottom w:val="0"/>
      <w:divBdr>
        <w:top w:val="none" w:sz="0" w:space="0" w:color="auto"/>
        <w:left w:val="none" w:sz="0" w:space="0" w:color="auto"/>
        <w:bottom w:val="none" w:sz="0" w:space="0" w:color="auto"/>
        <w:right w:val="none" w:sz="0" w:space="0" w:color="auto"/>
      </w:divBdr>
    </w:div>
    <w:div w:id="588463705">
      <w:bodyDiv w:val="1"/>
      <w:marLeft w:val="0"/>
      <w:marRight w:val="0"/>
      <w:marTop w:val="0"/>
      <w:marBottom w:val="0"/>
      <w:divBdr>
        <w:top w:val="none" w:sz="0" w:space="0" w:color="auto"/>
        <w:left w:val="none" w:sz="0" w:space="0" w:color="auto"/>
        <w:bottom w:val="none" w:sz="0" w:space="0" w:color="auto"/>
        <w:right w:val="none" w:sz="0" w:space="0" w:color="auto"/>
      </w:divBdr>
    </w:div>
    <w:div w:id="588853644">
      <w:bodyDiv w:val="1"/>
      <w:marLeft w:val="0"/>
      <w:marRight w:val="0"/>
      <w:marTop w:val="0"/>
      <w:marBottom w:val="0"/>
      <w:divBdr>
        <w:top w:val="none" w:sz="0" w:space="0" w:color="auto"/>
        <w:left w:val="none" w:sz="0" w:space="0" w:color="auto"/>
        <w:bottom w:val="none" w:sz="0" w:space="0" w:color="auto"/>
        <w:right w:val="none" w:sz="0" w:space="0" w:color="auto"/>
      </w:divBdr>
    </w:div>
    <w:div w:id="589313840">
      <w:bodyDiv w:val="1"/>
      <w:marLeft w:val="0"/>
      <w:marRight w:val="0"/>
      <w:marTop w:val="0"/>
      <w:marBottom w:val="0"/>
      <w:divBdr>
        <w:top w:val="none" w:sz="0" w:space="0" w:color="auto"/>
        <w:left w:val="none" w:sz="0" w:space="0" w:color="auto"/>
        <w:bottom w:val="none" w:sz="0" w:space="0" w:color="auto"/>
        <w:right w:val="none" w:sz="0" w:space="0" w:color="auto"/>
      </w:divBdr>
    </w:div>
    <w:div w:id="590048454">
      <w:bodyDiv w:val="1"/>
      <w:marLeft w:val="0"/>
      <w:marRight w:val="0"/>
      <w:marTop w:val="0"/>
      <w:marBottom w:val="0"/>
      <w:divBdr>
        <w:top w:val="none" w:sz="0" w:space="0" w:color="auto"/>
        <w:left w:val="none" w:sz="0" w:space="0" w:color="auto"/>
        <w:bottom w:val="none" w:sz="0" w:space="0" w:color="auto"/>
        <w:right w:val="none" w:sz="0" w:space="0" w:color="auto"/>
      </w:divBdr>
    </w:div>
    <w:div w:id="590241814">
      <w:bodyDiv w:val="1"/>
      <w:marLeft w:val="0"/>
      <w:marRight w:val="0"/>
      <w:marTop w:val="0"/>
      <w:marBottom w:val="0"/>
      <w:divBdr>
        <w:top w:val="none" w:sz="0" w:space="0" w:color="auto"/>
        <w:left w:val="none" w:sz="0" w:space="0" w:color="auto"/>
        <w:bottom w:val="none" w:sz="0" w:space="0" w:color="auto"/>
        <w:right w:val="none" w:sz="0" w:space="0" w:color="auto"/>
      </w:divBdr>
    </w:div>
    <w:div w:id="590241861">
      <w:bodyDiv w:val="1"/>
      <w:marLeft w:val="0"/>
      <w:marRight w:val="0"/>
      <w:marTop w:val="0"/>
      <w:marBottom w:val="0"/>
      <w:divBdr>
        <w:top w:val="none" w:sz="0" w:space="0" w:color="auto"/>
        <w:left w:val="none" w:sz="0" w:space="0" w:color="auto"/>
        <w:bottom w:val="none" w:sz="0" w:space="0" w:color="auto"/>
        <w:right w:val="none" w:sz="0" w:space="0" w:color="auto"/>
      </w:divBdr>
    </w:div>
    <w:div w:id="591090667">
      <w:bodyDiv w:val="1"/>
      <w:marLeft w:val="0"/>
      <w:marRight w:val="0"/>
      <w:marTop w:val="0"/>
      <w:marBottom w:val="0"/>
      <w:divBdr>
        <w:top w:val="none" w:sz="0" w:space="0" w:color="auto"/>
        <w:left w:val="none" w:sz="0" w:space="0" w:color="auto"/>
        <w:bottom w:val="none" w:sz="0" w:space="0" w:color="auto"/>
        <w:right w:val="none" w:sz="0" w:space="0" w:color="auto"/>
      </w:divBdr>
    </w:div>
    <w:div w:id="591283683">
      <w:bodyDiv w:val="1"/>
      <w:marLeft w:val="0"/>
      <w:marRight w:val="0"/>
      <w:marTop w:val="0"/>
      <w:marBottom w:val="0"/>
      <w:divBdr>
        <w:top w:val="none" w:sz="0" w:space="0" w:color="auto"/>
        <w:left w:val="none" w:sz="0" w:space="0" w:color="auto"/>
        <w:bottom w:val="none" w:sz="0" w:space="0" w:color="auto"/>
        <w:right w:val="none" w:sz="0" w:space="0" w:color="auto"/>
      </w:divBdr>
    </w:div>
    <w:div w:id="591478723">
      <w:bodyDiv w:val="1"/>
      <w:marLeft w:val="0"/>
      <w:marRight w:val="0"/>
      <w:marTop w:val="0"/>
      <w:marBottom w:val="0"/>
      <w:divBdr>
        <w:top w:val="none" w:sz="0" w:space="0" w:color="auto"/>
        <w:left w:val="none" w:sz="0" w:space="0" w:color="auto"/>
        <w:bottom w:val="none" w:sz="0" w:space="0" w:color="auto"/>
        <w:right w:val="none" w:sz="0" w:space="0" w:color="auto"/>
      </w:divBdr>
    </w:div>
    <w:div w:id="591740420">
      <w:bodyDiv w:val="1"/>
      <w:marLeft w:val="0"/>
      <w:marRight w:val="0"/>
      <w:marTop w:val="0"/>
      <w:marBottom w:val="0"/>
      <w:divBdr>
        <w:top w:val="none" w:sz="0" w:space="0" w:color="auto"/>
        <w:left w:val="none" w:sz="0" w:space="0" w:color="auto"/>
        <w:bottom w:val="none" w:sz="0" w:space="0" w:color="auto"/>
        <w:right w:val="none" w:sz="0" w:space="0" w:color="auto"/>
      </w:divBdr>
    </w:div>
    <w:div w:id="592473228">
      <w:bodyDiv w:val="1"/>
      <w:marLeft w:val="0"/>
      <w:marRight w:val="0"/>
      <w:marTop w:val="0"/>
      <w:marBottom w:val="0"/>
      <w:divBdr>
        <w:top w:val="none" w:sz="0" w:space="0" w:color="auto"/>
        <w:left w:val="none" w:sz="0" w:space="0" w:color="auto"/>
        <w:bottom w:val="none" w:sz="0" w:space="0" w:color="auto"/>
        <w:right w:val="none" w:sz="0" w:space="0" w:color="auto"/>
      </w:divBdr>
    </w:div>
    <w:div w:id="592667518">
      <w:bodyDiv w:val="1"/>
      <w:marLeft w:val="0"/>
      <w:marRight w:val="0"/>
      <w:marTop w:val="0"/>
      <w:marBottom w:val="0"/>
      <w:divBdr>
        <w:top w:val="none" w:sz="0" w:space="0" w:color="auto"/>
        <w:left w:val="none" w:sz="0" w:space="0" w:color="auto"/>
        <w:bottom w:val="none" w:sz="0" w:space="0" w:color="auto"/>
        <w:right w:val="none" w:sz="0" w:space="0" w:color="auto"/>
      </w:divBdr>
    </w:div>
    <w:div w:id="593050747">
      <w:bodyDiv w:val="1"/>
      <w:marLeft w:val="0"/>
      <w:marRight w:val="0"/>
      <w:marTop w:val="0"/>
      <w:marBottom w:val="0"/>
      <w:divBdr>
        <w:top w:val="none" w:sz="0" w:space="0" w:color="auto"/>
        <w:left w:val="none" w:sz="0" w:space="0" w:color="auto"/>
        <w:bottom w:val="none" w:sz="0" w:space="0" w:color="auto"/>
        <w:right w:val="none" w:sz="0" w:space="0" w:color="auto"/>
      </w:divBdr>
    </w:div>
    <w:div w:id="593326529">
      <w:bodyDiv w:val="1"/>
      <w:marLeft w:val="0"/>
      <w:marRight w:val="0"/>
      <w:marTop w:val="0"/>
      <w:marBottom w:val="0"/>
      <w:divBdr>
        <w:top w:val="none" w:sz="0" w:space="0" w:color="auto"/>
        <w:left w:val="none" w:sz="0" w:space="0" w:color="auto"/>
        <w:bottom w:val="none" w:sz="0" w:space="0" w:color="auto"/>
        <w:right w:val="none" w:sz="0" w:space="0" w:color="auto"/>
      </w:divBdr>
    </w:div>
    <w:div w:id="594020793">
      <w:bodyDiv w:val="1"/>
      <w:marLeft w:val="0"/>
      <w:marRight w:val="0"/>
      <w:marTop w:val="0"/>
      <w:marBottom w:val="0"/>
      <w:divBdr>
        <w:top w:val="none" w:sz="0" w:space="0" w:color="auto"/>
        <w:left w:val="none" w:sz="0" w:space="0" w:color="auto"/>
        <w:bottom w:val="none" w:sz="0" w:space="0" w:color="auto"/>
        <w:right w:val="none" w:sz="0" w:space="0" w:color="auto"/>
      </w:divBdr>
    </w:div>
    <w:div w:id="594359401">
      <w:bodyDiv w:val="1"/>
      <w:marLeft w:val="0"/>
      <w:marRight w:val="0"/>
      <w:marTop w:val="0"/>
      <w:marBottom w:val="0"/>
      <w:divBdr>
        <w:top w:val="none" w:sz="0" w:space="0" w:color="auto"/>
        <w:left w:val="none" w:sz="0" w:space="0" w:color="auto"/>
        <w:bottom w:val="none" w:sz="0" w:space="0" w:color="auto"/>
        <w:right w:val="none" w:sz="0" w:space="0" w:color="auto"/>
      </w:divBdr>
    </w:div>
    <w:div w:id="594553447">
      <w:bodyDiv w:val="1"/>
      <w:marLeft w:val="0"/>
      <w:marRight w:val="0"/>
      <w:marTop w:val="0"/>
      <w:marBottom w:val="0"/>
      <w:divBdr>
        <w:top w:val="none" w:sz="0" w:space="0" w:color="auto"/>
        <w:left w:val="none" w:sz="0" w:space="0" w:color="auto"/>
        <w:bottom w:val="none" w:sz="0" w:space="0" w:color="auto"/>
        <w:right w:val="none" w:sz="0" w:space="0" w:color="auto"/>
      </w:divBdr>
    </w:div>
    <w:div w:id="595558363">
      <w:bodyDiv w:val="1"/>
      <w:marLeft w:val="0"/>
      <w:marRight w:val="0"/>
      <w:marTop w:val="0"/>
      <w:marBottom w:val="0"/>
      <w:divBdr>
        <w:top w:val="none" w:sz="0" w:space="0" w:color="auto"/>
        <w:left w:val="none" w:sz="0" w:space="0" w:color="auto"/>
        <w:bottom w:val="none" w:sz="0" w:space="0" w:color="auto"/>
        <w:right w:val="none" w:sz="0" w:space="0" w:color="auto"/>
      </w:divBdr>
    </w:div>
    <w:div w:id="596056140">
      <w:bodyDiv w:val="1"/>
      <w:marLeft w:val="0"/>
      <w:marRight w:val="0"/>
      <w:marTop w:val="0"/>
      <w:marBottom w:val="0"/>
      <w:divBdr>
        <w:top w:val="none" w:sz="0" w:space="0" w:color="auto"/>
        <w:left w:val="none" w:sz="0" w:space="0" w:color="auto"/>
        <w:bottom w:val="none" w:sz="0" w:space="0" w:color="auto"/>
        <w:right w:val="none" w:sz="0" w:space="0" w:color="auto"/>
      </w:divBdr>
    </w:div>
    <w:div w:id="596063009">
      <w:bodyDiv w:val="1"/>
      <w:marLeft w:val="0"/>
      <w:marRight w:val="0"/>
      <w:marTop w:val="0"/>
      <w:marBottom w:val="0"/>
      <w:divBdr>
        <w:top w:val="none" w:sz="0" w:space="0" w:color="auto"/>
        <w:left w:val="none" w:sz="0" w:space="0" w:color="auto"/>
        <w:bottom w:val="none" w:sz="0" w:space="0" w:color="auto"/>
        <w:right w:val="none" w:sz="0" w:space="0" w:color="auto"/>
      </w:divBdr>
    </w:div>
    <w:div w:id="596211360">
      <w:bodyDiv w:val="1"/>
      <w:marLeft w:val="0"/>
      <w:marRight w:val="0"/>
      <w:marTop w:val="0"/>
      <w:marBottom w:val="0"/>
      <w:divBdr>
        <w:top w:val="none" w:sz="0" w:space="0" w:color="auto"/>
        <w:left w:val="none" w:sz="0" w:space="0" w:color="auto"/>
        <w:bottom w:val="none" w:sz="0" w:space="0" w:color="auto"/>
        <w:right w:val="none" w:sz="0" w:space="0" w:color="auto"/>
      </w:divBdr>
    </w:div>
    <w:div w:id="596980257">
      <w:bodyDiv w:val="1"/>
      <w:marLeft w:val="0"/>
      <w:marRight w:val="0"/>
      <w:marTop w:val="0"/>
      <w:marBottom w:val="0"/>
      <w:divBdr>
        <w:top w:val="none" w:sz="0" w:space="0" w:color="auto"/>
        <w:left w:val="none" w:sz="0" w:space="0" w:color="auto"/>
        <w:bottom w:val="none" w:sz="0" w:space="0" w:color="auto"/>
        <w:right w:val="none" w:sz="0" w:space="0" w:color="auto"/>
      </w:divBdr>
    </w:div>
    <w:div w:id="597099029">
      <w:bodyDiv w:val="1"/>
      <w:marLeft w:val="0"/>
      <w:marRight w:val="0"/>
      <w:marTop w:val="0"/>
      <w:marBottom w:val="0"/>
      <w:divBdr>
        <w:top w:val="none" w:sz="0" w:space="0" w:color="auto"/>
        <w:left w:val="none" w:sz="0" w:space="0" w:color="auto"/>
        <w:bottom w:val="none" w:sz="0" w:space="0" w:color="auto"/>
        <w:right w:val="none" w:sz="0" w:space="0" w:color="auto"/>
      </w:divBdr>
    </w:div>
    <w:div w:id="597101582">
      <w:bodyDiv w:val="1"/>
      <w:marLeft w:val="0"/>
      <w:marRight w:val="0"/>
      <w:marTop w:val="0"/>
      <w:marBottom w:val="0"/>
      <w:divBdr>
        <w:top w:val="none" w:sz="0" w:space="0" w:color="auto"/>
        <w:left w:val="none" w:sz="0" w:space="0" w:color="auto"/>
        <w:bottom w:val="none" w:sz="0" w:space="0" w:color="auto"/>
        <w:right w:val="none" w:sz="0" w:space="0" w:color="auto"/>
      </w:divBdr>
    </w:div>
    <w:div w:id="597248630">
      <w:bodyDiv w:val="1"/>
      <w:marLeft w:val="0"/>
      <w:marRight w:val="0"/>
      <w:marTop w:val="0"/>
      <w:marBottom w:val="0"/>
      <w:divBdr>
        <w:top w:val="none" w:sz="0" w:space="0" w:color="auto"/>
        <w:left w:val="none" w:sz="0" w:space="0" w:color="auto"/>
        <w:bottom w:val="none" w:sz="0" w:space="0" w:color="auto"/>
        <w:right w:val="none" w:sz="0" w:space="0" w:color="auto"/>
      </w:divBdr>
    </w:div>
    <w:div w:id="597258033">
      <w:bodyDiv w:val="1"/>
      <w:marLeft w:val="0"/>
      <w:marRight w:val="0"/>
      <w:marTop w:val="0"/>
      <w:marBottom w:val="0"/>
      <w:divBdr>
        <w:top w:val="none" w:sz="0" w:space="0" w:color="auto"/>
        <w:left w:val="none" w:sz="0" w:space="0" w:color="auto"/>
        <w:bottom w:val="none" w:sz="0" w:space="0" w:color="auto"/>
        <w:right w:val="none" w:sz="0" w:space="0" w:color="auto"/>
      </w:divBdr>
    </w:div>
    <w:div w:id="597567723">
      <w:bodyDiv w:val="1"/>
      <w:marLeft w:val="0"/>
      <w:marRight w:val="0"/>
      <w:marTop w:val="0"/>
      <w:marBottom w:val="0"/>
      <w:divBdr>
        <w:top w:val="none" w:sz="0" w:space="0" w:color="auto"/>
        <w:left w:val="none" w:sz="0" w:space="0" w:color="auto"/>
        <w:bottom w:val="none" w:sz="0" w:space="0" w:color="auto"/>
        <w:right w:val="none" w:sz="0" w:space="0" w:color="auto"/>
      </w:divBdr>
    </w:div>
    <w:div w:id="597979693">
      <w:bodyDiv w:val="1"/>
      <w:marLeft w:val="0"/>
      <w:marRight w:val="0"/>
      <w:marTop w:val="0"/>
      <w:marBottom w:val="0"/>
      <w:divBdr>
        <w:top w:val="none" w:sz="0" w:space="0" w:color="auto"/>
        <w:left w:val="none" w:sz="0" w:space="0" w:color="auto"/>
        <w:bottom w:val="none" w:sz="0" w:space="0" w:color="auto"/>
        <w:right w:val="none" w:sz="0" w:space="0" w:color="auto"/>
      </w:divBdr>
    </w:div>
    <w:div w:id="598179331">
      <w:bodyDiv w:val="1"/>
      <w:marLeft w:val="0"/>
      <w:marRight w:val="0"/>
      <w:marTop w:val="0"/>
      <w:marBottom w:val="0"/>
      <w:divBdr>
        <w:top w:val="none" w:sz="0" w:space="0" w:color="auto"/>
        <w:left w:val="none" w:sz="0" w:space="0" w:color="auto"/>
        <w:bottom w:val="none" w:sz="0" w:space="0" w:color="auto"/>
        <w:right w:val="none" w:sz="0" w:space="0" w:color="auto"/>
      </w:divBdr>
    </w:div>
    <w:div w:id="598802993">
      <w:bodyDiv w:val="1"/>
      <w:marLeft w:val="0"/>
      <w:marRight w:val="0"/>
      <w:marTop w:val="0"/>
      <w:marBottom w:val="0"/>
      <w:divBdr>
        <w:top w:val="none" w:sz="0" w:space="0" w:color="auto"/>
        <w:left w:val="none" w:sz="0" w:space="0" w:color="auto"/>
        <w:bottom w:val="none" w:sz="0" w:space="0" w:color="auto"/>
        <w:right w:val="none" w:sz="0" w:space="0" w:color="auto"/>
      </w:divBdr>
    </w:div>
    <w:div w:id="598950160">
      <w:bodyDiv w:val="1"/>
      <w:marLeft w:val="0"/>
      <w:marRight w:val="0"/>
      <w:marTop w:val="0"/>
      <w:marBottom w:val="0"/>
      <w:divBdr>
        <w:top w:val="none" w:sz="0" w:space="0" w:color="auto"/>
        <w:left w:val="none" w:sz="0" w:space="0" w:color="auto"/>
        <w:bottom w:val="none" w:sz="0" w:space="0" w:color="auto"/>
        <w:right w:val="none" w:sz="0" w:space="0" w:color="auto"/>
      </w:divBdr>
    </w:div>
    <w:div w:id="599224094">
      <w:bodyDiv w:val="1"/>
      <w:marLeft w:val="0"/>
      <w:marRight w:val="0"/>
      <w:marTop w:val="0"/>
      <w:marBottom w:val="0"/>
      <w:divBdr>
        <w:top w:val="none" w:sz="0" w:space="0" w:color="auto"/>
        <w:left w:val="none" w:sz="0" w:space="0" w:color="auto"/>
        <w:bottom w:val="none" w:sz="0" w:space="0" w:color="auto"/>
        <w:right w:val="none" w:sz="0" w:space="0" w:color="auto"/>
      </w:divBdr>
    </w:div>
    <w:div w:id="599484494">
      <w:bodyDiv w:val="1"/>
      <w:marLeft w:val="0"/>
      <w:marRight w:val="0"/>
      <w:marTop w:val="0"/>
      <w:marBottom w:val="0"/>
      <w:divBdr>
        <w:top w:val="none" w:sz="0" w:space="0" w:color="auto"/>
        <w:left w:val="none" w:sz="0" w:space="0" w:color="auto"/>
        <w:bottom w:val="none" w:sz="0" w:space="0" w:color="auto"/>
        <w:right w:val="none" w:sz="0" w:space="0" w:color="auto"/>
      </w:divBdr>
    </w:div>
    <w:div w:id="599485332">
      <w:bodyDiv w:val="1"/>
      <w:marLeft w:val="0"/>
      <w:marRight w:val="0"/>
      <w:marTop w:val="0"/>
      <w:marBottom w:val="0"/>
      <w:divBdr>
        <w:top w:val="none" w:sz="0" w:space="0" w:color="auto"/>
        <w:left w:val="none" w:sz="0" w:space="0" w:color="auto"/>
        <w:bottom w:val="none" w:sz="0" w:space="0" w:color="auto"/>
        <w:right w:val="none" w:sz="0" w:space="0" w:color="auto"/>
      </w:divBdr>
    </w:div>
    <w:div w:id="599487587">
      <w:bodyDiv w:val="1"/>
      <w:marLeft w:val="0"/>
      <w:marRight w:val="0"/>
      <w:marTop w:val="0"/>
      <w:marBottom w:val="0"/>
      <w:divBdr>
        <w:top w:val="none" w:sz="0" w:space="0" w:color="auto"/>
        <w:left w:val="none" w:sz="0" w:space="0" w:color="auto"/>
        <w:bottom w:val="none" w:sz="0" w:space="0" w:color="auto"/>
        <w:right w:val="none" w:sz="0" w:space="0" w:color="auto"/>
      </w:divBdr>
    </w:div>
    <w:div w:id="599679014">
      <w:bodyDiv w:val="1"/>
      <w:marLeft w:val="0"/>
      <w:marRight w:val="0"/>
      <w:marTop w:val="0"/>
      <w:marBottom w:val="0"/>
      <w:divBdr>
        <w:top w:val="none" w:sz="0" w:space="0" w:color="auto"/>
        <w:left w:val="none" w:sz="0" w:space="0" w:color="auto"/>
        <w:bottom w:val="none" w:sz="0" w:space="0" w:color="auto"/>
        <w:right w:val="none" w:sz="0" w:space="0" w:color="auto"/>
      </w:divBdr>
    </w:div>
    <w:div w:id="600070980">
      <w:bodyDiv w:val="1"/>
      <w:marLeft w:val="0"/>
      <w:marRight w:val="0"/>
      <w:marTop w:val="0"/>
      <w:marBottom w:val="0"/>
      <w:divBdr>
        <w:top w:val="none" w:sz="0" w:space="0" w:color="auto"/>
        <w:left w:val="none" w:sz="0" w:space="0" w:color="auto"/>
        <w:bottom w:val="none" w:sz="0" w:space="0" w:color="auto"/>
        <w:right w:val="none" w:sz="0" w:space="0" w:color="auto"/>
      </w:divBdr>
    </w:div>
    <w:div w:id="600186478">
      <w:bodyDiv w:val="1"/>
      <w:marLeft w:val="0"/>
      <w:marRight w:val="0"/>
      <w:marTop w:val="0"/>
      <w:marBottom w:val="0"/>
      <w:divBdr>
        <w:top w:val="none" w:sz="0" w:space="0" w:color="auto"/>
        <w:left w:val="none" w:sz="0" w:space="0" w:color="auto"/>
        <w:bottom w:val="none" w:sz="0" w:space="0" w:color="auto"/>
        <w:right w:val="none" w:sz="0" w:space="0" w:color="auto"/>
      </w:divBdr>
    </w:div>
    <w:div w:id="600186734">
      <w:bodyDiv w:val="1"/>
      <w:marLeft w:val="0"/>
      <w:marRight w:val="0"/>
      <w:marTop w:val="0"/>
      <w:marBottom w:val="0"/>
      <w:divBdr>
        <w:top w:val="none" w:sz="0" w:space="0" w:color="auto"/>
        <w:left w:val="none" w:sz="0" w:space="0" w:color="auto"/>
        <w:bottom w:val="none" w:sz="0" w:space="0" w:color="auto"/>
        <w:right w:val="none" w:sz="0" w:space="0" w:color="auto"/>
      </w:divBdr>
    </w:div>
    <w:div w:id="600338092">
      <w:bodyDiv w:val="1"/>
      <w:marLeft w:val="0"/>
      <w:marRight w:val="0"/>
      <w:marTop w:val="0"/>
      <w:marBottom w:val="0"/>
      <w:divBdr>
        <w:top w:val="none" w:sz="0" w:space="0" w:color="auto"/>
        <w:left w:val="none" w:sz="0" w:space="0" w:color="auto"/>
        <w:bottom w:val="none" w:sz="0" w:space="0" w:color="auto"/>
        <w:right w:val="none" w:sz="0" w:space="0" w:color="auto"/>
      </w:divBdr>
    </w:div>
    <w:div w:id="600450210">
      <w:bodyDiv w:val="1"/>
      <w:marLeft w:val="0"/>
      <w:marRight w:val="0"/>
      <w:marTop w:val="0"/>
      <w:marBottom w:val="0"/>
      <w:divBdr>
        <w:top w:val="none" w:sz="0" w:space="0" w:color="auto"/>
        <w:left w:val="none" w:sz="0" w:space="0" w:color="auto"/>
        <w:bottom w:val="none" w:sz="0" w:space="0" w:color="auto"/>
        <w:right w:val="none" w:sz="0" w:space="0" w:color="auto"/>
      </w:divBdr>
    </w:div>
    <w:div w:id="600840861">
      <w:bodyDiv w:val="1"/>
      <w:marLeft w:val="0"/>
      <w:marRight w:val="0"/>
      <w:marTop w:val="0"/>
      <w:marBottom w:val="0"/>
      <w:divBdr>
        <w:top w:val="none" w:sz="0" w:space="0" w:color="auto"/>
        <w:left w:val="none" w:sz="0" w:space="0" w:color="auto"/>
        <w:bottom w:val="none" w:sz="0" w:space="0" w:color="auto"/>
        <w:right w:val="none" w:sz="0" w:space="0" w:color="auto"/>
      </w:divBdr>
    </w:div>
    <w:div w:id="600916361">
      <w:bodyDiv w:val="1"/>
      <w:marLeft w:val="0"/>
      <w:marRight w:val="0"/>
      <w:marTop w:val="0"/>
      <w:marBottom w:val="0"/>
      <w:divBdr>
        <w:top w:val="none" w:sz="0" w:space="0" w:color="auto"/>
        <w:left w:val="none" w:sz="0" w:space="0" w:color="auto"/>
        <w:bottom w:val="none" w:sz="0" w:space="0" w:color="auto"/>
        <w:right w:val="none" w:sz="0" w:space="0" w:color="auto"/>
      </w:divBdr>
    </w:div>
    <w:div w:id="601375632">
      <w:bodyDiv w:val="1"/>
      <w:marLeft w:val="0"/>
      <w:marRight w:val="0"/>
      <w:marTop w:val="0"/>
      <w:marBottom w:val="0"/>
      <w:divBdr>
        <w:top w:val="none" w:sz="0" w:space="0" w:color="auto"/>
        <w:left w:val="none" w:sz="0" w:space="0" w:color="auto"/>
        <w:bottom w:val="none" w:sz="0" w:space="0" w:color="auto"/>
        <w:right w:val="none" w:sz="0" w:space="0" w:color="auto"/>
      </w:divBdr>
    </w:div>
    <w:div w:id="601843798">
      <w:bodyDiv w:val="1"/>
      <w:marLeft w:val="0"/>
      <w:marRight w:val="0"/>
      <w:marTop w:val="0"/>
      <w:marBottom w:val="0"/>
      <w:divBdr>
        <w:top w:val="none" w:sz="0" w:space="0" w:color="auto"/>
        <w:left w:val="none" w:sz="0" w:space="0" w:color="auto"/>
        <w:bottom w:val="none" w:sz="0" w:space="0" w:color="auto"/>
        <w:right w:val="none" w:sz="0" w:space="0" w:color="auto"/>
      </w:divBdr>
    </w:div>
    <w:div w:id="602878853">
      <w:bodyDiv w:val="1"/>
      <w:marLeft w:val="0"/>
      <w:marRight w:val="0"/>
      <w:marTop w:val="0"/>
      <w:marBottom w:val="0"/>
      <w:divBdr>
        <w:top w:val="none" w:sz="0" w:space="0" w:color="auto"/>
        <w:left w:val="none" w:sz="0" w:space="0" w:color="auto"/>
        <w:bottom w:val="none" w:sz="0" w:space="0" w:color="auto"/>
        <w:right w:val="none" w:sz="0" w:space="0" w:color="auto"/>
      </w:divBdr>
    </w:div>
    <w:div w:id="603924661">
      <w:bodyDiv w:val="1"/>
      <w:marLeft w:val="0"/>
      <w:marRight w:val="0"/>
      <w:marTop w:val="0"/>
      <w:marBottom w:val="0"/>
      <w:divBdr>
        <w:top w:val="none" w:sz="0" w:space="0" w:color="auto"/>
        <w:left w:val="none" w:sz="0" w:space="0" w:color="auto"/>
        <w:bottom w:val="none" w:sz="0" w:space="0" w:color="auto"/>
        <w:right w:val="none" w:sz="0" w:space="0" w:color="auto"/>
      </w:divBdr>
    </w:div>
    <w:div w:id="604307458">
      <w:bodyDiv w:val="1"/>
      <w:marLeft w:val="0"/>
      <w:marRight w:val="0"/>
      <w:marTop w:val="0"/>
      <w:marBottom w:val="0"/>
      <w:divBdr>
        <w:top w:val="none" w:sz="0" w:space="0" w:color="auto"/>
        <w:left w:val="none" w:sz="0" w:space="0" w:color="auto"/>
        <w:bottom w:val="none" w:sz="0" w:space="0" w:color="auto"/>
        <w:right w:val="none" w:sz="0" w:space="0" w:color="auto"/>
      </w:divBdr>
    </w:div>
    <w:div w:id="604507769">
      <w:bodyDiv w:val="1"/>
      <w:marLeft w:val="0"/>
      <w:marRight w:val="0"/>
      <w:marTop w:val="0"/>
      <w:marBottom w:val="0"/>
      <w:divBdr>
        <w:top w:val="none" w:sz="0" w:space="0" w:color="auto"/>
        <w:left w:val="none" w:sz="0" w:space="0" w:color="auto"/>
        <w:bottom w:val="none" w:sz="0" w:space="0" w:color="auto"/>
        <w:right w:val="none" w:sz="0" w:space="0" w:color="auto"/>
      </w:divBdr>
    </w:div>
    <w:div w:id="604536677">
      <w:bodyDiv w:val="1"/>
      <w:marLeft w:val="0"/>
      <w:marRight w:val="0"/>
      <w:marTop w:val="0"/>
      <w:marBottom w:val="0"/>
      <w:divBdr>
        <w:top w:val="none" w:sz="0" w:space="0" w:color="auto"/>
        <w:left w:val="none" w:sz="0" w:space="0" w:color="auto"/>
        <w:bottom w:val="none" w:sz="0" w:space="0" w:color="auto"/>
        <w:right w:val="none" w:sz="0" w:space="0" w:color="auto"/>
      </w:divBdr>
    </w:div>
    <w:div w:id="604728900">
      <w:bodyDiv w:val="1"/>
      <w:marLeft w:val="0"/>
      <w:marRight w:val="0"/>
      <w:marTop w:val="0"/>
      <w:marBottom w:val="0"/>
      <w:divBdr>
        <w:top w:val="none" w:sz="0" w:space="0" w:color="auto"/>
        <w:left w:val="none" w:sz="0" w:space="0" w:color="auto"/>
        <w:bottom w:val="none" w:sz="0" w:space="0" w:color="auto"/>
        <w:right w:val="none" w:sz="0" w:space="0" w:color="auto"/>
      </w:divBdr>
    </w:div>
    <w:div w:id="604729204">
      <w:bodyDiv w:val="1"/>
      <w:marLeft w:val="0"/>
      <w:marRight w:val="0"/>
      <w:marTop w:val="0"/>
      <w:marBottom w:val="0"/>
      <w:divBdr>
        <w:top w:val="none" w:sz="0" w:space="0" w:color="auto"/>
        <w:left w:val="none" w:sz="0" w:space="0" w:color="auto"/>
        <w:bottom w:val="none" w:sz="0" w:space="0" w:color="auto"/>
        <w:right w:val="none" w:sz="0" w:space="0" w:color="auto"/>
      </w:divBdr>
    </w:div>
    <w:div w:id="604777530">
      <w:bodyDiv w:val="1"/>
      <w:marLeft w:val="0"/>
      <w:marRight w:val="0"/>
      <w:marTop w:val="0"/>
      <w:marBottom w:val="0"/>
      <w:divBdr>
        <w:top w:val="none" w:sz="0" w:space="0" w:color="auto"/>
        <w:left w:val="none" w:sz="0" w:space="0" w:color="auto"/>
        <w:bottom w:val="none" w:sz="0" w:space="0" w:color="auto"/>
        <w:right w:val="none" w:sz="0" w:space="0" w:color="auto"/>
      </w:divBdr>
    </w:div>
    <w:div w:id="604969742">
      <w:bodyDiv w:val="1"/>
      <w:marLeft w:val="0"/>
      <w:marRight w:val="0"/>
      <w:marTop w:val="0"/>
      <w:marBottom w:val="0"/>
      <w:divBdr>
        <w:top w:val="none" w:sz="0" w:space="0" w:color="auto"/>
        <w:left w:val="none" w:sz="0" w:space="0" w:color="auto"/>
        <w:bottom w:val="none" w:sz="0" w:space="0" w:color="auto"/>
        <w:right w:val="none" w:sz="0" w:space="0" w:color="auto"/>
      </w:divBdr>
    </w:div>
    <w:div w:id="607197185">
      <w:bodyDiv w:val="1"/>
      <w:marLeft w:val="0"/>
      <w:marRight w:val="0"/>
      <w:marTop w:val="0"/>
      <w:marBottom w:val="0"/>
      <w:divBdr>
        <w:top w:val="none" w:sz="0" w:space="0" w:color="auto"/>
        <w:left w:val="none" w:sz="0" w:space="0" w:color="auto"/>
        <w:bottom w:val="none" w:sz="0" w:space="0" w:color="auto"/>
        <w:right w:val="none" w:sz="0" w:space="0" w:color="auto"/>
      </w:divBdr>
    </w:div>
    <w:div w:id="608044426">
      <w:bodyDiv w:val="1"/>
      <w:marLeft w:val="0"/>
      <w:marRight w:val="0"/>
      <w:marTop w:val="0"/>
      <w:marBottom w:val="0"/>
      <w:divBdr>
        <w:top w:val="none" w:sz="0" w:space="0" w:color="auto"/>
        <w:left w:val="none" w:sz="0" w:space="0" w:color="auto"/>
        <w:bottom w:val="none" w:sz="0" w:space="0" w:color="auto"/>
        <w:right w:val="none" w:sz="0" w:space="0" w:color="auto"/>
      </w:divBdr>
    </w:div>
    <w:div w:id="608584201">
      <w:bodyDiv w:val="1"/>
      <w:marLeft w:val="0"/>
      <w:marRight w:val="0"/>
      <w:marTop w:val="0"/>
      <w:marBottom w:val="0"/>
      <w:divBdr>
        <w:top w:val="none" w:sz="0" w:space="0" w:color="auto"/>
        <w:left w:val="none" w:sz="0" w:space="0" w:color="auto"/>
        <w:bottom w:val="none" w:sz="0" w:space="0" w:color="auto"/>
        <w:right w:val="none" w:sz="0" w:space="0" w:color="auto"/>
      </w:divBdr>
    </w:div>
    <w:div w:id="609556739">
      <w:bodyDiv w:val="1"/>
      <w:marLeft w:val="0"/>
      <w:marRight w:val="0"/>
      <w:marTop w:val="0"/>
      <w:marBottom w:val="0"/>
      <w:divBdr>
        <w:top w:val="none" w:sz="0" w:space="0" w:color="auto"/>
        <w:left w:val="none" w:sz="0" w:space="0" w:color="auto"/>
        <w:bottom w:val="none" w:sz="0" w:space="0" w:color="auto"/>
        <w:right w:val="none" w:sz="0" w:space="0" w:color="auto"/>
      </w:divBdr>
    </w:div>
    <w:div w:id="610431918">
      <w:bodyDiv w:val="1"/>
      <w:marLeft w:val="0"/>
      <w:marRight w:val="0"/>
      <w:marTop w:val="0"/>
      <w:marBottom w:val="0"/>
      <w:divBdr>
        <w:top w:val="none" w:sz="0" w:space="0" w:color="auto"/>
        <w:left w:val="none" w:sz="0" w:space="0" w:color="auto"/>
        <w:bottom w:val="none" w:sz="0" w:space="0" w:color="auto"/>
        <w:right w:val="none" w:sz="0" w:space="0" w:color="auto"/>
      </w:divBdr>
    </w:div>
    <w:div w:id="610671857">
      <w:bodyDiv w:val="1"/>
      <w:marLeft w:val="0"/>
      <w:marRight w:val="0"/>
      <w:marTop w:val="0"/>
      <w:marBottom w:val="0"/>
      <w:divBdr>
        <w:top w:val="none" w:sz="0" w:space="0" w:color="auto"/>
        <w:left w:val="none" w:sz="0" w:space="0" w:color="auto"/>
        <w:bottom w:val="none" w:sz="0" w:space="0" w:color="auto"/>
        <w:right w:val="none" w:sz="0" w:space="0" w:color="auto"/>
      </w:divBdr>
    </w:div>
    <w:div w:id="610821327">
      <w:bodyDiv w:val="1"/>
      <w:marLeft w:val="0"/>
      <w:marRight w:val="0"/>
      <w:marTop w:val="0"/>
      <w:marBottom w:val="0"/>
      <w:divBdr>
        <w:top w:val="none" w:sz="0" w:space="0" w:color="auto"/>
        <w:left w:val="none" w:sz="0" w:space="0" w:color="auto"/>
        <w:bottom w:val="none" w:sz="0" w:space="0" w:color="auto"/>
        <w:right w:val="none" w:sz="0" w:space="0" w:color="auto"/>
      </w:divBdr>
    </w:div>
    <w:div w:id="610863708">
      <w:bodyDiv w:val="1"/>
      <w:marLeft w:val="0"/>
      <w:marRight w:val="0"/>
      <w:marTop w:val="0"/>
      <w:marBottom w:val="0"/>
      <w:divBdr>
        <w:top w:val="none" w:sz="0" w:space="0" w:color="auto"/>
        <w:left w:val="none" w:sz="0" w:space="0" w:color="auto"/>
        <w:bottom w:val="none" w:sz="0" w:space="0" w:color="auto"/>
        <w:right w:val="none" w:sz="0" w:space="0" w:color="auto"/>
      </w:divBdr>
    </w:div>
    <w:div w:id="611089596">
      <w:bodyDiv w:val="1"/>
      <w:marLeft w:val="0"/>
      <w:marRight w:val="0"/>
      <w:marTop w:val="0"/>
      <w:marBottom w:val="0"/>
      <w:divBdr>
        <w:top w:val="none" w:sz="0" w:space="0" w:color="auto"/>
        <w:left w:val="none" w:sz="0" w:space="0" w:color="auto"/>
        <w:bottom w:val="none" w:sz="0" w:space="0" w:color="auto"/>
        <w:right w:val="none" w:sz="0" w:space="0" w:color="auto"/>
      </w:divBdr>
    </w:div>
    <w:div w:id="611788800">
      <w:bodyDiv w:val="1"/>
      <w:marLeft w:val="0"/>
      <w:marRight w:val="0"/>
      <w:marTop w:val="0"/>
      <w:marBottom w:val="0"/>
      <w:divBdr>
        <w:top w:val="none" w:sz="0" w:space="0" w:color="auto"/>
        <w:left w:val="none" w:sz="0" w:space="0" w:color="auto"/>
        <w:bottom w:val="none" w:sz="0" w:space="0" w:color="auto"/>
        <w:right w:val="none" w:sz="0" w:space="0" w:color="auto"/>
      </w:divBdr>
    </w:div>
    <w:div w:id="612442806">
      <w:bodyDiv w:val="1"/>
      <w:marLeft w:val="0"/>
      <w:marRight w:val="0"/>
      <w:marTop w:val="0"/>
      <w:marBottom w:val="0"/>
      <w:divBdr>
        <w:top w:val="none" w:sz="0" w:space="0" w:color="auto"/>
        <w:left w:val="none" w:sz="0" w:space="0" w:color="auto"/>
        <w:bottom w:val="none" w:sz="0" w:space="0" w:color="auto"/>
        <w:right w:val="none" w:sz="0" w:space="0" w:color="auto"/>
      </w:divBdr>
    </w:div>
    <w:div w:id="612712183">
      <w:bodyDiv w:val="1"/>
      <w:marLeft w:val="0"/>
      <w:marRight w:val="0"/>
      <w:marTop w:val="0"/>
      <w:marBottom w:val="0"/>
      <w:divBdr>
        <w:top w:val="none" w:sz="0" w:space="0" w:color="auto"/>
        <w:left w:val="none" w:sz="0" w:space="0" w:color="auto"/>
        <w:bottom w:val="none" w:sz="0" w:space="0" w:color="auto"/>
        <w:right w:val="none" w:sz="0" w:space="0" w:color="auto"/>
      </w:divBdr>
    </w:div>
    <w:div w:id="612982694">
      <w:bodyDiv w:val="1"/>
      <w:marLeft w:val="0"/>
      <w:marRight w:val="0"/>
      <w:marTop w:val="0"/>
      <w:marBottom w:val="0"/>
      <w:divBdr>
        <w:top w:val="none" w:sz="0" w:space="0" w:color="auto"/>
        <w:left w:val="none" w:sz="0" w:space="0" w:color="auto"/>
        <w:bottom w:val="none" w:sz="0" w:space="0" w:color="auto"/>
        <w:right w:val="none" w:sz="0" w:space="0" w:color="auto"/>
      </w:divBdr>
    </w:div>
    <w:div w:id="614288517">
      <w:bodyDiv w:val="1"/>
      <w:marLeft w:val="0"/>
      <w:marRight w:val="0"/>
      <w:marTop w:val="0"/>
      <w:marBottom w:val="0"/>
      <w:divBdr>
        <w:top w:val="none" w:sz="0" w:space="0" w:color="auto"/>
        <w:left w:val="none" w:sz="0" w:space="0" w:color="auto"/>
        <w:bottom w:val="none" w:sz="0" w:space="0" w:color="auto"/>
        <w:right w:val="none" w:sz="0" w:space="0" w:color="auto"/>
      </w:divBdr>
    </w:div>
    <w:div w:id="614295231">
      <w:bodyDiv w:val="1"/>
      <w:marLeft w:val="0"/>
      <w:marRight w:val="0"/>
      <w:marTop w:val="0"/>
      <w:marBottom w:val="0"/>
      <w:divBdr>
        <w:top w:val="none" w:sz="0" w:space="0" w:color="auto"/>
        <w:left w:val="none" w:sz="0" w:space="0" w:color="auto"/>
        <w:bottom w:val="none" w:sz="0" w:space="0" w:color="auto"/>
        <w:right w:val="none" w:sz="0" w:space="0" w:color="auto"/>
      </w:divBdr>
    </w:div>
    <w:div w:id="614554903">
      <w:bodyDiv w:val="1"/>
      <w:marLeft w:val="0"/>
      <w:marRight w:val="0"/>
      <w:marTop w:val="0"/>
      <w:marBottom w:val="0"/>
      <w:divBdr>
        <w:top w:val="none" w:sz="0" w:space="0" w:color="auto"/>
        <w:left w:val="none" w:sz="0" w:space="0" w:color="auto"/>
        <w:bottom w:val="none" w:sz="0" w:space="0" w:color="auto"/>
        <w:right w:val="none" w:sz="0" w:space="0" w:color="auto"/>
      </w:divBdr>
    </w:div>
    <w:div w:id="614673804">
      <w:bodyDiv w:val="1"/>
      <w:marLeft w:val="0"/>
      <w:marRight w:val="0"/>
      <w:marTop w:val="0"/>
      <w:marBottom w:val="0"/>
      <w:divBdr>
        <w:top w:val="none" w:sz="0" w:space="0" w:color="auto"/>
        <w:left w:val="none" w:sz="0" w:space="0" w:color="auto"/>
        <w:bottom w:val="none" w:sz="0" w:space="0" w:color="auto"/>
        <w:right w:val="none" w:sz="0" w:space="0" w:color="auto"/>
      </w:divBdr>
    </w:div>
    <w:div w:id="615217831">
      <w:bodyDiv w:val="1"/>
      <w:marLeft w:val="0"/>
      <w:marRight w:val="0"/>
      <w:marTop w:val="0"/>
      <w:marBottom w:val="0"/>
      <w:divBdr>
        <w:top w:val="none" w:sz="0" w:space="0" w:color="auto"/>
        <w:left w:val="none" w:sz="0" w:space="0" w:color="auto"/>
        <w:bottom w:val="none" w:sz="0" w:space="0" w:color="auto"/>
        <w:right w:val="none" w:sz="0" w:space="0" w:color="auto"/>
      </w:divBdr>
    </w:div>
    <w:div w:id="615255356">
      <w:bodyDiv w:val="1"/>
      <w:marLeft w:val="0"/>
      <w:marRight w:val="0"/>
      <w:marTop w:val="0"/>
      <w:marBottom w:val="0"/>
      <w:divBdr>
        <w:top w:val="none" w:sz="0" w:space="0" w:color="auto"/>
        <w:left w:val="none" w:sz="0" w:space="0" w:color="auto"/>
        <w:bottom w:val="none" w:sz="0" w:space="0" w:color="auto"/>
        <w:right w:val="none" w:sz="0" w:space="0" w:color="auto"/>
      </w:divBdr>
    </w:div>
    <w:div w:id="615328602">
      <w:bodyDiv w:val="1"/>
      <w:marLeft w:val="0"/>
      <w:marRight w:val="0"/>
      <w:marTop w:val="0"/>
      <w:marBottom w:val="0"/>
      <w:divBdr>
        <w:top w:val="none" w:sz="0" w:space="0" w:color="auto"/>
        <w:left w:val="none" w:sz="0" w:space="0" w:color="auto"/>
        <w:bottom w:val="none" w:sz="0" w:space="0" w:color="auto"/>
        <w:right w:val="none" w:sz="0" w:space="0" w:color="auto"/>
      </w:divBdr>
    </w:div>
    <w:div w:id="615450844">
      <w:bodyDiv w:val="1"/>
      <w:marLeft w:val="0"/>
      <w:marRight w:val="0"/>
      <w:marTop w:val="0"/>
      <w:marBottom w:val="0"/>
      <w:divBdr>
        <w:top w:val="none" w:sz="0" w:space="0" w:color="auto"/>
        <w:left w:val="none" w:sz="0" w:space="0" w:color="auto"/>
        <w:bottom w:val="none" w:sz="0" w:space="0" w:color="auto"/>
        <w:right w:val="none" w:sz="0" w:space="0" w:color="auto"/>
      </w:divBdr>
    </w:div>
    <w:div w:id="616640205">
      <w:bodyDiv w:val="1"/>
      <w:marLeft w:val="0"/>
      <w:marRight w:val="0"/>
      <w:marTop w:val="0"/>
      <w:marBottom w:val="0"/>
      <w:divBdr>
        <w:top w:val="none" w:sz="0" w:space="0" w:color="auto"/>
        <w:left w:val="none" w:sz="0" w:space="0" w:color="auto"/>
        <w:bottom w:val="none" w:sz="0" w:space="0" w:color="auto"/>
        <w:right w:val="none" w:sz="0" w:space="0" w:color="auto"/>
      </w:divBdr>
    </w:div>
    <w:div w:id="616759469">
      <w:bodyDiv w:val="1"/>
      <w:marLeft w:val="0"/>
      <w:marRight w:val="0"/>
      <w:marTop w:val="0"/>
      <w:marBottom w:val="0"/>
      <w:divBdr>
        <w:top w:val="none" w:sz="0" w:space="0" w:color="auto"/>
        <w:left w:val="none" w:sz="0" w:space="0" w:color="auto"/>
        <w:bottom w:val="none" w:sz="0" w:space="0" w:color="auto"/>
        <w:right w:val="none" w:sz="0" w:space="0" w:color="auto"/>
      </w:divBdr>
    </w:div>
    <w:div w:id="617492872">
      <w:bodyDiv w:val="1"/>
      <w:marLeft w:val="0"/>
      <w:marRight w:val="0"/>
      <w:marTop w:val="0"/>
      <w:marBottom w:val="0"/>
      <w:divBdr>
        <w:top w:val="none" w:sz="0" w:space="0" w:color="auto"/>
        <w:left w:val="none" w:sz="0" w:space="0" w:color="auto"/>
        <w:bottom w:val="none" w:sz="0" w:space="0" w:color="auto"/>
        <w:right w:val="none" w:sz="0" w:space="0" w:color="auto"/>
      </w:divBdr>
    </w:div>
    <w:div w:id="618267421">
      <w:bodyDiv w:val="1"/>
      <w:marLeft w:val="0"/>
      <w:marRight w:val="0"/>
      <w:marTop w:val="0"/>
      <w:marBottom w:val="0"/>
      <w:divBdr>
        <w:top w:val="none" w:sz="0" w:space="0" w:color="auto"/>
        <w:left w:val="none" w:sz="0" w:space="0" w:color="auto"/>
        <w:bottom w:val="none" w:sz="0" w:space="0" w:color="auto"/>
        <w:right w:val="none" w:sz="0" w:space="0" w:color="auto"/>
      </w:divBdr>
    </w:div>
    <w:div w:id="618493866">
      <w:bodyDiv w:val="1"/>
      <w:marLeft w:val="0"/>
      <w:marRight w:val="0"/>
      <w:marTop w:val="0"/>
      <w:marBottom w:val="0"/>
      <w:divBdr>
        <w:top w:val="none" w:sz="0" w:space="0" w:color="auto"/>
        <w:left w:val="none" w:sz="0" w:space="0" w:color="auto"/>
        <w:bottom w:val="none" w:sz="0" w:space="0" w:color="auto"/>
        <w:right w:val="none" w:sz="0" w:space="0" w:color="auto"/>
      </w:divBdr>
    </w:div>
    <w:div w:id="618681493">
      <w:bodyDiv w:val="1"/>
      <w:marLeft w:val="0"/>
      <w:marRight w:val="0"/>
      <w:marTop w:val="0"/>
      <w:marBottom w:val="0"/>
      <w:divBdr>
        <w:top w:val="none" w:sz="0" w:space="0" w:color="auto"/>
        <w:left w:val="none" w:sz="0" w:space="0" w:color="auto"/>
        <w:bottom w:val="none" w:sz="0" w:space="0" w:color="auto"/>
        <w:right w:val="none" w:sz="0" w:space="0" w:color="auto"/>
      </w:divBdr>
    </w:div>
    <w:div w:id="618872552">
      <w:bodyDiv w:val="1"/>
      <w:marLeft w:val="0"/>
      <w:marRight w:val="0"/>
      <w:marTop w:val="0"/>
      <w:marBottom w:val="0"/>
      <w:divBdr>
        <w:top w:val="none" w:sz="0" w:space="0" w:color="auto"/>
        <w:left w:val="none" w:sz="0" w:space="0" w:color="auto"/>
        <w:bottom w:val="none" w:sz="0" w:space="0" w:color="auto"/>
        <w:right w:val="none" w:sz="0" w:space="0" w:color="auto"/>
      </w:divBdr>
    </w:div>
    <w:div w:id="618880714">
      <w:bodyDiv w:val="1"/>
      <w:marLeft w:val="0"/>
      <w:marRight w:val="0"/>
      <w:marTop w:val="0"/>
      <w:marBottom w:val="0"/>
      <w:divBdr>
        <w:top w:val="none" w:sz="0" w:space="0" w:color="auto"/>
        <w:left w:val="none" w:sz="0" w:space="0" w:color="auto"/>
        <w:bottom w:val="none" w:sz="0" w:space="0" w:color="auto"/>
        <w:right w:val="none" w:sz="0" w:space="0" w:color="auto"/>
      </w:divBdr>
    </w:div>
    <w:div w:id="618998568">
      <w:bodyDiv w:val="1"/>
      <w:marLeft w:val="0"/>
      <w:marRight w:val="0"/>
      <w:marTop w:val="0"/>
      <w:marBottom w:val="0"/>
      <w:divBdr>
        <w:top w:val="none" w:sz="0" w:space="0" w:color="auto"/>
        <w:left w:val="none" w:sz="0" w:space="0" w:color="auto"/>
        <w:bottom w:val="none" w:sz="0" w:space="0" w:color="auto"/>
        <w:right w:val="none" w:sz="0" w:space="0" w:color="auto"/>
      </w:divBdr>
    </w:div>
    <w:div w:id="619340760">
      <w:bodyDiv w:val="1"/>
      <w:marLeft w:val="0"/>
      <w:marRight w:val="0"/>
      <w:marTop w:val="0"/>
      <w:marBottom w:val="0"/>
      <w:divBdr>
        <w:top w:val="none" w:sz="0" w:space="0" w:color="auto"/>
        <w:left w:val="none" w:sz="0" w:space="0" w:color="auto"/>
        <w:bottom w:val="none" w:sz="0" w:space="0" w:color="auto"/>
        <w:right w:val="none" w:sz="0" w:space="0" w:color="auto"/>
      </w:divBdr>
    </w:div>
    <w:div w:id="619460437">
      <w:bodyDiv w:val="1"/>
      <w:marLeft w:val="0"/>
      <w:marRight w:val="0"/>
      <w:marTop w:val="0"/>
      <w:marBottom w:val="0"/>
      <w:divBdr>
        <w:top w:val="none" w:sz="0" w:space="0" w:color="auto"/>
        <w:left w:val="none" w:sz="0" w:space="0" w:color="auto"/>
        <w:bottom w:val="none" w:sz="0" w:space="0" w:color="auto"/>
        <w:right w:val="none" w:sz="0" w:space="0" w:color="auto"/>
      </w:divBdr>
    </w:div>
    <w:div w:id="621572503">
      <w:bodyDiv w:val="1"/>
      <w:marLeft w:val="0"/>
      <w:marRight w:val="0"/>
      <w:marTop w:val="0"/>
      <w:marBottom w:val="0"/>
      <w:divBdr>
        <w:top w:val="none" w:sz="0" w:space="0" w:color="auto"/>
        <w:left w:val="none" w:sz="0" w:space="0" w:color="auto"/>
        <w:bottom w:val="none" w:sz="0" w:space="0" w:color="auto"/>
        <w:right w:val="none" w:sz="0" w:space="0" w:color="auto"/>
      </w:divBdr>
    </w:div>
    <w:div w:id="622230067">
      <w:bodyDiv w:val="1"/>
      <w:marLeft w:val="0"/>
      <w:marRight w:val="0"/>
      <w:marTop w:val="0"/>
      <w:marBottom w:val="0"/>
      <w:divBdr>
        <w:top w:val="none" w:sz="0" w:space="0" w:color="auto"/>
        <w:left w:val="none" w:sz="0" w:space="0" w:color="auto"/>
        <w:bottom w:val="none" w:sz="0" w:space="0" w:color="auto"/>
        <w:right w:val="none" w:sz="0" w:space="0" w:color="auto"/>
      </w:divBdr>
    </w:div>
    <w:div w:id="622539672">
      <w:bodyDiv w:val="1"/>
      <w:marLeft w:val="0"/>
      <w:marRight w:val="0"/>
      <w:marTop w:val="0"/>
      <w:marBottom w:val="0"/>
      <w:divBdr>
        <w:top w:val="none" w:sz="0" w:space="0" w:color="auto"/>
        <w:left w:val="none" w:sz="0" w:space="0" w:color="auto"/>
        <w:bottom w:val="none" w:sz="0" w:space="0" w:color="auto"/>
        <w:right w:val="none" w:sz="0" w:space="0" w:color="auto"/>
      </w:divBdr>
    </w:div>
    <w:div w:id="622542032">
      <w:bodyDiv w:val="1"/>
      <w:marLeft w:val="0"/>
      <w:marRight w:val="0"/>
      <w:marTop w:val="0"/>
      <w:marBottom w:val="0"/>
      <w:divBdr>
        <w:top w:val="none" w:sz="0" w:space="0" w:color="auto"/>
        <w:left w:val="none" w:sz="0" w:space="0" w:color="auto"/>
        <w:bottom w:val="none" w:sz="0" w:space="0" w:color="auto"/>
        <w:right w:val="none" w:sz="0" w:space="0" w:color="auto"/>
      </w:divBdr>
    </w:div>
    <w:div w:id="623314479">
      <w:bodyDiv w:val="1"/>
      <w:marLeft w:val="0"/>
      <w:marRight w:val="0"/>
      <w:marTop w:val="0"/>
      <w:marBottom w:val="0"/>
      <w:divBdr>
        <w:top w:val="none" w:sz="0" w:space="0" w:color="auto"/>
        <w:left w:val="none" w:sz="0" w:space="0" w:color="auto"/>
        <w:bottom w:val="none" w:sz="0" w:space="0" w:color="auto"/>
        <w:right w:val="none" w:sz="0" w:space="0" w:color="auto"/>
      </w:divBdr>
    </w:div>
    <w:div w:id="623971295">
      <w:bodyDiv w:val="1"/>
      <w:marLeft w:val="0"/>
      <w:marRight w:val="0"/>
      <w:marTop w:val="0"/>
      <w:marBottom w:val="0"/>
      <w:divBdr>
        <w:top w:val="none" w:sz="0" w:space="0" w:color="auto"/>
        <w:left w:val="none" w:sz="0" w:space="0" w:color="auto"/>
        <w:bottom w:val="none" w:sz="0" w:space="0" w:color="auto"/>
        <w:right w:val="none" w:sz="0" w:space="0" w:color="auto"/>
      </w:divBdr>
    </w:div>
    <w:div w:id="625350201">
      <w:bodyDiv w:val="1"/>
      <w:marLeft w:val="0"/>
      <w:marRight w:val="0"/>
      <w:marTop w:val="0"/>
      <w:marBottom w:val="0"/>
      <w:divBdr>
        <w:top w:val="none" w:sz="0" w:space="0" w:color="auto"/>
        <w:left w:val="none" w:sz="0" w:space="0" w:color="auto"/>
        <w:bottom w:val="none" w:sz="0" w:space="0" w:color="auto"/>
        <w:right w:val="none" w:sz="0" w:space="0" w:color="auto"/>
      </w:divBdr>
    </w:div>
    <w:div w:id="625428853">
      <w:bodyDiv w:val="1"/>
      <w:marLeft w:val="0"/>
      <w:marRight w:val="0"/>
      <w:marTop w:val="0"/>
      <w:marBottom w:val="0"/>
      <w:divBdr>
        <w:top w:val="none" w:sz="0" w:space="0" w:color="auto"/>
        <w:left w:val="none" w:sz="0" w:space="0" w:color="auto"/>
        <w:bottom w:val="none" w:sz="0" w:space="0" w:color="auto"/>
        <w:right w:val="none" w:sz="0" w:space="0" w:color="auto"/>
      </w:divBdr>
    </w:div>
    <w:div w:id="625814315">
      <w:bodyDiv w:val="1"/>
      <w:marLeft w:val="0"/>
      <w:marRight w:val="0"/>
      <w:marTop w:val="0"/>
      <w:marBottom w:val="0"/>
      <w:divBdr>
        <w:top w:val="none" w:sz="0" w:space="0" w:color="auto"/>
        <w:left w:val="none" w:sz="0" w:space="0" w:color="auto"/>
        <w:bottom w:val="none" w:sz="0" w:space="0" w:color="auto"/>
        <w:right w:val="none" w:sz="0" w:space="0" w:color="auto"/>
      </w:divBdr>
    </w:div>
    <w:div w:id="626008371">
      <w:bodyDiv w:val="1"/>
      <w:marLeft w:val="0"/>
      <w:marRight w:val="0"/>
      <w:marTop w:val="0"/>
      <w:marBottom w:val="0"/>
      <w:divBdr>
        <w:top w:val="none" w:sz="0" w:space="0" w:color="auto"/>
        <w:left w:val="none" w:sz="0" w:space="0" w:color="auto"/>
        <w:bottom w:val="none" w:sz="0" w:space="0" w:color="auto"/>
        <w:right w:val="none" w:sz="0" w:space="0" w:color="auto"/>
      </w:divBdr>
    </w:div>
    <w:div w:id="626393205">
      <w:bodyDiv w:val="1"/>
      <w:marLeft w:val="0"/>
      <w:marRight w:val="0"/>
      <w:marTop w:val="0"/>
      <w:marBottom w:val="0"/>
      <w:divBdr>
        <w:top w:val="none" w:sz="0" w:space="0" w:color="auto"/>
        <w:left w:val="none" w:sz="0" w:space="0" w:color="auto"/>
        <w:bottom w:val="none" w:sz="0" w:space="0" w:color="auto"/>
        <w:right w:val="none" w:sz="0" w:space="0" w:color="auto"/>
      </w:divBdr>
    </w:div>
    <w:div w:id="627127746">
      <w:bodyDiv w:val="1"/>
      <w:marLeft w:val="0"/>
      <w:marRight w:val="0"/>
      <w:marTop w:val="0"/>
      <w:marBottom w:val="0"/>
      <w:divBdr>
        <w:top w:val="none" w:sz="0" w:space="0" w:color="auto"/>
        <w:left w:val="none" w:sz="0" w:space="0" w:color="auto"/>
        <w:bottom w:val="none" w:sz="0" w:space="0" w:color="auto"/>
        <w:right w:val="none" w:sz="0" w:space="0" w:color="auto"/>
      </w:divBdr>
    </w:div>
    <w:div w:id="627198812">
      <w:bodyDiv w:val="1"/>
      <w:marLeft w:val="0"/>
      <w:marRight w:val="0"/>
      <w:marTop w:val="0"/>
      <w:marBottom w:val="0"/>
      <w:divBdr>
        <w:top w:val="none" w:sz="0" w:space="0" w:color="auto"/>
        <w:left w:val="none" w:sz="0" w:space="0" w:color="auto"/>
        <w:bottom w:val="none" w:sz="0" w:space="0" w:color="auto"/>
        <w:right w:val="none" w:sz="0" w:space="0" w:color="auto"/>
      </w:divBdr>
    </w:div>
    <w:div w:id="627200071">
      <w:bodyDiv w:val="1"/>
      <w:marLeft w:val="0"/>
      <w:marRight w:val="0"/>
      <w:marTop w:val="0"/>
      <w:marBottom w:val="0"/>
      <w:divBdr>
        <w:top w:val="none" w:sz="0" w:space="0" w:color="auto"/>
        <w:left w:val="none" w:sz="0" w:space="0" w:color="auto"/>
        <w:bottom w:val="none" w:sz="0" w:space="0" w:color="auto"/>
        <w:right w:val="none" w:sz="0" w:space="0" w:color="auto"/>
      </w:divBdr>
    </w:div>
    <w:div w:id="627323760">
      <w:bodyDiv w:val="1"/>
      <w:marLeft w:val="0"/>
      <w:marRight w:val="0"/>
      <w:marTop w:val="0"/>
      <w:marBottom w:val="0"/>
      <w:divBdr>
        <w:top w:val="none" w:sz="0" w:space="0" w:color="auto"/>
        <w:left w:val="none" w:sz="0" w:space="0" w:color="auto"/>
        <w:bottom w:val="none" w:sz="0" w:space="0" w:color="auto"/>
        <w:right w:val="none" w:sz="0" w:space="0" w:color="auto"/>
      </w:divBdr>
    </w:div>
    <w:div w:id="628391409">
      <w:bodyDiv w:val="1"/>
      <w:marLeft w:val="0"/>
      <w:marRight w:val="0"/>
      <w:marTop w:val="0"/>
      <w:marBottom w:val="0"/>
      <w:divBdr>
        <w:top w:val="none" w:sz="0" w:space="0" w:color="auto"/>
        <w:left w:val="none" w:sz="0" w:space="0" w:color="auto"/>
        <w:bottom w:val="none" w:sz="0" w:space="0" w:color="auto"/>
        <w:right w:val="none" w:sz="0" w:space="0" w:color="auto"/>
      </w:divBdr>
    </w:div>
    <w:div w:id="628584028">
      <w:bodyDiv w:val="1"/>
      <w:marLeft w:val="0"/>
      <w:marRight w:val="0"/>
      <w:marTop w:val="0"/>
      <w:marBottom w:val="0"/>
      <w:divBdr>
        <w:top w:val="none" w:sz="0" w:space="0" w:color="auto"/>
        <w:left w:val="none" w:sz="0" w:space="0" w:color="auto"/>
        <w:bottom w:val="none" w:sz="0" w:space="0" w:color="auto"/>
        <w:right w:val="none" w:sz="0" w:space="0" w:color="auto"/>
      </w:divBdr>
    </w:div>
    <w:div w:id="628897474">
      <w:bodyDiv w:val="1"/>
      <w:marLeft w:val="0"/>
      <w:marRight w:val="0"/>
      <w:marTop w:val="0"/>
      <w:marBottom w:val="0"/>
      <w:divBdr>
        <w:top w:val="none" w:sz="0" w:space="0" w:color="auto"/>
        <w:left w:val="none" w:sz="0" w:space="0" w:color="auto"/>
        <w:bottom w:val="none" w:sz="0" w:space="0" w:color="auto"/>
        <w:right w:val="none" w:sz="0" w:space="0" w:color="auto"/>
      </w:divBdr>
    </w:div>
    <w:div w:id="629093466">
      <w:bodyDiv w:val="1"/>
      <w:marLeft w:val="0"/>
      <w:marRight w:val="0"/>
      <w:marTop w:val="0"/>
      <w:marBottom w:val="0"/>
      <w:divBdr>
        <w:top w:val="none" w:sz="0" w:space="0" w:color="auto"/>
        <w:left w:val="none" w:sz="0" w:space="0" w:color="auto"/>
        <w:bottom w:val="none" w:sz="0" w:space="0" w:color="auto"/>
        <w:right w:val="none" w:sz="0" w:space="0" w:color="auto"/>
      </w:divBdr>
    </w:div>
    <w:div w:id="630866267">
      <w:bodyDiv w:val="1"/>
      <w:marLeft w:val="0"/>
      <w:marRight w:val="0"/>
      <w:marTop w:val="0"/>
      <w:marBottom w:val="0"/>
      <w:divBdr>
        <w:top w:val="none" w:sz="0" w:space="0" w:color="auto"/>
        <w:left w:val="none" w:sz="0" w:space="0" w:color="auto"/>
        <w:bottom w:val="none" w:sz="0" w:space="0" w:color="auto"/>
        <w:right w:val="none" w:sz="0" w:space="0" w:color="auto"/>
      </w:divBdr>
    </w:div>
    <w:div w:id="630870003">
      <w:bodyDiv w:val="1"/>
      <w:marLeft w:val="0"/>
      <w:marRight w:val="0"/>
      <w:marTop w:val="0"/>
      <w:marBottom w:val="0"/>
      <w:divBdr>
        <w:top w:val="none" w:sz="0" w:space="0" w:color="auto"/>
        <w:left w:val="none" w:sz="0" w:space="0" w:color="auto"/>
        <w:bottom w:val="none" w:sz="0" w:space="0" w:color="auto"/>
        <w:right w:val="none" w:sz="0" w:space="0" w:color="auto"/>
      </w:divBdr>
    </w:div>
    <w:div w:id="630945693">
      <w:bodyDiv w:val="1"/>
      <w:marLeft w:val="0"/>
      <w:marRight w:val="0"/>
      <w:marTop w:val="0"/>
      <w:marBottom w:val="0"/>
      <w:divBdr>
        <w:top w:val="none" w:sz="0" w:space="0" w:color="auto"/>
        <w:left w:val="none" w:sz="0" w:space="0" w:color="auto"/>
        <w:bottom w:val="none" w:sz="0" w:space="0" w:color="auto"/>
        <w:right w:val="none" w:sz="0" w:space="0" w:color="auto"/>
      </w:divBdr>
    </w:div>
    <w:div w:id="631247935">
      <w:bodyDiv w:val="1"/>
      <w:marLeft w:val="0"/>
      <w:marRight w:val="0"/>
      <w:marTop w:val="0"/>
      <w:marBottom w:val="0"/>
      <w:divBdr>
        <w:top w:val="none" w:sz="0" w:space="0" w:color="auto"/>
        <w:left w:val="none" w:sz="0" w:space="0" w:color="auto"/>
        <w:bottom w:val="none" w:sz="0" w:space="0" w:color="auto"/>
        <w:right w:val="none" w:sz="0" w:space="0" w:color="auto"/>
      </w:divBdr>
    </w:div>
    <w:div w:id="631248813">
      <w:bodyDiv w:val="1"/>
      <w:marLeft w:val="0"/>
      <w:marRight w:val="0"/>
      <w:marTop w:val="0"/>
      <w:marBottom w:val="0"/>
      <w:divBdr>
        <w:top w:val="none" w:sz="0" w:space="0" w:color="auto"/>
        <w:left w:val="none" w:sz="0" w:space="0" w:color="auto"/>
        <w:bottom w:val="none" w:sz="0" w:space="0" w:color="auto"/>
        <w:right w:val="none" w:sz="0" w:space="0" w:color="auto"/>
      </w:divBdr>
    </w:div>
    <w:div w:id="632177039">
      <w:bodyDiv w:val="1"/>
      <w:marLeft w:val="0"/>
      <w:marRight w:val="0"/>
      <w:marTop w:val="0"/>
      <w:marBottom w:val="0"/>
      <w:divBdr>
        <w:top w:val="none" w:sz="0" w:space="0" w:color="auto"/>
        <w:left w:val="none" w:sz="0" w:space="0" w:color="auto"/>
        <w:bottom w:val="none" w:sz="0" w:space="0" w:color="auto"/>
        <w:right w:val="none" w:sz="0" w:space="0" w:color="auto"/>
      </w:divBdr>
    </w:div>
    <w:div w:id="632364631">
      <w:bodyDiv w:val="1"/>
      <w:marLeft w:val="0"/>
      <w:marRight w:val="0"/>
      <w:marTop w:val="0"/>
      <w:marBottom w:val="0"/>
      <w:divBdr>
        <w:top w:val="none" w:sz="0" w:space="0" w:color="auto"/>
        <w:left w:val="none" w:sz="0" w:space="0" w:color="auto"/>
        <w:bottom w:val="none" w:sz="0" w:space="0" w:color="auto"/>
        <w:right w:val="none" w:sz="0" w:space="0" w:color="auto"/>
      </w:divBdr>
    </w:div>
    <w:div w:id="632755111">
      <w:bodyDiv w:val="1"/>
      <w:marLeft w:val="0"/>
      <w:marRight w:val="0"/>
      <w:marTop w:val="0"/>
      <w:marBottom w:val="0"/>
      <w:divBdr>
        <w:top w:val="none" w:sz="0" w:space="0" w:color="auto"/>
        <w:left w:val="none" w:sz="0" w:space="0" w:color="auto"/>
        <w:bottom w:val="none" w:sz="0" w:space="0" w:color="auto"/>
        <w:right w:val="none" w:sz="0" w:space="0" w:color="auto"/>
      </w:divBdr>
    </w:div>
    <w:div w:id="633175878">
      <w:bodyDiv w:val="1"/>
      <w:marLeft w:val="0"/>
      <w:marRight w:val="0"/>
      <w:marTop w:val="0"/>
      <w:marBottom w:val="0"/>
      <w:divBdr>
        <w:top w:val="none" w:sz="0" w:space="0" w:color="auto"/>
        <w:left w:val="none" w:sz="0" w:space="0" w:color="auto"/>
        <w:bottom w:val="none" w:sz="0" w:space="0" w:color="auto"/>
        <w:right w:val="none" w:sz="0" w:space="0" w:color="auto"/>
      </w:divBdr>
    </w:div>
    <w:div w:id="633414912">
      <w:bodyDiv w:val="1"/>
      <w:marLeft w:val="0"/>
      <w:marRight w:val="0"/>
      <w:marTop w:val="0"/>
      <w:marBottom w:val="0"/>
      <w:divBdr>
        <w:top w:val="none" w:sz="0" w:space="0" w:color="auto"/>
        <w:left w:val="none" w:sz="0" w:space="0" w:color="auto"/>
        <w:bottom w:val="none" w:sz="0" w:space="0" w:color="auto"/>
        <w:right w:val="none" w:sz="0" w:space="0" w:color="auto"/>
      </w:divBdr>
    </w:div>
    <w:div w:id="633870355">
      <w:bodyDiv w:val="1"/>
      <w:marLeft w:val="0"/>
      <w:marRight w:val="0"/>
      <w:marTop w:val="0"/>
      <w:marBottom w:val="0"/>
      <w:divBdr>
        <w:top w:val="none" w:sz="0" w:space="0" w:color="auto"/>
        <w:left w:val="none" w:sz="0" w:space="0" w:color="auto"/>
        <w:bottom w:val="none" w:sz="0" w:space="0" w:color="auto"/>
        <w:right w:val="none" w:sz="0" w:space="0" w:color="auto"/>
      </w:divBdr>
    </w:div>
    <w:div w:id="634219368">
      <w:bodyDiv w:val="1"/>
      <w:marLeft w:val="0"/>
      <w:marRight w:val="0"/>
      <w:marTop w:val="0"/>
      <w:marBottom w:val="0"/>
      <w:divBdr>
        <w:top w:val="none" w:sz="0" w:space="0" w:color="auto"/>
        <w:left w:val="none" w:sz="0" w:space="0" w:color="auto"/>
        <w:bottom w:val="none" w:sz="0" w:space="0" w:color="auto"/>
        <w:right w:val="none" w:sz="0" w:space="0" w:color="auto"/>
      </w:divBdr>
    </w:div>
    <w:div w:id="634605752">
      <w:bodyDiv w:val="1"/>
      <w:marLeft w:val="0"/>
      <w:marRight w:val="0"/>
      <w:marTop w:val="0"/>
      <w:marBottom w:val="0"/>
      <w:divBdr>
        <w:top w:val="none" w:sz="0" w:space="0" w:color="auto"/>
        <w:left w:val="none" w:sz="0" w:space="0" w:color="auto"/>
        <w:bottom w:val="none" w:sz="0" w:space="0" w:color="auto"/>
        <w:right w:val="none" w:sz="0" w:space="0" w:color="auto"/>
      </w:divBdr>
    </w:div>
    <w:div w:id="634606830">
      <w:bodyDiv w:val="1"/>
      <w:marLeft w:val="0"/>
      <w:marRight w:val="0"/>
      <w:marTop w:val="0"/>
      <w:marBottom w:val="0"/>
      <w:divBdr>
        <w:top w:val="none" w:sz="0" w:space="0" w:color="auto"/>
        <w:left w:val="none" w:sz="0" w:space="0" w:color="auto"/>
        <w:bottom w:val="none" w:sz="0" w:space="0" w:color="auto"/>
        <w:right w:val="none" w:sz="0" w:space="0" w:color="auto"/>
      </w:divBdr>
    </w:div>
    <w:div w:id="634915979">
      <w:bodyDiv w:val="1"/>
      <w:marLeft w:val="0"/>
      <w:marRight w:val="0"/>
      <w:marTop w:val="0"/>
      <w:marBottom w:val="0"/>
      <w:divBdr>
        <w:top w:val="none" w:sz="0" w:space="0" w:color="auto"/>
        <w:left w:val="none" w:sz="0" w:space="0" w:color="auto"/>
        <w:bottom w:val="none" w:sz="0" w:space="0" w:color="auto"/>
        <w:right w:val="none" w:sz="0" w:space="0" w:color="auto"/>
      </w:divBdr>
    </w:div>
    <w:div w:id="635336828">
      <w:bodyDiv w:val="1"/>
      <w:marLeft w:val="0"/>
      <w:marRight w:val="0"/>
      <w:marTop w:val="0"/>
      <w:marBottom w:val="0"/>
      <w:divBdr>
        <w:top w:val="none" w:sz="0" w:space="0" w:color="auto"/>
        <w:left w:val="none" w:sz="0" w:space="0" w:color="auto"/>
        <w:bottom w:val="none" w:sz="0" w:space="0" w:color="auto"/>
        <w:right w:val="none" w:sz="0" w:space="0" w:color="auto"/>
      </w:divBdr>
    </w:div>
    <w:div w:id="635794909">
      <w:bodyDiv w:val="1"/>
      <w:marLeft w:val="0"/>
      <w:marRight w:val="0"/>
      <w:marTop w:val="0"/>
      <w:marBottom w:val="0"/>
      <w:divBdr>
        <w:top w:val="none" w:sz="0" w:space="0" w:color="auto"/>
        <w:left w:val="none" w:sz="0" w:space="0" w:color="auto"/>
        <w:bottom w:val="none" w:sz="0" w:space="0" w:color="auto"/>
        <w:right w:val="none" w:sz="0" w:space="0" w:color="auto"/>
      </w:divBdr>
    </w:div>
    <w:div w:id="636226973">
      <w:bodyDiv w:val="1"/>
      <w:marLeft w:val="0"/>
      <w:marRight w:val="0"/>
      <w:marTop w:val="0"/>
      <w:marBottom w:val="0"/>
      <w:divBdr>
        <w:top w:val="none" w:sz="0" w:space="0" w:color="auto"/>
        <w:left w:val="none" w:sz="0" w:space="0" w:color="auto"/>
        <w:bottom w:val="none" w:sz="0" w:space="0" w:color="auto"/>
        <w:right w:val="none" w:sz="0" w:space="0" w:color="auto"/>
      </w:divBdr>
    </w:div>
    <w:div w:id="636882158">
      <w:bodyDiv w:val="1"/>
      <w:marLeft w:val="0"/>
      <w:marRight w:val="0"/>
      <w:marTop w:val="0"/>
      <w:marBottom w:val="0"/>
      <w:divBdr>
        <w:top w:val="none" w:sz="0" w:space="0" w:color="auto"/>
        <w:left w:val="none" w:sz="0" w:space="0" w:color="auto"/>
        <w:bottom w:val="none" w:sz="0" w:space="0" w:color="auto"/>
        <w:right w:val="none" w:sz="0" w:space="0" w:color="auto"/>
      </w:divBdr>
    </w:div>
    <w:div w:id="637224859">
      <w:bodyDiv w:val="1"/>
      <w:marLeft w:val="0"/>
      <w:marRight w:val="0"/>
      <w:marTop w:val="0"/>
      <w:marBottom w:val="0"/>
      <w:divBdr>
        <w:top w:val="none" w:sz="0" w:space="0" w:color="auto"/>
        <w:left w:val="none" w:sz="0" w:space="0" w:color="auto"/>
        <w:bottom w:val="none" w:sz="0" w:space="0" w:color="auto"/>
        <w:right w:val="none" w:sz="0" w:space="0" w:color="auto"/>
      </w:divBdr>
    </w:div>
    <w:div w:id="637689600">
      <w:bodyDiv w:val="1"/>
      <w:marLeft w:val="0"/>
      <w:marRight w:val="0"/>
      <w:marTop w:val="0"/>
      <w:marBottom w:val="0"/>
      <w:divBdr>
        <w:top w:val="none" w:sz="0" w:space="0" w:color="auto"/>
        <w:left w:val="none" w:sz="0" w:space="0" w:color="auto"/>
        <w:bottom w:val="none" w:sz="0" w:space="0" w:color="auto"/>
        <w:right w:val="none" w:sz="0" w:space="0" w:color="auto"/>
      </w:divBdr>
    </w:div>
    <w:div w:id="638190346">
      <w:bodyDiv w:val="1"/>
      <w:marLeft w:val="0"/>
      <w:marRight w:val="0"/>
      <w:marTop w:val="0"/>
      <w:marBottom w:val="0"/>
      <w:divBdr>
        <w:top w:val="none" w:sz="0" w:space="0" w:color="auto"/>
        <w:left w:val="none" w:sz="0" w:space="0" w:color="auto"/>
        <w:bottom w:val="none" w:sz="0" w:space="0" w:color="auto"/>
        <w:right w:val="none" w:sz="0" w:space="0" w:color="auto"/>
      </w:divBdr>
    </w:div>
    <w:div w:id="638190938">
      <w:bodyDiv w:val="1"/>
      <w:marLeft w:val="0"/>
      <w:marRight w:val="0"/>
      <w:marTop w:val="0"/>
      <w:marBottom w:val="0"/>
      <w:divBdr>
        <w:top w:val="none" w:sz="0" w:space="0" w:color="auto"/>
        <w:left w:val="none" w:sz="0" w:space="0" w:color="auto"/>
        <w:bottom w:val="none" w:sz="0" w:space="0" w:color="auto"/>
        <w:right w:val="none" w:sz="0" w:space="0" w:color="auto"/>
      </w:divBdr>
    </w:div>
    <w:div w:id="638340904">
      <w:bodyDiv w:val="1"/>
      <w:marLeft w:val="0"/>
      <w:marRight w:val="0"/>
      <w:marTop w:val="0"/>
      <w:marBottom w:val="0"/>
      <w:divBdr>
        <w:top w:val="none" w:sz="0" w:space="0" w:color="auto"/>
        <w:left w:val="none" w:sz="0" w:space="0" w:color="auto"/>
        <w:bottom w:val="none" w:sz="0" w:space="0" w:color="auto"/>
        <w:right w:val="none" w:sz="0" w:space="0" w:color="auto"/>
      </w:divBdr>
    </w:div>
    <w:div w:id="638341327">
      <w:bodyDiv w:val="1"/>
      <w:marLeft w:val="0"/>
      <w:marRight w:val="0"/>
      <w:marTop w:val="0"/>
      <w:marBottom w:val="0"/>
      <w:divBdr>
        <w:top w:val="none" w:sz="0" w:space="0" w:color="auto"/>
        <w:left w:val="none" w:sz="0" w:space="0" w:color="auto"/>
        <w:bottom w:val="none" w:sz="0" w:space="0" w:color="auto"/>
        <w:right w:val="none" w:sz="0" w:space="0" w:color="auto"/>
      </w:divBdr>
    </w:div>
    <w:div w:id="638919443">
      <w:bodyDiv w:val="1"/>
      <w:marLeft w:val="0"/>
      <w:marRight w:val="0"/>
      <w:marTop w:val="0"/>
      <w:marBottom w:val="0"/>
      <w:divBdr>
        <w:top w:val="none" w:sz="0" w:space="0" w:color="auto"/>
        <w:left w:val="none" w:sz="0" w:space="0" w:color="auto"/>
        <w:bottom w:val="none" w:sz="0" w:space="0" w:color="auto"/>
        <w:right w:val="none" w:sz="0" w:space="0" w:color="auto"/>
      </w:divBdr>
    </w:div>
    <w:div w:id="638993686">
      <w:bodyDiv w:val="1"/>
      <w:marLeft w:val="0"/>
      <w:marRight w:val="0"/>
      <w:marTop w:val="0"/>
      <w:marBottom w:val="0"/>
      <w:divBdr>
        <w:top w:val="none" w:sz="0" w:space="0" w:color="auto"/>
        <w:left w:val="none" w:sz="0" w:space="0" w:color="auto"/>
        <w:bottom w:val="none" w:sz="0" w:space="0" w:color="auto"/>
        <w:right w:val="none" w:sz="0" w:space="0" w:color="auto"/>
      </w:divBdr>
    </w:div>
    <w:div w:id="639503871">
      <w:bodyDiv w:val="1"/>
      <w:marLeft w:val="0"/>
      <w:marRight w:val="0"/>
      <w:marTop w:val="0"/>
      <w:marBottom w:val="0"/>
      <w:divBdr>
        <w:top w:val="none" w:sz="0" w:space="0" w:color="auto"/>
        <w:left w:val="none" w:sz="0" w:space="0" w:color="auto"/>
        <w:bottom w:val="none" w:sz="0" w:space="0" w:color="auto"/>
        <w:right w:val="none" w:sz="0" w:space="0" w:color="auto"/>
      </w:divBdr>
    </w:div>
    <w:div w:id="639965897">
      <w:bodyDiv w:val="1"/>
      <w:marLeft w:val="0"/>
      <w:marRight w:val="0"/>
      <w:marTop w:val="0"/>
      <w:marBottom w:val="0"/>
      <w:divBdr>
        <w:top w:val="none" w:sz="0" w:space="0" w:color="auto"/>
        <w:left w:val="none" w:sz="0" w:space="0" w:color="auto"/>
        <w:bottom w:val="none" w:sz="0" w:space="0" w:color="auto"/>
        <w:right w:val="none" w:sz="0" w:space="0" w:color="auto"/>
      </w:divBdr>
    </w:div>
    <w:div w:id="640884801">
      <w:bodyDiv w:val="1"/>
      <w:marLeft w:val="0"/>
      <w:marRight w:val="0"/>
      <w:marTop w:val="0"/>
      <w:marBottom w:val="0"/>
      <w:divBdr>
        <w:top w:val="none" w:sz="0" w:space="0" w:color="auto"/>
        <w:left w:val="none" w:sz="0" w:space="0" w:color="auto"/>
        <w:bottom w:val="none" w:sz="0" w:space="0" w:color="auto"/>
        <w:right w:val="none" w:sz="0" w:space="0" w:color="auto"/>
      </w:divBdr>
    </w:div>
    <w:div w:id="641815825">
      <w:bodyDiv w:val="1"/>
      <w:marLeft w:val="0"/>
      <w:marRight w:val="0"/>
      <w:marTop w:val="0"/>
      <w:marBottom w:val="0"/>
      <w:divBdr>
        <w:top w:val="none" w:sz="0" w:space="0" w:color="auto"/>
        <w:left w:val="none" w:sz="0" w:space="0" w:color="auto"/>
        <w:bottom w:val="none" w:sz="0" w:space="0" w:color="auto"/>
        <w:right w:val="none" w:sz="0" w:space="0" w:color="auto"/>
      </w:divBdr>
    </w:div>
    <w:div w:id="642270120">
      <w:bodyDiv w:val="1"/>
      <w:marLeft w:val="0"/>
      <w:marRight w:val="0"/>
      <w:marTop w:val="0"/>
      <w:marBottom w:val="0"/>
      <w:divBdr>
        <w:top w:val="none" w:sz="0" w:space="0" w:color="auto"/>
        <w:left w:val="none" w:sz="0" w:space="0" w:color="auto"/>
        <w:bottom w:val="none" w:sz="0" w:space="0" w:color="auto"/>
        <w:right w:val="none" w:sz="0" w:space="0" w:color="auto"/>
      </w:divBdr>
    </w:div>
    <w:div w:id="642851018">
      <w:bodyDiv w:val="1"/>
      <w:marLeft w:val="0"/>
      <w:marRight w:val="0"/>
      <w:marTop w:val="0"/>
      <w:marBottom w:val="0"/>
      <w:divBdr>
        <w:top w:val="none" w:sz="0" w:space="0" w:color="auto"/>
        <w:left w:val="none" w:sz="0" w:space="0" w:color="auto"/>
        <w:bottom w:val="none" w:sz="0" w:space="0" w:color="auto"/>
        <w:right w:val="none" w:sz="0" w:space="0" w:color="auto"/>
      </w:divBdr>
      <w:divsChild>
        <w:div w:id="623923740">
          <w:marLeft w:val="0"/>
          <w:marRight w:val="0"/>
          <w:marTop w:val="0"/>
          <w:marBottom w:val="0"/>
          <w:divBdr>
            <w:top w:val="none" w:sz="0" w:space="0" w:color="auto"/>
            <w:left w:val="none" w:sz="0" w:space="0" w:color="auto"/>
            <w:bottom w:val="none" w:sz="0" w:space="0" w:color="auto"/>
            <w:right w:val="none" w:sz="0" w:space="0" w:color="auto"/>
          </w:divBdr>
          <w:divsChild>
            <w:div w:id="406153531">
              <w:marLeft w:val="0"/>
              <w:marRight w:val="0"/>
              <w:marTop w:val="0"/>
              <w:marBottom w:val="0"/>
              <w:divBdr>
                <w:top w:val="none" w:sz="0" w:space="0" w:color="auto"/>
                <w:left w:val="none" w:sz="0" w:space="0" w:color="auto"/>
                <w:bottom w:val="none" w:sz="0" w:space="0" w:color="auto"/>
                <w:right w:val="none" w:sz="0" w:space="0" w:color="auto"/>
              </w:divBdr>
              <w:divsChild>
                <w:div w:id="96569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243474">
      <w:bodyDiv w:val="1"/>
      <w:marLeft w:val="0"/>
      <w:marRight w:val="0"/>
      <w:marTop w:val="0"/>
      <w:marBottom w:val="0"/>
      <w:divBdr>
        <w:top w:val="none" w:sz="0" w:space="0" w:color="auto"/>
        <w:left w:val="none" w:sz="0" w:space="0" w:color="auto"/>
        <w:bottom w:val="none" w:sz="0" w:space="0" w:color="auto"/>
        <w:right w:val="none" w:sz="0" w:space="0" w:color="auto"/>
      </w:divBdr>
    </w:div>
    <w:div w:id="643389609">
      <w:bodyDiv w:val="1"/>
      <w:marLeft w:val="0"/>
      <w:marRight w:val="0"/>
      <w:marTop w:val="0"/>
      <w:marBottom w:val="0"/>
      <w:divBdr>
        <w:top w:val="none" w:sz="0" w:space="0" w:color="auto"/>
        <w:left w:val="none" w:sz="0" w:space="0" w:color="auto"/>
        <w:bottom w:val="none" w:sz="0" w:space="0" w:color="auto"/>
        <w:right w:val="none" w:sz="0" w:space="0" w:color="auto"/>
      </w:divBdr>
    </w:div>
    <w:div w:id="643655854">
      <w:bodyDiv w:val="1"/>
      <w:marLeft w:val="0"/>
      <w:marRight w:val="0"/>
      <w:marTop w:val="0"/>
      <w:marBottom w:val="0"/>
      <w:divBdr>
        <w:top w:val="none" w:sz="0" w:space="0" w:color="auto"/>
        <w:left w:val="none" w:sz="0" w:space="0" w:color="auto"/>
        <w:bottom w:val="none" w:sz="0" w:space="0" w:color="auto"/>
        <w:right w:val="none" w:sz="0" w:space="0" w:color="auto"/>
      </w:divBdr>
    </w:div>
    <w:div w:id="643705934">
      <w:bodyDiv w:val="1"/>
      <w:marLeft w:val="0"/>
      <w:marRight w:val="0"/>
      <w:marTop w:val="0"/>
      <w:marBottom w:val="0"/>
      <w:divBdr>
        <w:top w:val="none" w:sz="0" w:space="0" w:color="auto"/>
        <w:left w:val="none" w:sz="0" w:space="0" w:color="auto"/>
        <w:bottom w:val="none" w:sz="0" w:space="0" w:color="auto"/>
        <w:right w:val="none" w:sz="0" w:space="0" w:color="auto"/>
      </w:divBdr>
    </w:div>
    <w:div w:id="644164301">
      <w:bodyDiv w:val="1"/>
      <w:marLeft w:val="0"/>
      <w:marRight w:val="0"/>
      <w:marTop w:val="0"/>
      <w:marBottom w:val="0"/>
      <w:divBdr>
        <w:top w:val="none" w:sz="0" w:space="0" w:color="auto"/>
        <w:left w:val="none" w:sz="0" w:space="0" w:color="auto"/>
        <w:bottom w:val="none" w:sz="0" w:space="0" w:color="auto"/>
        <w:right w:val="none" w:sz="0" w:space="0" w:color="auto"/>
      </w:divBdr>
    </w:div>
    <w:div w:id="644355219">
      <w:bodyDiv w:val="1"/>
      <w:marLeft w:val="0"/>
      <w:marRight w:val="0"/>
      <w:marTop w:val="0"/>
      <w:marBottom w:val="0"/>
      <w:divBdr>
        <w:top w:val="none" w:sz="0" w:space="0" w:color="auto"/>
        <w:left w:val="none" w:sz="0" w:space="0" w:color="auto"/>
        <w:bottom w:val="none" w:sz="0" w:space="0" w:color="auto"/>
        <w:right w:val="none" w:sz="0" w:space="0" w:color="auto"/>
      </w:divBdr>
    </w:div>
    <w:div w:id="644512550">
      <w:bodyDiv w:val="1"/>
      <w:marLeft w:val="0"/>
      <w:marRight w:val="0"/>
      <w:marTop w:val="0"/>
      <w:marBottom w:val="0"/>
      <w:divBdr>
        <w:top w:val="none" w:sz="0" w:space="0" w:color="auto"/>
        <w:left w:val="none" w:sz="0" w:space="0" w:color="auto"/>
        <w:bottom w:val="none" w:sz="0" w:space="0" w:color="auto"/>
        <w:right w:val="none" w:sz="0" w:space="0" w:color="auto"/>
      </w:divBdr>
    </w:div>
    <w:div w:id="644628566">
      <w:bodyDiv w:val="1"/>
      <w:marLeft w:val="0"/>
      <w:marRight w:val="0"/>
      <w:marTop w:val="0"/>
      <w:marBottom w:val="0"/>
      <w:divBdr>
        <w:top w:val="none" w:sz="0" w:space="0" w:color="auto"/>
        <w:left w:val="none" w:sz="0" w:space="0" w:color="auto"/>
        <w:bottom w:val="none" w:sz="0" w:space="0" w:color="auto"/>
        <w:right w:val="none" w:sz="0" w:space="0" w:color="auto"/>
      </w:divBdr>
    </w:div>
    <w:div w:id="644814870">
      <w:bodyDiv w:val="1"/>
      <w:marLeft w:val="0"/>
      <w:marRight w:val="0"/>
      <w:marTop w:val="0"/>
      <w:marBottom w:val="0"/>
      <w:divBdr>
        <w:top w:val="none" w:sz="0" w:space="0" w:color="auto"/>
        <w:left w:val="none" w:sz="0" w:space="0" w:color="auto"/>
        <w:bottom w:val="none" w:sz="0" w:space="0" w:color="auto"/>
        <w:right w:val="none" w:sz="0" w:space="0" w:color="auto"/>
      </w:divBdr>
    </w:div>
    <w:div w:id="645401549">
      <w:bodyDiv w:val="1"/>
      <w:marLeft w:val="0"/>
      <w:marRight w:val="0"/>
      <w:marTop w:val="0"/>
      <w:marBottom w:val="0"/>
      <w:divBdr>
        <w:top w:val="none" w:sz="0" w:space="0" w:color="auto"/>
        <w:left w:val="none" w:sz="0" w:space="0" w:color="auto"/>
        <w:bottom w:val="none" w:sz="0" w:space="0" w:color="auto"/>
        <w:right w:val="none" w:sz="0" w:space="0" w:color="auto"/>
      </w:divBdr>
    </w:div>
    <w:div w:id="645473163">
      <w:bodyDiv w:val="1"/>
      <w:marLeft w:val="0"/>
      <w:marRight w:val="0"/>
      <w:marTop w:val="0"/>
      <w:marBottom w:val="0"/>
      <w:divBdr>
        <w:top w:val="none" w:sz="0" w:space="0" w:color="auto"/>
        <w:left w:val="none" w:sz="0" w:space="0" w:color="auto"/>
        <w:bottom w:val="none" w:sz="0" w:space="0" w:color="auto"/>
        <w:right w:val="none" w:sz="0" w:space="0" w:color="auto"/>
      </w:divBdr>
    </w:div>
    <w:div w:id="645668662">
      <w:bodyDiv w:val="1"/>
      <w:marLeft w:val="0"/>
      <w:marRight w:val="0"/>
      <w:marTop w:val="0"/>
      <w:marBottom w:val="0"/>
      <w:divBdr>
        <w:top w:val="none" w:sz="0" w:space="0" w:color="auto"/>
        <w:left w:val="none" w:sz="0" w:space="0" w:color="auto"/>
        <w:bottom w:val="none" w:sz="0" w:space="0" w:color="auto"/>
        <w:right w:val="none" w:sz="0" w:space="0" w:color="auto"/>
      </w:divBdr>
    </w:div>
    <w:div w:id="646129029">
      <w:bodyDiv w:val="1"/>
      <w:marLeft w:val="0"/>
      <w:marRight w:val="0"/>
      <w:marTop w:val="0"/>
      <w:marBottom w:val="0"/>
      <w:divBdr>
        <w:top w:val="none" w:sz="0" w:space="0" w:color="auto"/>
        <w:left w:val="none" w:sz="0" w:space="0" w:color="auto"/>
        <w:bottom w:val="none" w:sz="0" w:space="0" w:color="auto"/>
        <w:right w:val="none" w:sz="0" w:space="0" w:color="auto"/>
      </w:divBdr>
    </w:div>
    <w:div w:id="646129933">
      <w:bodyDiv w:val="1"/>
      <w:marLeft w:val="0"/>
      <w:marRight w:val="0"/>
      <w:marTop w:val="0"/>
      <w:marBottom w:val="0"/>
      <w:divBdr>
        <w:top w:val="none" w:sz="0" w:space="0" w:color="auto"/>
        <w:left w:val="none" w:sz="0" w:space="0" w:color="auto"/>
        <w:bottom w:val="none" w:sz="0" w:space="0" w:color="auto"/>
        <w:right w:val="none" w:sz="0" w:space="0" w:color="auto"/>
      </w:divBdr>
    </w:div>
    <w:div w:id="646710478">
      <w:bodyDiv w:val="1"/>
      <w:marLeft w:val="0"/>
      <w:marRight w:val="0"/>
      <w:marTop w:val="0"/>
      <w:marBottom w:val="0"/>
      <w:divBdr>
        <w:top w:val="none" w:sz="0" w:space="0" w:color="auto"/>
        <w:left w:val="none" w:sz="0" w:space="0" w:color="auto"/>
        <w:bottom w:val="none" w:sz="0" w:space="0" w:color="auto"/>
        <w:right w:val="none" w:sz="0" w:space="0" w:color="auto"/>
      </w:divBdr>
    </w:div>
    <w:div w:id="647058322">
      <w:bodyDiv w:val="1"/>
      <w:marLeft w:val="0"/>
      <w:marRight w:val="0"/>
      <w:marTop w:val="0"/>
      <w:marBottom w:val="0"/>
      <w:divBdr>
        <w:top w:val="none" w:sz="0" w:space="0" w:color="auto"/>
        <w:left w:val="none" w:sz="0" w:space="0" w:color="auto"/>
        <w:bottom w:val="none" w:sz="0" w:space="0" w:color="auto"/>
        <w:right w:val="none" w:sz="0" w:space="0" w:color="auto"/>
      </w:divBdr>
    </w:div>
    <w:div w:id="647321093">
      <w:bodyDiv w:val="1"/>
      <w:marLeft w:val="0"/>
      <w:marRight w:val="0"/>
      <w:marTop w:val="0"/>
      <w:marBottom w:val="0"/>
      <w:divBdr>
        <w:top w:val="none" w:sz="0" w:space="0" w:color="auto"/>
        <w:left w:val="none" w:sz="0" w:space="0" w:color="auto"/>
        <w:bottom w:val="none" w:sz="0" w:space="0" w:color="auto"/>
        <w:right w:val="none" w:sz="0" w:space="0" w:color="auto"/>
      </w:divBdr>
    </w:div>
    <w:div w:id="648562600">
      <w:bodyDiv w:val="1"/>
      <w:marLeft w:val="0"/>
      <w:marRight w:val="0"/>
      <w:marTop w:val="0"/>
      <w:marBottom w:val="0"/>
      <w:divBdr>
        <w:top w:val="none" w:sz="0" w:space="0" w:color="auto"/>
        <w:left w:val="none" w:sz="0" w:space="0" w:color="auto"/>
        <w:bottom w:val="none" w:sz="0" w:space="0" w:color="auto"/>
        <w:right w:val="none" w:sz="0" w:space="0" w:color="auto"/>
      </w:divBdr>
    </w:div>
    <w:div w:id="649285662">
      <w:bodyDiv w:val="1"/>
      <w:marLeft w:val="0"/>
      <w:marRight w:val="0"/>
      <w:marTop w:val="0"/>
      <w:marBottom w:val="0"/>
      <w:divBdr>
        <w:top w:val="none" w:sz="0" w:space="0" w:color="auto"/>
        <w:left w:val="none" w:sz="0" w:space="0" w:color="auto"/>
        <w:bottom w:val="none" w:sz="0" w:space="0" w:color="auto"/>
        <w:right w:val="none" w:sz="0" w:space="0" w:color="auto"/>
      </w:divBdr>
    </w:div>
    <w:div w:id="649331533">
      <w:bodyDiv w:val="1"/>
      <w:marLeft w:val="0"/>
      <w:marRight w:val="0"/>
      <w:marTop w:val="0"/>
      <w:marBottom w:val="0"/>
      <w:divBdr>
        <w:top w:val="none" w:sz="0" w:space="0" w:color="auto"/>
        <w:left w:val="none" w:sz="0" w:space="0" w:color="auto"/>
        <w:bottom w:val="none" w:sz="0" w:space="0" w:color="auto"/>
        <w:right w:val="none" w:sz="0" w:space="0" w:color="auto"/>
      </w:divBdr>
    </w:div>
    <w:div w:id="649361870">
      <w:bodyDiv w:val="1"/>
      <w:marLeft w:val="0"/>
      <w:marRight w:val="0"/>
      <w:marTop w:val="0"/>
      <w:marBottom w:val="0"/>
      <w:divBdr>
        <w:top w:val="none" w:sz="0" w:space="0" w:color="auto"/>
        <w:left w:val="none" w:sz="0" w:space="0" w:color="auto"/>
        <w:bottom w:val="none" w:sz="0" w:space="0" w:color="auto"/>
        <w:right w:val="none" w:sz="0" w:space="0" w:color="auto"/>
      </w:divBdr>
    </w:div>
    <w:div w:id="649552348">
      <w:bodyDiv w:val="1"/>
      <w:marLeft w:val="0"/>
      <w:marRight w:val="0"/>
      <w:marTop w:val="0"/>
      <w:marBottom w:val="0"/>
      <w:divBdr>
        <w:top w:val="none" w:sz="0" w:space="0" w:color="auto"/>
        <w:left w:val="none" w:sz="0" w:space="0" w:color="auto"/>
        <w:bottom w:val="none" w:sz="0" w:space="0" w:color="auto"/>
        <w:right w:val="none" w:sz="0" w:space="0" w:color="auto"/>
      </w:divBdr>
    </w:div>
    <w:div w:id="649753071">
      <w:bodyDiv w:val="1"/>
      <w:marLeft w:val="0"/>
      <w:marRight w:val="0"/>
      <w:marTop w:val="0"/>
      <w:marBottom w:val="0"/>
      <w:divBdr>
        <w:top w:val="none" w:sz="0" w:space="0" w:color="auto"/>
        <w:left w:val="none" w:sz="0" w:space="0" w:color="auto"/>
        <w:bottom w:val="none" w:sz="0" w:space="0" w:color="auto"/>
        <w:right w:val="none" w:sz="0" w:space="0" w:color="auto"/>
      </w:divBdr>
    </w:div>
    <w:div w:id="650140668">
      <w:bodyDiv w:val="1"/>
      <w:marLeft w:val="0"/>
      <w:marRight w:val="0"/>
      <w:marTop w:val="0"/>
      <w:marBottom w:val="0"/>
      <w:divBdr>
        <w:top w:val="none" w:sz="0" w:space="0" w:color="auto"/>
        <w:left w:val="none" w:sz="0" w:space="0" w:color="auto"/>
        <w:bottom w:val="none" w:sz="0" w:space="0" w:color="auto"/>
        <w:right w:val="none" w:sz="0" w:space="0" w:color="auto"/>
      </w:divBdr>
    </w:div>
    <w:div w:id="650446134">
      <w:bodyDiv w:val="1"/>
      <w:marLeft w:val="0"/>
      <w:marRight w:val="0"/>
      <w:marTop w:val="0"/>
      <w:marBottom w:val="0"/>
      <w:divBdr>
        <w:top w:val="none" w:sz="0" w:space="0" w:color="auto"/>
        <w:left w:val="none" w:sz="0" w:space="0" w:color="auto"/>
        <w:bottom w:val="none" w:sz="0" w:space="0" w:color="auto"/>
        <w:right w:val="none" w:sz="0" w:space="0" w:color="auto"/>
      </w:divBdr>
    </w:div>
    <w:div w:id="650449916">
      <w:bodyDiv w:val="1"/>
      <w:marLeft w:val="0"/>
      <w:marRight w:val="0"/>
      <w:marTop w:val="0"/>
      <w:marBottom w:val="0"/>
      <w:divBdr>
        <w:top w:val="none" w:sz="0" w:space="0" w:color="auto"/>
        <w:left w:val="none" w:sz="0" w:space="0" w:color="auto"/>
        <w:bottom w:val="none" w:sz="0" w:space="0" w:color="auto"/>
        <w:right w:val="none" w:sz="0" w:space="0" w:color="auto"/>
      </w:divBdr>
    </w:div>
    <w:div w:id="650528270">
      <w:bodyDiv w:val="1"/>
      <w:marLeft w:val="0"/>
      <w:marRight w:val="0"/>
      <w:marTop w:val="0"/>
      <w:marBottom w:val="0"/>
      <w:divBdr>
        <w:top w:val="none" w:sz="0" w:space="0" w:color="auto"/>
        <w:left w:val="none" w:sz="0" w:space="0" w:color="auto"/>
        <w:bottom w:val="none" w:sz="0" w:space="0" w:color="auto"/>
        <w:right w:val="none" w:sz="0" w:space="0" w:color="auto"/>
      </w:divBdr>
    </w:div>
    <w:div w:id="650910917">
      <w:bodyDiv w:val="1"/>
      <w:marLeft w:val="0"/>
      <w:marRight w:val="0"/>
      <w:marTop w:val="0"/>
      <w:marBottom w:val="0"/>
      <w:divBdr>
        <w:top w:val="none" w:sz="0" w:space="0" w:color="auto"/>
        <w:left w:val="none" w:sz="0" w:space="0" w:color="auto"/>
        <w:bottom w:val="none" w:sz="0" w:space="0" w:color="auto"/>
        <w:right w:val="none" w:sz="0" w:space="0" w:color="auto"/>
      </w:divBdr>
    </w:div>
    <w:div w:id="651298232">
      <w:bodyDiv w:val="1"/>
      <w:marLeft w:val="0"/>
      <w:marRight w:val="0"/>
      <w:marTop w:val="0"/>
      <w:marBottom w:val="0"/>
      <w:divBdr>
        <w:top w:val="none" w:sz="0" w:space="0" w:color="auto"/>
        <w:left w:val="none" w:sz="0" w:space="0" w:color="auto"/>
        <w:bottom w:val="none" w:sz="0" w:space="0" w:color="auto"/>
        <w:right w:val="none" w:sz="0" w:space="0" w:color="auto"/>
      </w:divBdr>
    </w:div>
    <w:div w:id="651907097">
      <w:bodyDiv w:val="1"/>
      <w:marLeft w:val="0"/>
      <w:marRight w:val="0"/>
      <w:marTop w:val="0"/>
      <w:marBottom w:val="0"/>
      <w:divBdr>
        <w:top w:val="none" w:sz="0" w:space="0" w:color="auto"/>
        <w:left w:val="none" w:sz="0" w:space="0" w:color="auto"/>
        <w:bottom w:val="none" w:sz="0" w:space="0" w:color="auto"/>
        <w:right w:val="none" w:sz="0" w:space="0" w:color="auto"/>
      </w:divBdr>
    </w:div>
    <w:div w:id="651912565">
      <w:bodyDiv w:val="1"/>
      <w:marLeft w:val="0"/>
      <w:marRight w:val="0"/>
      <w:marTop w:val="0"/>
      <w:marBottom w:val="0"/>
      <w:divBdr>
        <w:top w:val="none" w:sz="0" w:space="0" w:color="auto"/>
        <w:left w:val="none" w:sz="0" w:space="0" w:color="auto"/>
        <w:bottom w:val="none" w:sz="0" w:space="0" w:color="auto"/>
        <w:right w:val="none" w:sz="0" w:space="0" w:color="auto"/>
      </w:divBdr>
    </w:div>
    <w:div w:id="652105672">
      <w:bodyDiv w:val="1"/>
      <w:marLeft w:val="0"/>
      <w:marRight w:val="0"/>
      <w:marTop w:val="0"/>
      <w:marBottom w:val="0"/>
      <w:divBdr>
        <w:top w:val="none" w:sz="0" w:space="0" w:color="auto"/>
        <w:left w:val="none" w:sz="0" w:space="0" w:color="auto"/>
        <w:bottom w:val="none" w:sz="0" w:space="0" w:color="auto"/>
        <w:right w:val="none" w:sz="0" w:space="0" w:color="auto"/>
      </w:divBdr>
    </w:div>
    <w:div w:id="652609816">
      <w:bodyDiv w:val="1"/>
      <w:marLeft w:val="0"/>
      <w:marRight w:val="0"/>
      <w:marTop w:val="0"/>
      <w:marBottom w:val="0"/>
      <w:divBdr>
        <w:top w:val="none" w:sz="0" w:space="0" w:color="auto"/>
        <w:left w:val="none" w:sz="0" w:space="0" w:color="auto"/>
        <w:bottom w:val="none" w:sz="0" w:space="0" w:color="auto"/>
        <w:right w:val="none" w:sz="0" w:space="0" w:color="auto"/>
      </w:divBdr>
    </w:div>
    <w:div w:id="653222339">
      <w:bodyDiv w:val="1"/>
      <w:marLeft w:val="0"/>
      <w:marRight w:val="0"/>
      <w:marTop w:val="0"/>
      <w:marBottom w:val="0"/>
      <w:divBdr>
        <w:top w:val="none" w:sz="0" w:space="0" w:color="auto"/>
        <w:left w:val="none" w:sz="0" w:space="0" w:color="auto"/>
        <w:bottom w:val="none" w:sz="0" w:space="0" w:color="auto"/>
        <w:right w:val="none" w:sz="0" w:space="0" w:color="auto"/>
      </w:divBdr>
    </w:div>
    <w:div w:id="653611002">
      <w:bodyDiv w:val="1"/>
      <w:marLeft w:val="0"/>
      <w:marRight w:val="0"/>
      <w:marTop w:val="0"/>
      <w:marBottom w:val="0"/>
      <w:divBdr>
        <w:top w:val="none" w:sz="0" w:space="0" w:color="auto"/>
        <w:left w:val="none" w:sz="0" w:space="0" w:color="auto"/>
        <w:bottom w:val="none" w:sz="0" w:space="0" w:color="auto"/>
        <w:right w:val="none" w:sz="0" w:space="0" w:color="auto"/>
      </w:divBdr>
    </w:div>
    <w:div w:id="654066485">
      <w:bodyDiv w:val="1"/>
      <w:marLeft w:val="0"/>
      <w:marRight w:val="0"/>
      <w:marTop w:val="0"/>
      <w:marBottom w:val="0"/>
      <w:divBdr>
        <w:top w:val="none" w:sz="0" w:space="0" w:color="auto"/>
        <w:left w:val="none" w:sz="0" w:space="0" w:color="auto"/>
        <w:bottom w:val="none" w:sz="0" w:space="0" w:color="auto"/>
        <w:right w:val="none" w:sz="0" w:space="0" w:color="auto"/>
      </w:divBdr>
    </w:div>
    <w:div w:id="654333249">
      <w:bodyDiv w:val="1"/>
      <w:marLeft w:val="0"/>
      <w:marRight w:val="0"/>
      <w:marTop w:val="0"/>
      <w:marBottom w:val="0"/>
      <w:divBdr>
        <w:top w:val="none" w:sz="0" w:space="0" w:color="auto"/>
        <w:left w:val="none" w:sz="0" w:space="0" w:color="auto"/>
        <w:bottom w:val="none" w:sz="0" w:space="0" w:color="auto"/>
        <w:right w:val="none" w:sz="0" w:space="0" w:color="auto"/>
      </w:divBdr>
    </w:div>
    <w:div w:id="654530992">
      <w:bodyDiv w:val="1"/>
      <w:marLeft w:val="0"/>
      <w:marRight w:val="0"/>
      <w:marTop w:val="0"/>
      <w:marBottom w:val="0"/>
      <w:divBdr>
        <w:top w:val="none" w:sz="0" w:space="0" w:color="auto"/>
        <w:left w:val="none" w:sz="0" w:space="0" w:color="auto"/>
        <w:bottom w:val="none" w:sz="0" w:space="0" w:color="auto"/>
        <w:right w:val="none" w:sz="0" w:space="0" w:color="auto"/>
      </w:divBdr>
    </w:div>
    <w:div w:id="654719537">
      <w:bodyDiv w:val="1"/>
      <w:marLeft w:val="0"/>
      <w:marRight w:val="0"/>
      <w:marTop w:val="0"/>
      <w:marBottom w:val="0"/>
      <w:divBdr>
        <w:top w:val="none" w:sz="0" w:space="0" w:color="auto"/>
        <w:left w:val="none" w:sz="0" w:space="0" w:color="auto"/>
        <w:bottom w:val="none" w:sz="0" w:space="0" w:color="auto"/>
        <w:right w:val="none" w:sz="0" w:space="0" w:color="auto"/>
      </w:divBdr>
    </w:div>
    <w:div w:id="655963790">
      <w:bodyDiv w:val="1"/>
      <w:marLeft w:val="0"/>
      <w:marRight w:val="0"/>
      <w:marTop w:val="0"/>
      <w:marBottom w:val="0"/>
      <w:divBdr>
        <w:top w:val="none" w:sz="0" w:space="0" w:color="auto"/>
        <w:left w:val="none" w:sz="0" w:space="0" w:color="auto"/>
        <w:bottom w:val="none" w:sz="0" w:space="0" w:color="auto"/>
        <w:right w:val="none" w:sz="0" w:space="0" w:color="auto"/>
      </w:divBdr>
    </w:div>
    <w:div w:id="656953437">
      <w:bodyDiv w:val="1"/>
      <w:marLeft w:val="0"/>
      <w:marRight w:val="0"/>
      <w:marTop w:val="0"/>
      <w:marBottom w:val="0"/>
      <w:divBdr>
        <w:top w:val="none" w:sz="0" w:space="0" w:color="auto"/>
        <w:left w:val="none" w:sz="0" w:space="0" w:color="auto"/>
        <w:bottom w:val="none" w:sz="0" w:space="0" w:color="auto"/>
        <w:right w:val="none" w:sz="0" w:space="0" w:color="auto"/>
      </w:divBdr>
    </w:div>
    <w:div w:id="657536108">
      <w:bodyDiv w:val="1"/>
      <w:marLeft w:val="0"/>
      <w:marRight w:val="0"/>
      <w:marTop w:val="0"/>
      <w:marBottom w:val="0"/>
      <w:divBdr>
        <w:top w:val="none" w:sz="0" w:space="0" w:color="auto"/>
        <w:left w:val="none" w:sz="0" w:space="0" w:color="auto"/>
        <w:bottom w:val="none" w:sz="0" w:space="0" w:color="auto"/>
        <w:right w:val="none" w:sz="0" w:space="0" w:color="auto"/>
      </w:divBdr>
    </w:div>
    <w:div w:id="658457729">
      <w:bodyDiv w:val="1"/>
      <w:marLeft w:val="0"/>
      <w:marRight w:val="0"/>
      <w:marTop w:val="0"/>
      <w:marBottom w:val="0"/>
      <w:divBdr>
        <w:top w:val="none" w:sz="0" w:space="0" w:color="auto"/>
        <w:left w:val="none" w:sz="0" w:space="0" w:color="auto"/>
        <w:bottom w:val="none" w:sz="0" w:space="0" w:color="auto"/>
        <w:right w:val="none" w:sz="0" w:space="0" w:color="auto"/>
      </w:divBdr>
    </w:div>
    <w:div w:id="659190111">
      <w:bodyDiv w:val="1"/>
      <w:marLeft w:val="0"/>
      <w:marRight w:val="0"/>
      <w:marTop w:val="0"/>
      <w:marBottom w:val="0"/>
      <w:divBdr>
        <w:top w:val="none" w:sz="0" w:space="0" w:color="auto"/>
        <w:left w:val="none" w:sz="0" w:space="0" w:color="auto"/>
        <w:bottom w:val="none" w:sz="0" w:space="0" w:color="auto"/>
        <w:right w:val="none" w:sz="0" w:space="0" w:color="auto"/>
      </w:divBdr>
    </w:div>
    <w:div w:id="659775890">
      <w:bodyDiv w:val="1"/>
      <w:marLeft w:val="0"/>
      <w:marRight w:val="0"/>
      <w:marTop w:val="0"/>
      <w:marBottom w:val="0"/>
      <w:divBdr>
        <w:top w:val="none" w:sz="0" w:space="0" w:color="auto"/>
        <w:left w:val="none" w:sz="0" w:space="0" w:color="auto"/>
        <w:bottom w:val="none" w:sz="0" w:space="0" w:color="auto"/>
        <w:right w:val="none" w:sz="0" w:space="0" w:color="auto"/>
      </w:divBdr>
    </w:div>
    <w:div w:id="660550788">
      <w:bodyDiv w:val="1"/>
      <w:marLeft w:val="0"/>
      <w:marRight w:val="0"/>
      <w:marTop w:val="0"/>
      <w:marBottom w:val="0"/>
      <w:divBdr>
        <w:top w:val="none" w:sz="0" w:space="0" w:color="auto"/>
        <w:left w:val="none" w:sz="0" w:space="0" w:color="auto"/>
        <w:bottom w:val="none" w:sz="0" w:space="0" w:color="auto"/>
        <w:right w:val="none" w:sz="0" w:space="0" w:color="auto"/>
      </w:divBdr>
    </w:div>
    <w:div w:id="660736160">
      <w:bodyDiv w:val="1"/>
      <w:marLeft w:val="0"/>
      <w:marRight w:val="0"/>
      <w:marTop w:val="0"/>
      <w:marBottom w:val="0"/>
      <w:divBdr>
        <w:top w:val="none" w:sz="0" w:space="0" w:color="auto"/>
        <w:left w:val="none" w:sz="0" w:space="0" w:color="auto"/>
        <w:bottom w:val="none" w:sz="0" w:space="0" w:color="auto"/>
        <w:right w:val="none" w:sz="0" w:space="0" w:color="auto"/>
      </w:divBdr>
    </w:div>
    <w:div w:id="660933197">
      <w:bodyDiv w:val="1"/>
      <w:marLeft w:val="0"/>
      <w:marRight w:val="0"/>
      <w:marTop w:val="0"/>
      <w:marBottom w:val="0"/>
      <w:divBdr>
        <w:top w:val="none" w:sz="0" w:space="0" w:color="auto"/>
        <w:left w:val="none" w:sz="0" w:space="0" w:color="auto"/>
        <w:bottom w:val="none" w:sz="0" w:space="0" w:color="auto"/>
        <w:right w:val="none" w:sz="0" w:space="0" w:color="auto"/>
      </w:divBdr>
    </w:div>
    <w:div w:id="661354658">
      <w:bodyDiv w:val="1"/>
      <w:marLeft w:val="0"/>
      <w:marRight w:val="0"/>
      <w:marTop w:val="0"/>
      <w:marBottom w:val="0"/>
      <w:divBdr>
        <w:top w:val="none" w:sz="0" w:space="0" w:color="auto"/>
        <w:left w:val="none" w:sz="0" w:space="0" w:color="auto"/>
        <w:bottom w:val="none" w:sz="0" w:space="0" w:color="auto"/>
        <w:right w:val="none" w:sz="0" w:space="0" w:color="auto"/>
      </w:divBdr>
    </w:div>
    <w:div w:id="661660982">
      <w:bodyDiv w:val="1"/>
      <w:marLeft w:val="0"/>
      <w:marRight w:val="0"/>
      <w:marTop w:val="0"/>
      <w:marBottom w:val="0"/>
      <w:divBdr>
        <w:top w:val="none" w:sz="0" w:space="0" w:color="auto"/>
        <w:left w:val="none" w:sz="0" w:space="0" w:color="auto"/>
        <w:bottom w:val="none" w:sz="0" w:space="0" w:color="auto"/>
        <w:right w:val="none" w:sz="0" w:space="0" w:color="auto"/>
      </w:divBdr>
    </w:div>
    <w:div w:id="661935029">
      <w:bodyDiv w:val="1"/>
      <w:marLeft w:val="0"/>
      <w:marRight w:val="0"/>
      <w:marTop w:val="0"/>
      <w:marBottom w:val="0"/>
      <w:divBdr>
        <w:top w:val="none" w:sz="0" w:space="0" w:color="auto"/>
        <w:left w:val="none" w:sz="0" w:space="0" w:color="auto"/>
        <w:bottom w:val="none" w:sz="0" w:space="0" w:color="auto"/>
        <w:right w:val="none" w:sz="0" w:space="0" w:color="auto"/>
      </w:divBdr>
    </w:div>
    <w:div w:id="661935296">
      <w:bodyDiv w:val="1"/>
      <w:marLeft w:val="0"/>
      <w:marRight w:val="0"/>
      <w:marTop w:val="0"/>
      <w:marBottom w:val="0"/>
      <w:divBdr>
        <w:top w:val="none" w:sz="0" w:space="0" w:color="auto"/>
        <w:left w:val="none" w:sz="0" w:space="0" w:color="auto"/>
        <w:bottom w:val="none" w:sz="0" w:space="0" w:color="auto"/>
        <w:right w:val="none" w:sz="0" w:space="0" w:color="auto"/>
      </w:divBdr>
    </w:div>
    <w:div w:id="662198976">
      <w:bodyDiv w:val="1"/>
      <w:marLeft w:val="0"/>
      <w:marRight w:val="0"/>
      <w:marTop w:val="0"/>
      <w:marBottom w:val="0"/>
      <w:divBdr>
        <w:top w:val="none" w:sz="0" w:space="0" w:color="auto"/>
        <w:left w:val="none" w:sz="0" w:space="0" w:color="auto"/>
        <w:bottom w:val="none" w:sz="0" w:space="0" w:color="auto"/>
        <w:right w:val="none" w:sz="0" w:space="0" w:color="auto"/>
      </w:divBdr>
    </w:div>
    <w:div w:id="662510568">
      <w:bodyDiv w:val="1"/>
      <w:marLeft w:val="0"/>
      <w:marRight w:val="0"/>
      <w:marTop w:val="0"/>
      <w:marBottom w:val="0"/>
      <w:divBdr>
        <w:top w:val="none" w:sz="0" w:space="0" w:color="auto"/>
        <w:left w:val="none" w:sz="0" w:space="0" w:color="auto"/>
        <w:bottom w:val="none" w:sz="0" w:space="0" w:color="auto"/>
        <w:right w:val="none" w:sz="0" w:space="0" w:color="auto"/>
      </w:divBdr>
    </w:div>
    <w:div w:id="662583635">
      <w:bodyDiv w:val="1"/>
      <w:marLeft w:val="0"/>
      <w:marRight w:val="0"/>
      <w:marTop w:val="0"/>
      <w:marBottom w:val="0"/>
      <w:divBdr>
        <w:top w:val="none" w:sz="0" w:space="0" w:color="auto"/>
        <w:left w:val="none" w:sz="0" w:space="0" w:color="auto"/>
        <w:bottom w:val="none" w:sz="0" w:space="0" w:color="auto"/>
        <w:right w:val="none" w:sz="0" w:space="0" w:color="auto"/>
      </w:divBdr>
    </w:div>
    <w:div w:id="663163691">
      <w:bodyDiv w:val="1"/>
      <w:marLeft w:val="0"/>
      <w:marRight w:val="0"/>
      <w:marTop w:val="0"/>
      <w:marBottom w:val="0"/>
      <w:divBdr>
        <w:top w:val="none" w:sz="0" w:space="0" w:color="auto"/>
        <w:left w:val="none" w:sz="0" w:space="0" w:color="auto"/>
        <w:bottom w:val="none" w:sz="0" w:space="0" w:color="auto"/>
        <w:right w:val="none" w:sz="0" w:space="0" w:color="auto"/>
      </w:divBdr>
    </w:div>
    <w:div w:id="663779274">
      <w:bodyDiv w:val="1"/>
      <w:marLeft w:val="0"/>
      <w:marRight w:val="0"/>
      <w:marTop w:val="0"/>
      <w:marBottom w:val="0"/>
      <w:divBdr>
        <w:top w:val="none" w:sz="0" w:space="0" w:color="auto"/>
        <w:left w:val="none" w:sz="0" w:space="0" w:color="auto"/>
        <w:bottom w:val="none" w:sz="0" w:space="0" w:color="auto"/>
        <w:right w:val="none" w:sz="0" w:space="0" w:color="auto"/>
      </w:divBdr>
    </w:div>
    <w:div w:id="663826629">
      <w:bodyDiv w:val="1"/>
      <w:marLeft w:val="0"/>
      <w:marRight w:val="0"/>
      <w:marTop w:val="0"/>
      <w:marBottom w:val="0"/>
      <w:divBdr>
        <w:top w:val="none" w:sz="0" w:space="0" w:color="auto"/>
        <w:left w:val="none" w:sz="0" w:space="0" w:color="auto"/>
        <w:bottom w:val="none" w:sz="0" w:space="0" w:color="auto"/>
        <w:right w:val="none" w:sz="0" w:space="0" w:color="auto"/>
      </w:divBdr>
    </w:div>
    <w:div w:id="663974406">
      <w:bodyDiv w:val="1"/>
      <w:marLeft w:val="0"/>
      <w:marRight w:val="0"/>
      <w:marTop w:val="0"/>
      <w:marBottom w:val="0"/>
      <w:divBdr>
        <w:top w:val="none" w:sz="0" w:space="0" w:color="auto"/>
        <w:left w:val="none" w:sz="0" w:space="0" w:color="auto"/>
        <w:bottom w:val="none" w:sz="0" w:space="0" w:color="auto"/>
        <w:right w:val="none" w:sz="0" w:space="0" w:color="auto"/>
      </w:divBdr>
    </w:div>
    <w:div w:id="664476171">
      <w:bodyDiv w:val="1"/>
      <w:marLeft w:val="0"/>
      <w:marRight w:val="0"/>
      <w:marTop w:val="0"/>
      <w:marBottom w:val="0"/>
      <w:divBdr>
        <w:top w:val="none" w:sz="0" w:space="0" w:color="auto"/>
        <w:left w:val="none" w:sz="0" w:space="0" w:color="auto"/>
        <w:bottom w:val="none" w:sz="0" w:space="0" w:color="auto"/>
        <w:right w:val="none" w:sz="0" w:space="0" w:color="auto"/>
      </w:divBdr>
    </w:div>
    <w:div w:id="664750030">
      <w:bodyDiv w:val="1"/>
      <w:marLeft w:val="0"/>
      <w:marRight w:val="0"/>
      <w:marTop w:val="0"/>
      <w:marBottom w:val="0"/>
      <w:divBdr>
        <w:top w:val="none" w:sz="0" w:space="0" w:color="auto"/>
        <w:left w:val="none" w:sz="0" w:space="0" w:color="auto"/>
        <w:bottom w:val="none" w:sz="0" w:space="0" w:color="auto"/>
        <w:right w:val="none" w:sz="0" w:space="0" w:color="auto"/>
      </w:divBdr>
    </w:div>
    <w:div w:id="665943207">
      <w:bodyDiv w:val="1"/>
      <w:marLeft w:val="0"/>
      <w:marRight w:val="0"/>
      <w:marTop w:val="0"/>
      <w:marBottom w:val="0"/>
      <w:divBdr>
        <w:top w:val="none" w:sz="0" w:space="0" w:color="auto"/>
        <w:left w:val="none" w:sz="0" w:space="0" w:color="auto"/>
        <w:bottom w:val="none" w:sz="0" w:space="0" w:color="auto"/>
        <w:right w:val="none" w:sz="0" w:space="0" w:color="auto"/>
      </w:divBdr>
    </w:div>
    <w:div w:id="666056795">
      <w:bodyDiv w:val="1"/>
      <w:marLeft w:val="0"/>
      <w:marRight w:val="0"/>
      <w:marTop w:val="0"/>
      <w:marBottom w:val="0"/>
      <w:divBdr>
        <w:top w:val="none" w:sz="0" w:space="0" w:color="auto"/>
        <w:left w:val="none" w:sz="0" w:space="0" w:color="auto"/>
        <w:bottom w:val="none" w:sz="0" w:space="0" w:color="auto"/>
        <w:right w:val="none" w:sz="0" w:space="0" w:color="auto"/>
      </w:divBdr>
    </w:div>
    <w:div w:id="666400955">
      <w:bodyDiv w:val="1"/>
      <w:marLeft w:val="0"/>
      <w:marRight w:val="0"/>
      <w:marTop w:val="0"/>
      <w:marBottom w:val="0"/>
      <w:divBdr>
        <w:top w:val="none" w:sz="0" w:space="0" w:color="auto"/>
        <w:left w:val="none" w:sz="0" w:space="0" w:color="auto"/>
        <w:bottom w:val="none" w:sz="0" w:space="0" w:color="auto"/>
        <w:right w:val="none" w:sz="0" w:space="0" w:color="auto"/>
      </w:divBdr>
    </w:div>
    <w:div w:id="666710796">
      <w:bodyDiv w:val="1"/>
      <w:marLeft w:val="0"/>
      <w:marRight w:val="0"/>
      <w:marTop w:val="0"/>
      <w:marBottom w:val="0"/>
      <w:divBdr>
        <w:top w:val="none" w:sz="0" w:space="0" w:color="auto"/>
        <w:left w:val="none" w:sz="0" w:space="0" w:color="auto"/>
        <w:bottom w:val="none" w:sz="0" w:space="0" w:color="auto"/>
        <w:right w:val="none" w:sz="0" w:space="0" w:color="auto"/>
      </w:divBdr>
    </w:div>
    <w:div w:id="666859742">
      <w:bodyDiv w:val="1"/>
      <w:marLeft w:val="0"/>
      <w:marRight w:val="0"/>
      <w:marTop w:val="0"/>
      <w:marBottom w:val="0"/>
      <w:divBdr>
        <w:top w:val="none" w:sz="0" w:space="0" w:color="auto"/>
        <w:left w:val="none" w:sz="0" w:space="0" w:color="auto"/>
        <w:bottom w:val="none" w:sz="0" w:space="0" w:color="auto"/>
        <w:right w:val="none" w:sz="0" w:space="0" w:color="auto"/>
      </w:divBdr>
    </w:div>
    <w:div w:id="667027542">
      <w:bodyDiv w:val="1"/>
      <w:marLeft w:val="0"/>
      <w:marRight w:val="0"/>
      <w:marTop w:val="0"/>
      <w:marBottom w:val="0"/>
      <w:divBdr>
        <w:top w:val="none" w:sz="0" w:space="0" w:color="auto"/>
        <w:left w:val="none" w:sz="0" w:space="0" w:color="auto"/>
        <w:bottom w:val="none" w:sz="0" w:space="0" w:color="auto"/>
        <w:right w:val="none" w:sz="0" w:space="0" w:color="auto"/>
      </w:divBdr>
    </w:div>
    <w:div w:id="667252288">
      <w:bodyDiv w:val="1"/>
      <w:marLeft w:val="0"/>
      <w:marRight w:val="0"/>
      <w:marTop w:val="0"/>
      <w:marBottom w:val="0"/>
      <w:divBdr>
        <w:top w:val="none" w:sz="0" w:space="0" w:color="auto"/>
        <w:left w:val="none" w:sz="0" w:space="0" w:color="auto"/>
        <w:bottom w:val="none" w:sz="0" w:space="0" w:color="auto"/>
        <w:right w:val="none" w:sz="0" w:space="0" w:color="auto"/>
      </w:divBdr>
    </w:div>
    <w:div w:id="667907858">
      <w:bodyDiv w:val="1"/>
      <w:marLeft w:val="0"/>
      <w:marRight w:val="0"/>
      <w:marTop w:val="0"/>
      <w:marBottom w:val="0"/>
      <w:divBdr>
        <w:top w:val="none" w:sz="0" w:space="0" w:color="auto"/>
        <w:left w:val="none" w:sz="0" w:space="0" w:color="auto"/>
        <w:bottom w:val="none" w:sz="0" w:space="0" w:color="auto"/>
        <w:right w:val="none" w:sz="0" w:space="0" w:color="auto"/>
      </w:divBdr>
    </w:div>
    <w:div w:id="668018241">
      <w:bodyDiv w:val="1"/>
      <w:marLeft w:val="0"/>
      <w:marRight w:val="0"/>
      <w:marTop w:val="0"/>
      <w:marBottom w:val="0"/>
      <w:divBdr>
        <w:top w:val="none" w:sz="0" w:space="0" w:color="auto"/>
        <w:left w:val="none" w:sz="0" w:space="0" w:color="auto"/>
        <w:bottom w:val="none" w:sz="0" w:space="0" w:color="auto"/>
        <w:right w:val="none" w:sz="0" w:space="0" w:color="auto"/>
      </w:divBdr>
    </w:div>
    <w:div w:id="668874321">
      <w:bodyDiv w:val="1"/>
      <w:marLeft w:val="0"/>
      <w:marRight w:val="0"/>
      <w:marTop w:val="0"/>
      <w:marBottom w:val="0"/>
      <w:divBdr>
        <w:top w:val="none" w:sz="0" w:space="0" w:color="auto"/>
        <w:left w:val="none" w:sz="0" w:space="0" w:color="auto"/>
        <w:bottom w:val="none" w:sz="0" w:space="0" w:color="auto"/>
        <w:right w:val="none" w:sz="0" w:space="0" w:color="auto"/>
      </w:divBdr>
    </w:div>
    <w:div w:id="669334462">
      <w:bodyDiv w:val="1"/>
      <w:marLeft w:val="0"/>
      <w:marRight w:val="0"/>
      <w:marTop w:val="0"/>
      <w:marBottom w:val="0"/>
      <w:divBdr>
        <w:top w:val="none" w:sz="0" w:space="0" w:color="auto"/>
        <w:left w:val="none" w:sz="0" w:space="0" w:color="auto"/>
        <w:bottom w:val="none" w:sz="0" w:space="0" w:color="auto"/>
        <w:right w:val="none" w:sz="0" w:space="0" w:color="auto"/>
      </w:divBdr>
    </w:div>
    <w:div w:id="669482038">
      <w:bodyDiv w:val="1"/>
      <w:marLeft w:val="0"/>
      <w:marRight w:val="0"/>
      <w:marTop w:val="0"/>
      <w:marBottom w:val="0"/>
      <w:divBdr>
        <w:top w:val="none" w:sz="0" w:space="0" w:color="auto"/>
        <w:left w:val="none" w:sz="0" w:space="0" w:color="auto"/>
        <w:bottom w:val="none" w:sz="0" w:space="0" w:color="auto"/>
        <w:right w:val="none" w:sz="0" w:space="0" w:color="auto"/>
      </w:divBdr>
    </w:div>
    <w:div w:id="670526466">
      <w:bodyDiv w:val="1"/>
      <w:marLeft w:val="0"/>
      <w:marRight w:val="0"/>
      <w:marTop w:val="0"/>
      <w:marBottom w:val="0"/>
      <w:divBdr>
        <w:top w:val="none" w:sz="0" w:space="0" w:color="auto"/>
        <w:left w:val="none" w:sz="0" w:space="0" w:color="auto"/>
        <w:bottom w:val="none" w:sz="0" w:space="0" w:color="auto"/>
        <w:right w:val="none" w:sz="0" w:space="0" w:color="auto"/>
      </w:divBdr>
    </w:div>
    <w:div w:id="670642532">
      <w:bodyDiv w:val="1"/>
      <w:marLeft w:val="0"/>
      <w:marRight w:val="0"/>
      <w:marTop w:val="0"/>
      <w:marBottom w:val="0"/>
      <w:divBdr>
        <w:top w:val="none" w:sz="0" w:space="0" w:color="auto"/>
        <w:left w:val="none" w:sz="0" w:space="0" w:color="auto"/>
        <w:bottom w:val="none" w:sz="0" w:space="0" w:color="auto"/>
        <w:right w:val="none" w:sz="0" w:space="0" w:color="auto"/>
      </w:divBdr>
    </w:div>
    <w:div w:id="670789538">
      <w:bodyDiv w:val="1"/>
      <w:marLeft w:val="0"/>
      <w:marRight w:val="0"/>
      <w:marTop w:val="0"/>
      <w:marBottom w:val="0"/>
      <w:divBdr>
        <w:top w:val="none" w:sz="0" w:space="0" w:color="auto"/>
        <w:left w:val="none" w:sz="0" w:space="0" w:color="auto"/>
        <w:bottom w:val="none" w:sz="0" w:space="0" w:color="auto"/>
        <w:right w:val="none" w:sz="0" w:space="0" w:color="auto"/>
      </w:divBdr>
    </w:div>
    <w:div w:id="671176321">
      <w:bodyDiv w:val="1"/>
      <w:marLeft w:val="0"/>
      <w:marRight w:val="0"/>
      <w:marTop w:val="0"/>
      <w:marBottom w:val="0"/>
      <w:divBdr>
        <w:top w:val="none" w:sz="0" w:space="0" w:color="auto"/>
        <w:left w:val="none" w:sz="0" w:space="0" w:color="auto"/>
        <w:bottom w:val="none" w:sz="0" w:space="0" w:color="auto"/>
        <w:right w:val="none" w:sz="0" w:space="0" w:color="auto"/>
      </w:divBdr>
    </w:div>
    <w:div w:id="671374277">
      <w:bodyDiv w:val="1"/>
      <w:marLeft w:val="0"/>
      <w:marRight w:val="0"/>
      <w:marTop w:val="0"/>
      <w:marBottom w:val="0"/>
      <w:divBdr>
        <w:top w:val="none" w:sz="0" w:space="0" w:color="auto"/>
        <w:left w:val="none" w:sz="0" w:space="0" w:color="auto"/>
        <w:bottom w:val="none" w:sz="0" w:space="0" w:color="auto"/>
        <w:right w:val="none" w:sz="0" w:space="0" w:color="auto"/>
      </w:divBdr>
    </w:div>
    <w:div w:id="671644085">
      <w:bodyDiv w:val="1"/>
      <w:marLeft w:val="0"/>
      <w:marRight w:val="0"/>
      <w:marTop w:val="0"/>
      <w:marBottom w:val="0"/>
      <w:divBdr>
        <w:top w:val="none" w:sz="0" w:space="0" w:color="auto"/>
        <w:left w:val="none" w:sz="0" w:space="0" w:color="auto"/>
        <w:bottom w:val="none" w:sz="0" w:space="0" w:color="auto"/>
        <w:right w:val="none" w:sz="0" w:space="0" w:color="auto"/>
      </w:divBdr>
    </w:div>
    <w:div w:id="671836551">
      <w:bodyDiv w:val="1"/>
      <w:marLeft w:val="0"/>
      <w:marRight w:val="0"/>
      <w:marTop w:val="0"/>
      <w:marBottom w:val="0"/>
      <w:divBdr>
        <w:top w:val="none" w:sz="0" w:space="0" w:color="auto"/>
        <w:left w:val="none" w:sz="0" w:space="0" w:color="auto"/>
        <w:bottom w:val="none" w:sz="0" w:space="0" w:color="auto"/>
        <w:right w:val="none" w:sz="0" w:space="0" w:color="auto"/>
      </w:divBdr>
    </w:div>
    <w:div w:id="672294968">
      <w:bodyDiv w:val="1"/>
      <w:marLeft w:val="0"/>
      <w:marRight w:val="0"/>
      <w:marTop w:val="0"/>
      <w:marBottom w:val="0"/>
      <w:divBdr>
        <w:top w:val="none" w:sz="0" w:space="0" w:color="auto"/>
        <w:left w:val="none" w:sz="0" w:space="0" w:color="auto"/>
        <w:bottom w:val="none" w:sz="0" w:space="0" w:color="auto"/>
        <w:right w:val="none" w:sz="0" w:space="0" w:color="auto"/>
      </w:divBdr>
    </w:div>
    <w:div w:id="672610818">
      <w:bodyDiv w:val="1"/>
      <w:marLeft w:val="0"/>
      <w:marRight w:val="0"/>
      <w:marTop w:val="0"/>
      <w:marBottom w:val="0"/>
      <w:divBdr>
        <w:top w:val="none" w:sz="0" w:space="0" w:color="auto"/>
        <w:left w:val="none" w:sz="0" w:space="0" w:color="auto"/>
        <w:bottom w:val="none" w:sz="0" w:space="0" w:color="auto"/>
        <w:right w:val="none" w:sz="0" w:space="0" w:color="auto"/>
      </w:divBdr>
    </w:div>
    <w:div w:id="672731904">
      <w:bodyDiv w:val="1"/>
      <w:marLeft w:val="0"/>
      <w:marRight w:val="0"/>
      <w:marTop w:val="0"/>
      <w:marBottom w:val="0"/>
      <w:divBdr>
        <w:top w:val="none" w:sz="0" w:space="0" w:color="auto"/>
        <w:left w:val="none" w:sz="0" w:space="0" w:color="auto"/>
        <w:bottom w:val="none" w:sz="0" w:space="0" w:color="auto"/>
        <w:right w:val="none" w:sz="0" w:space="0" w:color="auto"/>
      </w:divBdr>
    </w:div>
    <w:div w:id="672801835">
      <w:bodyDiv w:val="1"/>
      <w:marLeft w:val="0"/>
      <w:marRight w:val="0"/>
      <w:marTop w:val="0"/>
      <w:marBottom w:val="0"/>
      <w:divBdr>
        <w:top w:val="none" w:sz="0" w:space="0" w:color="auto"/>
        <w:left w:val="none" w:sz="0" w:space="0" w:color="auto"/>
        <w:bottom w:val="none" w:sz="0" w:space="0" w:color="auto"/>
        <w:right w:val="none" w:sz="0" w:space="0" w:color="auto"/>
      </w:divBdr>
    </w:div>
    <w:div w:id="673187066">
      <w:bodyDiv w:val="1"/>
      <w:marLeft w:val="0"/>
      <w:marRight w:val="0"/>
      <w:marTop w:val="0"/>
      <w:marBottom w:val="0"/>
      <w:divBdr>
        <w:top w:val="none" w:sz="0" w:space="0" w:color="auto"/>
        <w:left w:val="none" w:sz="0" w:space="0" w:color="auto"/>
        <w:bottom w:val="none" w:sz="0" w:space="0" w:color="auto"/>
        <w:right w:val="none" w:sz="0" w:space="0" w:color="auto"/>
      </w:divBdr>
    </w:div>
    <w:div w:id="673646998">
      <w:bodyDiv w:val="1"/>
      <w:marLeft w:val="0"/>
      <w:marRight w:val="0"/>
      <w:marTop w:val="0"/>
      <w:marBottom w:val="0"/>
      <w:divBdr>
        <w:top w:val="none" w:sz="0" w:space="0" w:color="auto"/>
        <w:left w:val="none" w:sz="0" w:space="0" w:color="auto"/>
        <w:bottom w:val="none" w:sz="0" w:space="0" w:color="auto"/>
        <w:right w:val="none" w:sz="0" w:space="0" w:color="auto"/>
      </w:divBdr>
    </w:div>
    <w:div w:id="673725280">
      <w:bodyDiv w:val="1"/>
      <w:marLeft w:val="0"/>
      <w:marRight w:val="0"/>
      <w:marTop w:val="0"/>
      <w:marBottom w:val="0"/>
      <w:divBdr>
        <w:top w:val="none" w:sz="0" w:space="0" w:color="auto"/>
        <w:left w:val="none" w:sz="0" w:space="0" w:color="auto"/>
        <w:bottom w:val="none" w:sz="0" w:space="0" w:color="auto"/>
        <w:right w:val="none" w:sz="0" w:space="0" w:color="auto"/>
      </w:divBdr>
    </w:div>
    <w:div w:id="674193265">
      <w:bodyDiv w:val="1"/>
      <w:marLeft w:val="0"/>
      <w:marRight w:val="0"/>
      <w:marTop w:val="0"/>
      <w:marBottom w:val="0"/>
      <w:divBdr>
        <w:top w:val="none" w:sz="0" w:space="0" w:color="auto"/>
        <w:left w:val="none" w:sz="0" w:space="0" w:color="auto"/>
        <w:bottom w:val="none" w:sz="0" w:space="0" w:color="auto"/>
        <w:right w:val="none" w:sz="0" w:space="0" w:color="auto"/>
      </w:divBdr>
    </w:div>
    <w:div w:id="674302079">
      <w:bodyDiv w:val="1"/>
      <w:marLeft w:val="0"/>
      <w:marRight w:val="0"/>
      <w:marTop w:val="0"/>
      <w:marBottom w:val="0"/>
      <w:divBdr>
        <w:top w:val="none" w:sz="0" w:space="0" w:color="auto"/>
        <w:left w:val="none" w:sz="0" w:space="0" w:color="auto"/>
        <w:bottom w:val="none" w:sz="0" w:space="0" w:color="auto"/>
        <w:right w:val="none" w:sz="0" w:space="0" w:color="auto"/>
      </w:divBdr>
    </w:div>
    <w:div w:id="674504063">
      <w:bodyDiv w:val="1"/>
      <w:marLeft w:val="0"/>
      <w:marRight w:val="0"/>
      <w:marTop w:val="0"/>
      <w:marBottom w:val="0"/>
      <w:divBdr>
        <w:top w:val="none" w:sz="0" w:space="0" w:color="auto"/>
        <w:left w:val="none" w:sz="0" w:space="0" w:color="auto"/>
        <w:bottom w:val="none" w:sz="0" w:space="0" w:color="auto"/>
        <w:right w:val="none" w:sz="0" w:space="0" w:color="auto"/>
      </w:divBdr>
    </w:div>
    <w:div w:id="674694814">
      <w:bodyDiv w:val="1"/>
      <w:marLeft w:val="0"/>
      <w:marRight w:val="0"/>
      <w:marTop w:val="0"/>
      <w:marBottom w:val="0"/>
      <w:divBdr>
        <w:top w:val="none" w:sz="0" w:space="0" w:color="auto"/>
        <w:left w:val="none" w:sz="0" w:space="0" w:color="auto"/>
        <w:bottom w:val="none" w:sz="0" w:space="0" w:color="auto"/>
        <w:right w:val="none" w:sz="0" w:space="0" w:color="auto"/>
      </w:divBdr>
    </w:div>
    <w:div w:id="674721692">
      <w:bodyDiv w:val="1"/>
      <w:marLeft w:val="0"/>
      <w:marRight w:val="0"/>
      <w:marTop w:val="0"/>
      <w:marBottom w:val="0"/>
      <w:divBdr>
        <w:top w:val="none" w:sz="0" w:space="0" w:color="auto"/>
        <w:left w:val="none" w:sz="0" w:space="0" w:color="auto"/>
        <w:bottom w:val="none" w:sz="0" w:space="0" w:color="auto"/>
        <w:right w:val="none" w:sz="0" w:space="0" w:color="auto"/>
      </w:divBdr>
    </w:div>
    <w:div w:id="674916039">
      <w:bodyDiv w:val="1"/>
      <w:marLeft w:val="0"/>
      <w:marRight w:val="0"/>
      <w:marTop w:val="0"/>
      <w:marBottom w:val="0"/>
      <w:divBdr>
        <w:top w:val="none" w:sz="0" w:space="0" w:color="auto"/>
        <w:left w:val="none" w:sz="0" w:space="0" w:color="auto"/>
        <w:bottom w:val="none" w:sz="0" w:space="0" w:color="auto"/>
        <w:right w:val="none" w:sz="0" w:space="0" w:color="auto"/>
      </w:divBdr>
    </w:div>
    <w:div w:id="675500843">
      <w:bodyDiv w:val="1"/>
      <w:marLeft w:val="0"/>
      <w:marRight w:val="0"/>
      <w:marTop w:val="0"/>
      <w:marBottom w:val="0"/>
      <w:divBdr>
        <w:top w:val="none" w:sz="0" w:space="0" w:color="auto"/>
        <w:left w:val="none" w:sz="0" w:space="0" w:color="auto"/>
        <w:bottom w:val="none" w:sz="0" w:space="0" w:color="auto"/>
        <w:right w:val="none" w:sz="0" w:space="0" w:color="auto"/>
      </w:divBdr>
    </w:div>
    <w:div w:id="675577358">
      <w:bodyDiv w:val="1"/>
      <w:marLeft w:val="0"/>
      <w:marRight w:val="0"/>
      <w:marTop w:val="0"/>
      <w:marBottom w:val="0"/>
      <w:divBdr>
        <w:top w:val="none" w:sz="0" w:space="0" w:color="auto"/>
        <w:left w:val="none" w:sz="0" w:space="0" w:color="auto"/>
        <w:bottom w:val="none" w:sz="0" w:space="0" w:color="auto"/>
        <w:right w:val="none" w:sz="0" w:space="0" w:color="auto"/>
      </w:divBdr>
    </w:div>
    <w:div w:id="675612862">
      <w:bodyDiv w:val="1"/>
      <w:marLeft w:val="0"/>
      <w:marRight w:val="0"/>
      <w:marTop w:val="0"/>
      <w:marBottom w:val="0"/>
      <w:divBdr>
        <w:top w:val="none" w:sz="0" w:space="0" w:color="auto"/>
        <w:left w:val="none" w:sz="0" w:space="0" w:color="auto"/>
        <w:bottom w:val="none" w:sz="0" w:space="0" w:color="auto"/>
        <w:right w:val="none" w:sz="0" w:space="0" w:color="auto"/>
      </w:divBdr>
    </w:div>
    <w:div w:id="676272827">
      <w:bodyDiv w:val="1"/>
      <w:marLeft w:val="0"/>
      <w:marRight w:val="0"/>
      <w:marTop w:val="0"/>
      <w:marBottom w:val="0"/>
      <w:divBdr>
        <w:top w:val="none" w:sz="0" w:space="0" w:color="auto"/>
        <w:left w:val="none" w:sz="0" w:space="0" w:color="auto"/>
        <w:bottom w:val="none" w:sz="0" w:space="0" w:color="auto"/>
        <w:right w:val="none" w:sz="0" w:space="0" w:color="auto"/>
      </w:divBdr>
    </w:div>
    <w:div w:id="676659405">
      <w:bodyDiv w:val="1"/>
      <w:marLeft w:val="0"/>
      <w:marRight w:val="0"/>
      <w:marTop w:val="0"/>
      <w:marBottom w:val="0"/>
      <w:divBdr>
        <w:top w:val="none" w:sz="0" w:space="0" w:color="auto"/>
        <w:left w:val="none" w:sz="0" w:space="0" w:color="auto"/>
        <w:bottom w:val="none" w:sz="0" w:space="0" w:color="auto"/>
        <w:right w:val="none" w:sz="0" w:space="0" w:color="auto"/>
      </w:divBdr>
    </w:div>
    <w:div w:id="676731302">
      <w:bodyDiv w:val="1"/>
      <w:marLeft w:val="0"/>
      <w:marRight w:val="0"/>
      <w:marTop w:val="0"/>
      <w:marBottom w:val="0"/>
      <w:divBdr>
        <w:top w:val="none" w:sz="0" w:space="0" w:color="auto"/>
        <w:left w:val="none" w:sz="0" w:space="0" w:color="auto"/>
        <w:bottom w:val="none" w:sz="0" w:space="0" w:color="auto"/>
        <w:right w:val="none" w:sz="0" w:space="0" w:color="auto"/>
      </w:divBdr>
    </w:div>
    <w:div w:id="676809158">
      <w:bodyDiv w:val="1"/>
      <w:marLeft w:val="0"/>
      <w:marRight w:val="0"/>
      <w:marTop w:val="0"/>
      <w:marBottom w:val="0"/>
      <w:divBdr>
        <w:top w:val="none" w:sz="0" w:space="0" w:color="auto"/>
        <w:left w:val="none" w:sz="0" w:space="0" w:color="auto"/>
        <w:bottom w:val="none" w:sz="0" w:space="0" w:color="auto"/>
        <w:right w:val="none" w:sz="0" w:space="0" w:color="auto"/>
      </w:divBdr>
    </w:div>
    <w:div w:id="677007694">
      <w:bodyDiv w:val="1"/>
      <w:marLeft w:val="0"/>
      <w:marRight w:val="0"/>
      <w:marTop w:val="0"/>
      <w:marBottom w:val="0"/>
      <w:divBdr>
        <w:top w:val="none" w:sz="0" w:space="0" w:color="auto"/>
        <w:left w:val="none" w:sz="0" w:space="0" w:color="auto"/>
        <w:bottom w:val="none" w:sz="0" w:space="0" w:color="auto"/>
        <w:right w:val="none" w:sz="0" w:space="0" w:color="auto"/>
      </w:divBdr>
    </w:div>
    <w:div w:id="677390645">
      <w:bodyDiv w:val="1"/>
      <w:marLeft w:val="0"/>
      <w:marRight w:val="0"/>
      <w:marTop w:val="0"/>
      <w:marBottom w:val="0"/>
      <w:divBdr>
        <w:top w:val="none" w:sz="0" w:space="0" w:color="auto"/>
        <w:left w:val="none" w:sz="0" w:space="0" w:color="auto"/>
        <w:bottom w:val="none" w:sz="0" w:space="0" w:color="auto"/>
        <w:right w:val="none" w:sz="0" w:space="0" w:color="auto"/>
      </w:divBdr>
    </w:div>
    <w:div w:id="678191112">
      <w:bodyDiv w:val="1"/>
      <w:marLeft w:val="0"/>
      <w:marRight w:val="0"/>
      <w:marTop w:val="0"/>
      <w:marBottom w:val="0"/>
      <w:divBdr>
        <w:top w:val="none" w:sz="0" w:space="0" w:color="auto"/>
        <w:left w:val="none" w:sz="0" w:space="0" w:color="auto"/>
        <w:bottom w:val="none" w:sz="0" w:space="0" w:color="auto"/>
        <w:right w:val="none" w:sz="0" w:space="0" w:color="auto"/>
      </w:divBdr>
    </w:div>
    <w:div w:id="678388827">
      <w:bodyDiv w:val="1"/>
      <w:marLeft w:val="0"/>
      <w:marRight w:val="0"/>
      <w:marTop w:val="0"/>
      <w:marBottom w:val="0"/>
      <w:divBdr>
        <w:top w:val="none" w:sz="0" w:space="0" w:color="auto"/>
        <w:left w:val="none" w:sz="0" w:space="0" w:color="auto"/>
        <w:bottom w:val="none" w:sz="0" w:space="0" w:color="auto"/>
        <w:right w:val="none" w:sz="0" w:space="0" w:color="auto"/>
      </w:divBdr>
    </w:div>
    <w:div w:id="679045537">
      <w:bodyDiv w:val="1"/>
      <w:marLeft w:val="0"/>
      <w:marRight w:val="0"/>
      <w:marTop w:val="0"/>
      <w:marBottom w:val="0"/>
      <w:divBdr>
        <w:top w:val="none" w:sz="0" w:space="0" w:color="auto"/>
        <w:left w:val="none" w:sz="0" w:space="0" w:color="auto"/>
        <w:bottom w:val="none" w:sz="0" w:space="0" w:color="auto"/>
        <w:right w:val="none" w:sz="0" w:space="0" w:color="auto"/>
      </w:divBdr>
    </w:div>
    <w:div w:id="679509844">
      <w:bodyDiv w:val="1"/>
      <w:marLeft w:val="0"/>
      <w:marRight w:val="0"/>
      <w:marTop w:val="0"/>
      <w:marBottom w:val="0"/>
      <w:divBdr>
        <w:top w:val="none" w:sz="0" w:space="0" w:color="auto"/>
        <w:left w:val="none" w:sz="0" w:space="0" w:color="auto"/>
        <w:bottom w:val="none" w:sz="0" w:space="0" w:color="auto"/>
        <w:right w:val="none" w:sz="0" w:space="0" w:color="auto"/>
      </w:divBdr>
    </w:div>
    <w:div w:id="680427061">
      <w:bodyDiv w:val="1"/>
      <w:marLeft w:val="0"/>
      <w:marRight w:val="0"/>
      <w:marTop w:val="0"/>
      <w:marBottom w:val="0"/>
      <w:divBdr>
        <w:top w:val="none" w:sz="0" w:space="0" w:color="auto"/>
        <w:left w:val="none" w:sz="0" w:space="0" w:color="auto"/>
        <w:bottom w:val="none" w:sz="0" w:space="0" w:color="auto"/>
        <w:right w:val="none" w:sz="0" w:space="0" w:color="auto"/>
      </w:divBdr>
    </w:div>
    <w:div w:id="680427204">
      <w:bodyDiv w:val="1"/>
      <w:marLeft w:val="0"/>
      <w:marRight w:val="0"/>
      <w:marTop w:val="0"/>
      <w:marBottom w:val="0"/>
      <w:divBdr>
        <w:top w:val="none" w:sz="0" w:space="0" w:color="auto"/>
        <w:left w:val="none" w:sz="0" w:space="0" w:color="auto"/>
        <w:bottom w:val="none" w:sz="0" w:space="0" w:color="auto"/>
        <w:right w:val="none" w:sz="0" w:space="0" w:color="auto"/>
      </w:divBdr>
    </w:div>
    <w:div w:id="680860132">
      <w:bodyDiv w:val="1"/>
      <w:marLeft w:val="0"/>
      <w:marRight w:val="0"/>
      <w:marTop w:val="0"/>
      <w:marBottom w:val="0"/>
      <w:divBdr>
        <w:top w:val="none" w:sz="0" w:space="0" w:color="auto"/>
        <w:left w:val="none" w:sz="0" w:space="0" w:color="auto"/>
        <w:bottom w:val="none" w:sz="0" w:space="0" w:color="auto"/>
        <w:right w:val="none" w:sz="0" w:space="0" w:color="auto"/>
      </w:divBdr>
    </w:div>
    <w:div w:id="681735933">
      <w:bodyDiv w:val="1"/>
      <w:marLeft w:val="0"/>
      <w:marRight w:val="0"/>
      <w:marTop w:val="0"/>
      <w:marBottom w:val="0"/>
      <w:divBdr>
        <w:top w:val="none" w:sz="0" w:space="0" w:color="auto"/>
        <w:left w:val="none" w:sz="0" w:space="0" w:color="auto"/>
        <w:bottom w:val="none" w:sz="0" w:space="0" w:color="auto"/>
        <w:right w:val="none" w:sz="0" w:space="0" w:color="auto"/>
      </w:divBdr>
    </w:div>
    <w:div w:id="681779771">
      <w:bodyDiv w:val="1"/>
      <w:marLeft w:val="0"/>
      <w:marRight w:val="0"/>
      <w:marTop w:val="0"/>
      <w:marBottom w:val="0"/>
      <w:divBdr>
        <w:top w:val="none" w:sz="0" w:space="0" w:color="auto"/>
        <w:left w:val="none" w:sz="0" w:space="0" w:color="auto"/>
        <w:bottom w:val="none" w:sz="0" w:space="0" w:color="auto"/>
        <w:right w:val="none" w:sz="0" w:space="0" w:color="auto"/>
      </w:divBdr>
    </w:div>
    <w:div w:id="683171099">
      <w:bodyDiv w:val="1"/>
      <w:marLeft w:val="0"/>
      <w:marRight w:val="0"/>
      <w:marTop w:val="0"/>
      <w:marBottom w:val="0"/>
      <w:divBdr>
        <w:top w:val="none" w:sz="0" w:space="0" w:color="auto"/>
        <w:left w:val="none" w:sz="0" w:space="0" w:color="auto"/>
        <w:bottom w:val="none" w:sz="0" w:space="0" w:color="auto"/>
        <w:right w:val="none" w:sz="0" w:space="0" w:color="auto"/>
      </w:divBdr>
    </w:div>
    <w:div w:id="683439753">
      <w:bodyDiv w:val="1"/>
      <w:marLeft w:val="0"/>
      <w:marRight w:val="0"/>
      <w:marTop w:val="0"/>
      <w:marBottom w:val="0"/>
      <w:divBdr>
        <w:top w:val="none" w:sz="0" w:space="0" w:color="auto"/>
        <w:left w:val="none" w:sz="0" w:space="0" w:color="auto"/>
        <w:bottom w:val="none" w:sz="0" w:space="0" w:color="auto"/>
        <w:right w:val="none" w:sz="0" w:space="0" w:color="auto"/>
      </w:divBdr>
    </w:div>
    <w:div w:id="683898083">
      <w:bodyDiv w:val="1"/>
      <w:marLeft w:val="0"/>
      <w:marRight w:val="0"/>
      <w:marTop w:val="0"/>
      <w:marBottom w:val="0"/>
      <w:divBdr>
        <w:top w:val="none" w:sz="0" w:space="0" w:color="auto"/>
        <w:left w:val="none" w:sz="0" w:space="0" w:color="auto"/>
        <w:bottom w:val="none" w:sz="0" w:space="0" w:color="auto"/>
        <w:right w:val="none" w:sz="0" w:space="0" w:color="auto"/>
      </w:divBdr>
    </w:div>
    <w:div w:id="684089106">
      <w:bodyDiv w:val="1"/>
      <w:marLeft w:val="0"/>
      <w:marRight w:val="0"/>
      <w:marTop w:val="0"/>
      <w:marBottom w:val="0"/>
      <w:divBdr>
        <w:top w:val="none" w:sz="0" w:space="0" w:color="auto"/>
        <w:left w:val="none" w:sz="0" w:space="0" w:color="auto"/>
        <w:bottom w:val="none" w:sz="0" w:space="0" w:color="auto"/>
        <w:right w:val="none" w:sz="0" w:space="0" w:color="auto"/>
      </w:divBdr>
    </w:div>
    <w:div w:id="684750055">
      <w:bodyDiv w:val="1"/>
      <w:marLeft w:val="0"/>
      <w:marRight w:val="0"/>
      <w:marTop w:val="0"/>
      <w:marBottom w:val="0"/>
      <w:divBdr>
        <w:top w:val="none" w:sz="0" w:space="0" w:color="auto"/>
        <w:left w:val="none" w:sz="0" w:space="0" w:color="auto"/>
        <w:bottom w:val="none" w:sz="0" w:space="0" w:color="auto"/>
        <w:right w:val="none" w:sz="0" w:space="0" w:color="auto"/>
      </w:divBdr>
    </w:div>
    <w:div w:id="685331194">
      <w:bodyDiv w:val="1"/>
      <w:marLeft w:val="0"/>
      <w:marRight w:val="0"/>
      <w:marTop w:val="0"/>
      <w:marBottom w:val="0"/>
      <w:divBdr>
        <w:top w:val="none" w:sz="0" w:space="0" w:color="auto"/>
        <w:left w:val="none" w:sz="0" w:space="0" w:color="auto"/>
        <w:bottom w:val="none" w:sz="0" w:space="0" w:color="auto"/>
        <w:right w:val="none" w:sz="0" w:space="0" w:color="auto"/>
      </w:divBdr>
    </w:div>
    <w:div w:id="685518148">
      <w:bodyDiv w:val="1"/>
      <w:marLeft w:val="0"/>
      <w:marRight w:val="0"/>
      <w:marTop w:val="0"/>
      <w:marBottom w:val="0"/>
      <w:divBdr>
        <w:top w:val="none" w:sz="0" w:space="0" w:color="auto"/>
        <w:left w:val="none" w:sz="0" w:space="0" w:color="auto"/>
        <w:bottom w:val="none" w:sz="0" w:space="0" w:color="auto"/>
        <w:right w:val="none" w:sz="0" w:space="0" w:color="auto"/>
      </w:divBdr>
    </w:div>
    <w:div w:id="685983401">
      <w:bodyDiv w:val="1"/>
      <w:marLeft w:val="0"/>
      <w:marRight w:val="0"/>
      <w:marTop w:val="0"/>
      <w:marBottom w:val="0"/>
      <w:divBdr>
        <w:top w:val="none" w:sz="0" w:space="0" w:color="auto"/>
        <w:left w:val="none" w:sz="0" w:space="0" w:color="auto"/>
        <w:bottom w:val="none" w:sz="0" w:space="0" w:color="auto"/>
        <w:right w:val="none" w:sz="0" w:space="0" w:color="auto"/>
      </w:divBdr>
    </w:div>
    <w:div w:id="687026688">
      <w:bodyDiv w:val="1"/>
      <w:marLeft w:val="0"/>
      <w:marRight w:val="0"/>
      <w:marTop w:val="0"/>
      <w:marBottom w:val="0"/>
      <w:divBdr>
        <w:top w:val="none" w:sz="0" w:space="0" w:color="auto"/>
        <w:left w:val="none" w:sz="0" w:space="0" w:color="auto"/>
        <w:bottom w:val="none" w:sz="0" w:space="0" w:color="auto"/>
        <w:right w:val="none" w:sz="0" w:space="0" w:color="auto"/>
      </w:divBdr>
    </w:div>
    <w:div w:id="687801287">
      <w:bodyDiv w:val="1"/>
      <w:marLeft w:val="0"/>
      <w:marRight w:val="0"/>
      <w:marTop w:val="0"/>
      <w:marBottom w:val="0"/>
      <w:divBdr>
        <w:top w:val="none" w:sz="0" w:space="0" w:color="auto"/>
        <w:left w:val="none" w:sz="0" w:space="0" w:color="auto"/>
        <w:bottom w:val="none" w:sz="0" w:space="0" w:color="auto"/>
        <w:right w:val="none" w:sz="0" w:space="0" w:color="auto"/>
      </w:divBdr>
    </w:div>
    <w:div w:id="687945835">
      <w:bodyDiv w:val="1"/>
      <w:marLeft w:val="0"/>
      <w:marRight w:val="0"/>
      <w:marTop w:val="0"/>
      <w:marBottom w:val="0"/>
      <w:divBdr>
        <w:top w:val="none" w:sz="0" w:space="0" w:color="auto"/>
        <w:left w:val="none" w:sz="0" w:space="0" w:color="auto"/>
        <w:bottom w:val="none" w:sz="0" w:space="0" w:color="auto"/>
        <w:right w:val="none" w:sz="0" w:space="0" w:color="auto"/>
      </w:divBdr>
    </w:div>
    <w:div w:id="687946741">
      <w:bodyDiv w:val="1"/>
      <w:marLeft w:val="0"/>
      <w:marRight w:val="0"/>
      <w:marTop w:val="0"/>
      <w:marBottom w:val="0"/>
      <w:divBdr>
        <w:top w:val="none" w:sz="0" w:space="0" w:color="auto"/>
        <w:left w:val="none" w:sz="0" w:space="0" w:color="auto"/>
        <w:bottom w:val="none" w:sz="0" w:space="0" w:color="auto"/>
        <w:right w:val="none" w:sz="0" w:space="0" w:color="auto"/>
      </w:divBdr>
    </w:div>
    <w:div w:id="688680297">
      <w:bodyDiv w:val="1"/>
      <w:marLeft w:val="0"/>
      <w:marRight w:val="0"/>
      <w:marTop w:val="0"/>
      <w:marBottom w:val="0"/>
      <w:divBdr>
        <w:top w:val="none" w:sz="0" w:space="0" w:color="auto"/>
        <w:left w:val="none" w:sz="0" w:space="0" w:color="auto"/>
        <w:bottom w:val="none" w:sz="0" w:space="0" w:color="auto"/>
        <w:right w:val="none" w:sz="0" w:space="0" w:color="auto"/>
      </w:divBdr>
    </w:div>
    <w:div w:id="688995837">
      <w:bodyDiv w:val="1"/>
      <w:marLeft w:val="0"/>
      <w:marRight w:val="0"/>
      <w:marTop w:val="0"/>
      <w:marBottom w:val="0"/>
      <w:divBdr>
        <w:top w:val="none" w:sz="0" w:space="0" w:color="auto"/>
        <w:left w:val="none" w:sz="0" w:space="0" w:color="auto"/>
        <w:bottom w:val="none" w:sz="0" w:space="0" w:color="auto"/>
        <w:right w:val="none" w:sz="0" w:space="0" w:color="auto"/>
      </w:divBdr>
    </w:div>
    <w:div w:id="689179560">
      <w:bodyDiv w:val="1"/>
      <w:marLeft w:val="0"/>
      <w:marRight w:val="0"/>
      <w:marTop w:val="0"/>
      <w:marBottom w:val="0"/>
      <w:divBdr>
        <w:top w:val="none" w:sz="0" w:space="0" w:color="auto"/>
        <w:left w:val="none" w:sz="0" w:space="0" w:color="auto"/>
        <w:bottom w:val="none" w:sz="0" w:space="0" w:color="auto"/>
        <w:right w:val="none" w:sz="0" w:space="0" w:color="auto"/>
      </w:divBdr>
    </w:div>
    <w:div w:id="689181251">
      <w:bodyDiv w:val="1"/>
      <w:marLeft w:val="0"/>
      <w:marRight w:val="0"/>
      <w:marTop w:val="0"/>
      <w:marBottom w:val="0"/>
      <w:divBdr>
        <w:top w:val="none" w:sz="0" w:space="0" w:color="auto"/>
        <w:left w:val="none" w:sz="0" w:space="0" w:color="auto"/>
        <w:bottom w:val="none" w:sz="0" w:space="0" w:color="auto"/>
        <w:right w:val="none" w:sz="0" w:space="0" w:color="auto"/>
      </w:divBdr>
    </w:div>
    <w:div w:id="689338366">
      <w:bodyDiv w:val="1"/>
      <w:marLeft w:val="0"/>
      <w:marRight w:val="0"/>
      <w:marTop w:val="0"/>
      <w:marBottom w:val="0"/>
      <w:divBdr>
        <w:top w:val="none" w:sz="0" w:space="0" w:color="auto"/>
        <w:left w:val="none" w:sz="0" w:space="0" w:color="auto"/>
        <w:bottom w:val="none" w:sz="0" w:space="0" w:color="auto"/>
        <w:right w:val="none" w:sz="0" w:space="0" w:color="auto"/>
      </w:divBdr>
    </w:div>
    <w:div w:id="689532913">
      <w:bodyDiv w:val="1"/>
      <w:marLeft w:val="0"/>
      <w:marRight w:val="0"/>
      <w:marTop w:val="0"/>
      <w:marBottom w:val="0"/>
      <w:divBdr>
        <w:top w:val="none" w:sz="0" w:space="0" w:color="auto"/>
        <w:left w:val="none" w:sz="0" w:space="0" w:color="auto"/>
        <w:bottom w:val="none" w:sz="0" w:space="0" w:color="auto"/>
        <w:right w:val="none" w:sz="0" w:space="0" w:color="auto"/>
      </w:divBdr>
    </w:div>
    <w:div w:id="689599287">
      <w:bodyDiv w:val="1"/>
      <w:marLeft w:val="0"/>
      <w:marRight w:val="0"/>
      <w:marTop w:val="0"/>
      <w:marBottom w:val="0"/>
      <w:divBdr>
        <w:top w:val="none" w:sz="0" w:space="0" w:color="auto"/>
        <w:left w:val="none" w:sz="0" w:space="0" w:color="auto"/>
        <w:bottom w:val="none" w:sz="0" w:space="0" w:color="auto"/>
        <w:right w:val="none" w:sz="0" w:space="0" w:color="auto"/>
      </w:divBdr>
    </w:div>
    <w:div w:id="689794341">
      <w:bodyDiv w:val="1"/>
      <w:marLeft w:val="0"/>
      <w:marRight w:val="0"/>
      <w:marTop w:val="0"/>
      <w:marBottom w:val="0"/>
      <w:divBdr>
        <w:top w:val="none" w:sz="0" w:space="0" w:color="auto"/>
        <w:left w:val="none" w:sz="0" w:space="0" w:color="auto"/>
        <w:bottom w:val="none" w:sz="0" w:space="0" w:color="auto"/>
        <w:right w:val="none" w:sz="0" w:space="0" w:color="auto"/>
      </w:divBdr>
    </w:div>
    <w:div w:id="689987815">
      <w:bodyDiv w:val="1"/>
      <w:marLeft w:val="0"/>
      <w:marRight w:val="0"/>
      <w:marTop w:val="0"/>
      <w:marBottom w:val="0"/>
      <w:divBdr>
        <w:top w:val="none" w:sz="0" w:space="0" w:color="auto"/>
        <w:left w:val="none" w:sz="0" w:space="0" w:color="auto"/>
        <w:bottom w:val="none" w:sz="0" w:space="0" w:color="auto"/>
        <w:right w:val="none" w:sz="0" w:space="0" w:color="auto"/>
      </w:divBdr>
    </w:div>
    <w:div w:id="690112992">
      <w:bodyDiv w:val="1"/>
      <w:marLeft w:val="0"/>
      <w:marRight w:val="0"/>
      <w:marTop w:val="0"/>
      <w:marBottom w:val="0"/>
      <w:divBdr>
        <w:top w:val="none" w:sz="0" w:space="0" w:color="auto"/>
        <w:left w:val="none" w:sz="0" w:space="0" w:color="auto"/>
        <w:bottom w:val="none" w:sz="0" w:space="0" w:color="auto"/>
        <w:right w:val="none" w:sz="0" w:space="0" w:color="auto"/>
      </w:divBdr>
    </w:div>
    <w:div w:id="690880569">
      <w:bodyDiv w:val="1"/>
      <w:marLeft w:val="0"/>
      <w:marRight w:val="0"/>
      <w:marTop w:val="0"/>
      <w:marBottom w:val="0"/>
      <w:divBdr>
        <w:top w:val="none" w:sz="0" w:space="0" w:color="auto"/>
        <w:left w:val="none" w:sz="0" w:space="0" w:color="auto"/>
        <w:bottom w:val="none" w:sz="0" w:space="0" w:color="auto"/>
        <w:right w:val="none" w:sz="0" w:space="0" w:color="auto"/>
      </w:divBdr>
    </w:div>
    <w:div w:id="691418384">
      <w:bodyDiv w:val="1"/>
      <w:marLeft w:val="0"/>
      <w:marRight w:val="0"/>
      <w:marTop w:val="0"/>
      <w:marBottom w:val="0"/>
      <w:divBdr>
        <w:top w:val="none" w:sz="0" w:space="0" w:color="auto"/>
        <w:left w:val="none" w:sz="0" w:space="0" w:color="auto"/>
        <w:bottom w:val="none" w:sz="0" w:space="0" w:color="auto"/>
        <w:right w:val="none" w:sz="0" w:space="0" w:color="auto"/>
      </w:divBdr>
    </w:div>
    <w:div w:id="691617119">
      <w:bodyDiv w:val="1"/>
      <w:marLeft w:val="0"/>
      <w:marRight w:val="0"/>
      <w:marTop w:val="0"/>
      <w:marBottom w:val="0"/>
      <w:divBdr>
        <w:top w:val="none" w:sz="0" w:space="0" w:color="auto"/>
        <w:left w:val="none" w:sz="0" w:space="0" w:color="auto"/>
        <w:bottom w:val="none" w:sz="0" w:space="0" w:color="auto"/>
        <w:right w:val="none" w:sz="0" w:space="0" w:color="auto"/>
      </w:divBdr>
    </w:div>
    <w:div w:id="692265375">
      <w:bodyDiv w:val="1"/>
      <w:marLeft w:val="0"/>
      <w:marRight w:val="0"/>
      <w:marTop w:val="0"/>
      <w:marBottom w:val="0"/>
      <w:divBdr>
        <w:top w:val="none" w:sz="0" w:space="0" w:color="auto"/>
        <w:left w:val="none" w:sz="0" w:space="0" w:color="auto"/>
        <w:bottom w:val="none" w:sz="0" w:space="0" w:color="auto"/>
        <w:right w:val="none" w:sz="0" w:space="0" w:color="auto"/>
      </w:divBdr>
    </w:div>
    <w:div w:id="693188222">
      <w:bodyDiv w:val="1"/>
      <w:marLeft w:val="0"/>
      <w:marRight w:val="0"/>
      <w:marTop w:val="0"/>
      <w:marBottom w:val="0"/>
      <w:divBdr>
        <w:top w:val="none" w:sz="0" w:space="0" w:color="auto"/>
        <w:left w:val="none" w:sz="0" w:space="0" w:color="auto"/>
        <w:bottom w:val="none" w:sz="0" w:space="0" w:color="auto"/>
        <w:right w:val="none" w:sz="0" w:space="0" w:color="auto"/>
      </w:divBdr>
    </w:div>
    <w:div w:id="693456677">
      <w:bodyDiv w:val="1"/>
      <w:marLeft w:val="0"/>
      <w:marRight w:val="0"/>
      <w:marTop w:val="0"/>
      <w:marBottom w:val="0"/>
      <w:divBdr>
        <w:top w:val="none" w:sz="0" w:space="0" w:color="auto"/>
        <w:left w:val="none" w:sz="0" w:space="0" w:color="auto"/>
        <w:bottom w:val="none" w:sz="0" w:space="0" w:color="auto"/>
        <w:right w:val="none" w:sz="0" w:space="0" w:color="auto"/>
      </w:divBdr>
    </w:div>
    <w:div w:id="693531643">
      <w:bodyDiv w:val="1"/>
      <w:marLeft w:val="0"/>
      <w:marRight w:val="0"/>
      <w:marTop w:val="0"/>
      <w:marBottom w:val="0"/>
      <w:divBdr>
        <w:top w:val="none" w:sz="0" w:space="0" w:color="auto"/>
        <w:left w:val="none" w:sz="0" w:space="0" w:color="auto"/>
        <w:bottom w:val="none" w:sz="0" w:space="0" w:color="auto"/>
        <w:right w:val="none" w:sz="0" w:space="0" w:color="auto"/>
      </w:divBdr>
    </w:div>
    <w:div w:id="693917504">
      <w:bodyDiv w:val="1"/>
      <w:marLeft w:val="0"/>
      <w:marRight w:val="0"/>
      <w:marTop w:val="0"/>
      <w:marBottom w:val="0"/>
      <w:divBdr>
        <w:top w:val="none" w:sz="0" w:space="0" w:color="auto"/>
        <w:left w:val="none" w:sz="0" w:space="0" w:color="auto"/>
        <w:bottom w:val="none" w:sz="0" w:space="0" w:color="auto"/>
        <w:right w:val="none" w:sz="0" w:space="0" w:color="auto"/>
      </w:divBdr>
    </w:div>
    <w:div w:id="694114487">
      <w:bodyDiv w:val="1"/>
      <w:marLeft w:val="0"/>
      <w:marRight w:val="0"/>
      <w:marTop w:val="0"/>
      <w:marBottom w:val="0"/>
      <w:divBdr>
        <w:top w:val="none" w:sz="0" w:space="0" w:color="auto"/>
        <w:left w:val="none" w:sz="0" w:space="0" w:color="auto"/>
        <w:bottom w:val="none" w:sz="0" w:space="0" w:color="auto"/>
        <w:right w:val="none" w:sz="0" w:space="0" w:color="auto"/>
      </w:divBdr>
    </w:div>
    <w:div w:id="694385326">
      <w:bodyDiv w:val="1"/>
      <w:marLeft w:val="0"/>
      <w:marRight w:val="0"/>
      <w:marTop w:val="0"/>
      <w:marBottom w:val="0"/>
      <w:divBdr>
        <w:top w:val="none" w:sz="0" w:space="0" w:color="auto"/>
        <w:left w:val="none" w:sz="0" w:space="0" w:color="auto"/>
        <w:bottom w:val="none" w:sz="0" w:space="0" w:color="auto"/>
        <w:right w:val="none" w:sz="0" w:space="0" w:color="auto"/>
      </w:divBdr>
    </w:div>
    <w:div w:id="694816310">
      <w:bodyDiv w:val="1"/>
      <w:marLeft w:val="0"/>
      <w:marRight w:val="0"/>
      <w:marTop w:val="0"/>
      <w:marBottom w:val="0"/>
      <w:divBdr>
        <w:top w:val="none" w:sz="0" w:space="0" w:color="auto"/>
        <w:left w:val="none" w:sz="0" w:space="0" w:color="auto"/>
        <w:bottom w:val="none" w:sz="0" w:space="0" w:color="auto"/>
        <w:right w:val="none" w:sz="0" w:space="0" w:color="auto"/>
      </w:divBdr>
    </w:div>
    <w:div w:id="695078534">
      <w:bodyDiv w:val="1"/>
      <w:marLeft w:val="0"/>
      <w:marRight w:val="0"/>
      <w:marTop w:val="0"/>
      <w:marBottom w:val="0"/>
      <w:divBdr>
        <w:top w:val="none" w:sz="0" w:space="0" w:color="auto"/>
        <w:left w:val="none" w:sz="0" w:space="0" w:color="auto"/>
        <w:bottom w:val="none" w:sz="0" w:space="0" w:color="auto"/>
        <w:right w:val="none" w:sz="0" w:space="0" w:color="auto"/>
      </w:divBdr>
    </w:div>
    <w:div w:id="696010366">
      <w:bodyDiv w:val="1"/>
      <w:marLeft w:val="0"/>
      <w:marRight w:val="0"/>
      <w:marTop w:val="0"/>
      <w:marBottom w:val="0"/>
      <w:divBdr>
        <w:top w:val="none" w:sz="0" w:space="0" w:color="auto"/>
        <w:left w:val="none" w:sz="0" w:space="0" w:color="auto"/>
        <w:bottom w:val="none" w:sz="0" w:space="0" w:color="auto"/>
        <w:right w:val="none" w:sz="0" w:space="0" w:color="auto"/>
      </w:divBdr>
    </w:div>
    <w:div w:id="696665584">
      <w:bodyDiv w:val="1"/>
      <w:marLeft w:val="0"/>
      <w:marRight w:val="0"/>
      <w:marTop w:val="0"/>
      <w:marBottom w:val="0"/>
      <w:divBdr>
        <w:top w:val="none" w:sz="0" w:space="0" w:color="auto"/>
        <w:left w:val="none" w:sz="0" w:space="0" w:color="auto"/>
        <w:bottom w:val="none" w:sz="0" w:space="0" w:color="auto"/>
        <w:right w:val="none" w:sz="0" w:space="0" w:color="auto"/>
      </w:divBdr>
    </w:div>
    <w:div w:id="696809503">
      <w:bodyDiv w:val="1"/>
      <w:marLeft w:val="0"/>
      <w:marRight w:val="0"/>
      <w:marTop w:val="0"/>
      <w:marBottom w:val="0"/>
      <w:divBdr>
        <w:top w:val="none" w:sz="0" w:space="0" w:color="auto"/>
        <w:left w:val="none" w:sz="0" w:space="0" w:color="auto"/>
        <w:bottom w:val="none" w:sz="0" w:space="0" w:color="auto"/>
        <w:right w:val="none" w:sz="0" w:space="0" w:color="auto"/>
      </w:divBdr>
    </w:div>
    <w:div w:id="697505453">
      <w:bodyDiv w:val="1"/>
      <w:marLeft w:val="0"/>
      <w:marRight w:val="0"/>
      <w:marTop w:val="0"/>
      <w:marBottom w:val="0"/>
      <w:divBdr>
        <w:top w:val="none" w:sz="0" w:space="0" w:color="auto"/>
        <w:left w:val="none" w:sz="0" w:space="0" w:color="auto"/>
        <w:bottom w:val="none" w:sz="0" w:space="0" w:color="auto"/>
        <w:right w:val="none" w:sz="0" w:space="0" w:color="auto"/>
      </w:divBdr>
    </w:div>
    <w:div w:id="697776355">
      <w:bodyDiv w:val="1"/>
      <w:marLeft w:val="0"/>
      <w:marRight w:val="0"/>
      <w:marTop w:val="0"/>
      <w:marBottom w:val="0"/>
      <w:divBdr>
        <w:top w:val="none" w:sz="0" w:space="0" w:color="auto"/>
        <w:left w:val="none" w:sz="0" w:space="0" w:color="auto"/>
        <w:bottom w:val="none" w:sz="0" w:space="0" w:color="auto"/>
        <w:right w:val="none" w:sz="0" w:space="0" w:color="auto"/>
      </w:divBdr>
    </w:div>
    <w:div w:id="698511317">
      <w:bodyDiv w:val="1"/>
      <w:marLeft w:val="0"/>
      <w:marRight w:val="0"/>
      <w:marTop w:val="0"/>
      <w:marBottom w:val="0"/>
      <w:divBdr>
        <w:top w:val="none" w:sz="0" w:space="0" w:color="auto"/>
        <w:left w:val="none" w:sz="0" w:space="0" w:color="auto"/>
        <w:bottom w:val="none" w:sz="0" w:space="0" w:color="auto"/>
        <w:right w:val="none" w:sz="0" w:space="0" w:color="auto"/>
      </w:divBdr>
    </w:div>
    <w:div w:id="698747482">
      <w:bodyDiv w:val="1"/>
      <w:marLeft w:val="0"/>
      <w:marRight w:val="0"/>
      <w:marTop w:val="0"/>
      <w:marBottom w:val="0"/>
      <w:divBdr>
        <w:top w:val="none" w:sz="0" w:space="0" w:color="auto"/>
        <w:left w:val="none" w:sz="0" w:space="0" w:color="auto"/>
        <w:bottom w:val="none" w:sz="0" w:space="0" w:color="auto"/>
        <w:right w:val="none" w:sz="0" w:space="0" w:color="auto"/>
      </w:divBdr>
    </w:div>
    <w:div w:id="698775253">
      <w:bodyDiv w:val="1"/>
      <w:marLeft w:val="0"/>
      <w:marRight w:val="0"/>
      <w:marTop w:val="0"/>
      <w:marBottom w:val="0"/>
      <w:divBdr>
        <w:top w:val="none" w:sz="0" w:space="0" w:color="auto"/>
        <w:left w:val="none" w:sz="0" w:space="0" w:color="auto"/>
        <w:bottom w:val="none" w:sz="0" w:space="0" w:color="auto"/>
        <w:right w:val="none" w:sz="0" w:space="0" w:color="auto"/>
      </w:divBdr>
    </w:div>
    <w:div w:id="698891312">
      <w:bodyDiv w:val="1"/>
      <w:marLeft w:val="0"/>
      <w:marRight w:val="0"/>
      <w:marTop w:val="0"/>
      <w:marBottom w:val="0"/>
      <w:divBdr>
        <w:top w:val="none" w:sz="0" w:space="0" w:color="auto"/>
        <w:left w:val="none" w:sz="0" w:space="0" w:color="auto"/>
        <w:bottom w:val="none" w:sz="0" w:space="0" w:color="auto"/>
        <w:right w:val="none" w:sz="0" w:space="0" w:color="auto"/>
      </w:divBdr>
    </w:div>
    <w:div w:id="698895866">
      <w:bodyDiv w:val="1"/>
      <w:marLeft w:val="0"/>
      <w:marRight w:val="0"/>
      <w:marTop w:val="0"/>
      <w:marBottom w:val="0"/>
      <w:divBdr>
        <w:top w:val="none" w:sz="0" w:space="0" w:color="auto"/>
        <w:left w:val="none" w:sz="0" w:space="0" w:color="auto"/>
        <w:bottom w:val="none" w:sz="0" w:space="0" w:color="auto"/>
        <w:right w:val="none" w:sz="0" w:space="0" w:color="auto"/>
      </w:divBdr>
    </w:div>
    <w:div w:id="699092528">
      <w:bodyDiv w:val="1"/>
      <w:marLeft w:val="0"/>
      <w:marRight w:val="0"/>
      <w:marTop w:val="0"/>
      <w:marBottom w:val="0"/>
      <w:divBdr>
        <w:top w:val="none" w:sz="0" w:space="0" w:color="auto"/>
        <w:left w:val="none" w:sz="0" w:space="0" w:color="auto"/>
        <w:bottom w:val="none" w:sz="0" w:space="0" w:color="auto"/>
        <w:right w:val="none" w:sz="0" w:space="0" w:color="auto"/>
      </w:divBdr>
    </w:div>
    <w:div w:id="699672074">
      <w:bodyDiv w:val="1"/>
      <w:marLeft w:val="0"/>
      <w:marRight w:val="0"/>
      <w:marTop w:val="0"/>
      <w:marBottom w:val="0"/>
      <w:divBdr>
        <w:top w:val="none" w:sz="0" w:space="0" w:color="auto"/>
        <w:left w:val="none" w:sz="0" w:space="0" w:color="auto"/>
        <w:bottom w:val="none" w:sz="0" w:space="0" w:color="auto"/>
        <w:right w:val="none" w:sz="0" w:space="0" w:color="auto"/>
      </w:divBdr>
    </w:div>
    <w:div w:id="699866662">
      <w:bodyDiv w:val="1"/>
      <w:marLeft w:val="0"/>
      <w:marRight w:val="0"/>
      <w:marTop w:val="0"/>
      <w:marBottom w:val="0"/>
      <w:divBdr>
        <w:top w:val="none" w:sz="0" w:space="0" w:color="auto"/>
        <w:left w:val="none" w:sz="0" w:space="0" w:color="auto"/>
        <w:bottom w:val="none" w:sz="0" w:space="0" w:color="auto"/>
        <w:right w:val="none" w:sz="0" w:space="0" w:color="auto"/>
      </w:divBdr>
    </w:div>
    <w:div w:id="699935052">
      <w:bodyDiv w:val="1"/>
      <w:marLeft w:val="0"/>
      <w:marRight w:val="0"/>
      <w:marTop w:val="0"/>
      <w:marBottom w:val="0"/>
      <w:divBdr>
        <w:top w:val="none" w:sz="0" w:space="0" w:color="auto"/>
        <w:left w:val="none" w:sz="0" w:space="0" w:color="auto"/>
        <w:bottom w:val="none" w:sz="0" w:space="0" w:color="auto"/>
        <w:right w:val="none" w:sz="0" w:space="0" w:color="auto"/>
      </w:divBdr>
    </w:div>
    <w:div w:id="700014647">
      <w:bodyDiv w:val="1"/>
      <w:marLeft w:val="0"/>
      <w:marRight w:val="0"/>
      <w:marTop w:val="0"/>
      <w:marBottom w:val="0"/>
      <w:divBdr>
        <w:top w:val="none" w:sz="0" w:space="0" w:color="auto"/>
        <w:left w:val="none" w:sz="0" w:space="0" w:color="auto"/>
        <w:bottom w:val="none" w:sz="0" w:space="0" w:color="auto"/>
        <w:right w:val="none" w:sz="0" w:space="0" w:color="auto"/>
      </w:divBdr>
    </w:div>
    <w:div w:id="700479257">
      <w:bodyDiv w:val="1"/>
      <w:marLeft w:val="0"/>
      <w:marRight w:val="0"/>
      <w:marTop w:val="0"/>
      <w:marBottom w:val="0"/>
      <w:divBdr>
        <w:top w:val="none" w:sz="0" w:space="0" w:color="auto"/>
        <w:left w:val="none" w:sz="0" w:space="0" w:color="auto"/>
        <w:bottom w:val="none" w:sz="0" w:space="0" w:color="auto"/>
        <w:right w:val="none" w:sz="0" w:space="0" w:color="auto"/>
      </w:divBdr>
    </w:div>
    <w:div w:id="700740685">
      <w:bodyDiv w:val="1"/>
      <w:marLeft w:val="0"/>
      <w:marRight w:val="0"/>
      <w:marTop w:val="0"/>
      <w:marBottom w:val="0"/>
      <w:divBdr>
        <w:top w:val="none" w:sz="0" w:space="0" w:color="auto"/>
        <w:left w:val="none" w:sz="0" w:space="0" w:color="auto"/>
        <w:bottom w:val="none" w:sz="0" w:space="0" w:color="auto"/>
        <w:right w:val="none" w:sz="0" w:space="0" w:color="auto"/>
      </w:divBdr>
    </w:div>
    <w:div w:id="700781754">
      <w:bodyDiv w:val="1"/>
      <w:marLeft w:val="0"/>
      <w:marRight w:val="0"/>
      <w:marTop w:val="0"/>
      <w:marBottom w:val="0"/>
      <w:divBdr>
        <w:top w:val="none" w:sz="0" w:space="0" w:color="auto"/>
        <w:left w:val="none" w:sz="0" w:space="0" w:color="auto"/>
        <w:bottom w:val="none" w:sz="0" w:space="0" w:color="auto"/>
        <w:right w:val="none" w:sz="0" w:space="0" w:color="auto"/>
      </w:divBdr>
    </w:div>
    <w:div w:id="700783235">
      <w:bodyDiv w:val="1"/>
      <w:marLeft w:val="0"/>
      <w:marRight w:val="0"/>
      <w:marTop w:val="0"/>
      <w:marBottom w:val="0"/>
      <w:divBdr>
        <w:top w:val="none" w:sz="0" w:space="0" w:color="auto"/>
        <w:left w:val="none" w:sz="0" w:space="0" w:color="auto"/>
        <w:bottom w:val="none" w:sz="0" w:space="0" w:color="auto"/>
        <w:right w:val="none" w:sz="0" w:space="0" w:color="auto"/>
      </w:divBdr>
    </w:div>
    <w:div w:id="701129112">
      <w:bodyDiv w:val="1"/>
      <w:marLeft w:val="0"/>
      <w:marRight w:val="0"/>
      <w:marTop w:val="0"/>
      <w:marBottom w:val="0"/>
      <w:divBdr>
        <w:top w:val="none" w:sz="0" w:space="0" w:color="auto"/>
        <w:left w:val="none" w:sz="0" w:space="0" w:color="auto"/>
        <w:bottom w:val="none" w:sz="0" w:space="0" w:color="auto"/>
        <w:right w:val="none" w:sz="0" w:space="0" w:color="auto"/>
      </w:divBdr>
    </w:div>
    <w:div w:id="701395456">
      <w:bodyDiv w:val="1"/>
      <w:marLeft w:val="0"/>
      <w:marRight w:val="0"/>
      <w:marTop w:val="0"/>
      <w:marBottom w:val="0"/>
      <w:divBdr>
        <w:top w:val="none" w:sz="0" w:space="0" w:color="auto"/>
        <w:left w:val="none" w:sz="0" w:space="0" w:color="auto"/>
        <w:bottom w:val="none" w:sz="0" w:space="0" w:color="auto"/>
        <w:right w:val="none" w:sz="0" w:space="0" w:color="auto"/>
      </w:divBdr>
    </w:div>
    <w:div w:id="701636793">
      <w:bodyDiv w:val="1"/>
      <w:marLeft w:val="0"/>
      <w:marRight w:val="0"/>
      <w:marTop w:val="0"/>
      <w:marBottom w:val="0"/>
      <w:divBdr>
        <w:top w:val="none" w:sz="0" w:space="0" w:color="auto"/>
        <w:left w:val="none" w:sz="0" w:space="0" w:color="auto"/>
        <w:bottom w:val="none" w:sz="0" w:space="0" w:color="auto"/>
        <w:right w:val="none" w:sz="0" w:space="0" w:color="auto"/>
      </w:divBdr>
    </w:div>
    <w:div w:id="702561367">
      <w:bodyDiv w:val="1"/>
      <w:marLeft w:val="0"/>
      <w:marRight w:val="0"/>
      <w:marTop w:val="0"/>
      <w:marBottom w:val="0"/>
      <w:divBdr>
        <w:top w:val="none" w:sz="0" w:space="0" w:color="auto"/>
        <w:left w:val="none" w:sz="0" w:space="0" w:color="auto"/>
        <w:bottom w:val="none" w:sz="0" w:space="0" w:color="auto"/>
        <w:right w:val="none" w:sz="0" w:space="0" w:color="auto"/>
      </w:divBdr>
    </w:div>
    <w:div w:id="703362374">
      <w:bodyDiv w:val="1"/>
      <w:marLeft w:val="0"/>
      <w:marRight w:val="0"/>
      <w:marTop w:val="0"/>
      <w:marBottom w:val="0"/>
      <w:divBdr>
        <w:top w:val="none" w:sz="0" w:space="0" w:color="auto"/>
        <w:left w:val="none" w:sz="0" w:space="0" w:color="auto"/>
        <w:bottom w:val="none" w:sz="0" w:space="0" w:color="auto"/>
        <w:right w:val="none" w:sz="0" w:space="0" w:color="auto"/>
      </w:divBdr>
    </w:div>
    <w:div w:id="703755916">
      <w:bodyDiv w:val="1"/>
      <w:marLeft w:val="0"/>
      <w:marRight w:val="0"/>
      <w:marTop w:val="0"/>
      <w:marBottom w:val="0"/>
      <w:divBdr>
        <w:top w:val="none" w:sz="0" w:space="0" w:color="auto"/>
        <w:left w:val="none" w:sz="0" w:space="0" w:color="auto"/>
        <w:bottom w:val="none" w:sz="0" w:space="0" w:color="auto"/>
        <w:right w:val="none" w:sz="0" w:space="0" w:color="auto"/>
      </w:divBdr>
    </w:div>
    <w:div w:id="703945003">
      <w:bodyDiv w:val="1"/>
      <w:marLeft w:val="0"/>
      <w:marRight w:val="0"/>
      <w:marTop w:val="0"/>
      <w:marBottom w:val="0"/>
      <w:divBdr>
        <w:top w:val="none" w:sz="0" w:space="0" w:color="auto"/>
        <w:left w:val="none" w:sz="0" w:space="0" w:color="auto"/>
        <w:bottom w:val="none" w:sz="0" w:space="0" w:color="auto"/>
        <w:right w:val="none" w:sz="0" w:space="0" w:color="auto"/>
      </w:divBdr>
    </w:div>
    <w:div w:id="703948247">
      <w:bodyDiv w:val="1"/>
      <w:marLeft w:val="0"/>
      <w:marRight w:val="0"/>
      <w:marTop w:val="0"/>
      <w:marBottom w:val="0"/>
      <w:divBdr>
        <w:top w:val="none" w:sz="0" w:space="0" w:color="auto"/>
        <w:left w:val="none" w:sz="0" w:space="0" w:color="auto"/>
        <w:bottom w:val="none" w:sz="0" w:space="0" w:color="auto"/>
        <w:right w:val="none" w:sz="0" w:space="0" w:color="auto"/>
      </w:divBdr>
    </w:div>
    <w:div w:id="704404406">
      <w:bodyDiv w:val="1"/>
      <w:marLeft w:val="0"/>
      <w:marRight w:val="0"/>
      <w:marTop w:val="0"/>
      <w:marBottom w:val="0"/>
      <w:divBdr>
        <w:top w:val="none" w:sz="0" w:space="0" w:color="auto"/>
        <w:left w:val="none" w:sz="0" w:space="0" w:color="auto"/>
        <w:bottom w:val="none" w:sz="0" w:space="0" w:color="auto"/>
        <w:right w:val="none" w:sz="0" w:space="0" w:color="auto"/>
      </w:divBdr>
    </w:div>
    <w:div w:id="704864297">
      <w:bodyDiv w:val="1"/>
      <w:marLeft w:val="0"/>
      <w:marRight w:val="0"/>
      <w:marTop w:val="0"/>
      <w:marBottom w:val="0"/>
      <w:divBdr>
        <w:top w:val="none" w:sz="0" w:space="0" w:color="auto"/>
        <w:left w:val="none" w:sz="0" w:space="0" w:color="auto"/>
        <w:bottom w:val="none" w:sz="0" w:space="0" w:color="auto"/>
        <w:right w:val="none" w:sz="0" w:space="0" w:color="auto"/>
      </w:divBdr>
    </w:div>
    <w:div w:id="705133182">
      <w:bodyDiv w:val="1"/>
      <w:marLeft w:val="0"/>
      <w:marRight w:val="0"/>
      <w:marTop w:val="0"/>
      <w:marBottom w:val="0"/>
      <w:divBdr>
        <w:top w:val="none" w:sz="0" w:space="0" w:color="auto"/>
        <w:left w:val="none" w:sz="0" w:space="0" w:color="auto"/>
        <w:bottom w:val="none" w:sz="0" w:space="0" w:color="auto"/>
        <w:right w:val="none" w:sz="0" w:space="0" w:color="auto"/>
      </w:divBdr>
    </w:div>
    <w:div w:id="705569044">
      <w:bodyDiv w:val="1"/>
      <w:marLeft w:val="0"/>
      <w:marRight w:val="0"/>
      <w:marTop w:val="0"/>
      <w:marBottom w:val="0"/>
      <w:divBdr>
        <w:top w:val="none" w:sz="0" w:space="0" w:color="auto"/>
        <w:left w:val="none" w:sz="0" w:space="0" w:color="auto"/>
        <w:bottom w:val="none" w:sz="0" w:space="0" w:color="auto"/>
        <w:right w:val="none" w:sz="0" w:space="0" w:color="auto"/>
      </w:divBdr>
    </w:div>
    <w:div w:id="706103444">
      <w:bodyDiv w:val="1"/>
      <w:marLeft w:val="0"/>
      <w:marRight w:val="0"/>
      <w:marTop w:val="0"/>
      <w:marBottom w:val="0"/>
      <w:divBdr>
        <w:top w:val="none" w:sz="0" w:space="0" w:color="auto"/>
        <w:left w:val="none" w:sz="0" w:space="0" w:color="auto"/>
        <w:bottom w:val="none" w:sz="0" w:space="0" w:color="auto"/>
        <w:right w:val="none" w:sz="0" w:space="0" w:color="auto"/>
      </w:divBdr>
    </w:div>
    <w:div w:id="706416411">
      <w:bodyDiv w:val="1"/>
      <w:marLeft w:val="0"/>
      <w:marRight w:val="0"/>
      <w:marTop w:val="0"/>
      <w:marBottom w:val="0"/>
      <w:divBdr>
        <w:top w:val="none" w:sz="0" w:space="0" w:color="auto"/>
        <w:left w:val="none" w:sz="0" w:space="0" w:color="auto"/>
        <w:bottom w:val="none" w:sz="0" w:space="0" w:color="auto"/>
        <w:right w:val="none" w:sz="0" w:space="0" w:color="auto"/>
      </w:divBdr>
    </w:div>
    <w:div w:id="706564780">
      <w:bodyDiv w:val="1"/>
      <w:marLeft w:val="0"/>
      <w:marRight w:val="0"/>
      <w:marTop w:val="0"/>
      <w:marBottom w:val="0"/>
      <w:divBdr>
        <w:top w:val="none" w:sz="0" w:space="0" w:color="auto"/>
        <w:left w:val="none" w:sz="0" w:space="0" w:color="auto"/>
        <w:bottom w:val="none" w:sz="0" w:space="0" w:color="auto"/>
        <w:right w:val="none" w:sz="0" w:space="0" w:color="auto"/>
      </w:divBdr>
    </w:div>
    <w:div w:id="708065007">
      <w:bodyDiv w:val="1"/>
      <w:marLeft w:val="0"/>
      <w:marRight w:val="0"/>
      <w:marTop w:val="0"/>
      <w:marBottom w:val="0"/>
      <w:divBdr>
        <w:top w:val="none" w:sz="0" w:space="0" w:color="auto"/>
        <w:left w:val="none" w:sz="0" w:space="0" w:color="auto"/>
        <w:bottom w:val="none" w:sz="0" w:space="0" w:color="auto"/>
        <w:right w:val="none" w:sz="0" w:space="0" w:color="auto"/>
      </w:divBdr>
    </w:div>
    <w:div w:id="708184300">
      <w:bodyDiv w:val="1"/>
      <w:marLeft w:val="0"/>
      <w:marRight w:val="0"/>
      <w:marTop w:val="0"/>
      <w:marBottom w:val="0"/>
      <w:divBdr>
        <w:top w:val="none" w:sz="0" w:space="0" w:color="auto"/>
        <w:left w:val="none" w:sz="0" w:space="0" w:color="auto"/>
        <w:bottom w:val="none" w:sz="0" w:space="0" w:color="auto"/>
        <w:right w:val="none" w:sz="0" w:space="0" w:color="auto"/>
      </w:divBdr>
    </w:div>
    <w:div w:id="708384195">
      <w:bodyDiv w:val="1"/>
      <w:marLeft w:val="0"/>
      <w:marRight w:val="0"/>
      <w:marTop w:val="0"/>
      <w:marBottom w:val="0"/>
      <w:divBdr>
        <w:top w:val="none" w:sz="0" w:space="0" w:color="auto"/>
        <w:left w:val="none" w:sz="0" w:space="0" w:color="auto"/>
        <w:bottom w:val="none" w:sz="0" w:space="0" w:color="auto"/>
        <w:right w:val="none" w:sz="0" w:space="0" w:color="auto"/>
      </w:divBdr>
    </w:div>
    <w:div w:id="708451055">
      <w:bodyDiv w:val="1"/>
      <w:marLeft w:val="0"/>
      <w:marRight w:val="0"/>
      <w:marTop w:val="0"/>
      <w:marBottom w:val="0"/>
      <w:divBdr>
        <w:top w:val="none" w:sz="0" w:space="0" w:color="auto"/>
        <w:left w:val="none" w:sz="0" w:space="0" w:color="auto"/>
        <w:bottom w:val="none" w:sz="0" w:space="0" w:color="auto"/>
        <w:right w:val="none" w:sz="0" w:space="0" w:color="auto"/>
      </w:divBdr>
    </w:div>
    <w:div w:id="708534771">
      <w:bodyDiv w:val="1"/>
      <w:marLeft w:val="0"/>
      <w:marRight w:val="0"/>
      <w:marTop w:val="0"/>
      <w:marBottom w:val="0"/>
      <w:divBdr>
        <w:top w:val="none" w:sz="0" w:space="0" w:color="auto"/>
        <w:left w:val="none" w:sz="0" w:space="0" w:color="auto"/>
        <w:bottom w:val="none" w:sz="0" w:space="0" w:color="auto"/>
        <w:right w:val="none" w:sz="0" w:space="0" w:color="auto"/>
      </w:divBdr>
    </w:div>
    <w:div w:id="708916398">
      <w:bodyDiv w:val="1"/>
      <w:marLeft w:val="0"/>
      <w:marRight w:val="0"/>
      <w:marTop w:val="0"/>
      <w:marBottom w:val="0"/>
      <w:divBdr>
        <w:top w:val="none" w:sz="0" w:space="0" w:color="auto"/>
        <w:left w:val="none" w:sz="0" w:space="0" w:color="auto"/>
        <w:bottom w:val="none" w:sz="0" w:space="0" w:color="auto"/>
        <w:right w:val="none" w:sz="0" w:space="0" w:color="auto"/>
      </w:divBdr>
    </w:div>
    <w:div w:id="709305262">
      <w:bodyDiv w:val="1"/>
      <w:marLeft w:val="0"/>
      <w:marRight w:val="0"/>
      <w:marTop w:val="0"/>
      <w:marBottom w:val="0"/>
      <w:divBdr>
        <w:top w:val="none" w:sz="0" w:space="0" w:color="auto"/>
        <w:left w:val="none" w:sz="0" w:space="0" w:color="auto"/>
        <w:bottom w:val="none" w:sz="0" w:space="0" w:color="auto"/>
        <w:right w:val="none" w:sz="0" w:space="0" w:color="auto"/>
      </w:divBdr>
    </w:div>
    <w:div w:id="709376640">
      <w:bodyDiv w:val="1"/>
      <w:marLeft w:val="0"/>
      <w:marRight w:val="0"/>
      <w:marTop w:val="0"/>
      <w:marBottom w:val="0"/>
      <w:divBdr>
        <w:top w:val="none" w:sz="0" w:space="0" w:color="auto"/>
        <w:left w:val="none" w:sz="0" w:space="0" w:color="auto"/>
        <w:bottom w:val="none" w:sz="0" w:space="0" w:color="auto"/>
        <w:right w:val="none" w:sz="0" w:space="0" w:color="auto"/>
      </w:divBdr>
    </w:div>
    <w:div w:id="709576003">
      <w:bodyDiv w:val="1"/>
      <w:marLeft w:val="0"/>
      <w:marRight w:val="0"/>
      <w:marTop w:val="0"/>
      <w:marBottom w:val="0"/>
      <w:divBdr>
        <w:top w:val="none" w:sz="0" w:space="0" w:color="auto"/>
        <w:left w:val="none" w:sz="0" w:space="0" w:color="auto"/>
        <w:bottom w:val="none" w:sz="0" w:space="0" w:color="auto"/>
        <w:right w:val="none" w:sz="0" w:space="0" w:color="auto"/>
      </w:divBdr>
    </w:div>
    <w:div w:id="709961600">
      <w:bodyDiv w:val="1"/>
      <w:marLeft w:val="0"/>
      <w:marRight w:val="0"/>
      <w:marTop w:val="0"/>
      <w:marBottom w:val="0"/>
      <w:divBdr>
        <w:top w:val="none" w:sz="0" w:space="0" w:color="auto"/>
        <w:left w:val="none" w:sz="0" w:space="0" w:color="auto"/>
        <w:bottom w:val="none" w:sz="0" w:space="0" w:color="auto"/>
        <w:right w:val="none" w:sz="0" w:space="0" w:color="auto"/>
      </w:divBdr>
    </w:div>
    <w:div w:id="710034132">
      <w:bodyDiv w:val="1"/>
      <w:marLeft w:val="0"/>
      <w:marRight w:val="0"/>
      <w:marTop w:val="0"/>
      <w:marBottom w:val="0"/>
      <w:divBdr>
        <w:top w:val="none" w:sz="0" w:space="0" w:color="auto"/>
        <w:left w:val="none" w:sz="0" w:space="0" w:color="auto"/>
        <w:bottom w:val="none" w:sz="0" w:space="0" w:color="auto"/>
        <w:right w:val="none" w:sz="0" w:space="0" w:color="auto"/>
      </w:divBdr>
    </w:div>
    <w:div w:id="710034328">
      <w:bodyDiv w:val="1"/>
      <w:marLeft w:val="0"/>
      <w:marRight w:val="0"/>
      <w:marTop w:val="0"/>
      <w:marBottom w:val="0"/>
      <w:divBdr>
        <w:top w:val="none" w:sz="0" w:space="0" w:color="auto"/>
        <w:left w:val="none" w:sz="0" w:space="0" w:color="auto"/>
        <w:bottom w:val="none" w:sz="0" w:space="0" w:color="auto"/>
        <w:right w:val="none" w:sz="0" w:space="0" w:color="auto"/>
      </w:divBdr>
    </w:div>
    <w:div w:id="710300262">
      <w:bodyDiv w:val="1"/>
      <w:marLeft w:val="0"/>
      <w:marRight w:val="0"/>
      <w:marTop w:val="0"/>
      <w:marBottom w:val="0"/>
      <w:divBdr>
        <w:top w:val="none" w:sz="0" w:space="0" w:color="auto"/>
        <w:left w:val="none" w:sz="0" w:space="0" w:color="auto"/>
        <w:bottom w:val="none" w:sz="0" w:space="0" w:color="auto"/>
        <w:right w:val="none" w:sz="0" w:space="0" w:color="auto"/>
      </w:divBdr>
    </w:div>
    <w:div w:id="710417000">
      <w:bodyDiv w:val="1"/>
      <w:marLeft w:val="0"/>
      <w:marRight w:val="0"/>
      <w:marTop w:val="0"/>
      <w:marBottom w:val="0"/>
      <w:divBdr>
        <w:top w:val="none" w:sz="0" w:space="0" w:color="auto"/>
        <w:left w:val="none" w:sz="0" w:space="0" w:color="auto"/>
        <w:bottom w:val="none" w:sz="0" w:space="0" w:color="auto"/>
        <w:right w:val="none" w:sz="0" w:space="0" w:color="auto"/>
      </w:divBdr>
    </w:div>
    <w:div w:id="710417943">
      <w:bodyDiv w:val="1"/>
      <w:marLeft w:val="0"/>
      <w:marRight w:val="0"/>
      <w:marTop w:val="0"/>
      <w:marBottom w:val="0"/>
      <w:divBdr>
        <w:top w:val="none" w:sz="0" w:space="0" w:color="auto"/>
        <w:left w:val="none" w:sz="0" w:space="0" w:color="auto"/>
        <w:bottom w:val="none" w:sz="0" w:space="0" w:color="auto"/>
        <w:right w:val="none" w:sz="0" w:space="0" w:color="auto"/>
      </w:divBdr>
    </w:div>
    <w:div w:id="711029629">
      <w:bodyDiv w:val="1"/>
      <w:marLeft w:val="0"/>
      <w:marRight w:val="0"/>
      <w:marTop w:val="0"/>
      <w:marBottom w:val="0"/>
      <w:divBdr>
        <w:top w:val="none" w:sz="0" w:space="0" w:color="auto"/>
        <w:left w:val="none" w:sz="0" w:space="0" w:color="auto"/>
        <w:bottom w:val="none" w:sz="0" w:space="0" w:color="auto"/>
        <w:right w:val="none" w:sz="0" w:space="0" w:color="auto"/>
      </w:divBdr>
    </w:div>
    <w:div w:id="711199107">
      <w:bodyDiv w:val="1"/>
      <w:marLeft w:val="0"/>
      <w:marRight w:val="0"/>
      <w:marTop w:val="0"/>
      <w:marBottom w:val="0"/>
      <w:divBdr>
        <w:top w:val="none" w:sz="0" w:space="0" w:color="auto"/>
        <w:left w:val="none" w:sz="0" w:space="0" w:color="auto"/>
        <w:bottom w:val="none" w:sz="0" w:space="0" w:color="auto"/>
        <w:right w:val="none" w:sz="0" w:space="0" w:color="auto"/>
      </w:divBdr>
    </w:div>
    <w:div w:id="711223203">
      <w:bodyDiv w:val="1"/>
      <w:marLeft w:val="0"/>
      <w:marRight w:val="0"/>
      <w:marTop w:val="0"/>
      <w:marBottom w:val="0"/>
      <w:divBdr>
        <w:top w:val="none" w:sz="0" w:space="0" w:color="auto"/>
        <w:left w:val="none" w:sz="0" w:space="0" w:color="auto"/>
        <w:bottom w:val="none" w:sz="0" w:space="0" w:color="auto"/>
        <w:right w:val="none" w:sz="0" w:space="0" w:color="auto"/>
      </w:divBdr>
    </w:div>
    <w:div w:id="712189530">
      <w:bodyDiv w:val="1"/>
      <w:marLeft w:val="0"/>
      <w:marRight w:val="0"/>
      <w:marTop w:val="0"/>
      <w:marBottom w:val="0"/>
      <w:divBdr>
        <w:top w:val="none" w:sz="0" w:space="0" w:color="auto"/>
        <w:left w:val="none" w:sz="0" w:space="0" w:color="auto"/>
        <w:bottom w:val="none" w:sz="0" w:space="0" w:color="auto"/>
        <w:right w:val="none" w:sz="0" w:space="0" w:color="auto"/>
      </w:divBdr>
    </w:div>
    <w:div w:id="712459154">
      <w:bodyDiv w:val="1"/>
      <w:marLeft w:val="0"/>
      <w:marRight w:val="0"/>
      <w:marTop w:val="0"/>
      <w:marBottom w:val="0"/>
      <w:divBdr>
        <w:top w:val="none" w:sz="0" w:space="0" w:color="auto"/>
        <w:left w:val="none" w:sz="0" w:space="0" w:color="auto"/>
        <w:bottom w:val="none" w:sz="0" w:space="0" w:color="auto"/>
        <w:right w:val="none" w:sz="0" w:space="0" w:color="auto"/>
      </w:divBdr>
    </w:div>
    <w:div w:id="713433297">
      <w:bodyDiv w:val="1"/>
      <w:marLeft w:val="0"/>
      <w:marRight w:val="0"/>
      <w:marTop w:val="0"/>
      <w:marBottom w:val="0"/>
      <w:divBdr>
        <w:top w:val="none" w:sz="0" w:space="0" w:color="auto"/>
        <w:left w:val="none" w:sz="0" w:space="0" w:color="auto"/>
        <w:bottom w:val="none" w:sz="0" w:space="0" w:color="auto"/>
        <w:right w:val="none" w:sz="0" w:space="0" w:color="auto"/>
      </w:divBdr>
    </w:div>
    <w:div w:id="714306235">
      <w:bodyDiv w:val="1"/>
      <w:marLeft w:val="0"/>
      <w:marRight w:val="0"/>
      <w:marTop w:val="0"/>
      <w:marBottom w:val="0"/>
      <w:divBdr>
        <w:top w:val="none" w:sz="0" w:space="0" w:color="auto"/>
        <w:left w:val="none" w:sz="0" w:space="0" w:color="auto"/>
        <w:bottom w:val="none" w:sz="0" w:space="0" w:color="auto"/>
        <w:right w:val="none" w:sz="0" w:space="0" w:color="auto"/>
      </w:divBdr>
    </w:div>
    <w:div w:id="714431905">
      <w:bodyDiv w:val="1"/>
      <w:marLeft w:val="0"/>
      <w:marRight w:val="0"/>
      <w:marTop w:val="0"/>
      <w:marBottom w:val="0"/>
      <w:divBdr>
        <w:top w:val="none" w:sz="0" w:space="0" w:color="auto"/>
        <w:left w:val="none" w:sz="0" w:space="0" w:color="auto"/>
        <w:bottom w:val="none" w:sz="0" w:space="0" w:color="auto"/>
        <w:right w:val="none" w:sz="0" w:space="0" w:color="auto"/>
      </w:divBdr>
    </w:div>
    <w:div w:id="714697884">
      <w:bodyDiv w:val="1"/>
      <w:marLeft w:val="0"/>
      <w:marRight w:val="0"/>
      <w:marTop w:val="0"/>
      <w:marBottom w:val="0"/>
      <w:divBdr>
        <w:top w:val="none" w:sz="0" w:space="0" w:color="auto"/>
        <w:left w:val="none" w:sz="0" w:space="0" w:color="auto"/>
        <w:bottom w:val="none" w:sz="0" w:space="0" w:color="auto"/>
        <w:right w:val="none" w:sz="0" w:space="0" w:color="auto"/>
      </w:divBdr>
    </w:div>
    <w:div w:id="714934936">
      <w:bodyDiv w:val="1"/>
      <w:marLeft w:val="0"/>
      <w:marRight w:val="0"/>
      <w:marTop w:val="0"/>
      <w:marBottom w:val="0"/>
      <w:divBdr>
        <w:top w:val="none" w:sz="0" w:space="0" w:color="auto"/>
        <w:left w:val="none" w:sz="0" w:space="0" w:color="auto"/>
        <w:bottom w:val="none" w:sz="0" w:space="0" w:color="auto"/>
        <w:right w:val="none" w:sz="0" w:space="0" w:color="auto"/>
      </w:divBdr>
    </w:div>
    <w:div w:id="715084658">
      <w:bodyDiv w:val="1"/>
      <w:marLeft w:val="0"/>
      <w:marRight w:val="0"/>
      <w:marTop w:val="0"/>
      <w:marBottom w:val="0"/>
      <w:divBdr>
        <w:top w:val="none" w:sz="0" w:space="0" w:color="auto"/>
        <w:left w:val="none" w:sz="0" w:space="0" w:color="auto"/>
        <w:bottom w:val="none" w:sz="0" w:space="0" w:color="auto"/>
        <w:right w:val="none" w:sz="0" w:space="0" w:color="auto"/>
      </w:divBdr>
    </w:div>
    <w:div w:id="715466626">
      <w:bodyDiv w:val="1"/>
      <w:marLeft w:val="0"/>
      <w:marRight w:val="0"/>
      <w:marTop w:val="0"/>
      <w:marBottom w:val="0"/>
      <w:divBdr>
        <w:top w:val="none" w:sz="0" w:space="0" w:color="auto"/>
        <w:left w:val="none" w:sz="0" w:space="0" w:color="auto"/>
        <w:bottom w:val="none" w:sz="0" w:space="0" w:color="auto"/>
        <w:right w:val="none" w:sz="0" w:space="0" w:color="auto"/>
      </w:divBdr>
    </w:div>
    <w:div w:id="716204603">
      <w:bodyDiv w:val="1"/>
      <w:marLeft w:val="0"/>
      <w:marRight w:val="0"/>
      <w:marTop w:val="0"/>
      <w:marBottom w:val="0"/>
      <w:divBdr>
        <w:top w:val="none" w:sz="0" w:space="0" w:color="auto"/>
        <w:left w:val="none" w:sz="0" w:space="0" w:color="auto"/>
        <w:bottom w:val="none" w:sz="0" w:space="0" w:color="auto"/>
        <w:right w:val="none" w:sz="0" w:space="0" w:color="auto"/>
      </w:divBdr>
    </w:div>
    <w:div w:id="716243086">
      <w:bodyDiv w:val="1"/>
      <w:marLeft w:val="0"/>
      <w:marRight w:val="0"/>
      <w:marTop w:val="0"/>
      <w:marBottom w:val="0"/>
      <w:divBdr>
        <w:top w:val="none" w:sz="0" w:space="0" w:color="auto"/>
        <w:left w:val="none" w:sz="0" w:space="0" w:color="auto"/>
        <w:bottom w:val="none" w:sz="0" w:space="0" w:color="auto"/>
        <w:right w:val="none" w:sz="0" w:space="0" w:color="auto"/>
      </w:divBdr>
    </w:div>
    <w:div w:id="716323009">
      <w:bodyDiv w:val="1"/>
      <w:marLeft w:val="0"/>
      <w:marRight w:val="0"/>
      <w:marTop w:val="0"/>
      <w:marBottom w:val="0"/>
      <w:divBdr>
        <w:top w:val="none" w:sz="0" w:space="0" w:color="auto"/>
        <w:left w:val="none" w:sz="0" w:space="0" w:color="auto"/>
        <w:bottom w:val="none" w:sz="0" w:space="0" w:color="auto"/>
        <w:right w:val="none" w:sz="0" w:space="0" w:color="auto"/>
      </w:divBdr>
    </w:div>
    <w:div w:id="716392717">
      <w:bodyDiv w:val="1"/>
      <w:marLeft w:val="0"/>
      <w:marRight w:val="0"/>
      <w:marTop w:val="0"/>
      <w:marBottom w:val="0"/>
      <w:divBdr>
        <w:top w:val="none" w:sz="0" w:space="0" w:color="auto"/>
        <w:left w:val="none" w:sz="0" w:space="0" w:color="auto"/>
        <w:bottom w:val="none" w:sz="0" w:space="0" w:color="auto"/>
        <w:right w:val="none" w:sz="0" w:space="0" w:color="auto"/>
      </w:divBdr>
    </w:div>
    <w:div w:id="716395832">
      <w:bodyDiv w:val="1"/>
      <w:marLeft w:val="0"/>
      <w:marRight w:val="0"/>
      <w:marTop w:val="0"/>
      <w:marBottom w:val="0"/>
      <w:divBdr>
        <w:top w:val="none" w:sz="0" w:space="0" w:color="auto"/>
        <w:left w:val="none" w:sz="0" w:space="0" w:color="auto"/>
        <w:bottom w:val="none" w:sz="0" w:space="0" w:color="auto"/>
        <w:right w:val="none" w:sz="0" w:space="0" w:color="auto"/>
      </w:divBdr>
    </w:div>
    <w:div w:id="716972084">
      <w:bodyDiv w:val="1"/>
      <w:marLeft w:val="0"/>
      <w:marRight w:val="0"/>
      <w:marTop w:val="0"/>
      <w:marBottom w:val="0"/>
      <w:divBdr>
        <w:top w:val="none" w:sz="0" w:space="0" w:color="auto"/>
        <w:left w:val="none" w:sz="0" w:space="0" w:color="auto"/>
        <w:bottom w:val="none" w:sz="0" w:space="0" w:color="auto"/>
        <w:right w:val="none" w:sz="0" w:space="0" w:color="auto"/>
      </w:divBdr>
    </w:div>
    <w:div w:id="717777262">
      <w:bodyDiv w:val="1"/>
      <w:marLeft w:val="0"/>
      <w:marRight w:val="0"/>
      <w:marTop w:val="0"/>
      <w:marBottom w:val="0"/>
      <w:divBdr>
        <w:top w:val="none" w:sz="0" w:space="0" w:color="auto"/>
        <w:left w:val="none" w:sz="0" w:space="0" w:color="auto"/>
        <w:bottom w:val="none" w:sz="0" w:space="0" w:color="auto"/>
        <w:right w:val="none" w:sz="0" w:space="0" w:color="auto"/>
      </w:divBdr>
    </w:div>
    <w:div w:id="717972914">
      <w:bodyDiv w:val="1"/>
      <w:marLeft w:val="0"/>
      <w:marRight w:val="0"/>
      <w:marTop w:val="0"/>
      <w:marBottom w:val="0"/>
      <w:divBdr>
        <w:top w:val="none" w:sz="0" w:space="0" w:color="auto"/>
        <w:left w:val="none" w:sz="0" w:space="0" w:color="auto"/>
        <w:bottom w:val="none" w:sz="0" w:space="0" w:color="auto"/>
        <w:right w:val="none" w:sz="0" w:space="0" w:color="auto"/>
      </w:divBdr>
    </w:div>
    <w:div w:id="718093846">
      <w:bodyDiv w:val="1"/>
      <w:marLeft w:val="0"/>
      <w:marRight w:val="0"/>
      <w:marTop w:val="0"/>
      <w:marBottom w:val="0"/>
      <w:divBdr>
        <w:top w:val="none" w:sz="0" w:space="0" w:color="auto"/>
        <w:left w:val="none" w:sz="0" w:space="0" w:color="auto"/>
        <w:bottom w:val="none" w:sz="0" w:space="0" w:color="auto"/>
        <w:right w:val="none" w:sz="0" w:space="0" w:color="auto"/>
      </w:divBdr>
    </w:div>
    <w:div w:id="718240486">
      <w:bodyDiv w:val="1"/>
      <w:marLeft w:val="0"/>
      <w:marRight w:val="0"/>
      <w:marTop w:val="0"/>
      <w:marBottom w:val="0"/>
      <w:divBdr>
        <w:top w:val="none" w:sz="0" w:space="0" w:color="auto"/>
        <w:left w:val="none" w:sz="0" w:space="0" w:color="auto"/>
        <w:bottom w:val="none" w:sz="0" w:space="0" w:color="auto"/>
        <w:right w:val="none" w:sz="0" w:space="0" w:color="auto"/>
      </w:divBdr>
    </w:div>
    <w:div w:id="718551429">
      <w:bodyDiv w:val="1"/>
      <w:marLeft w:val="0"/>
      <w:marRight w:val="0"/>
      <w:marTop w:val="0"/>
      <w:marBottom w:val="0"/>
      <w:divBdr>
        <w:top w:val="none" w:sz="0" w:space="0" w:color="auto"/>
        <w:left w:val="none" w:sz="0" w:space="0" w:color="auto"/>
        <w:bottom w:val="none" w:sz="0" w:space="0" w:color="auto"/>
        <w:right w:val="none" w:sz="0" w:space="0" w:color="auto"/>
      </w:divBdr>
    </w:div>
    <w:div w:id="719404809">
      <w:bodyDiv w:val="1"/>
      <w:marLeft w:val="0"/>
      <w:marRight w:val="0"/>
      <w:marTop w:val="0"/>
      <w:marBottom w:val="0"/>
      <w:divBdr>
        <w:top w:val="none" w:sz="0" w:space="0" w:color="auto"/>
        <w:left w:val="none" w:sz="0" w:space="0" w:color="auto"/>
        <w:bottom w:val="none" w:sz="0" w:space="0" w:color="auto"/>
        <w:right w:val="none" w:sz="0" w:space="0" w:color="auto"/>
      </w:divBdr>
    </w:div>
    <w:div w:id="719744221">
      <w:bodyDiv w:val="1"/>
      <w:marLeft w:val="0"/>
      <w:marRight w:val="0"/>
      <w:marTop w:val="0"/>
      <w:marBottom w:val="0"/>
      <w:divBdr>
        <w:top w:val="none" w:sz="0" w:space="0" w:color="auto"/>
        <w:left w:val="none" w:sz="0" w:space="0" w:color="auto"/>
        <w:bottom w:val="none" w:sz="0" w:space="0" w:color="auto"/>
        <w:right w:val="none" w:sz="0" w:space="0" w:color="auto"/>
      </w:divBdr>
    </w:div>
    <w:div w:id="719745482">
      <w:bodyDiv w:val="1"/>
      <w:marLeft w:val="0"/>
      <w:marRight w:val="0"/>
      <w:marTop w:val="0"/>
      <w:marBottom w:val="0"/>
      <w:divBdr>
        <w:top w:val="none" w:sz="0" w:space="0" w:color="auto"/>
        <w:left w:val="none" w:sz="0" w:space="0" w:color="auto"/>
        <w:bottom w:val="none" w:sz="0" w:space="0" w:color="auto"/>
        <w:right w:val="none" w:sz="0" w:space="0" w:color="auto"/>
      </w:divBdr>
    </w:div>
    <w:div w:id="719790431">
      <w:bodyDiv w:val="1"/>
      <w:marLeft w:val="0"/>
      <w:marRight w:val="0"/>
      <w:marTop w:val="0"/>
      <w:marBottom w:val="0"/>
      <w:divBdr>
        <w:top w:val="none" w:sz="0" w:space="0" w:color="auto"/>
        <w:left w:val="none" w:sz="0" w:space="0" w:color="auto"/>
        <w:bottom w:val="none" w:sz="0" w:space="0" w:color="auto"/>
        <w:right w:val="none" w:sz="0" w:space="0" w:color="auto"/>
      </w:divBdr>
    </w:div>
    <w:div w:id="719791781">
      <w:bodyDiv w:val="1"/>
      <w:marLeft w:val="0"/>
      <w:marRight w:val="0"/>
      <w:marTop w:val="0"/>
      <w:marBottom w:val="0"/>
      <w:divBdr>
        <w:top w:val="none" w:sz="0" w:space="0" w:color="auto"/>
        <w:left w:val="none" w:sz="0" w:space="0" w:color="auto"/>
        <w:bottom w:val="none" w:sz="0" w:space="0" w:color="auto"/>
        <w:right w:val="none" w:sz="0" w:space="0" w:color="auto"/>
      </w:divBdr>
    </w:div>
    <w:div w:id="720446271">
      <w:bodyDiv w:val="1"/>
      <w:marLeft w:val="0"/>
      <w:marRight w:val="0"/>
      <w:marTop w:val="0"/>
      <w:marBottom w:val="0"/>
      <w:divBdr>
        <w:top w:val="none" w:sz="0" w:space="0" w:color="auto"/>
        <w:left w:val="none" w:sz="0" w:space="0" w:color="auto"/>
        <w:bottom w:val="none" w:sz="0" w:space="0" w:color="auto"/>
        <w:right w:val="none" w:sz="0" w:space="0" w:color="auto"/>
      </w:divBdr>
    </w:div>
    <w:div w:id="721364009">
      <w:bodyDiv w:val="1"/>
      <w:marLeft w:val="0"/>
      <w:marRight w:val="0"/>
      <w:marTop w:val="0"/>
      <w:marBottom w:val="0"/>
      <w:divBdr>
        <w:top w:val="none" w:sz="0" w:space="0" w:color="auto"/>
        <w:left w:val="none" w:sz="0" w:space="0" w:color="auto"/>
        <w:bottom w:val="none" w:sz="0" w:space="0" w:color="auto"/>
        <w:right w:val="none" w:sz="0" w:space="0" w:color="auto"/>
      </w:divBdr>
    </w:div>
    <w:div w:id="722291253">
      <w:bodyDiv w:val="1"/>
      <w:marLeft w:val="0"/>
      <w:marRight w:val="0"/>
      <w:marTop w:val="0"/>
      <w:marBottom w:val="0"/>
      <w:divBdr>
        <w:top w:val="none" w:sz="0" w:space="0" w:color="auto"/>
        <w:left w:val="none" w:sz="0" w:space="0" w:color="auto"/>
        <w:bottom w:val="none" w:sz="0" w:space="0" w:color="auto"/>
        <w:right w:val="none" w:sz="0" w:space="0" w:color="auto"/>
      </w:divBdr>
    </w:div>
    <w:div w:id="722948339">
      <w:bodyDiv w:val="1"/>
      <w:marLeft w:val="0"/>
      <w:marRight w:val="0"/>
      <w:marTop w:val="0"/>
      <w:marBottom w:val="0"/>
      <w:divBdr>
        <w:top w:val="none" w:sz="0" w:space="0" w:color="auto"/>
        <w:left w:val="none" w:sz="0" w:space="0" w:color="auto"/>
        <w:bottom w:val="none" w:sz="0" w:space="0" w:color="auto"/>
        <w:right w:val="none" w:sz="0" w:space="0" w:color="auto"/>
      </w:divBdr>
    </w:div>
    <w:div w:id="723135944">
      <w:bodyDiv w:val="1"/>
      <w:marLeft w:val="0"/>
      <w:marRight w:val="0"/>
      <w:marTop w:val="0"/>
      <w:marBottom w:val="0"/>
      <w:divBdr>
        <w:top w:val="none" w:sz="0" w:space="0" w:color="auto"/>
        <w:left w:val="none" w:sz="0" w:space="0" w:color="auto"/>
        <w:bottom w:val="none" w:sz="0" w:space="0" w:color="auto"/>
        <w:right w:val="none" w:sz="0" w:space="0" w:color="auto"/>
      </w:divBdr>
    </w:div>
    <w:div w:id="724573228">
      <w:bodyDiv w:val="1"/>
      <w:marLeft w:val="0"/>
      <w:marRight w:val="0"/>
      <w:marTop w:val="0"/>
      <w:marBottom w:val="0"/>
      <w:divBdr>
        <w:top w:val="none" w:sz="0" w:space="0" w:color="auto"/>
        <w:left w:val="none" w:sz="0" w:space="0" w:color="auto"/>
        <w:bottom w:val="none" w:sz="0" w:space="0" w:color="auto"/>
        <w:right w:val="none" w:sz="0" w:space="0" w:color="auto"/>
      </w:divBdr>
    </w:div>
    <w:div w:id="725493463">
      <w:bodyDiv w:val="1"/>
      <w:marLeft w:val="0"/>
      <w:marRight w:val="0"/>
      <w:marTop w:val="0"/>
      <w:marBottom w:val="0"/>
      <w:divBdr>
        <w:top w:val="none" w:sz="0" w:space="0" w:color="auto"/>
        <w:left w:val="none" w:sz="0" w:space="0" w:color="auto"/>
        <w:bottom w:val="none" w:sz="0" w:space="0" w:color="auto"/>
        <w:right w:val="none" w:sz="0" w:space="0" w:color="auto"/>
      </w:divBdr>
    </w:div>
    <w:div w:id="725686637">
      <w:bodyDiv w:val="1"/>
      <w:marLeft w:val="0"/>
      <w:marRight w:val="0"/>
      <w:marTop w:val="0"/>
      <w:marBottom w:val="0"/>
      <w:divBdr>
        <w:top w:val="none" w:sz="0" w:space="0" w:color="auto"/>
        <w:left w:val="none" w:sz="0" w:space="0" w:color="auto"/>
        <w:bottom w:val="none" w:sz="0" w:space="0" w:color="auto"/>
        <w:right w:val="none" w:sz="0" w:space="0" w:color="auto"/>
      </w:divBdr>
    </w:div>
    <w:div w:id="726026677">
      <w:bodyDiv w:val="1"/>
      <w:marLeft w:val="0"/>
      <w:marRight w:val="0"/>
      <w:marTop w:val="0"/>
      <w:marBottom w:val="0"/>
      <w:divBdr>
        <w:top w:val="none" w:sz="0" w:space="0" w:color="auto"/>
        <w:left w:val="none" w:sz="0" w:space="0" w:color="auto"/>
        <w:bottom w:val="none" w:sz="0" w:space="0" w:color="auto"/>
        <w:right w:val="none" w:sz="0" w:space="0" w:color="auto"/>
      </w:divBdr>
    </w:div>
    <w:div w:id="726033316">
      <w:bodyDiv w:val="1"/>
      <w:marLeft w:val="0"/>
      <w:marRight w:val="0"/>
      <w:marTop w:val="0"/>
      <w:marBottom w:val="0"/>
      <w:divBdr>
        <w:top w:val="none" w:sz="0" w:space="0" w:color="auto"/>
        <w:left w:val="none" w:sz="0" w:space="0" w:color="auto"/>
        <w:bottom w:val="none" w:sz="0" w:space="0" w:color="auto"/>
        <w:right w:val="none" w:sz="0" w:space="0" w:color="auto"/>
      </w:divBdr>
    </w:div>
    <w:div w:id="726681375">
      <w:bodyDiv w:val="1"/>
      <w:marLeft w:val="0"/>
      <w:marRight w:val="0"/>
      <w:marTop w:val="0"/>
      <w:marBottom w:val="0"/>
      <w:divBdr>
        <w:top w:val="none" w:sz="0" w:space="0" w:color="auto"/>
        <w:left w:val="none" w:sz="0" w:space="0" w:color="auto"/>
        <w:bottom w:val="none" w:sz="0" w:space="0" w:color="auto"/>
        <w:right w:val="none" w:sz="0" w:space="0" w:color="auto"/>
      </w:divBdr>
    </w:div>
    <w:div w:id="727076751">
      <w:bodyDiv w:val="1"/>
      <w:marLeft w:val="0"/>
      <w:marRight w:val="0"/>
      <w:marTop w:val="0"/>
      <w:marBottom w:val="0"/>
      <w:divBdr>
        <w:top w:val="none" w:sz="0" w:space="0" w:color="auto"/>
        <w:left w:val="none" w:sz="0" w:space="0" w:color="auto"/>
        <w:bottom w:val="none" w:sz="0" w:space="0" w:color="auto"/>
        <w:right w:val="none" w:sz="0" w:space="0" w:color="auto"/>
      </w:divBdr>
    </w:div>
    <w:div w:id="727146365">
      <w:bodyDiv w:val="1"/>
      <w:marLeft w:val="0"/>
      <w:marRight w:val="0"/>
      <w:marTop w:val="0"/>
      <w:marBottom w:val="0"/>
      <w:divBdr>
        <w:top w:val="none" w:sz="0" w:space="0" w:color="auto"/>
        <w:left w:val="none" w:sz="0" w:space="0" w:color="auto"/>
        <w:bottom w:val="none" w:sz="0" w:space="0" w:color="auto"/>
        <w:right w:val="none" w:sz="0" w:space="0" w:color="auto"/>
      </w:divBdr>
    </w:div>
    <w:div w:id="727412950">
      <w:bodyDiv w:val="1"/>
      <w:marLeft w:val="0"/>
      <w:marRight w:val="0"/>
      <w:marTop w:val="0"/>
      <w:marBottom w:val="0"/>
      <w:divBdr>
        <w:top w:val="none" w:sz="0" w:space="0" w:color="auto"/>
        <w:left w:val="none" w:sz="0" w:space="0" w:color="auto"/>
        <w:bottom w:val="none" w:sz="0" w:space="0" w:color="auto"/>
        <w:right w:val="none" w:sz="0" w:space="0" w:color="auto"/>
      </w:divBdr>
    </w:div>
    <w:div w:id="727803603">
      <w:bodyDiv w:val="1"/>
      <w:marLeft w:val="0"/>
      <w:marRight w:val="0"/>
      <w:marTop w:val="0"/>
      <w:marBottom w:val="0"/>
      <w:divBdr>
        <w:top w:val="none" w:sz="0" w:space="0" w:color="auto"/>
        <w:left w:val="none" w:sz="0" w:space="0" w:color="auto"/>
        <w:bottom w:val="none" w:sz="0" w:space="0" w:color="auto"/>
        <w:right w:val="none" w:sz="0" w:space="0" w:color="auto"/>
      </w:divBdr>
    </w:div>
    <w:div w:id="727875020">
      <w:bodyDiv w:val="1"/>
      <w:marLeft w:val="0"/>
      <w:marRight w:val="0"/>
      <w:marTop w:val="0"/>
      <w:marBottom w:val="0"/>
      <w:divBdr>
        <w:top w:val="none" w:sz="0" w:space="0" w:color="auto"/>
        <w:left w:val="none" w:sz="0" w:space="0" w:color="auto"/>
        <w:bottom w:val="none" w:sz="0" w:space="0" w:color="auto"/>
        <w:right w:val="none" w:sz="0" w:space="0" w:color="auto"/>
      </w:divBdr>
    </w:div>
    <w:div w:id="728385115">
      <w:bodyDiv w:val="1"/>
      <w:marLeft w:val="0"/>
      <w:marRight w:val="0"/>
      <w:marTop w:val="0"/>
      <w:marBottom w:val="0"/>
      <w:divBdr>
        <w:top w:val="none" w:sz="0" w:space="0" w:color="auto"/>
        <w:left w:val="none" w:sz="0" w:space="0" w:color="auto"/>
        <w:bottom w:val="none" w:sz="0" w:space="0" w:color="auto"/>
        <w:right w:val="none" w:sz="0" w:space="0" w:color="auto"/>
      </w:divBdr>
    </w:div>
    <w:div w:id="729350187">
      <w:bodyDiv w:val="1"/>
      <w:marLeft w:val="0"/>
      <w:marRight w:val="0"/>
      <w:marTop w:val="0"/>
      <w:marBottom w:val="0"/>
      <w:divBdr>
        <w:top w:val="none" w:sz="0" w:space="0" w:color="auto"/>
        <w:left w:val="none" w:sz="0" w:space="0" w:color="auto"/>
        <w:bottom w:val="none" w:sz="0" w:space="0" w:color="auto"/>
        <w:right w:val="none" w:sz="0" w:space="0" w:color="auto"/>
      </w:divBdr>
    </w:div>
    <w:div w:id="729613463">
      <w:bodyDiv w:val="1"/>
      <w:marLeft w:val="0"/>
      <w:marRight w:val="0"/>
      <w:marTop w:val="0"/>
      <w:marBottom w:val="0"/>
      <w:divBdr>
        <w:top w:val="none" w:sz="0" w:space="0" w:color="auto"/>
        <w:left w:val="none" w:sz="0" w:space="0" w:color="auto"/>
        <w:bottom w:val="none" w:sz="0" w:space="0" w:color="auto"/>
        <w:right w:val="none" w:sz="0" w:space="0" w:color="auto"/>
      </w:divBdr>
    </w:div>
    <w:div w:id="730348108">
      <w:bodyDiv w:val="1"/>
      <w:marLeft w:val="0"/>
      <w:marRight w:val="0"/>
      <w:marTop w:val="0"/>
      <w:marBottom w:val="0"/>
      <w:divBdr>
        <w:top w:val="none" w:sz="0" w:space="0" w:color="auto"/>
        <w:left w:val="none" w:sz="0" w:space="0" w:color="auto"/>
        <w:bottom w:val="none" w:sz="0" w:space="0" w:color="auto"/>
        <w:right w:val="none" w:sz="0" w:space="0" w:color="auto"/>
      </w:divBdr>
    </w:div>
    <w:div w:id="730884171">
      <w:bodyDiv w:val="1"/>
      <w:marLeft w:val="0"/>
      <w:marRight w:val="0"/>
      <w:marTop w:val="0"/>
      <w:marBottom w:val="0"/>
      <w:divBdr>
        <w:top w:val="none" w:sz="0" w:space="0" w:color="auto"/>
        <w:left w:val="none" w:sz="0" w:space="0" w:color="auto"/>
        <w:bottom w:val="none" w:sz="0" w:space="0" w:color="auto"/>
        <w:right w:val="none" w:sz="0" w:space="0" w:color="auto"/>
      </w:divBdr>
    </w:div>
    <w:div w:id="731348388">
      <w:bodyDiv w:val="1"/>
      <w:marLeft w:val="0"/>
      <w:marRight w:val="0"/>
      <w:marTop w:val="0"/>
      <w:marBottom w:val="0"/>
      <w:divBdr>
        <w:top w:val="none" w:sz="0" w:space="0" w:color="auto"/>
        <w:left w:val="none" w:sz="0" w:space="0" w:color="auto"/>
        <w:bottom w:val="none" w:sz="0" w:space="0" w:color="auto"/>
        <w:right w:val="none" w:sz="0" w:space="0" w:color="auto"/>
      </w:divBdr>
    </w:div>
    <w:div w:id="731538700">
      <w:bodyDiv w:val="1"/>
      <w:marLeft w:val="0"/>
      <w:marRight w:val="0"/>
      <w:marTop w:val="0"/>
      <w:marBottom w:val="0"/>
      <w:divBdr>
        <w:top w:val="none" w:sz="0" w:space="0" w:color="auto"/>
        <w:left w:val="none" w:sz="0" w:space="0" w:color="auto"/>
        <w:bottom w:val="none" w:sz="0" w:space="0" w:color="auto"/>
        <w:right w:val="none" w:sz="0" w:space="0" w:color="auto"/>
      </w:divBdr>
    </w:div>
    <w:div w:id="732122912">
      <w:bodyDiv w:val="1"/>
      <w:marLeft w:val="0"/>
      <w:marRight w:val="0"/>
      <w:marTop w:val="0"/>
      <w:marBottom w:val="0"/>
      <w:divBdr>
        <w:top w:val="none" w:sz="0" w:space="0" w:color="auto"/>
        <w:left w:val="none" w:sz="0" w:space="0" w:color="auto"/>
        <w:bottom w:val="none" w:sz="0" w:space="0" w:color="auto"/>
        <w:right w:val="none" w:sz="0" w:space="0" w:color="auto"/>
      </w:divBdr>
    </w:div>
    <w:div w:id="732969570">
      <w:bodyDiv w:val="1"/>
      <w:marLeft w:val="0"/>
      <w:marRight w:val="0"/>
      <w:marTop w:val="0"/>
      <w:marBottom w:val="0"/>
      <w:divBdr>
        <w:top w:val="none" w:sz="0" w:space="0" w:color="auto"/>
        <w:left w:val="none" w:sz="0" w:space="0" w:color="auto"/>
        <w:bottom w:val="none" w:sz="0" w:space="0" w:color="auto"/>
        <w:right w:val="none" w:sz="0" w:space="0" w:color="auto"/>
      </w:divBdr>
    </w:div>
    <w:div w:id="733544777">
      <w:bodyDiv w:val="1"/>
      <w:marLeft w:val="0"/>
      <w:marRight w:val="0"/>
      <w:marTop w:val="0"/>
      <w:marBottom w:val="0"/>
      <w:divBdr>
        <w:top w:val="none" w:sz="0" w:space="0" w:color="auto"/>
        <w:left w:val="none" w:sz="0" w:space="0" w:color="auto"/>
        <w:bottom w:val="none" w:sz="0" w:space="0" w:color="auto"/>
        <w:right w:val="none" w:sz="0" w:space="0" w:color="auto"/>
      </w:divBdr>
    </w:div>
    <w:div w:id="734428552">
      <w:bodyDiv w:val="1"/>
      <w:marLeft w:val="0"/>
      <w:marRight w:val="0"/>
      <w:marTop w:val="0"/>
      <w:marBottom w:val="0"/>
      <w:divBdr>
        <w:top w:val="none" w:sz="0" w:space="0" w:color="auto"/>
        <w:left w:val="none" w:sz="0" w:space="0" w:color="auto"/>
        <w:bottom w:val="none" w:sz="0" w:space="0" w:color="auto"/>
        <w:right w:val="none" w:sz="0" w:space="0" w:color="auto"/>
      </w:divBdr>
    </w:div>
    <w:div w:id="734742291">
      <w:bodyDiv w:val="1"/>
      <w:marLeft w:val="0"/>
      <w:marRight w:val="0"/>
      <w:marTop w:val="0"/>
      <w:marBottom w:val="0"/>
      <w:divBdr>
        <w:top w:val="none" w:sz="0" w:space="0" w:color="auto"/>
        <w:left w:val="none" w:sz="0" w:space="0" w:color="auto"/>
        <w:bottom w:val="none" w:sz="0" w:space="0" w:color="auto"/>
        <w:right w:val="none" w:sz="0" w:space="0" w:color="auto"/>
      </w:divBdr>
    </w:div>
    <w:div w:id="735056844">
      <w:bodyDiv w:val="1"/>
      <w:marLeft w:val="0"/>
      <w:marRight w:val="0"/>
      <w:marTop w:val="0"/>
      <w:marBottom w:val="0"/>
      <w:divBdr>
        <w:top w:val="none" w:sz="0" w:space="0" w:color="auto"/>
        <w:left w:val="none" w:sz="0" w:space="0" w:color="auto"/>
        <w:bottom w:val="none" w:sz="0" w:space="0" w:color="auto"/>
        <w:right w:val="none" w:sz="0" w:space="0" w:color="auto"/>
      </w:divBdr>
    </w:div>
    <w:div w:id="736048665">
      <w:bodyDiv w:val="1"/>
      <w:marLeft w:val="0"/>
      <w:marRight w:val="0"/>
      <w:marTop w:val="0"/>
      <w:marBottom w:val="0"/>
      <w:divBdr>
        <w:top w:val="none" w:sz="0" w:space="0" w:color="auto"/>
        <w:left w:val="none" w:sz="0" w:space="0" w:color="auto"/>
        <w:bottom w:val="none" w:sz="0" w:space="0" w:color="auto"/>
        <w:right w:val="none" w:sz="0" w:space="0" w:color="auto"/>
      </w:divBdr>
    </w:div>
    <w:div w:id="736132634">
      <w:bodyDiv w:val="1"/>
      <w:marLeft w:val="0"/>
      <w:marRight w:val="0"/>
      <w:marTop w:val="0"/>
      <w:marBottom w:val="0"/>
      <w:divBdr>
        <w:top w:val="none" w:sz="0" w:space="0" w:color="auto"/>
        <w:left w:val="none" w:sz="0" w:space="0" w:color="auto"/>
        <w:bottom w:val="none" w:sz="0" w:space="0" w:color="auto"/>
        <w:right w:val="none" w:sz="0" w:space="0" w:color="auto"/>
      </w:divBdr>
    </w:div>
    <w:div w:id="736786242">
      <w:bodyDiv w:val="1"/>
      <w:marLeft w:val="0"/>
      <w:marRight w:val="0"/>
      <w:marTop w:val="0"/>
      <w:marBottom w:val="0"/>
      <w:divBdr>
        <w:top w:val="none" w:sz="0" w:space="0" w:color="auto"/>
        <w:left w:val="none" w:sz="0" w:space="0" w:color="auto"/>
        <w:bottom w:val="none" w:sz="0" w:space="0" w:color="auto"/>
        <w:right w:val="none" w:sz="0" w:space="0" w:color="auto"/>
      </w:divBdr>
    </w:div>
    <w:div w:id="736899852">
      <w:bodyDiv w:val="1"/>
      <w:marLeft w:val="0"/>
      <w:marRight w:val="0"/>
      <w:marTop w:val="0"/>
      <w:marBottom w:val="0"/>
      <w:divBdr>
        <w:top w:val="none" w:sz="0" w:space="0" w:color="auto"/>
        <w:left w:val="none" w:sz="0" w:space="0" w:color="auto"/>
        <w:bottom w:val="none" w:sz="0" w:space="0" w:color="auto"/>
        <w:right w:val="none" w:sz="0" w:space="0" w:color="auto"/>
      </w:divBdr>
    </w:div>
    <w:div w:id="737358703">
      <w:bodyDiv w:val="1"/>
      <w:marLeft w:val="0"/>
      <w:marRight w:val="0"/>
      <w:marTop w:val="0"/>
      <w:marBottom w:val="0"/>
      <w:divBdr>
        <w:top w:val="none" w:sz="0" w:space="0" w:color="auto"/>
        <w:left w:val="none" w:sz="0" w:space="0" w:color="auto"/>
        <w:bottom w:val="none" w:sz="0" w:space="0" w:color="auto"/>
        <w:right w:val="none" w:sz="0" w:space="0" w:color="auto"/>
      </w:divBdr>
    </w:div>
    <w:div w:id="737485701">
      <w:bodyDiv w:val="1"/>
      <w:marLeft w:val="0"/>
      <w:marRight w:val="0"/>
      <w:marTop w:val="0"/>
      <w:marBottom w:val="0"/>
      <w:divBdr>
        <w:top w:val="none" w:sz="0" w:space="0" w:color="auto"/>
        <w:left w:val="none" w:sz="0" w:space="0" w:color="auto"/>
        <w:bottom w:val="none" w:sz="0" w:space="0" w:color="auto"/>
        <w:right w:val="none" w:sz="0" w:space="0" w:color="auto"/>
      </w:divBdr>
    </w:div>
    <w:div w:id="737555940">
      <w:bodyDiv w:val="1"/>
      <w:marLeft w:val="0"/>
      <w:marRight w:val="0"/>
      <w:marTop w:val="0"/>
      <w:marBottom w:val="0"/>
      <w:divBdr>
        <w:top w:val="none" w:sz="0" w:space="0" w:color="auto"/>
        <w:left w:val="none" w:sz="0" w:space="0" w:color="auto"/>
        <w:bottom w:val="none" w:sz="0" w:space="0" w:color="auto"/>
        <w:right w:val="none" w:sz="0" w:space="0" w:color="auto"/>
      </w:divBdr>
    </w:div>
    <w:div w:id="737678737">
      <w:bodyDiv w:val="1"/>
      <w:marLeft w:val="0"/>
      <w:marRight w:val="0"/>
      <w:marTop w:val="0"/>
      <w:marBottom w:val="0"/>
      <w:divBdr>
        <w:top w:val="none" w:sz="0" w:space="0" w:color="auto"/>
        <w:left w:val="none" w:sz="0" w:space="0" w:color="auto"/>
        <w:bottom w:val="none" w:sz="0" w:space="0" w:color="auto"/>
        <w:right w:val="none" w:sz="0" w:space="0" w:color="auto"/>
      </w:divBdr>
    </w:div>
    <w:div w:id="738598766">
      <w:bodyDiv w:val="1"/>
      <w:marLeft w:val="0"/>
      <w:marRight w:val="0"/>
      <w:marTop w:val="0"/>
      <w:marBottom w:val="0"/>
      <w:divBdr>
        <w:top w:val="none" w:sz="0" w:space="0" w:color="auto"/>
        <w:left w:val="none" w:sz="0" w:space="0" w:color="auto"/>
        <w:bottom w:val="none" w:sz="0" w:space="0" w:color="auto"/>
        <w:right w:val="none" w:sz="0" w:space="0" w:color="auto"/>
      </w:divBdr>
    </w:div>
    <w:div w:id="739601698">
      <w:bodyDiv w:val="1"/>
      <w:marLeft w:val="0"/>
      <w:marRight w:val="0"/>
      <w:marTop w:val="0"/>
      <w:marBottom w:val="0"/>
      <w:divBdr>
        <w:top w:val="none" w:sz="0" w:space="0" w:color="auto"/>
        <w:left w:val="none" w:sz="0" w:space="0" w:color="auto"/>
        <w:bottom w:val="none" w:sz="0" w:space="0" w:color="auto"/>
        <w:right w:val="none" w:sz="0" w:space="0" w:color="auto"/>
      </w:divBdr>
    </w:div>
    <w:div w:id="739979698">
      <w:bodyDiv w:val="1"/>
      <w:marLeft w:val="0"/>
      <w:marRight w:val="0"/>
      <w:marTop w:val="0"/>
      <w:marBottom w:val="0"/>
      <w:divBdr>
        <w:top w:val="none" w:sz="0" w:space="0" w:color="auto"/>
        <w:left w:val="none" w:sz="0" w:space="0" w:color="auto"/>
        <w:bottom w:val="none" w:sz="0" w:space="0" w:color="auto"/>
        <w:right w:val="none" w:sz="0" w:space="0" w:color="auto"/>
      </w:divBdr>
    </w:div>
    <w:div w:id="740103887">
      <w:bodyDiv w:val="1"/>
      <w:marLeft w:val="0"/>
      <w:marRight w:val="0"/>
      <w:marTop w:val="0"/>
      <w:marBottom w:val="0"/>
      <w:divBdr>
        <w:top w:val="none" w:sz="0" w:space="0" w:color="auto"/>
        <w:left w:val="none" w:sz="0" w:space="0" w:color="auto"/>
        <w:bottom w:val="none" w:sz="0" w:space="0" w:color="auto"/>
        <w:right w:val="none" w:sz="0" w:space="0" w:color="auto"/>
      </w:divBdr>
    </w:div>
    <w:div w:id="740173182">
      <w:bodyDiv w:val="1"/>
      <w:marLeft w:val="0"/>
      <w:marRight w:val="0"/>
      <w:marTop w:val="0"/>
      <w:marBottom w:val="0"/>
      <w:divBdr>
        <w:top w:val="none" w:sz="0" w:space="0" w:color="auto"/>
        <w:left w:val="none" w:sz="0" w:space="0" w:color="auto"/>
        <w:bottom w:val="none" w:sz="0" w:space="0" w:color="auto"/>
        <w:right w:val="none" w:sz="0" w:space="0" w:color="auto"/>
      </w:divBdr>
    </w:div>
    <w:div w:id="740519108">
      <w:bodyDiv w:val="1"/>
      <w:marLeft w:val="0"/>
      <w:marRight w:val="0"/>
      <w:marTop w:val="0"/>
      <w:marBottom w:val="0"/>
      <w:divBdr>
        <w:top w:val="none" w:sz="0" w:space="0" w:color="auto"/>
        <w:left w:val="none" w:sz="0" w:space="0" w:color="auto"/>
        <w:bottom w:val="none" w:sz="0" w:space="0" w:color="auto"/>
        <w:right w:val="none" w:sz="0" w:space="0" w:color="auto"/>
      </w:divBdr>
    </w:div>
    <w:div w:id="740640946">
      <w:bodyDiv w:val="1"/>
      <w:marLeft w:val="0"/>
      <w:marRight w:val="0"/>
      <w:marTop w:val="0"/>
      <w:marBottom w:val="0"/>
      <w:divBdr>
        <w:top w:val="none" w:sz="0" w:space="0" w:color="auto"/>
        <w:left w:val="none" w:sz="0" w:space="0" w:color="auto"/>
        <w:bottom w:val="none" w:sz="0" w:space="0" w:color="auto"/>
        <w:right w:val="none" w:sz="0" w:space="0" w:color="auto"/>
      </w:divBdr>
    </w:div>
    <w:div w:id="741100123">
      <w:bodyDiv w:val="1"/>
      <w:marLeft w:val="0"/>
      <w:marRight w:val="0"/>
      <w:marTop w:val="0"/>
      <w:marBottom w:val="0"/>
      <w:divBdr>
        <w:top w:val="none" w:sz="0" w:space="0" w:color="auto"/>
        <w:left w:val="none" w:sz="0" w:space="0" w:color="auto"/>
        <w:bottom w:val="none" w:sz="0" w:space="0" w:color="auto"/>
        <w:right w:val="none" w:sz="0" w:space="0" w:color="auto"/>
      </w:divBdr>
    </w:div>
    <w:div w:id="741148608">
      <w:bodyDiv w:val="1"/>
      <w:marLeft w:val="0"/>
      <w:marRight w:val="0"/>
      <w:marTop w:val="0"/>
      <w:marBottom w:val="0"/>
      <w:divBdr>
        <w:top w:val="none" w:sz="0" w:space="0" w:color="auto"/>
        <w:left w:val="none" w:sz="0" w:space="0" w:color="auto"/>
        <w:bottom w:val="none" w:sz="0" w:space="0" w:color="auto"/>
        <w:right w:val="none" w:sz="0" w:space="0" w:color="auto"/>
      </w:divBdr>
    </w:div>
    <w:div w:id="741486927">
      <w:bodyDiv w:val="1"/>
      <w:marLeft w:val="0"/>
      <w:marRight w:val="0"/>
      <w:marTop w:val="0"/>
      <w:marBottom w:val="0"/>
      <w:divBdr>
        <w:top w:val="none" w:sz="0" w:space="0" w:color="auto"/>
        <w:left w:val="none" w:sz="0" w:space="0" w:color="auto"/>
        <w:bottom w:val="none" w:sz="0" w:space="0" w:color="auto"/>
        <w:right w:val="none" w:sz="0" w:space="0" w:color="auto"/>
      </w:divBdr>
    </w:div>
    <w:div w:id="741755191">
      <w:bodyDiv w:val="1"/>
      <w:marLeft w:val="0"/>
      <w:marRight w:val="0"/>
      <w:marTop w:val="0"/>
      <w:marBottom w:val="0"/>
      <w:divBdr>
        <w:top w:val="none" w:sz="0" w:space="0" w:color="auto"/>
        <w:left w:val="none" w:sz="0" w:space="0" w:color="auto"/>
        <w:bottom w:val="none" w:sz="0" w:space="0" w:color="auto"/>
        <w:right w:val="none" w:sz="0" w:space="0" w:color="auto"/>
      </w:divBdr>
    </w:div>
    <w:div w:id="742946727">
      <w:bodyDiv w:val="1"/>
      <w:marLeft w:val="0"/>
      <w:marRight w:val="0"/>
      <w:marTop w:val="0"/>
      <w:marBottom w:val="0"/>
      <w:divBdr>
        <w:top w:val="none" w:sz="0" w:space="0" w:color="auto"/>
        <w:left w:val="none" w:sz="0" w:space="0" w:color="auto"/>
        <w:bottom w:val="none" w:sz="0" w:space="0" w:color="auto"/>
        <w:right w:val="none" w:sz="0" w:space="0" w:color="auto"/>
      </w:divBdr>
    </w:div>
    <w:div w:id="743187561">
      <w:bodyDiv w:val="1"/>
      <w:marLeft w:val="0"/>
      <w:marRight w:val="0"/>
      <w:marTop w:val="0"/>
      <w:marBottom w:val="0"/>
      <w:divBdr>
        <w:top w:val="none" w:sz="0" w:space="0" w:color="auto"/>
        <w:left w:val="none" w:sz="0" w:space="0" w:color="auto"/>
        <w:bottom w:val="none" w:sz="0" w:space="0" w:color="auto"/>
        <w:right w:val="none" w:sz="0" w:space="0" w:color="auto"/>
      </w:divBdr>
    </w:div>
    <w:div w:id="743262420">
      <w:bodyDiv w:val="1"/>
      <w:marLeft w:val="0"/>
      <w:marRight w:val="0"/>
      <w:marTop w:val="0"/>
      <w:marBottom w:val="0"/>
      <w:divBdr>
        <w:top w:val="none" w:sz="0" w:space="0" w:color="auto"/>
        <w:left w:val="none" w:sz="0" w:space="0" w:color="auto"/>
        <w:bottom w:val="none" w:sz="0" w:space="0" w:color="auto"/>
        <w:right w:val="none" w:sz="0" w:space="0" w:color="auto"/>
      </w:divBdr>
    </w:div>
    <w:div w:id="743574251">
      <w:bodyDiv w:val="1"/>
      <w:marLeft w:val="0"/>
      <w:marRight w:val="0"/>
      <w:marTop w:val="0"/>
      <w:marBottom w:val="0"/>
      <w:divBdr>
        <w:top w:val="none" w:sz="0" w:space="0" w:color="auto"/>
        <w:left w:val="none" w:sz="0" w:space="0" w:color="auto"/>
        <w:bottom w:val="none" w:sz="0" w:space="0" w:color="auto"/>
        <w:right w:val="none" w:sz="0" w:space="0" w:color="auto"/>
      </w:divBdr>
    </w:div>
    <w:div w:id="743574805">
      <w:bodyDiv w:val="1"/>
      <w:marLeft w:val="0"/>
      <w:marRight w:val="0"/>
      <w:marTop w:val="0"/>
      <w:marBottom w:val="0"/>
      <w:divBdr>
        <w:top w:val="none" w:sz="0" w:space="0" w:color="auto"/>
        <w:left w:val="none" w:sz="0" w:space="0" w:color="auto"/>
        <w:bottom w:val="none" w:sz="0" w:space="0" w:color="auto"/>
        <w:right w:val="none" w:sz="0" w:space="0" w:color="auto"/>
      </w:divBdr>
    </w:div>
    <w:div w:id="743721836">
      <w:bodyDiv w:val="1"/>
      <w:marLeft w:val="0"/>
      <w:marRight w:val="0"/>
      <w:marTop w:val="0"/>
      <w:marBottom w:val="0"/>
      <w:divBdr>
        <w:top w:val="none" w:sz="0" w:space="0" w:color="auto"/>
        <w:left w:val="none" w:sz="0" w:space="0" w:color="auto"/>
        <w:bottom w:val="none" w:sz="0" w:space="0" w:color="auto"/>
        <w:right w:val="none" w:sz="0" w:space="0" w:color="auto"/>
      </w:divBdr>
    </w:div>
    <w:div w:id="743911168">
      <w:bodyDiv w:val="1"/>
      <w:marLeft w:val="0"/>
      <w:marRight w:val="0"/>
      <w:marTop w:val="0"/>
      <w:marBottom w:val="0"/>
      <w:divBdr>
        <w:top w:val="none" w:sz="0" w:space="0" w:color="auto"/>
        <w:left w:val="none" w:sz="0" w:space="0" w:color="auto"/>
        <w:bottom w:val="none" w:sz="0" w:space="0" w:color="auto"/>
        <w:right w:val="none" w:sz="0" w:space="0" w:color="auto"/>
      </w:divBdr>
    </w:div>
    <w:div w:id="744843598">
      <w:bodyDiv w:val="1"/>
      <w:marLeft w:val="0"/>
      <w:marRight w:val="0"/>
      <w:marTop w:val="0"/>
      <w:marBottom w:val="0"/>
      <w:divBdr>
        <w:top w:val="none" w:sz="0" w:space="0" w:color="auto"/>
        <w:left w:val="none" w:sz="0" w:space="0" w:color="auto"/>
        <w:bottom w:val="none" w:sz="0" w:space="0" w:color="auto"/>
        <w:right w:val="none" w:sz="0" w:space="0" w:color="auto"/>
      </w:divBdr>
    </w:div>
    <w:div w:id="745035201">
      <w:bodyDiv w:val="1"/>
      <w:marLeft w:val="0"/>
      <w:marRight w:val="0"/>
      <w:marTop w:val="0"/>
      <w:marBottom w:val="0"/>
      <w:divBdr>
        <w:top w:val="none" w:sz="0" w:space="0" w:color="auto"/>
        <w:left w:val="none" w:sz="0" w:space="0" w:color="auto"/>
        <w:bottom w:val="none" w:sz="0" w:space="0" w:color="auto"/>
        <w:right w:val="none" w:sz="0" w:space="0" w:color="auto"/>
      </w:divBdr>
    </w:div>
    <w:div w:id="745538570">
      <w:bodyDiv w:val="1"/>
      <w:marLeft w:val="0"/>
      <w:marRight w:val="0"/>
      <w:marTop w:val="0"/>
      <w:marBottom w:val="0"/>
      <w:divBdr>
        <w:top w:val="none" w:sz="0" w:space="0" w:color="auto"/>
        <w:left w:val="none" w:sz="0" w:space="0" w:color="auto"/>
        <w:bottom w:val="none" w:sz="0" w:space="0" w:color="auto"/>
        <w:right w:val="none" w:sz="0" w:space="0" w:color="auto"/>
      </w:divBdr>
    </w:div>
    <w:div w:id="746925481">
      <w:bodyDiv w:val="1"/>
      <w:marLeft w:val="0"/>
      <w:marRight w:val="0"/>
      <w:marTop w:val="0"/>
      <w:marBottom w:val="0"/>
      <w:divBdr>
        <w:top w:val="none" w:sz="0" w:space="0" w:color="auto"/>
        <w:left w:val="none" w:sz="0" w:space="0" w:color="auto"/>
        <w:bottom w:val="none" w:sz="0" w:space="0" w:color="auto"/>
        <w:right w:val="none" w:sz="0" w:space="0" w:color="auto"/>
      </w:divBdr>
    </w:div>
    <w:div w:id="747000656">
      <w:bodyDiv w:val="1"/>
      <w:marLeft w:val="0"/>
      <w:marRight w:val="0"/>
      <w:marTop w:val="0"/>
      <w:marBottom w:val="0"/>
      <w:divBdr>
        <w:top w:val="none" w:sz="0" w:space="0" w:color="auto"/>
        <w:left w:val="none" w:sz="0" w:space="0" w:color="auto"/>
        <w:bottom w:val="none" w:sz="0" w:space="0" w:color="auto"/>
        <w:right w:val="none" w:sz="0" w:space="0" w:color="auto"/>
      </w:divBdr>
    </w:div>
    <w:div w:id="747115520">
      <w:bodyDiv w:val="1"/>
      <w:marLeft w:val="0"/>
      <w:marRight w:val="0"/>
      <w:marTop w:val="0"/>
      <w:marBottom w:val="0"/>
      <w:divBdr>
        <w:top w:val="none" w:sz="0" w:space="0" w:color="auto"/>
        <w:left w:val="none" w:sz="0" w:space="0" w:color="auto"/>
        <w:bottom w:val="none" w:sz="0" w:space="0" w:color="auto"/>
        <w:right w:val="none" w:sz="0" w:space="0" w:color="auto"/>
      </w:divBdr>
    </w:div>
    <w:div w:id="748308586">
      <w:bodyDiv w:val="1"/>
      <w:marLeft w:val="0"/>
      <w:marRight w:val="0"/>
      <w:marTop w:val="0"/>
      <w:marBottom w:val="0"/>
      <w:divBdr>
        <w:top w:val="none" w:sz="0" w:space="0" w:color="auto"/>
        <w:left w:val="none" w:sz="0" w:space="0" w:color="auto"/>
        <w:bottom w:val="none" w:sz="0" w:space="0" w:color="auto"/>
        <w:right w:val="none" w:sz="0" w:space="0" w:color="auto"/>
      </w:divBdr>
    </w:div>
    <w:div w:id="748507007">
      <w:bodyDiv w:val="1"/>
      <w:marLeft w:val="0"/>
      <w:marRight w:val="0"/>
      <w:marTop w:val="0"/>
      <w:marBottom w:val="0"/>
      <w:divBdr>
        <w:top w:val="none" w:sz="0" w:space="0" w:color="auto"/>
        <w:left w:val="none" w:sz="0" w:space="0" w:color="auto"/>
        <w:bottom w:val="none" w:sz="0" w:space="0" w:color="auto"/>
        <w:right w:val="none" w:sz="0" w:space="0" w:color="auto"/>
      </w:divBdr>
    </w:div>
    <w:div w:id="748621551">
      <w:bodyDiv w:val="1"/>
      <w:marLeft w:val="0"/>
      <w:marRight w:val="0"/>
      <w:marTop w:val="0"/>
      <w:marBottom w:val="0"/>
      <w:divBdr>
        <w:top w:val="none" w:sz="0" w:space="0" w:color="auto"/>
        <w:left w:val="none" w:sz="0" w:space="0" w:color="auto"/>
        <w:bottom w:val="none" w:sz="0" w:space="0" w:color="auto"/>
        <w:right w:val="none" w:sz="0" w:space="0" w:color="auto"/>
      </w:divBdr>
    </w:div>
    <w:div w:id="749428255">
      <w:bodyDiv w:val="1"/>
      <w:marLeft w:val="0"/>
      <w:marRight w:val="0"/>
      <w:marTop w:val="0"/>
      <w:marBottom w:val="0"/>
      <w:divBdr>
        <w:top w:val="none" w:sz="0" w:space="0" w:color="auto"/>
        <w:left w:val="none" w:sz="0" w:space="0" w:color="auto"/>
        <w:bottom w:val="none" w:sz="0" w:space="0" w:color="auto"/>
        <w:right w:val="none" w:sz="0" w:space="0" w:color="auto"/>
      </w:divBdr>
    </w:div>
    <w:div w:id="749431320">
      <w:bodyDiv w:val="1"/>
      <w:marLeft w:val="0"/>
      <w:marRight w:val="0"/>
      <w:marTop w:val="0"/>
      <w:marBottom w:val="0"/>
      <w:divBdr>
        <w:top w:val="none" w:sz="0" w:space="0" w:color="auto"/>
        <w:left w:val="none" w:sz="0" w:space="0" w:color="auto"/>
        <w:bottom w:val="none" w:sz="0" w:space="0" w:color="auto"/>
        <w:right w:val="none" w:sz="0" w:space="0" w:color="auto"/>
      </w:divBdr>
    </w:div>
    <w:div w:id="749469750">
      <w:bodyDiv w:val="1"/>
      <w:marLeft w:val="0"/>
      <w:marRight w:val="0"/>
      <w:marTop w:val="0"/>
      <w:marBottom w:val="0"/>
      <w:divBdr>
        <w:top w:val="none" w:sz="0" w:space="0" w:color="auto"/>
        <w:left w:val="none" w:sz="0" w:space="0" w:color="auto"/>
        <w:bottom w:val="none" w:sz="0" w:space="0" w:color="auto"/>
        <w:right w:val="none" w:sz="0" w:space="0" w:color="auto"/>
      </w:divBdr>
    </w:div>
    <w:div w:id="749733799">
      <w:bodyDiv w:val="1"/>
      <w:marLeft w:val="0"/>
      <w:marRight w:val="0"/>
      <w:marTop w:val="0"/>
      <w:marBottom w:val="0"/>
      <w:divBdr>
        <w:top w:val="none" w:sz="0" w:space="0" w:color="auto"/>
        <w:left w:val="none" w:sz="0" w:space="0" w:color="auto"/>
        <w:bottom w:val="none" w:sz="0" w:space="0" w:color="auto"/>
        <w:right w:val="none" w:sz="0" w:space="0" w:color="auto"/>
      </w:divBdr>
    </w:div>
    <w:div w:id="749738555">
      <w:bodyDiv w:val="1"/>
      <w:marLeft w:val="0"/>
      <w:marRight w:val="0"/>
      <w:marTop w:val="0"/>
      <w:marBottom w:val="0"/>
      <w:divBdr>
        <w:top w:val="none" w:sz="0" w:space="0" w:color="auto"/>
        <w:left w:val="none" w:sz="0" w:space="0" w:color="auto"/>
        <w:bottom w:val="none" w:sz="0" w:space="0" w:color="auto"/>
        <w:right w:val="none" w:sz="0" w:space="0" w:color="auto"/>
      </w:divBdr>
    </w:div>
    <w:div w:id="750011424">
      <w:bodyDiv w:val="1"/>
      <w:marLeft w:val="0"/>
      <w:marRight w:val="0"/>
      <w:marTop w:val="0"/>
      <w:marBottom w:val="0"/>
      <w:divBdr>
        <w:top w:val="none" w:sz="0" w:space="0" w:color="auto"/>
        <w:left w:val="none" w:sz="0" w:space="0" w:color="auto"/>
        <w:bottom w:val="none" w:sz="0" w:space="0" w:color="auto"/>
        <w:right w:val="none" w:sz="0" w:space="0" w:color="auto"/>
      </w:divBdr>
    </w:div>
    <w:div w:id="750197550">
      <w:bodyDiv w:val="1"/>
      <w:marLeft w:val="0"/>
      <w:marRight w:val="0"/>
      <w:marTop w:val="0"/>
      <w:marBottom w:val="0"/>
      <w:divBdr>
        <w:top w:val="none" w:sz="0" w:space="0" w:color="auto"/>
        <w:left w:val="none" w:sz="0" w:space="0" w:color="auto"/>
        <w:bottom w:val="none" w:sz="0" w:space="0" w:color="auto"/>
        <w:right w:val="none" w:sz="0" w:space="0" w:color="auto"/>
      </w:divBdr>
    </w:div>
    <w:div w:id="750807636">
      <w:bodyDiv w:val="1"/>
      <w:marLeft w:val="0"/>
      <w:marRight w:val="0"/>
      <w:marTop w:val="0"/>
      <w:marBottom w:val="0"/>
      <w:divBdr>
        <w:top w:val="none" w:sz="0" w:space="0" w:color="auto"/>
        <w:left w:val="none" w:sz="0" w:space="0" w:color="auto"/>
        <w:bottom w:val="none" w:sz="0" w:space="0" w:color="auto"/>
        <w:right w:val="none" w:sz="0" w:space="0" w:color="auto"/>
      </w:divBdr>
    </w:div>
    <w:div w:id="751240725">
      <w:bodyDiv w:val="1"/>
      <w:marLeft w:val="0"/>
      <w:marRight w:val="0"/>
      <w:marTop w:val="0"/>
      <w:marBottom w:val="0"/>
      <w:divBdr>
        <w:top w:val="none" w:sz="0" w:space="0" w:color="auto"/>
        <w:left w:val="none" w:sz="0" w:space="0" w:color="auto"/>
        <w:bottom w:val="none" w:sz="0" w:space="0" w:color="auto"/>
        <w:right w:val="none" w:sz="0" w:space="0" w:color="auto"/>
      </w:divBdr>
    </w:div>
    <w:div w:id="751244894">
      <w:bodyDiv w:val="1"/>
      <w:marLeft w:val="0"/>
      <w:marRight w:val="0"/>
      <w:marTop w:val="0"/>
      <w:marBottom w:val="0"/>
      <w:divBdr>
        <w:top w:val="none" w:sz="0" w:space="0" w:color="auto"/>
        <w:left w:val="none" w:sz="0" w:space="0" w:color="auto"/>
        <w:bottom w:val="none" w:sz="0" w:space="0" w:color="auto"/>
        <w:right w:val="none" w:sz="0" w:space="0" w:color="auto"/>
      </w:divBdr>
    </w:div>
    <w:div w:id="751388924">
      <w:bodyDiv w:val="1"/>
      <w:marLeft w:val="0"/>
      <w:marRight w:val="0"/>
      <w:marTop w:val="0"/>
      <w:marBottom w:val="0"/>
      <w:divBdr>
        <w:top w:val="none" w:sz="0" w:space="0" w:color="auto"/>
        <w:left w:val="none" w:sz="0" w:space="0" w:color="auto"/>
        <w:bottom w:val="none" w:sz="0" w:space="0" w:color="auto"/>
        <w:right w:val="none" w:sz="0" w:space="0" w:color="auto"/>
      </w:divBdr>
    </w:div>
    <w:div w:id="751974604">
      <w:bodyDiv w:val="1"/>
      <w:marLeft w:val="0"/>
      <w:marRight w:val="0"/>
      <w:marTop w:val="0"/>
      <w:marBottom w:val="0"/>
      <w:divBdr>
        <w:top w:val="none" w:sz="0" w:space="0" w:color="auto"/>
        <w:left w:val="none" w:sz="0" w:space="0" w:color="auto"/>
        <w:bottom w:val="none" w:sz="0" w:space="0" w:color="auto"/>
        <w:right w:val="none" w:sz="0" w:space="0" w:color="auto"/>
      </w:divBdr>
    </w:div>
    <w:div w:id="752043350">
      <w:bodyDiv w:val="1"/>
      <w:marLeft w:val="0"/>
      <w:marRight w:val="0"/>
      <w:marTop w:val="0"/>
      <w:marBottom w:val="0"/>
      <w:divBdr>
        <w:top w:val="none" w:sz="0" w:space="0" w:color="auto"/>
        <w:left w:val="none" w:sz="0" w:space="0" w:color="auto"/>
        <w:bottom w:val="none" w:sz="0" w:space="0" w:color="auto"/>
        <w:right w:val="none" w:sz="0" w:space="0" w:color="auto"/>
      </w:divBdr>
    </w:div>
    <w:div w:id="752166013">
      <w:bodyDiv w:val="1"/>
      <w:marLeft w:val="0"/>
      <w:marRight w:val="0"/>
      <w:marTop w:val="0"/>
      <w:marBottom w:val="0"/>
      <w:divBdr>
        <w:top w:val="none" w:sz="0" w:space="0" w:color="auto"/>
        <w:left w:val="none" w:sz="0" w:space="0" w:color="auto"/>
        <w:bottom w:val="none" w:sz="0" w:space="0" w:color="auto"/>
        <w:right w:val="none" w:sz="0" w:space="0" w:color="auto"/>
      </w:divBdr>
    </w:div>
    <w:div w:id="752748176">
      <w:bodyDiv w:val="1"/>
      <w:marLeft w:val="0"/>
      <w:marRight w:val="0"/>
      <w:marTop w:val="0"/>
      <w:marBottom w:val="0"/>
      <w:divBdr>
        <w:top w:val="none" w:sz="0" w:space="0" w:color="auto"/>
        <w:left w:val="none" w:sz="0" w:space="0" w:color="auto"/>
        <w:bottom w:val="none" w:sz="0" w:space="0" w:color="auto"/>
        <w:right w:val="none" w:sz="0" w:space="0" w:color="auto"/>
      </w:divBdr>
    </w:div>
    <w:div w:id="753167574">
      <w:bodyDiv w:val="1"/>
      <w:marLeft w:val="0"/>
      <w:marRight w:val="0"/>
      <w:marTop w:val="0"/>
      <w:marBottom w:val="0"/>
      <w:divBdr>
        <w:top w:val="none" w:sz="0" w:space="0" w:color="auto"/>
        <w:left w:val="none" w:sz="0" w:space="0" w:color="auto"/>
        <w:bottom w:val="none" w:sz="0" w:space="0" w:color="auto"/>
        <w:right w:val="none" w:sz="0" w:space="0" w:color="auto"/>
      </w:divBdr>
    </w:div>
    <w:div w:id="754010510">
      <w:bodyDiv w:val="1"/>
      <w:marLeft w:val="0"/>
      <w:marRight w:val="0"/>
      <w:marTop w:val="0"/>
      <w:marBottom w:val="0"/>
      <w:divBdr>
        <w:top w:val="none" w:sz="0" w:space="0" w:color="auto"/>
        <w:left w:val="none" w:sz="0" w:space="0" w:color="auto"/>
        <w:bottom w:val="none" w:sz="0" w:space="0" w:color="auto"/>
        <w:right w:val="none" w:sz="0" w:space="0" w:color="auto"/>
      </w:divBdr>
    </w:div>
    <w:div w:id="754089362">
      <w:bodyDiv w:val="1"/>
      <w:marLeft w:val="0"/>
      <w:marRight w:val="0"/>
      <w:marTop w:val="0"/>
      <w:marBottom w:val="0"/>
      <w:divBdr>
        <w:top w:val="none" w:sz="0" w:space="0" w:color="auto"/>
        <w:left w:val="none" w:sz="0" w:space="0" w:color="auto"/>
        <w:bottom w:val="none" w:sz="0" w:space="0" w:color="auto"/>
        <w:right w:val="none" w:sz="0" w:space="0" w:color="auto"/>
      </w:divBdr>
    </w:div>
    <w:div w:id="754590151">
      <w:bodyDiv w:val="1"/>
      <w:marLeft w:val="0"/>
      <w:marRight w:val="0"/>
      <w:marTop w:val="0"/>
      <w:marBottom w:val="0"/>
      <w:divBdr>
        <w:top w:val="none" w:sz="0" w:space="0" w:color="auto"/>
        <w:left w:val="none" w:sz="0" w:space="0" w:color="auto"/>
        <w:bottom w:val="none" w:sz="0" w:space="0" w:color="auto"/>
        <w:right w:val="none" w:sz="0" w:space="0" w:color="auto"/>
      </w:divBdr>
    </w:div>
    <w:div w:id="754941847">
      <w:bodyDiv w:val="1"/>
      <w:marLeft w:val="0"/>
      <w:marRight w:val="0"/>
      <w:marTop w:val="0"/>
      <w:marBottom w:val="0"/>
      <w:divBdr>
        <w:top w:val="none" w:sz="0" w:space="0" w:color="auto"/>
        <w:left w:val="none" w:sz="0" w:space="0" w:color="auto"/>
        <w:bottom w:val="none" w:sz="0" w:space="0" w:color="auto"/>
        <w:right w:val="none" w:sz="0" w:space="0" w:color="auto"/>
      </w:divBdr>
    </w:div>
    <w:div w:id="755056683">
      <w:bodyDiv w:val="1"/>
      <w:marLeft w:val="0"/>
      <w:marRight w:val="0"/>
      <w:marTop w:val="0"/>
      <w:marBottom w:val="0"/>
      <w:divBdr>
        <w:top w:val="none" w:sz="0" w:space="0" w:color="auto"/>
        <w:left w:val="none" w:sz="0" w:space="0" w:color="auto"/>
        <w:bottom w:val="none" w:sz="0" w:space="0" w:color="auto"/>
        <w:right w:val="none" w:sz="0" w:space="0" w:color="auto"/>
      </w:divBdr>
    </w:div>
    <w:div w:id="755057879">
      <w:bodyDiv w:val="1"/>
      <w:marLeft w:val="0"/>
      <w:marRight w:val="0"/>
      <w:marTop w:val="0"/>
      <w:marBottom w:val="0"/>
      <w:divBdr>
        <w:top w:val="none" w:sz="0" w:space="0" w:color="auto"/>
        <w:left w:val="none" w:sz="0" w:space="0" w:color="auto"/>
        <w:bottom w:val="none" w:sz="0" w:space="0" w:color="auto"/>
        <w:right w:val="none" w:sz="0" w:space="0" w:color="auto"/>
      </w:divBdr>
    </w:div>
    <w:div w:id="755327899">
      <w:bodyDiv w:val="1"/>
      <w:marLeft w:val="0"/>
      <w:marRight w:val="0"/>
      <w:marTop w:val="0"/>
      <w:marBottom w:val="0"/>
      <w:divBdr>
        <w:top w:val="none" w:sz="0" w:space="0" w:color="auto"/>
        <w:left w:val="none" w:sz="0" w:space="0" w:color="auto"/>
        <w:bottom w:val="none" w:sz="0" w:space="0" w:color="auto"/>
        <w:right w:val="none" w:sz="0" w:space="0" w:color="auto"/>
      </w:divBdr>
    </w:div>
    <w:div w:id="755399188">
      <w:bodyDiv w:val="1"/>
      <w:marLeft w:val="0"/>
      <w:marRight w:val="0"/>
      <w:marTop w:val="0"/>
      <w:marBottom w:val="0"/>
      <w:divBdr>
        <w:top w:val="none" w:sz="0" w:space="0" w:color="auto"/>
        <w:left w:val="none" w:sz="0" w:space="0" w:color="auto"/>
        <w:bottom w:val="none" w:sz="0" w:space="0" w:color="auto"/>
        <w:right w:val="none" w:sz="0" w:space="0" w:color="auto"/>
      </w:divBdr>
    </w:div>
    <w:div w:id="755637574">
      <w:bodyDiv w:val="1"/>
      <w:marLeft w:val="0"/>
      <w:marRight w:val="0"/>
      <w:marTop w:val="0"/>
      <w:marBottom w:val="0"/>
      <w:divBdr>
        <w:top w:val="none" w:sz="0" w:space="0" w:color="auto"/>
        <w:left w:val="none" w:sz="0" w:space="0" w:color="auto"/>
        <w:bottom w:val="none" w:sz="0" w:space="0" w:color="auto"/>
        <w:right w:val="none" w:sz="0" w:space="0" w:color="auto"/>
      </w:divBdr>
    </w:div>
    <w:div w:id="756052031">
      <w:bodyDiv w:val="1"/>
      <w:marLeft w:val="0"/>
      <w:marRight w:val="0"/>
      <w:marTop w:val="0"/>
      <w:marBottom w:val="0"/>
      <w:divBdr>
        <w:top w:val="none" w:sz="0" w:space="0" w:color="auto"/>
        <w:left w:val="none" w:sz="0" w:space="0" w:color="auto"/>
        <w:bottom w:val="none" w:sz="0" w:space="0" w:color="auto"/>
        <w:right w:val="none" w:sz="0" w:space="0" w:color="auto"/>
      </w:divBdr>
    </w:div>
    <w:div w:id="756099086">
      <w:bodyDiv w:val="1"/>
      <w:marLeft w:val="0"/>
      <w:marRight w:val="0"/>
      <w:marTop w:val="0"/>
      <w:marBottom w:val="0"/>
      <w:divBdr>
        <w:top w:val="none" w:sz="0" w:space="0" w:color="auto"/>
        <w:left w:val="none" w:sz="0" w:space="0" w:color="auto"/>
        <w:bottom w:val="none" w:sz="0" w:space="0" w:color="auto"/>
        <w:right w:val="none" w:sz="0" w:space="0" w:color="auto"/>
      </w:divBdr>
    </w:div>
    <w:div w:id="756561369">
      <w:bodyDiv w:val="1"/>
      <w:marLeft w:val="0"/>
      <w:marRight w:val="0"/>
      <w:marTop w:val="0"/>
      <w:marBottom w:val="0"/>
      <w:divBdr>
        <w:top w:val="none" w:sz="0" w:space="0" w:color="auto"/>
        <w:left w:val="none" w:sz="0" w:space="0" w:color="auto"/>
        <w:bottom w:val="none" w:sz="0" w:space="0" w:color="auto"/>
        <w:right w:val="none" w:sz="0" w:space="0" w:color="auto"/>
      </w:divBdr>
    </w:div>
    <w:div w:id="756755927">
      <w:bodyDiv w:val="1"/>
      <w:marLeft w:val="0"/>
      <w:marRight w:val="0"/>
      <w:marTop w:val="0"/>
      <w:marBottom w:val="0"/>
      <w:divBdr>
        <w:top w:val="none" w:sz="0" w:space="0" w:color="auto"/>
        <w:left w:val="none" w:sz="0" w:space="0" w:color="auto"/>
        <w:bottom w:val="none" w:sz="0" w:space="0" w:color="auto"/>
        <w:right w:val="none" w:sz="0" w:space="0" w:color="auto"/>
      </w:divBdr>
    </w:div>
    <w:div w:id="757563374">
      <w:bodyDiv w:val="1"/>
      <w:marLeft w:val="0"/>
      <w:marRight w:val="0"/>
      <w:marTop w:val="0"/>
      <w:marBottom w:val="0"/>
      <w:divBdr>
        <w:top w:val="none" w:sz="0" w:space="0" w:color="auto"/>
        <w:left w:val="none" w:sz="0" w:space="0" w:color="auto"/>
        <w:bottom w:val="none" w:sz="0" w:space="0" w:color="auto"/>
        <w:right w:val="none" w:sz="0" w:space="0" w:color="auto"/>
      </w:divBdr>
    </w:div>
    <w:div w:id="758410181">
      <w:bodyDiv w:val="1"/>
      <w:marLeft w:val="0"/>
      <w:marRight w:val="0"/>
      <w:marTop w:val="0"/>
      <w:marBottom w:val="0"/>
      <w:divBdr>
        <w:top w:val="none" w:sz="0" w:space="0" w:color="auto"/>
        <w:left w:val="none" w:sz="0" w:space="0" w:color="auto"/>
        <w:bottom w:val="none" w:sz="0" w:space="0" w:color="auto"/>
        <w:right w:val="none" w:sz="0" w:space="0" w:color="auto"/>
      </w:divBdr>
    </w:div>
    <w:div w:id="759832491">
      <w:bodyDiv w:val="1"/>
      <w:marLeft w:val="0"/>
      <w:marRight w:val="0"/>
      <w:marTop w:val="0"/>
      <w:marBottom w:val="0"/>
      <w:divBdr>
        <w:top w:val="none" w:sz="0" w:space="0" w:color="auto"/>
        <w:left w:val="none" w:sz="0" w:space="0" w:color="auto"/>
        <w:bottom w:val="none" w:sz="0" w:space="0" w:color="auto"/>
        <w:right w:val="none" w:sz="0" w:space="0" w:color="auto"/>
      </w:divBdr>
    </w:div>
    <w:div w:id="760444785">
      <w:bodyDiv w:val="1"/>
      <w:marLeft w:val="0"/>
      <w:marRight w:val="0"/>
      <w:marTop w:val="0"/>
      <w:marBottom w:val="0"/>
      <w:divBdr>
        <w:top w:val="none" w:sz="0" w:space="0" w:color="auto"/>
        <w:left w:val="none" w:sz="0" w:space="0" w:color="auto"/>
        <w:bottom w:val="none" w:sz="0" w:space="0" w:color="auto"/>
        <w:right w:val="none" w:sz="0" w:space="0" w:color="auto"/>
      </w:divBdr>
    </w:div>
    <w:div w:id="760562264">
      <w:bodyDiv w:val="1"/>
      <w:marLeft w:val="0"/>
      <w:marRight w:val="0"/>
      <w:marTop w:val="0"/>
      <w:marBottom w:val="0"/>
      <w:divBdr>
        <w:top w:val="none" w:sz="0" w:space="0" w:color="auto"/>
        <w:left w:val="none" w:sz="0" w:space="0" w:color="auto"/>
        <w:bottom w:val="none" w:sz="0" w:space="0" w:color="auto"/>
        <w:right w:val="none" w:sz="0" w:space="0" w:color="auto"/>
      </w:divBdr>
    </w:div>
    <w:div w:id="760568671">
      <w:bodyDiv w:val="1"/>
      <w:marLeft w:val="0"/>
      <w:marRight w:val="0"/>
      <w:marTop w:val="0"/>
      <w:marBottom w:val="0"/>
      <w:divBdr>
        <w:top w:val="none" w:sz="0" w:space="0" w:color="auto"/>
        <w:left w:val="none" w:sz="0" w:space="0" w:color="auto"/>
        <w:bottom w:val="none" w:sz="0" w:space="0" w:color="auto"/>
        <w:right w:val="none" w:sz="0" w:space="0" w:color="auto"/>
      </w:divBdr>
    </w:div>
    <w:div w:id="761143825">
      <w:bodyDiv w:val="1"/>
      <w:marLeft w:val="0"/>
      <w:marRight w:val="0"/>
      <w:marTop w:val="0"/>
      <w:marBottom w:val="0"/>
      <w:divBdr>
        <w:top w:val="none" w:sz="0" w:space="0" w:color="auto"/>
        <w:left w:val="none" w:sz="0" w:space="0" w:color="auto"/>
        <w:bottom w:val="none" w:sz="0" w:space="0" w:color="auto"/>
        <w:right w:val="none" w:sz="0" w:space="0" w:color="auto"/>
      </w:divBdr>
    </w:div>
    <w:div w:id="761411051">
      <w:bodyDiv w:val="1"/>
      <w:marLeft w:val="0"/>
      <w:marRight w:val="0"/>
      <w:marTop w:val="0"/>
      <w:marBottom w:val="0"/>
      <w:divBdr>
        <w:top w:val="none" w:sz="0" w:space="0" w:color="auto"/>
        <w:left w:val="none" w:sz="0" w:space="0" w:color="auto"/>
        <w:bottom w:val="none" w:sz="0" w:space="0" w:color="auto"/>
        <w:right w:val="none" w:sz="0" w:space="0" w:color="auto"/>
      </w:divBdr>
    </w:div>
    <w:div w:id="761414538">
      <w:bodyDiv w:val="1"/>
      <w:marLeft w:val="0"/>
      <w:marRight w:val="0"/>
      <w:marTop w:val="0"/>
      <w:marBottom w:val="0"/>
      <w:divBdr>
        <w:top w:val="none" w:sz="0" w:space="0" w:color="auto"/>
        <w:left w:val="none" w:sz="0" w:space="0" w:color="auto"/>
        <w:bottom w:val="none" w:sz="0" w:space="0" w:color="auto"/>
        <w:right w:val="none" w:sz="0" w:space="0" w:color="auto"/>
      </w:divBdr>
    </w:div>
    <w:div w:id="761417776">
      <w:bodyDiv w:val="1"/>
      <w:marLeft w:val="0"/>
      <w:marRight w:val="0"/>
      <w:marTop w:val="0"/>
      <w:marBottom w:val="0"/>
      <w:divBdr>
        <w:top w:val="none" w:sz="0" w:space="0" w:color="auto"/>
        <w:left w:val="none" w:sz="0" w:space="0" w:color="auto"/>
        <w:bottom w:val="none" w:sz="0" w:space="0" w:color="auto"/>
        <w:right w:val="none" w:sz="0" w:space="0" w:color="auto"/>
      </w:divBdr>
    </w:div>
    <w:div w:id="761490932">
      <w:bodyDiv w:val="1"/>
      <w:marLeft w:val="0"/>
      <w:marRight w:val="0"/>
      <w:marTop w:val="0"/>
      <w:marBottom w:val="0"/>
      <w:divBdr>
        <w:top w:val="none" w:sz="0" w:space="0" w:color="auto"/>
        <w:left w:val="none" w:sz="0" w:space="0" w:color="auto"/>
        <w:bottom w:val="none" w:sz="0" w:space="0" w:color="auto"/>
        <w:right w:val="none" w:sz="0" w:space="0" w:color="auto"/>
      </w:divBdr>
    </w:div>
    <w:div w:id="761874617">
      <w:bodyDiv w:val="1"/>
      <w:marLeft w:val="0"/>
      <w:marRight w:val="0"/>
      <w:marTop w:val="0"/>
      <w:marBottom w:val="0"/>
      <w:divBdr>
        <w:top w:val="none" w:sz="0" w:space="0" w:color="auto"/>
        <w:left w:val="none" w:sz="0" w:space="0" w:color="auto"/>
        <w:bottom w:val="none" w:sz="0" w:space="0" w:color="auto"/>
        <w:right w:val="none" w:sz="0" w:space="0" w:color="auto"/>
      </w:divBdr>
    </w:div>
    <w:div w:id="761875832">
      <w:bodyDiv w:val="1"/>
      <w:marLeft w:val="0"/>
      <w:marRight w:val="0"/>
      <w:marTop w:val="0"/>
      <w:marBottom w:val="0"/>
      <w:divBdr>
        <w:top w:val="none" w:sz="0" w:space="0" w:color="auto"/>
        <w:left w:val="none" w:sz="0" w:space="0" w:color="auto"/>
        <w:bottom w:val="none" w:sz="0" w:space="0" w:color="auto"/>
        <w:right w:val="none" w:sz="0" w:space="0" w:color="auto"/>
      </w:divBdr>
    </w:div>
    <w:div w:id="762141456">
      <w:bodyDiv w:val="1"/>
      <w:marLeft w:val="0"/>
      <w:marRight w:val="0"/>
      <w:marTop w:val="0"/>
      <w:marBottom w:val="0"/>
      <w:divBdr>
        <w:top w:val="none" w:sz="0" w:space="0" w:color="auto"/>
        <w:left w:val="none" w:sz="0" w:space="0" w:color="auto"/>
        <w:bottom w:val="none" w:sz="0" w:space="0" w:color="auto"/>
        <w:right w:val="none" w:sz="0" w:space="0" w:color="auto"/>
      </w:divBdr>
    </w:div>
    <w:div w:id="762183940">
      <w:bodyDiv w:val="1"/>
      <w:marLeft w:val="0"/>
      <w:marRight w:val="0"/>
      <w:marTop w:val="0"/>
      <w:marBottom w:val="0"/>
      <w:divBdr>
        <w:top w:val="none" w:sz="0" w:space="0" w:color="auto"/>
        <w:left w:val="none" w:sz="0" w:space="0" w:color="auto"/>
        <w:bottom w:val="none" w:sz="0" w:space="0" w:color="auto"/>
        <w:right w:val="none" w:sz="0" w:space="0" w:color="auto"/>
      </w:divBdr>
    </w:div>
    <w:div w:id="762605776">
      <w:bodyDiv w:val="1"/>
      <w:marLeft w:val="0"/>
      <w:marRight w:val="0"/>
      <w:marTop w:val="0"/>
      <w:marBottom w:val="0"/>
      <w:divBdr>
        <w:top w:val="none" w:sz="0" w:space="0" w:color="auto"/>
        <w:left w:val="none" w:sz="0" w:space="0" w:color="auto"/>
        <w:bottom w:val="none" w:sz="0" w:space="0" w:color="auto"/>
        <w:right w:val="none" w:sz="0" w:space="0" w:color="auto"/>
      </w:divBdr>
    </w:div>
    <w:div w:id="763066152">
      <w:bodyDiv w:val="1"/>
      <w:marLeft w:val="0"/>
      <w:marRight w:val="0"/>
      <w:marTop w:val="0"/>
      <w:marBottom w:val="0"/>
      <w:divBdr>
        <w:top w:val="none" w:sz="0" w:space="0" w:color="auto"/>
        <w:left w:val="none" w:sz="0" w:space="0" w:color="auto"/>
        <w:bottom w:val="none" w:sz="0" w:space="0" w:color="auto"/>
        <w:right w:val="none" w:sz="0" w:space="0" w:color="auto"/>
      </w:divBdr>
    </w:div>
    <w:div w:id="763383407">
      <w:bodyDiv w:val="1"/>
      <w:marLeft w:val="0"/>
      <w:marRight w:val="0"/>
      <w:marTop w:val="0"/>
      <w:marBottom w:val="0"/>
      <w:divBdr>
        <w:top w:val="none" w:sz="0" w:space="0" w:color="auto"/>
        <w:left w:val="none" w:sz="0" w:space="0" w:color="auto"/>
        <w:bottom w:val="none" w:sz="0" w:space="0" w:color="auto"/>
        <w:right w:val="none" w:sz="0" w:space="0" w:color="auto"/>
      </w:divBdr>
    </w:div>
    <w:div w:id="763766285">
      <w:bodyDiv w:val="1"/>
      <w:marLeft w:val="0"/>
      <w:marRight w:val="0"/>
      <w:marTop w:val="0"/>
      <w:marBottom w:val="0"/>
      <w:divBdr>
        <w:top w:val="none" w:sz="0" w:space="0" w:color="auto"/>
        <w:left w:val="none" w:sz="0" w:space="0" w:color="auto"/>
        <w:bottom w:val="none" w:sz="0" w:space="0" w:color="auto"/>
        <w:right w:val="none" w:sz="0" w:space="0" w:color="auto"/>
      </w:divBdr>
    </w:div>
    <w:div w:id="763917947">
      <w:bodyDiv w:val="1"/>
      <w:marLeft w:val="0"/>
      <w:marRight w:val="0"/>
      <w:marTop w:val="0"/>
      <w:marBottom w:val="0"/>
      <w:divBdr>
        <w:top w:val="none" w:sz="0" w:space="0" w:color="auto"/>
        <w:left w:val="none" w:sz="0" w:space="0" w:color="auto"/>
        <w:bottom w:val="none" w:sz="0" w:space="0" w:color="auto"/>
        <w:right w:val="none" w:sz="0" w:space="0" w:color="auto"/>
      </w:divBdr>
    </w:div>
    <w:div w:id="763962650">
      <w:bodyDiv w:val="1"/>
      <w:marLeft w:val="0"/>
      <w:marRight w:val="0"/>
      <w:marTop w:val="0"/>
      <w:marBottom w:val="0"/>
      <w:divBdr>
        <w:top w:val="none" w:sz="0" w:space="0" w:color="auto"/>
        <w:left w:val="none" w:sz="0" w:space="0" w:color="auto"/>
        <w:bottom w:val="none" w:sz="0" w:space="0" w:color="auto"/>
        <w:right w:val="none" w:sz="0" w:space="0" w:color="auto"/>
      </w:divBdr>
    </w:div>
    <w:div w:id="764545146">
      <w:bodyDiv w:val="1"/>
      <w:marLeft w:val="0"/>
      <w:marRight w:val="0"/>
      <w:marTop w:val="0"/>
      <w:marBottom w:val="0"/>
      <w:divBdr>
        <w:top w:val="none" w:sz="0" w:space="0" w:color="auto"/>
        <w:left w:val="none" w:sz="0" w:space="0" w:color="auto"/>
        <w:bottom w:val="none" w:sz="0" w:space="0" w:color="auto"/>
        <w:right w:val="none" w:sz="0" w:space="0" w:color="auto"/>
      </w:divBdr>
    </w:div>
    <w:div w:id="764761596">
      <w:bodyDiv w:val="1"/>
      <w:marLeft w:val="0"/>
      <w:marRight w:val="0"/>
      <w:marTop w:val="0"/>
      <w:marBottom w:val="0"/>
      <w:divBdr>
        <w:top w:val="none" w:sz="0" w:space="0" w:color="auto"/>
        <w:left w:val="none" w:sz="0" w:space="0" w:color="auto"/>
        <w:bottom w:val="none" w:sz="0" w:space="0" w:color="auto"/>
        <w:right w:val="none" w:sz="0" w:space="0" w:color="auto"/>
      </w:divBdr>
    </w:div>
    <w:div w:id="764956540">
      <w:bodyDiv w:val="1"/>
      <w:marLeft w:val="0"/>
      <w:marRight w:val="0"/>
      <w:marTop w:val="0"/>
      <w:marBottom w:val="0"/>
      <w:divBdr>
        <w:top w:val="none" w:sz="0" w:space="0" w:color="auto"/>
        <w:left w:val="none" w:sz="0" w:space="0" w:color="auto"/>
        <w:bottom w:val="none" w:sz="0" w:space="0" w:color="auto"/>
        <w:right w:val="none" w:sz="0" w:space="0" w:color="auto"/>
      </w:divBdr>
    </w:div>
    <w:div w:id="764956777">
      <w:bodyDiv w:val="1"/>
      <w:marLeft w:val="0"/>
      <w:marRight w:val="0"/>
      <w:marTop w:val="0"/>
      <w:marBottom w:val="0"/>
      <w:divBdr>
        <w:top w:val="none" w:sz="0" w:space="0" w:color="auto"/>
        <w:left w:val="none" w:sz="0" w:space="0" w:color="auto"/>
        <w:bottom w:val="none" w:sz="0" w:space="0" w:color="auto"/>
        <w:right w:val="none" w:sz="0" w:space="0" w:color="auto"/>
      </w:divBdr>
    </w:div>
    <w:div w:id="765006164">
      <w:bodyDiv w:val="1"/>
      <w:marLeft w:val="0"/>
      <w:marRight w:val="0"/>
      <w:marTop w:val="0"/>
      <w:marBottom w:val="0"/>
      <w:divBdr>
        <w:top w:val="none" w:sz="0" w:space="0" w:color="auto"/>
        <w:left w:val="none" w:sz="0" w:space="0" w:color="auto"/>
        <w:bottom w:val="none" w:sz="0" w:space="0" w:color="auto"/>
        <w:right w:val="none" w:sz="0" w:space="0" w:color="auto"/>
      </w:divBdr>
    </w:div>
    <w:div w:id="765151697">
      <w:bodyDiv w:val="1"/>
      <w:marLeft w:val="0"/>
      <w:marRight w:val="0"/>
      <w:marTop w:val="0"/>
      <w:marBottom w:val="0"/>
      <w:divBdr>
        <w:top w:val="none" w:sz="0" w:space="0" w:color="auto"/>
        <w:left w:val="none" w:sz="0" w:space="0" w:color="auto"/>
        <w:bottom w:val="none" w:sz="0" w:space="0" w:color="auto"/>
        <w:right w:val="none" w:sz="0" w:space="0" w:color="auto"/>
      </w:divBdr>
    </w:div>
    <w:div w:id="766077290">
      <w:bodyDiv w:val="1"/>
      <w:marLeft w:val="0"/>
      <w:marRight w:val="0"/>
      <w:marTop w:val="0"/>
      <w:marBottom w:val="0"/>
      <w:divBdr>
        <w:top w:val="none" w:sz="0" w:space="0" w:color="auto"/>
        <w:left w:val="none" w:sz="0" w:space="0" w:color="auto"/>
        <w:bottom w:val="none" w:sz="0" w:space="0" w:color="auto"/>
        <w:right w:val="none" w:sz="0" w:space="0" w:color="auto"/>
      </w:divBdr>
    </w:div>
    <w:div w:id="767699750">
      <w:bodyDiv w:val="1"/>
      <w:marLeft w:val="0"/>
      <w:marRight w:val="0"/>
      <w:marTop w:val="0"/>
      <w:marBottom w:val="0"/>
      <w:divBdr>
        <w:top w:val="none" w:sz="0" w:space="0" w:color="auto"/>
        <w:left w:val="none" w:sz="0" w:space="0" w:color="auto"/>
        <w:bottom w:val="none" w:sz="0" w:space="0" w:color="auto"/>
        <w:right w:val="none" w:sz="0" w:space="0" w:color="auto"/>
      </w:divBdr>
    </w:div>
    <w:div w:id="767888894">
      <w:bodyDiv w:val="1"/>
      <w:marLeft w:val="0"/>
      <w:marRight w:val="0"/>
      <w:marTop w:val="0"/>
      <w:marBottom w:val="0"/>
      <w:divBdr>
        <w:top w:val="none" w:sz="0" w:space="0" w:color="auto"/>
        <w:left w:val="none" w:sz="0" w:space="0" w:color="auto"/>
        <w:bottom w:val="none" w:sz="0" w:space="0" w:color="auto"/>
        <w:right w:val="none" w:sz="0" w:space="0" w:color="auto"/>
      </w:divBdr>
    </w:div>
    <w:div w:id="767889382">
      <w:bodyDiv w:val="1"/>
      <w:marLeft w:val="0"/>
      <w:marRight w:val="0"/>
      <w:marTop w:val="0"/>
      <w:marBottom w:val="0"/>
      <w:divBdr>
        <w:top w:val="none" w:sz="0" w:space="0" w:color="auto"/>
        <w:left w:val="none" w:sz="0" w:space="0" w:color="auto"/>
        <w:bottom w:val="none" w:sz="0" w:space="0" w:color="auto"/>
        <w:right w:val="none" w:sz="0" w:space="0" w:color="auto"/>
      </w:divBdr>
    </w:div>
    <w:div w:id="768231325">
      <w:bodyDiv w:val="1"/>
      <w:marLeft w:val="0"/>
      <w:marRight w:val="0"/>
      <w:marTop w:val="0"/>
      <w:marBottom w:val="0"/>
      <w:divBdr>
        <w:top w:val="none" w:sz="0" w:space="0" w:color="auto"/>
        <w:left w:val="none" w:sz="0" w:space="0" w:color="auto"/>
        <w:bottom w:val="none" w:sz="0" w:space="0" w:color="auto"/>
        <w:right w:val="none" w:sz="0" w:space="0" w:color="auto"/>
      </w:divBdr>
    </w:div>
    <w:div w:id="768819920">
      <w:bodyDiv w:val="1"/>
      <w:marLeft w:val="0"/>
      <w:marRight w:val="0"/>
      <w:marTop w:val="0"/>
      <w:marBottom w:val="0"/>
      <w:divBdr>
        <w:top w:val="none" w:sz="0" w:space="0" w:color="auto"/>
        <w:left w:val="none" w:sz="0" w:space="0" w:color="auto"/>
        <w:bottom w:val="none" w:sz="0" w:space="0" w:color="auto"/>
        <w:right w:val="none" w:sz="0" w:space="0" w:color="auto"/>
      </w:divBdr>
    </w:div>
    <w:div w:id="769466482">
      <w:bodyDiv w:val="1"/>
      <w:marLeft w:val="0"/>
      <w:marRight w:val="0"/>
      <w:marTop w:val="0"/>
      <w:marBottom w:val="0"/>
      <w:divBdr>
        <w:top w:val="none" w:sz="0" w:space="0" w:color="auto"/>
        <w:left w:val="none" w:sz="0" w:space="0" w:color="auto"/>
        <w:bottom w:val="none" w:sz="0" w:space="0" w:color="auto"/>
        <w:right w:val="none" w:sz="0" w:space="0" w:color="auto"/>
      </w:divBdr>
    </w:div>
    <w:div w:id="770123019">
      <w:bodyDiv w:val="1"/>
      <w:marLeft w:val="0"/>
      <w:marRight w:val="0"/>
      <w:marTop w:val="0"/>
      <w:marBottom w:val="0"/>
      <w:divBdr>
        <w:top w:val="none" w:sz="0" w:space="0" w:color="auto"/>
        <w:left w:val="none" w:sz="0" w:space="0" w:color="auto"/>
        <w:bottom w:val="none" w:sz="0" w:space="0" w:color="auto"/>
        <w:right w:val="none" w:sz="0" w:space="0" w:color="auto"/>
      </w:divBdr>
    </w:div>
    <w:div w:id="770273522">
      <w:bodyDiv w:val="1"/>
      <w:marLeft w:val="0"/>
      <w:marRight w:val="0"/>
      <w:marTop w:val="0"/>
      <w:marBottom w:val="0"/>
      <w:divBdr>
        <w:top w:val="none" w:sz="0" w:space="0" w:color="auto"/>
        <w:left w:val="none" w:sz="0" w:space="0" w:color="auto"/>
        <w:bottom w:val="none" w:sz="0" w:space="0" w:color="auto"/>
        <w:right w:val="none" w:sz="0" w:space="0" w:color="auto"/>
      </w:divBdr>
    </w:div>
    <w:div w:id="770442407">
      <w:bodyDiv w:val="1"/>
      <w:marLeft w:val="0"/>
      <w:marRight w:val="0"/>
      <w:marTop w:val="0"/>
      <w:marBottom w:val="0"/>
      <w:divBdr>
        <w:top w:val="none" w:sz="0" w:space="0" w:color="auto"/>
        <w:left w:val="none" w:sz="0" w:space="0" w:color="auto"/>
        <w:bottom w:val="none" w:sz="0" w:space="0" w:color="auto"/>
        <w:right w:val="none" w:sz="0" w:space="0" w:color="auto"/>
      </w:divBdr>
    </w:div>
    <w:div w:id="771633985">
      <w:bodyDiv w:val="1"/>
      <w:marLeft w:val="0"/>
      <w:marRight w:val="0"/>
      <w:marTop w:val="0"/>
      <w:marBottom w:val="0"/>
      <w:divBdr>
        <w:top w:val="none" w:sz="0" w:space="0" w:color="auto"/>
        <w:left w:val="none" w:sz="0" w:space="0" w:color="auto"/>
        <w:bottom w:val="none" w:sz="0" w:space="0" w:color="auto"/>
        <w:right w:val="none" w:sz="0" w:space="0" w:color="auto"/>
      </w:divBdr>
    </w:div>
    <w:div w:id="773135946">
      <w:bodyDiv w:val="1"/>
      <w:marLeft w:val="0"/>
      <w:marRight w:val="0"/>
      <w:marTop w:val="0"/>
      <w:marBottom w:val="0"/>
      <w:divBdr>
        <w:top w:val="none" w:sz="0" w:space="0" w:color="auto"/>
        <w:left w:val="none" w:sz="0" w:space="0" w:color="auto"/>
        <w:bottom w:val="none" w:sz="0" w:space="0" w:color="auto"/>
        <w:right w:val="none" w:sz="0" w:space="0" w:color="auto"/>
      </w:divBdr>
    </w:div>
    <w:div w:id="773356838">
      <w:bodyDiv w:val="1"/>
      <w:marLeft w:val="0"/>
      <w:marRight w:val="0"/>
      <w:marTop w:val="0"/>
      <w:marBottom w:val="0"/>
      <w:divBdr>
        <w:top w:val="none" w:sz="0" w:space="0" w:color="auto"/>
        <w:left w:val="none" w:sz="0" w:space="0" w:color="auto"/>
        <w:bottom w:val="none" w:sz="0" w:space="0" w:color="auto"/>
        <w:right w:val="none" w:sz="0" w:space="0" w:color="auto"/>
      </w:divBdr>
    </w:div>
    <w:div w:id="773861109">
      <w:bodyDiv w:val="1"/>
      <w:marLeft w:val="0"/>
      <w:marRight w:val="0"/>
      <w:marTop w:val="0"/>
      <w:marBottom w:val="0"/>
      <w:divBdr>
        <w:top w:val="none" w:sz="0" w:space="0" w:color="auto"/>
        <w:left w:val="none" w:sz="0" w:space="0" w:color="auto"/>
        <w:bottom w:val="none" w:sz="0" w:space="0" w:color="auto"/>
        <w:right w:val="none" w:sz="0" w:space="0" w:color="auto"/>
      </w:divBdr>
    </w:div>
    <w:div w:id="774403406">
      <w:bodyDiv w:val="1"/>
      <w:marLeft w:val="0"/>
      <w:marRight w:val="0"/>
      <w:marTop w:val="0"/>
      <w:marBottom w:val="0"/>
      <w:divBdr>
        <w:top w:val="none" w:sz="0" w:space="0" w:color="auto"/>
        <w:left w:val="none" w:sz="0" w:space="0" w:color="auto"/>
        <w:bottom w:val="none" w:sz="0" w:space="0" w:color="auto"/>
        <w:right w:val="none" w:sz="0" w:space="0" w:color="auto"/>
      </w:divBdr>
    </w:div>
    <w:div w:id="774862313">
      <w:bodyDiv w:val="1"/>
      <w:marLeft w:val="0"/>
      <w:marRight w:val="0"/>
      <w:marTop w:val="0"/>
      <w:marBottom w:val="0"/>
      <w:divBdr>
        <w:top w:val="none" w:sz="0" w:space="0" w:color="auto"/>
        <w:left w:val="none" w:sz="0" w:space="0" w:color="auto"/>
        <w:bottom w:val="none" w:sz="0" w:space="0" w:color="auto"/>
        <w:right w:val="none" w:sz="0" w:space="0" w:color="auto"/>
      </w:divBdr>
    </w:div>
    <w:div w:id="775366127">
      <w:bodyDiv w:val="1"/>
      <w:marLeft w:val="0"/>
      <w:marRight w:val="0"/>
      <w:marTop w:val="0"/>
      <w:marBottom w:val="0"/>
      <w:divBdr>
        <w:top w:val="none" w:sz="0" w:space="0" w:color="auto"/>
        <w:left w:val="none" w:sz="0" w:space="0" w:color="auto"/>
        <w:bottom w:val="none" w:sz="0" w:space="0" w:color="auto"/>
        <w:right w:val="none" w:sz="0" w:space="0" w:color="auto"/>
      </w:divBdr>
    </w:div>
    <w:div w:id="775444742">
      <w:bodyDiv w:val="1"/>
      <w:marLeft w:val="0"/>
      <w:marRight w:val="0"/>
      <w:marTop w:val="0"/>
      <w:marBottom w:val="0"/>
      <w:divBdr>
        <w:top w:val="none" w:sz="0" w:space="0" w:color="auto"/>
        <w:left w:val="none" w:sz="0" w:space="0" w:color="auto"/>
        <w:bottom w:val="none" w:sz="0" w:space="0" w:color="auto"/>
        <w:right w:val="none" w:sz="0" w:space="0" w:color="auto"/>
      </w:divBdr>
    </w:div>
    <w:div w:id="775754516">
      <w:bodyDiv w:val="1"/>
      <w:marLeft w:val="0"/>
      <w:marRight w:val="0"/>
      <w:marTop w:val="0"/>
      <w:marBottom w:val="0"/>
      <w:divBdr>
        <w:top w:val="none" w:sz="0" w:space="0" w:color="auto"/>
        <w:left w:val="none" w:sz="0" w:space="0" w:color="auto"/>
        <w:bottom w:val="none" w:sz="0" w:space="0" w:color="auto"/>
        <w:right w:val="none" w:sz="0" w:space="0" w:color="auto"/>
      </w:divBdr>
    </w:div>
    <w:div w:id="776606832">
      <w:bodyDiv w:val="1"/>
      <w:marLeft w:val="0"/>
      <w:marRight w:val="0"/>
      <w:marTop w:val="0"/>
      <w:marBottom w:val="0"/>
      <w:divBdr>
        <w:top w:val="none" w:sz="0" w:space="0" w:color="auto"/>
        <w:left w:val="none" w:sz="0" w:space="0" w:color="auto"/>
        <w:bottom w:val="none" w:sz="0" w:space="0" w:color="auto"/>
        <w:right w:val="none" w:sz="0" w:space="0" w:color="auto"/>
      </w:divBdr>
    </w:div>
    <w:div w:id="776759390">
      <w:bodyDiv w:val="1"/>
      <w:marLeft w:val="0"/>
      <w:marRight w:val="0"/>
      <w:marTop w:val="0"/>
      <w:marBottom w:val="0"/>
      <w:divBdr>
        <w:top w:val="none" w:sz="0" w:space="0" w:color="auto"/>
        <w:left w:val="none" w:sz="0" w:space="0" w:color="auto"/>
        <w:bottom w:val="none" w:sz="0" w:space="0" w:color="auto"/>
        <w:right w:val="none" w:sz="0" w:space="0" w:color="auto"/>
      </w:divBdr>
    </w:div>
    <w:div w:id="777409451">
      <w:bodyDiv w:val="1"/>
      <w:marLeft w:val="0"/>
      <w:marRight w:val="0"/>
      <w:marTop w:val="0"/>
      <w:marBottom w:val="0"/>
      <w:divBdr>
        <w:top w:val="none" w:sz="0" w:space="0" w:color="auto"/>
        <w:left w:val="none" w:sz="0" w:space="0" w:color="auto"/>
        <w:bottom w:val="none" w:sz="0" w:space="0" w:color="auto"/>
        <w:right w:val="none" w:sz="0" w:space="0" w:color="auto"/>
      </w:divBdr>
    </w:div>
    <w:div w:id="777599638">
      <w:bodyDiv w:val="1"/>
      <w:marLeft w:val="0"/>
      <w:marRight w:val="0"/>
      <w:marTop w:val="0"/>
      <w:marBottom w:val="0"/>
      <w:divBdr>
        <w:top w:val="none" w:sz="0" w:space="0" w:color="auto"/>
        <w:left w:val="none" w:sz="0" w:space="0" w:color="auto"/>
        <w:bottom w:val="none" w:sz="0" w:space="0" w:color="auto"/>
        <w:right w:val="none" w:sz="0" w:space="0" w:color="auto"/>
      </w:divBdr>
    </w:div>
    <w:div w:id="778186428">
      <w:bodyDiv w:val="1"/>
      <w:marLeft w:val="0"/>
      <w:marRight w:val="0"/>
      <w:marTop w:val="0"/>
      <w:marBottom w:val="0"/>
      <w:divBdr>
        <w:top w:val="none" w:sz="0" w:space="0" w:color="auto"/>
        <w:left w:val="none" w:sz="0" w:space="0" w:color="auto"/>
        <w:bottom w:val="none" w:sz="0" w:space="0" w:color="auto"/>
        <w:right w:val="none" w:sz="0" w:space="0" w:color="auto"/>
      </w:divBdr>
    </w:div>
    <w:div w:id="778375087">
      <w:bodyDiv w:val="1"/>
      <w:marLeft w:val="0"/>
      <w:marRight w:val="0"/>
      <w:marTop w:val="0"/>
      <w:marBottom w:val="0"/>
      <w:divBdr>
        <w:top w:val="none" w:sz="0" w:space="0" w:color="auto"/>
        <w:left w:val="none" w:sz="0" w:space="0" w:color="auto"/>
        <w:bottom w:val="none" w:sz="0" w:space="0" w:color="auto"/>
        <w:right w:val="none" w:sz="0" w:space="0" w:color="auto"/>
      </w:divBdr>
    </w:div>
    <w:div w:id="778455335">
      <w:bodyDiv w:val="1"/>
      <w:marLeft w:val="0"/>
      <w:marRight w:val="0"/>
      <w:marTop w:val="0"/>
      <w:marBottom w:val="0"/>
      <w:divBdr>
        <w:top w:val="none" w:sz="0" w:space="0" w:color="auto"/>
        <w:left w:val="none" w:sz="0" w:space="0" w:color="auto"/>
        <w:bottom w:val="none" w:sz="0" w:space="0" w:color="auto"/>
        <w:right w:val="none" w:sz="0" w:space="0" w:color="auto"/>
      </w:divBdr>
    </w:div>
    <w:div w:id="778528025">
      <w:bodyDiv w:val="1"/>
      <w:marLeft w:val="0"/>
      <w:marRight w:val="0"/>
      <w:marTop w:val="0"/>
      <w:marBottom w:val="0"/>
      <w:divBdr>
        <w:top w:val="none" w:sz="0" w:space="0" w:color="auto"/>
        <w:left w:val="none" w:sz="0" w:space="0" w:color="auto"/>
        <w:bottom w:val="none" w:sz="0" w:space="0" w:color="auto"/>
        <w:right w:val="none" w:sz="0" w:space="0" w:color="auto"/>
      </w:divBdr>
    </w:div>
    <w:div w:id="778723427">
      <w:bodyDiv w:val="1"/>
      <w:marLeft w:val="0"/>
      <w:marRight w:val="0"/>
      <w:marTop w:val="0"/>
      <w:marBottom w:val="0"/>
      <w:divBdr>
        <w:top w:val="none" w:sz="0" w:space="0" w:color="auto"/>
        <w:left w:val="none" w:sz="0" w:space="0" w:color="auto"/>
        <w:bottom w:val="none" w:sz="0" w:space="0" w:color="auto"/>
        <w:right w:val="none" w:sz="0" w:space="0" w:color="auto"/>
      </w:divBdr>
    </w:div>
    <w:div w:id="778993203">
      <w:bodyDiv w:val="1"/>
      <w:marLeft w:val="0"/>
      <w:marRight w:val="0"/>
      <w:marTop w:val="0"/>
      <w:marBottom w:val="0"/>
      <w:divBdr>
        <w:top w:val="none" w:sz="0" w:space="0" w:color="auto"/>
        <w:left w:val="none" w:sz="0" w:space="0" w:color="auto"/>
        <w:bottom w:val="none" w:sz="0" w:space="0" w:color="auto"/>
        <w:right w:val="none" w:sz="0" w:space="0" w:color="auto"/>
      </w:divBdr>
    </w:div>
    <w:div w:id="779184905">
      <w:bodyDiv w:val="1"/>
      <w:marLeft w:val="0"/>
      <w:marRight w:val="0"/>
      <w:marTop w:val="0"/>
      <w:marBottom w:val="0"/>
      <w:divBdr>
        <w:top w:val="none" w:sz="0" w:space="0" w:color="auto"/>
        <w:left w:val="none" w:sz="0" w:space="0" w:color="auto"/>
        <w:bottom w:val="none" w:sz="0" w:space="0" w:color="auto"/>
        <w:right w:val="none" w:sz="0" w:space="0" w:color="auto"/>
      </w:divBdr>
    </w:div>
    <w:div w:id="779683133">
      <w:bodyDiv w:val="1"/>
      <w:marLeft w:val="0"/>
      <w:marRight w:val="0"/>
      <w:marTop w:val="0"/>
      <w:marBottom w:val="0"/>
      <w:divBdr>
        <w:top w:val="none" w:sz="0" w:space="0" w:color="auto"/>
        <w:left w:val="none" w:sz="0" w:space="0" w:color="auto"/>
        <w:bottom w:val="none" w:sz="0" w:space="0" w:color="auto"/>
        <w:right w:val="none" w:sz="0" w:space="0" w:color="auto"/>
      </w:divBdr>
    </w:div>
    <w:div w:id="779761485">
      <w:bodyDiv w:val="1"/>
      <w:marLeft w:val="0"/>
      <w:marRight w:val="0"/>
      <w:marTop w:val="0"/>
      <w:marBottom w:val="0"/>
      <w:divBdr>
        <w:top w:val="none" w:sz="0" w:space="0" w:color="auto"/>
        <w:left w:val="none" w:sz="0" w:space="0" w:color="auto"/>
        <w:bottom w:val="none" w:sz="0" w:space="0" w:color="auto"/>
        <w:right w:val="none" w:sz="0" w:space="0" w:color="auto"/>
      </w:divBdr>
    </w:div>
    <w:div w:id="780298644">
      <w:bodyDiv w:val="1"/>
      <w:marLeft w:val="0"/>
      <w:marRight w:val="0"/>
      <w:marTop w:val="0"/>
      <w:marBottom w:val="0"/>
      <w:divBdr>
        <w:top w:val="none" w:sz="0" w:space="0" w:color="auto"/>
        <w:left w:val="none" w:sz="0" w:space="0" w:color="auto"/>
        <w:bottom w:val="none" w:sz="0" w:space="0" w:color="auto"/>
        <w:right w:val="none" w:sz="0" w:space="0" w:color="auto"/>
      </w:divBdr>
    </w:div>
    <w:div w:id="780685633">
      <w:bodyDiv w:val="1"/>
      <w:marLeft w:val="0"/>
      <w:marRight w:val="0"/>
      <w:marTop w:val="0"/>
      <w:marBottom w:val="0"/>
      <w:divBdr>
        <w:top w:val="none" w:sz="0" w:space="0" w:color="auto"/>
        <w:left w:val="none" w:sz="0" w:space="0" w:color="auto"/>
        <w:bottom w:val="none" w:sz="0" w:space="0" w:color="auto"/>
        <w:right w:val="none" w:sz="0" w:space="0" w:color="auto"/>
      </w:divBdr>
    </w:div>
    <w:div w:id="781998486">
      <w:bodyDiv w:val="1"/>
      <w:marLeft w:val="0"/>
      <w:marRight w:val="0"/>
      <w:marTop w:val="0"/>
      <w:marBottom w:val="0"/>
      <w:divBdr>
        <w:top w:val="none" w:sz="0" w:space="0" w:color="auto"/>
        <w:left w:val="none" w:sz="0" w:space="0" w:color="auto"/>
        <w:bottom w:val="none" w:sz="0" w:space="0" w:color="auto"/>
        <w:right w:val="none" w:sz="0" w:space="0" w:color="auto"/>
      </w:divBdr>
    </w:div>
    <w:div w:id="782456293">
      <w:bodyDiv w:val="1"/>
      <w:marLeft w:val="0"/>
      <w:marRight w:val="0"/>
      <w:marTop w:val="0"/>
      <w:marBottom w:val="0"/>
      <w:divBdr>
        <w:top w:val="none" w:sz="0" w:space="0" w:color="auto"/>
        <w:left w:val="none" w:sz="0" w:space="0" w:color="auto"/>
        <w:bottom w:val="none" w:sz="0" w:space="0" w:color="auto"/>
        <w:right w:val="none" w:sz="0" w:space="0" w:color="auto"/>
      </w:divBdr>
    </w:div>
    <w:div w:id="782968005">
      <w:bodyDiv w:val="1"/>
      <w:marLeft w:val="0"/>
      <w:marRight w:val="0"/>
      <w:marTop w:val="0"/>
      <w:marBottom w:val="0"/>
      <w:divBdr>
        <w:top w:val="none" w:sz="0" w:space="0" w:color="auto"/>
        <w:left w:val="none" w:sz="0" w:space="0" w:color="auto"/>
        <w:bottom w:val="none" w:sz="0" w:space="0" w:color="auto"/>
        <w:right w:val="none" w:sz="0" w:space="0" w:color="auto"/>
      </w:divBdr>
    </w:div>
    <w:div w:id="783228260">
      <w:bodyDiv w:val="1"/>
      <w:marLeft w:val="0"/>
      <w:marRight w:val="0"/>
      <w:marTop w:val="0"/>
      <w:marBottom w:val="0"/>
      <w:divBdr>
        <w:top w:val="none" w:sz="0" w:space="0" w:color="auto"/>
        <w:left w:val="none" w:sz="0" w:space="0" w:color="auto"/>
        <w:bottom w:val="none" w:sz="0" w:space="0" w:color="auto"/>
        <w:right w:val="none" w:sz="0" w:space="0" w:color="auto"/>
      </w:divBdr>
    </w:div>
    <w:div w:id="783646707">
      <w:bodyDiv w:val="1"/>
      <w:marLeft w:val="0"/>
      <w:marRight w:val="0"/>
      <w:marTop w:val="0"/>
      <w:marBottom w:val="0"/>
      <w:divBdr>
        <w:top w:val="none" w:sz="0" w:space="0" w:color="auto"/>
        <w:left w:val="none" w:sz="0" w:space="0" w:color="auto"/>
        <w:bottom w:val="none" w:sz="0" w:space="0" w:color="auto"/>
        <w:right w:val="none" w:sz="0" w:space="0" w:color="auto"/>
      </w:divBdr>
    </w:div>
    <w:div w:id="784348056">
      <w:bodyDiv w:val="1"/>
      <w:marLeft w:val="0"/>
      <w:marRight w:val="0"/>
      <w:marTop w:val="0"/>
      <w:marBottom w:val="0"/>
      <w:divBdr>
        <w:top w:val="none" w:sz="0" w:space="0" w:color="auto"/>
        <w:left w:val="none" w:sz="0" w:space="0" w:color="auto"/>
        <w:bottom w:val="none" w:sz="0" w:space="0" w:color="auto"/>
        <w:right w:val="none" w:sz="0" w:space="0" w:color="auto"/>
      </w:divBdr>
    </w:div>
    <w:div w:id="784351177">
      <w:bodyDiv w:val="1"/>
      <w:marLeft w:val="0"/>
      <w:marRight w:val="0"/>
      <w:marTop w:val="0"/>
      <w:marBottom w:val="0"/>
      <w:divBdr>
        <w:top w:val="none" w:sz="0" w:space="0" w:color="auto"/>
        <w:left w:val="none" w:sz="0" w:space="0" w:color="auto"/>
        <w:bottom w:val="none" w:sz="0" w:space="0" w:color="auto"/>
        <w:right w:val="none" w:sz="0" w:space="0" w:color="auto"/>
      </w:divBdr>
    </w:div>
    <w:div w:id="784471882">
      <w:bodyDiv w:val="1"/>
      <w:marLeft w:val="0"/>
      <w:marRight w:val="0"/>
      <w:marTop w:val="0"/>
      <w:marBottom w:val="0"/>
      <w:divBdr>
        <w:top w:val="none" w:sz="0" w:space="0" w:color="auto"/>
        <w:left w:val="none" w:sz="0" w:space="0" w:color="auto"/>
        <w:bottom w:val="none" w:sz="0" w:space="0" w:color="auto"/>
        <w:right w:val="none" w:sz="0" w:space="0" w:color="auto"/>
      </w:divBdr>
    </w:div>
    <w:div w:id="784619926">
      <w:bodyDiv w:val="1"/>
      <w:marLeft w:val="0"/>
      <w:marRight w:val="0"/>
      <w:marTop w:val="0"/>
      <w:marBottom w:val="0"/>
      <w:divBdr>
        <w:top w:val="none" w:sz="0" w:space="0" w:color="auto"/>
        <w:left w:val="none" w:sz="0" w:space="0" w:color="auto"/>
        <w:bottom w:val="none" w:sz="0" w:space="0" w:color="auto"/>
        <w:right w:val="none" w:sz="0" w:space="0" w:color="auto"/>
      </w:divBdr>
    </w:div>
    <w:div w:id="785395488">
      <w:bodyDiv w:val="1"/>
      <w:marLeft w:val="0"/>
      <w:marRight w:val="0"/>
      <w:marTop w:val="0"/>
      <w:marBottom w:val="0"/>
      <w:divBdr>
        <w:top w:val="none" w:sz="0" w:space="0" w:color="auto"/>
        <w:left w:val="none" w:sz="0" w:space="0" w:color="auto"/>
        <w:bottom w:val="none" w:sz="0" w:space="0" w:color="auto"/>
        <w:right w:val="none" w:sz="0" w:space="0" w:color="auto"/>
      </w:divBdr>
    </w:div>
    <w:div w:id="785539395">
      <w:bodyDiv w:val="1"/>
      <w:marLeft w:val="0"/>
      <w:marRight w:val="0"/>
      <w:marTop w:val="0"/>
      <w:marBottom w:val="0"/>
      <w:divBdr>
        <w:top w:val="none" w:sz="0" w:space="0" w:color="auto"/>
        <w:left w:val="none" w:sz="0" w:space="0" w:color="auto"/>
        <w:bottom w:val="none" w:sz="0" w:space="0" w:color="auto"/>
        <w:right w:val="none" w:sz="0" w:space="0" w:color="auto"/>
      </w:divBdr>
    </w:div>
    <w:div w:id="785584767">
      <w:bodyDiv w:val="1"/>
      <w:marLeft w:val="0"/>
      <w:marRight w:val="0"/>
      <w:marTop w:val="0"/>
      <w:marBottom w:val="0"/>
      <w:divBdr>
        <w:top w:val="none" w:sz="0" w:space="0" w:color="auto"/>
        <w:left w:val="none" w:sz="0" w:space="0" w:color="auto"/>
        <w:bottom w:val="none" w:sz="0" w:space="0" w:color="auto"/>
        <w:right w:val="none" w:sz="0" w:space="0" w:color="auto"/>
      </w:divBdr>
    </w:div>
    <w:div w:id="785779880">
      <w:bodyDiv w:val="1"/>
      <w:marLeft w:val="0"/>
      <w:marRight w:val="0"/>
      <w:marTop w:val="0"/>
      <w:marBottom w:val="0"/>
      <w:divBdr>
        <w:top w:val="none" w:sz="0" w:space="0" w:color="auto"/>
        <w:left w:val="none" w:sz="0" w:space="0" w:color="auto"/>
        <w:bottom w:val="none" w:sz="0" w:space="0" w:color="auto"/>
        <w:right w:val="none" w:sz="0" w:space="0" w:color="auto"/>
      </w:divBdr>
    </w:div>
    <w:div w:id="786701104">
      <w:bodyDiv w:val="1"/>
      <w:marLeft w:val="0"/>
      <w:marRight w:val="0"/>
      <w:marTop w:val="0"/>
      <w:marBottom w:val="0"/>
      <w:divBdr>
        <w:top w:val="none" w:sz="0" w:space="0" w:color="auto"/>
        <w:left w:val="none" w:sz="0" w:space="0" w:color="auto"/>
        <w:bottom w:val="none" w:sz="0" w:space="0" w:color="auto"/>
        <w:right w:val="none" w:sz="0" w:space="0" w:color="auto"/>
      </w:divBdr>
    </w:div>
    <w:div w:id="787041313">
      <w:bodyDiv w:val="1"/>
      <w:marLeft w:val="0"/>
      <w:marRight w:val="0"/>
      <w:marTop w:val="0"/>
      <w:marBottom w:val="0"/>
      <w:divBdr>
        <w:top w:val="none" w:sz="0" w:space="0" w:color="auto"/>
        <w:left w:val="none" w:sz="0" w:space="0" w:color="auto"/>
        <w:bottom w:val="none" w:sz="0" w:space="0" w:color="auto"/>
        <w:right w:val="none" w:sz="0" w:space="0" w:color="auto"/>
      </w:divBdr>
    </w:div>
    <w:div w:id="787354670">
      <w:bodyDiv w:val="1"/>
      <w:marLeft w:val="0"/>
      <w:marRight w:val="0"/>
      <w:marTop w:val="0"/>
      <w:marBottom w:val="0"/>
      <w:divBdr>
        <w:top w:val="none" w:sz="0" w:space="0" w:color="auto"/>
        <w:left w:val="none" w:sz="0" w:space="0" w:color="auto"/>
        <w:bottom w:val="none" w:sz="0" w:space="0" w:color="auto"/>
        <w:right w:val="none" w:sz="0" w:space="0" w:color="auto"/>
      </w:divBdr>
    </w:div>
    <w:div w:id="787894705">
      <w:bodyDiv w:val="1"/>
      <w:marLeft w:val="0"/>
      <w:marRight w:val="0"/>
      <w:marTop w:val="0"/>
      <w:marBottom w:val="0"/>
      <w:divBdr>
        <w:top w:val="none" w:sz="0" w:space="0" w:color="auto"/>
        <w:left w:val="none" w:sz="0" w:space="0" w:color="auto"/>
        <w:bottom w:val="none" w:sz="0" w:space="0" w:color="auto"/>
        <w:right w:val="none" w:sz="0" w:space="0" w:color="auto"/>
      </w:divBdr>
    </w:div>
    <w:div w:id="788089354">
      <w:bodyDiv w:val="1"/>
      <w:marLeft w:val="0"/>
      <w:marRight w:val="0"/>
      <w:marTop w:val="0"/>
      <w:marBottom w:val="0"/>
      <w:divBdr>
        <w:top w:val="none" w:sz="0" w:space="0" w:color="auto"/>
        <w:left w:val="none" w:sz="0" w:space="0" w:color="auto"/>
        <w:bottom w:val="none" w:sz="0" w:space="0" w:color="auto"/>
        <w:right w:val="none" w:sz="0" w:space="0" w:color="auto"/>
      </w:divBdr>
    </w:div>
    <w:div w:id="788161273">
      <w:bodyDiv w:val="1"/>
      <w:marLeft w:val="0"/>
      <w:marRight w:val="0"/>
      <w:marTop w:val="0"/>
      <w:marBottom w:val="0"/>
      <w:divBdr>
        <w:top w:val="none" w:sz="0" w:space="0" w:color="auto"/>
        <w:left w:val="none" w:sz="0" w:space="0" w:color="auto"/>
        <w:bottom w:val="none" w:sz="0" w:space="0" w:color="auto"/>
        <w:right w:val="none" w:sz="0" w:space="0" w:color="auto"/>
      </w:divBdr>
    </w:div>
    <w:div w:id="788277418">
      <w:bodyDiv w:val="1"/>
      <w:marLeft w:val="0"/>
      <w:marRight w:val="0"/>
      <w:marTop w:val="0"/>
      <w:marBottom w:val="0"/>
      <w:divBdr>
        <w:top w:val="none" w:sz="0" w:space="0" w:color="auto"/>
        <w:left w:val="none" w:sz="0" w:space="0" w:color="auto"/>
        <w:bottom w:val="none" w:sz="0" w:space="0" w:color="auto"/>
        <w:right w:val="none" w:sz="0" w:space="0" w:color="auto"/>
      </w:divBdr>
    </w:div>
    <w:div w:id="788356785">
      <w:bodyDiv w:val="1"/>
      <w:marLeft w:val="0"/>
      <w:marRight w:val="0"/>
      <w:marTop w:val="0"/>
      <w:marBottom w:val="0"/>
      <w:divBdr>
        <w:top w:val="none" w:sz="0" w:space="0" w:color="auto"/>
        <w:left w:val="none" w:sz="0" w:space="0" w:color="auto"/>
        <w:bottom w:val="none" w:sz="0" w:space="0" w:color="auto"/>
        <w:right w:val="none" w:sz="0" w:space="0" w:color="auto"/>
      </w:divBdr>
    </w:div>
    <w:div w:id="788935563">
      <w:bodyDiv w:val="1"/>
      <w:marLeft w:val="0"/>
      <w:marRight w:val="0"/>
      <w:marTop w:val="0"/>
      <w:marBottom w:val="0"/>
      <w:divBdr>
        <w:top w:val="none" w:sz="0" w:space="0" w:color="auto"/>
        <w:left w:val="none" w:sz="0" w:space="0" w:color="auto"/>
        <w:bottom w:val="none" w:sz="0" w:space="0" w:color="auto"/>
        <w:right w:val="none" w:sz="0" w:space="0" w:color="auto"/>
      </w:divBdr>
    </w:div>
    <w:div w:id="789320713">
      <w:bodyDiv w:val="1"/>
      <w:marLeft w:val="0"/>
      <w:marRight w:val="0"/>
      <w:marTop w:val="0"/>
      <w:marBottom w:val="0"/>
      <w:divBdr>
        <w:top w:val="none" w:sz="0" w:space="0" w:color="auto"/>
        <w:left w:val="none" w:sz="0" w:space="0" w:color="auto"/>
        <w:bottom w:val="none" w:sz="0" w:space="0" w:color="auto"/>
        <w:right w:val="none" w:sz="0" w:space="0" w:color="auto"/>
      </w:divBdr>
    </w:div>
    <w:div w:id="789326242">
      <w:bodyDiv w:val="1"/>
      <w:marLeft w:val="0"/>
      <w:marRight w:val="0"/>
      <w:marTop w:val="0"/>
      <w:marBottom w:val="0"/>
      <w:divBdr>
        <w:top w:val="none" w:sz="0" w:space="0" w:color="auto"/>
        <w:left w:val="none" w:sz="0" w:space="0" w:color="auto"/>
        <w:bottom w:val="none" w:sz="0" w:space="0" w:color="auto"/>
        <w:right w:val="none" w:sz="0" w:space="0" w:color="auto"/>
      </w:divBdr>
    </w:div>
    <w:div w:id="789399356">
      <w:bodyDiv w:val="1"/>
      <w:marLeft w:val="0"/>
      <w:marRight w:val="0"/>
      <w:marTop w:val="0"/>
      <w:marBottom w:val="0"/>
      <w:divBdr>
        <w:top w:val="none" w:sz="0" w:space="0" w:color="auto"/>
        <w:left w:val="none" w:sz="0" w:space="0" w:color="auto"/>
        <w:bottom w:val="none" w:sz="0" w:space="0" w:color="auto"/>
        <w:right w:val="none" w:sz="0" w:space="0" w:color="auto"/>
      </w:divBdr>
    </w:div>
    <w:div w:id="789710001">
      <w:bodyDiv w:val="1"/>
      <w:marLeft w:val="0"/>
      <w:marRight w:val="0"/>
      <w:marTop w:val="0"/>
      <w:marBottom w:val="0"/>
      <w:divBdr>
        <w:top w:val="none" w:sz="0" w:space="0" w:color="auto"/>
        <w:left w:val="none" w:sz="0" w:space="0" w:color="auto"/>
        <w:bottom w:val="none" w:sz="0" w:space="0" w:color="auto"/>
        <w:right w:val="none" w:sz="0" w:space="0" w:color="auto"/>
      </w:divBdr>
    </w:div>
    <w:div w:id="790051520">
      <w:bodyDiv w:val="1"/>
      <w:marLeft w:val="0"/>
      <w:marRight w:val="0"/>
      <w:marTop w:val="0"/>
      <w:marBottom w:val="0"/>
      <w:divBdr>
        <w:top w:val="none" w:sz="0" w:space="0" w:color="auto"/>
        <w:left w:val="none" w:sz="0" w:space="0" w:color="auto"/>
        <w:bottom w:val="none" w:sz="0" w:space="0" w:color="auto"/>
        <w:right w:val="none" w:sz="0" w:space="0" w:color="auto"/>
      </w:divBdr>
    </w:div>
    <w:div w:id="790710425">
      <w:bodyDiv w:val="1"/>
      <w:marLeft w:val="0"/>
      <w:marRight w:val="0"/>
      <w:marTop w:val="0"/>
      <w:marBottom w:val="0"/>
      <w:divBdr>
        <w:top w:val="none" w:sz="0" w:space="0" w:color="auto"/>
        <w:left w:val="none" w:sz="0" w:space="0" w:color="auto"/>
        <w:bottom w:val="none" w:sz="0" w:space="0" w:color="auto"/>
        <w:right w:val="none" w:sz="0" w:space="0" w:color="auto"/>
      </w:divBdr>
    </w:div>
    <w:div w:id="791480449">
      <w:bodyDiv w:val="1"/>
      <w:marLeft w:val="0"/>
      <w:marRight w:val="0"/>
      <w:marTop w:val="0"/>
      <w:marBottom w:val="0"/>
      <w:divBdr>
        <w:top w:val="none" w:sz="0" w:space="0" w:color="auto"/>
        <w:left w:val="none" w:sz="0" w:space="0" w:color="auto"/>
        <w:bottom w:val="none" w:sz="0" w:space="0" w:color="auto"/>
        <w:right w:val="none" w:sz="0" w:space="0" w:color="auto"/>
      </w:divBdr>
    </w:div>
    <w:div w:id="791706751">
      <w:bodyDiv w:val="1"/>
      <w:marLeft w:val="0"/>
      <w:marRight w:val="0"/>
      <w:marTop w:val="0"/>
      <w:marBottom w:val="0"/>
      <w:divBdr>
        <w:top w:val="none" w:sz="0" w:space="0" w:color="auto"/>
        <w:left w:val="none" w:sz="0" w:space="0" w:color="auto"/>
        <w:bottom w:val="none" w:sz="0" w:space="0" w:color="auto"/>
        <w:right w:val="none" w:sz="0" w:space="0" w:color="auto"/>
      </w:divBdr>
    </w:div>
    <w:div w:id="792527031">
      <w:bodyDiv w:val="1"/>
      <w:marLeft w:val="0"/>
      <w:marRight w:val="0"/>
      <w:marTop w:val="0"/>
      <w:marBottom w:val="0"/>
      <w:divBdr>
        <w:top w:val="none" w:sz="0" w:space="0" w:color="auto"/>
        <w:left w:val="none" w:sz="0" w:space="0" w:color="auto"/>
        <w:bottom w:val="none" w:sz="0" w:space="0" w:color="auto"/>
        <w:right w:val="none" w:sz="0" w:space="0" w:color="auto"/>
      </w:divBdr>
    </w:div>
    <w:div w:id="792594886">
      <w:bodyDiv w:val="1"/>
      <w:marLeft w:val="0"/>
      <w:marRight w:val="0"/>
      <w:marTop w:val="0"/>
      <w:marBottom w:val="0"/>
      <w:divBdr>
        <w:top w:val="none" w:sz="0" w:space="0" w:color="auto"/>
        <w:left w:val="none" w:sz="0" w:space="0" w:color="auto"/>
        <w:bottom w:val="none" w:sz="0" w:space="0" w:color="auto"/>
        <w:right w:val="none" w:sz="0" w:space="0" w:color="auto"/>
      </w:divBdr>
    </w:div>
    <w:div w:id="792791623">
      <w:bodyDiv w:val="1"/>
      <w:marLeft w:val="0"/>
      <w:marRight w:val="0"/>
      <w:marTop w:val="0"/>
      <w:marBottom w:val="0"/>
      <w:divBdr>
        <w:top w:val="none" w:sz="0" w:space="0" w:color="auto"/>
        <w:left w:val="none" w:sz="0" w:space="0" w:color="auto"/>
        <w:bottom w:val="none" w:sz="0" w:space="0" w:color="auto"/>
        <w:right w:val="none" w:sz="0" w:space="0" w:color="auto"/>
      </w:divBdr>
    </w:div>
    <w:div w:id="793644532">
      <w:bodyDiv w:val="1"/>
      <w:marLeft w:val="0"/>
      <w:marRight w:val="0"/>
      <w:marTop w:val="0"/>
      <w:marBottom w:val="0"/>
      <w:divBdr>
        <w:top w:val="none" w:sz="0" w:space="0" w:color="auto"/>
        <w:left w:val="none" w:sz="0" w:space="0" w:color="auto"/>
        <w:bottom w:val="none" w:sz="0" w:space="0" w:color="auto"/>
        <w:right w:val="none" w:sz="0" w:space="0" w:color="auto"/>
      </w:divBdr>
    </w:div>
    <w:div w:id="793669489">
      <w:bodyDiv w:val="1"/>
      <w:marLeft w:val="0"/>
      <w:marRight w:val="0"/>
      <w:marTop w:val="0"/>
      <w:marBottom w:val="0"/>
      <w:divBdr>
        <w:top w:val="none" w:sz="0" w:space="0" w:color="auto"/>
        <w:left w:val="none" w:sz="0" w:space="0" w:color="auto"/>
        <w:bottom w:val="none" w:sz="0" w:space="0" w:color="auto"/>
        <w:right w:val="none" w:sz="0" w:space="0" w:color="auto"/>
      </w:divBdr>
    </w:div>
    <w:div w:id="793838668">
      <w:bodyDiv w:val="1"/>
      <w:marLeft w:val="0"/>
      <w:marRight w:val="0"/>
      <w:marTop w:val="0"/>
      <w:marBottom w:val="0"/>
      <w:divBdr>
        <w:top w:val="none" w:sz="0" w:space="0" w:color="auto"/>
        <w:left w:val="none" w:sz="0" w:space="0" w:color="auto"/>
        <w:bottom w:val="none" w:sz="0" w:space="0" w:color="auto"/>
        <w:right w:val="none" w:sz="0" w:space="0" w:color="auto"/>
      </w:divBdr>
    </w:div>
    <w:div w:id="794061924">
      <w:bodyDiv w:val="1"/>
      <w:marLeft w:val="0"/>
      <w:marRight w:val="0"/>
      <w:marTop w:val="0"/>
      <w:marBottom w:val="0"/>
      <w:divBdr>
        <w:top w:val="none" w:sz="0" w:space="0" w:color="auto"/>
        <w:left w:val="none" w:sz="0" w:space="0" w:color="auto"/>
        <w:bottom w:val="none" w:sz="0" w:space="0" w:color="auto"/>
        <w:right w:val="none" w:sz="0" w:space="0" w:color="auto"/>
      </w:divBdr>
    </w:div>
    <w:div w:id="794298826">
      <w:bodyDiv w:val="1"/>
      <w:marLeft w:val="0"/>
      <w:marRight w:val="0"/>
      <w:marTop w:val="0"/>
      <w:marBottom w:val="0"/>
      <w:divBdr>
        <w:top w:val="none" w:sz="0" w:space="0" w:color="auto"/>
        <w:left w:val="none" w:sz="0" w:space="0" w:color="auto"/>
        <w:bottom w:val="none" w:sz="0" w:space="0" w:color="auto"/>
        <w:right w:val="none" w:sz="0" w:space="0" w:color="auto"/>
      </w:divBdr>
    </w:div>
    <w:div w:id="794710774">
      <w:bodyDiv w:val="1"/>
      <w:marLeft w:val="0"/>
      <w:marRight w:val="0"/>
      <w:marTop w:val="0"/>
      <w:marBottom w:val="0"/>
      <w:divBdr>
        <w:top w:val="none" w:sz="0" w:space="0" w:color="auto"/>
        <w:left w:val="none" w:sz="0" w:space="0" w:color="auto"/>
        <w:bottom w:val="none" w:sz="0" w:space="0" w:color="auto"/>
        <w:right w:val="none" w:sz="0" w:space="0" w:color="auto"/>
      </w:divBdr>
    </w:div>
    <w:div w:id="794760753">
      <w:bodyDiv w:val="1"/>
      <w:marLeft w:val="0"/>
      <w:marRight w:val="0"/>
      <w:marTop w:val="0"/>
      <w:marBottom w:val="0"/>
      <w:divBdr>
        <w:top w:val="none" w:sz="0" w:space="0" w:color="auto"/>
        <w:left w:val="none" w:sz="0" w:space="0" w:color="auto"/>
        <w:bottom w:val="none" w:sz="0" w:space="0" w:color="auto"/>
        <w:right w:val="none" w:sz="0" w:space="0" w:color="auto"/>
      </w:divBdr>
    </w:div>
    <w:div w:id="794956252">
      <w:bodyDiv w:val="1"/>
      <w:marLeft w:val="0"/>
      <w:marRight w:val="0"/>
      <w:marTop w:val="0"/>
      <w:marBottom w:val="0"/>
      <w:divBdr>
        <w:top w:val="none" w:sz="0" w:space="0" w:color="auto"/>
        <w:left w:val="none" w:sz="0" w:space="0" w:color="auto"/>
        <w:bottom w:val="none" w:sz="0" w:space="0" w:color="auto"/>
        <w:right w:val="none" w:sz="0" w:space="0" w:color="auto"/>
      </w:divBdr>
    </w:div>
    <w:div w:id="795218904">
      <w:bodyDiv w:val="1"/>
      <w:marLeft w:val="0"/>
      <w:marRight w:val="0"/>
      <w:marTop w:val="0"/>
      <w:marBottom w:val="0"/>
      <w:divBdr>
        <w:top w:val="none" w:sz="0" w:space="0" w:color="auto"/>
        <w:left w:val="none" w:sz="0" w:space="0" w:color="auto"/>
        <w:bottom w:val="none" w:sz="0" w:space="0" w:color="auto"/>
        <w:right w:val="none" w:sz="0" w:space="0" w:color="auto"/>
      </w:divBdr>
    </w:div>
    <w:div w:id="795224378">
      <w:bodyDiv w:val="1"/>
      <w:marLeft w:val="0"/>
      <w:marRight w:val="0"/>
      <w:marTop w:val="0"/>
      <w:marBottom w:val="0"/>
      <w:divBdr>
        <w:top w:val="none" w:sz="0" w:space="0" w:color="auto"/>
        <w:left w:val="none" w:sz="0" w:space="0" w:color="auto"/>
        <w:bottom w:val="none" w:sz="0" w:space="0" w:color="auto"/>
        <w:right w:val="none" w:sz="0" w:space="0" w:color="auto"/>
      </w:divBdr>
    </w:div>
    <w:div w:id="795299973">
      <w:bodyDiv w:val="1"/>
      <w:marLeft w:val="0"/>
      <w:marRight w:val="0"/>
      <w:marTop w:val="0"/>
      <w:marBottom w:val="0"/>
      <w:divBdr>
        <w:top w:val="none" w:sz="0" w:space="0" w:color="auto"/>
        <w:left w:val="none" w:sz="0" w:space="0" w:color="auto"/>
        <w:bottom w:val="none" w:sz="0" w:space="0" w:color="auto"/>
        <w:right w:val="none" w:sz="0" w:space="0" w:color="auto"/>
      </w:divBdr>
    </w:div>
    <w:div w:id="795414486">
      <w:bodyDiv w:val="1"/>
      <w:marLeft w:val="0"/>
      <w:marRight w:val="0"/>
      <w:marTop w:val="0"/>
      <w:marBottom w:val="0"/>
      <w:divBdr>
        <w:top w:val="none" w:sz="0" w:space="0" w:color="auto"/>
        <w:left w:val="none" w:sz="0" w:space="0" w:color="auto"/>
        <w:bottom w:val="none" w:sz="0" w:space="0" w:color="auto"/>
        <w:right w:val="none" w:sz="0" w:space="0" w:color="auto"/>
      </w:divBdr>
    </w:div>
    <w:div w:id="795488894">
      <w:bodyDiv w:val="1"/>
      <w:marLeft w:val="0"/>
      <w:marRight w:val="0"/>
      <w:marTop w:val="0"/>
      <w:marBottom w:val="0"/>
      <w:divBdr>
        <w:top w:val="none" w:sz="0" w:space="0" w:color="auto"/>
        <w:left w:val="none" w:sz="0" w:space="0" w:color="auto"/>
        <w:bottom w:val="none" w:sz="0" w:space="0" w:color="auto"/>
        <w:right w:val="none" w:sz="0" w:space="0" w:color="auto"/>
      </w:divBdr>
    </w:div>
    <w:div w:id="795757528">
      <w:bodyDiv w:val="1"/>
      <w:marLeft w:val="0"/>
      <w:marRight w:val="0"/>
      <w:marTop w:val="0"/>
      <w:marBottom w:val="0"/>
      <w:divBdr>
        <w:top w:val="none" w:sz="0" w:space="0" w:color="auto"/>
        <w:left w:val="none" w:sz="0" w:space="0" w:color="auto"/>
        <w:bottom w:val="none" w:sz="0" w:space="0" w:color="auto"/>
        <w:right w:val="none" w:sz="0" w:space="0" w:color="auto"/>
      </w:divBdr>
    </w:div>
    <w:div w:id="795951169">
      <w:bodyDiv w:val="1"/>
      <w:marLeft w:val="0"/>
      <w:marRight w:val="0"/>
      <w:marTop w:val="0"/>
      <w:marBottom w:val="0"/>
      <w:divBdr>
        <w:top w:val="none" w:sz="0" w:space="0" w:color="auto"/>
        <w:left w:val="none" w:sz="0" w:space="0" w:color="auto"/>
        <w:bottom w:val="none" w:sz="0" w:space="0" w:color="auto"/>
        <w:right w:val="none" w:sz="0" w:space="0" w:color="auto"/>
      </w:divBdr>
    </w:div>
    <w:div w:id="796728324">
      <w:bodyDiv w:val="1"/>
      <w:marLeft w:val="0"/>
      <w:marRight w:val="0"/>
      <w:marTop w:val="0"/>
      <w:marBottom w:val="0"/>
      <w:divBdr>
        <w:top w:val="none" w:sz="0" w:space="0" w:color="auto"/>
        <w:left w:val="none" w:sz="0" w:space="0" w:color="auto"/>
        <w:bottom w:val="none" w:sz="0" w:space="0" w:color="auto"/>
        <w:right w:val="none" w:sz="0" w:space="0" w:color="auto"/>
      </w:divBdr>
    </w:div>
    <w:div w:id="796796759">
      <w:bodyDiv w:val="1"/>
      <w:marLeft w:val="0"/>
      <w:marRight w:val="0"/>
      <w:marTop w:val="0"/>
      <w:marBottom w:val="0"/>
      <w:divBdr>
        <w:top w:val="none" w:sz="0" w:space="0" w:color="auto"/>
        <w:left w:val="none" w:sz="0" w:space="0" w:color="auto"/>
        <w:bottom w:val="none" w:sz="0" w:space="0" w:color="auto"/>
        <w:right w:val="none" w:sz="0" w:space="0" w:color="auto"/>
      </w:divBdr>
    </w:div>
    <w:div w:id="797142703">
      <w:bodyDiv w:val="1"/>
      <w:marLeft w:val="0"/>
      <w:marRight w:val="0"/>
      <w:marTop w:val="0"/>
      <w:marBottom w:val="0"/>
      <w:divBdr>
        <w:top w:val="none" w:sz="0" w:space="0" w:color="auto"/>
        <w:left w:val="none" w:sz="0" w:space="0" w:color="auto"/>
        <w:bottom w:val="none" w:sz="0" w:space="0" w:color="auto"/>
        <w:right w:val="none" w:sz="0" w:space="0" w:color="auto"/>
      </w:divBdr>
    </w:div>
    <w:div w:id="797337400">
      <w:bodyDiv w:val="1"/>
      <w:marLeft w:val="0"/>
      <w:marRight w:val="0"/>
      <w:marTop w:val="0"/>
      <w:marBottom w:val="0"/>
      <w:divBdr>
        <w:top w:val="none" w:sz="0" w:space="0" w:color="auto"/>
        <w:left w:val="none" w:sz="0" w:space="0" w:color="auto"/>
        <w:bottom w:val="none" w:sz="0" w:space="0" w:color="auto"/>
        <w:right w:val="none" w:sz="0" w:space="0" w:color="auto"/>
      </w:divBdr>
    </w:div>
    <w:div w:id="797340708">
      <w:bodyDiv w:val="1"/>
      <w:marLeft w:val="0"/>
      <w:marRight w:val="0"/>
      <w:marTop w:val="0"/>
      <w:marBottom w:val="0"/>
      <w:divBdr>
        <w:top w:val="none" w:sz="0" w:space="0" w:color="auto"/>
        <w:left w:val="none" w:sz="0" w:space="0" w:color="auto"/>
        <w:bottom w:val="none" w:sz="0" w:space="0" w:color="auto"/>
        <w:right w:val="none" w:sz="0" w:space="0" w:color="auto"/>
      </w:divBdr>
    </w:div>
    <w:div w:id="798499943">
      <w:bodyDiv w:val="1"/>
      <w:marLeft w:val="0"/>
      <w:marRight w:val="0"/>
      <w:marTop w:val="0"/>
      <w:marBottom w:val="0"/>
      <w:divBdr>
        <w:top w:val="none" w:sz="0" w:space="0" w:color="auto"/>
        <w:left w:val="none" w:sz="0" w:space="0" w:color="auto"/>
        <w:bottom w:val="none" w:sz="0" w:space="0" w:color="auto"/>
        <w:right w:val="none" w:sz="0" w:space="0" w:color="auto"/>
      </w:divBdr>
    </w:div>
    <w:div w:id="798645085">
      <w:bodyDiv w:val="1"/>
      <w:marLeft w:val="0"/>
      <w:marRight w:val="0"/>
      <w:marTop w:val="0"/>
      <w:marBottom w:val="0"/>
      <w:divBdr>
        <w:top w:val="none" w:sz="0" w:space="0" w:color="auto"/>
        <w:left w:val="none" w:sz="0" w:space="0" w:color="auto"/>
        <w:bottom w:val="none" w:sz="0" w:space="0" w:color="auto"/>
        <w:right w:val="none" w:sz="0" w:space="0" w:color="auto"/>
      </w:divBdr>
    </w:div>
    <w:div w:id="798955710">
      <w:bodyDiv w:val="1"/>
      <w:marLeft w:val="0"/>
      <w:marRight w:val="0"/>
      <w:marTop w:val="0"/>
      <w:marBottom w:val="0"/>
      <w:divBdr>
        <w:top w:val="none" w:sz="0" w:space="0" w:color="auto"/>
        <w:left w:val="none" w:sz="0" w:space="0" w:color="auto"/>
        <w:bottom w:val="none" w:sz="0" w:space="0" w:color="auto"/>
        <w:right w:val="none" w:sz="0" w:space="0" w:color="auto"/>
      </w:divBdr>
    </w:div>
    <w:div w:id="799693249">
      <w:bodyDiv w:val="1"/>
      <w:marLeft w:val="0"/>
      <w:marRight w:val="0"/>
      <w:marTop w:val="0"/>
      <w:marBottom w:val="0"/>
      <w:divBdr>
        <w:top w:val="none" w:sz="0" w:space="0" w:color="auto"/>
        <w:left w:val="none" w:sz="0" w:space="0" w:color="auto"/>
        <w:bottom w:val="none" w:sz="0" w:space="0" w:color="auto"/>
        <w:right w:val="none" w:sz="0" w:space="0" w:color="auto"/>
      </w:divBdr>
    </w:div>
    <w:div w:id="799884757">
      <w:bodyDiv w:val="1"/>
      <w:marLeft w:val="0"/>
      <w:marRight w:val="0"/>
      <w:marTop w:val="0"/>
      <w:marBottom w:val="0"/>
      <w:divBdr>
        <w:top w:val="none" w:sz="0" w:space="0" w:color="auto"/>
        <w:left w:val="none" w:sz="0" w:space="0" w:color="auto"/>
        <w:bottom w:val="none" w:sz="0" w:space="0" w:color="auto"/>
        <w:right w:val="none" w:sz="0" w:space="0" w:color="auto"/>
      </w:divBdr>
    </w:div>
    <w:div w:id="801074469">
      <w:bodyDiv w:val="1"/>
      <w:marLeft w:val="0"/>
      <w:marRight w:val="0"/>
      <w:marTop w:val="0"/>
      <w:marBottom w:val="0"/>
      <w:divBdr>
        <w:top w:val="none" w:sz="0" w:space="0" w:color="auto"/>
        <w:left w:val="none" w:sz="0" w:space="0" w:color="auto"/>
        <w:bottom w:val="none" w:sz="0" w:space="0" w:color="auto"/>
        <w:right w:val="none" w:sz="0" w:space="0" w:color="auto"/>
      </w:divBdr>
    </w:div>
    <w:div w:id="801310207">
      <w:bodyDiv w:val="1"/>
      <w:marLeft w:val="0"/>
      <w:marRight w:val="0"/>
      <w:marTop w:val="0"/>
      <w:marBottom w:val="0"/>
      <w:divBdr>
        <w:top w:val="none" w:sz="0" w:space="0" w:color="auto"/>
        <w:left w:val="none" w:sz="0" w:space="0" w:color="auto"/>
        <w:bottom w:val="none" w:sz="0" w:space="0" w:color="auto"/>
        <w:right w:val="none" w:sz="0" w:space="0" w:color="auto"/>
      </w:divBdr>
    </w:div>
    <w:div w:id="801769378">
      <w:bodyDiv w:val="1"/>
      <w:marLeft w:val="0"/>
      <w:marRight w:val="0"/>
      <w:marTop w:val="0"/>
      <w:marBottom w:val="0"/>
      <w:divBdr>
        <w:top w:val="none" w:sz="0" w:space="0" w:color="auto"/>
        <w:left w:val="none" w:sz="0" w:space="0" w:color="auto"/>
        <w:bottom w:val="none" w:sz="0" w:space="0" w:color="auto"/>
        <w:right w:val="none" w:sz="0" w:space="0" w:color="auto"/>
      </w:divBdr>
    </w:div>
    <w:div w:id="801996383">
      <w:bodyDiv w:val="1"/>
      <w:marLeft w:val="0"/>
      <w:marRight w:val="0"/>
      <w:marTop w:val="0"/>
      <w:marBottom w:val="0"/>
      <w:divBdr>
        <w:top w:val="none" w:sz="0" w:space="0" w:color="auto"/>
        <w:left w:val="none" w:sz="0" w:space="0" w:color="auto"/>
        <w:bottom w:val="none" w:sz="0" w:space="0" w:color="auto"/>
        <w:right w:val="none" w:sz="0" w:space="0" w:color="auto"/>
      </w:divBdr>
    </w:div>
    <w:div w:id="802041081">
      <w:bodyDiv w:val="1"/>
      <w:marLeft w:val="0"/>
      <w:marRight w:val="0"/>
      <w:marTop w:val="0"/>
      <w:marBottom w:val="0"/>
      <w:divBdr>
        <w:top w:val="none" w:sz="0" w:space="0" w:color="auto"/>
        <w:left w:val="none" w:sz="0" w:space="0" w:color="auto"/>
        <w:bottom w:val="none" w:sz="0" w:space="0" w:color="auto"/>
        <w:right w:val="none" w:sz="0" w:space="0" w:color="auto"/>
      </w:divBdr>
    </w:div>
    <w:div w:id="802163033">
      <w:bodyDiv w:val="1"/>
      <w:marLeft w:val="0"/>
      <w:marRight w:val="0"/>
      <w:marTop w:val="0"/>
      <w:marBottom w:val="0"/>
      <w:divBdr>
        <w:top w:val="none" w:sz="0" w:space="0" w:color="auto"/>
        <w:left w:val="none" w:sz="0" w:space="0" w:color="auto"/>
        <w:bottom w:val="none" w:sz="0" w:space="0" w:color="auto"/>
        <w:right w:val="none" w:sz="0" w:space="0" w:color="auto"/>
      </w:divBdr>
    </w:div>
    <w:div w:id="802307656">
      <w:bodyDiv w:val="1"/>
      <w:marLeft w:val="0"/>
      <w:marRight w:val="0"/>
      <w:marTop w:val="0"/>
      <w:marBottom w:val="0"/>
      <w:divBdr>
        <w:top w:val="none" w:sz="0" w:space="0" w:color="auto"/>
        <w:left w:val="none" w:sz="0" w:space="0" w:color="auto"/>
        <w:bottom w:val="none" w:sz="0" w:space="0" w:color="auto"/>
        <w:right w:val="none" w:sz="0" w:space="0" w:color="auto"/>
      </w:divBdr>
    </w:div>
    <w:div w:id="802383194">
      <w:bodyDiv w:val="1"/>
      <w:marLeft w:val="0"/>
      <w:marRight w:val="0"/>
      <w:marTop w:val="0"/>
      <w:marBottom w:val="0"/>
      <w:divBdr>
        <w:top w:val="none" w:sz="0" w:space="0" w:color="auto"/>
        <w:left w:val="none" w:sz="0" w:space="0" w:color="auto"/>
        <w:bottom w:val="none" w:sz="0" w:space="0" w:color="auto"/>
        <w:right w:val="none" w:sz="0" w:space="0" w:color="auto"/>
      </w:divBdr>
    </w:div>
    <w:div w:id="802964354">
      <w:bodyDiv w:val="1"/>
      <w:marLeft w:val="0"/>
      <w:marRight w:val="0"/>
      <w:marTop w:val="0"/>
      <w:marBottom w:val="0"/>
      <w:divBdr>
        <w:top w:val="none" w:sz="0" w:space="0" w:color="auto"/>
        <w:left w:val="none" w:sz="0" w:space="0" w:color="auto"/>
        <w:bottom w:val="none" w:sz="0" w:space="0" w:color="auto"/>
        <w:right w:val="none" w:sz="0" w:space="0" w:color="auto"/>
      </w:divBdr>
    </w:div>
    <w:div w:id="803043379">
      <w:bodyDiv w:val="1"/>
      <w:marLeft w:val="0"/>
      <w:marRight w:val="0"/>
      <w:marTop w:val="0"/>
      <w:marBottom w:val="0"/>
      <w:divBdr>
        <w:top w:val="none" w:sz="0" w:space="0" w:color="auto"/>
        <w:left w:val="none" w:sz="0" w:space="0" w:color="auto"/>
        <w:bottom w:val="none" w:sz="0" w:space="0" w:color="auto"/>
        <w:right w:val="none" w:sz="0" w:space="0" w:color="auto"/>
      </w:divBdr>
    </w:div>
    <w:div w:id="803154556">
      <w:bodyDiv w:val="1"/>
      <w:marLeft w:val="0"/>
      <w:marRight w:val="0"/>
      <w:marTop w:val="0"/>
      <w:marBottom w:val="0"/>
      <w:divBdr>
        <w:top w:val="none" w:sz="0" w:space="0" w:color="auto"/>
        <w:left w:val="none" w:sz="0" w:space="0" w:color="auto"/>
        <w:bottom w:val="none" w:sz="0" w:space="0" w:color="auto"/>
        <w:right w:val="none" w:sz="0" w:space="0" w:color="auto"/>
      </w:divBdr>
    </w:div>
    <w:div w:id="803812382">
      <w:bodyDiv w:val="1"/>
      <w:marLeft w:val="0"/>
      <w:marRight w:val="0"/>
      <w:marTop w:val="0"/>
      <w:marBottom w:val="0"/>
      <w:divBdr>
        <w:top w:val="none" w:sz="0" w:space="0" w:color="auto"/>
        <w:left w:val="none" w:sz="0" w:space="0" w:color="auto"/>
        <w:bottom w:val="none" w:sz="0" w:space="0" w:color="auto"/>
        <w:right w:val="none" w:sz="0" w:space="0" w:color="auto"/>
      </w:divBdr>
    </w:div>
    <w:div w:id="804280157">
      <w:bodyDiv w:val="1"/>
      <w:marLeft w:val="0"/>
      <w:marRight w:val="0"/>
      <w:marTop w:val="0"/>
      <w:marBottom w:val="0"/>
      <w:divBdr>
        <w:top w:val="none" w:sz="0" w:space="0" w:color="auto"/>
        <w:left w:val="none" w:sz="0" w:space="0" w:color="auto"/>
        <w:bottom w:val="none" w:sz="0" w:space="0" w:color="auto"/>
        <w:right w:val="none" w:sz="0" w:space="0" w:color="auto"/>
      </w:divBdr>
    </w:div>
    <w:div w:id="804617248">
      <w:bodyDiv w:val="1"/>
      <w:marLeft w:val="0"/>
      <w:marRight w:val="0"/>
      <w:marTop w:val="0"/>
      <w:marBottom w:val="0"/>
      <w:divBdr>
        <w:top w:val="none" w:sz="0" w:space="0" w:color="auto"/>
        <w:left w:val="none" w:sz="0" w:space="0" w:color="auto"/>
        <w:bottom w:val="none" w:sz="0" w:space="0" w:color="auto"/>
        <w:right w:val="none" w:sz="0" w:space="0" w:color="auto"/>
      </w:divBdr>
    </w:div>
    <w:div w:id="805003032">
      <w:bodyDiv w:val="1"/>
      <w:marLeft w:val="0"/>
      <w:marRight w:val="0"/>
      <w:marTop w:val="0"/>
      <w:marBottom w:val="0"/>
      <w:divBdr>
        <w:top w:val="none" w:sz="0" w:space="0" w:color="auto"/>
        <w:left w:val="none" w:sz="0" w:space="0" w:color="auto"/>
        <w:bottom w:val="none" w:sz="0" w:space="0" w:color="auto"/>
        <w:right w:val="none" w:sz="0" w:space="0" w:color="auto"/>
      </w:divBdr>
    </w:div>
    <w:div w:id="805010133">
      <w:bodyDiv w:val="1"/>
      <w:marLeft w:val="0"/>
      <w:marRight w:val="0"/>
      <w:marTop w:val="0"/>
      <w:marBottom w:val="0"/>
      <w:divBdr>
        <w:top w:val="none" w:sz="0" w:space="0" w:color="auto"/>
        <w:left w:val="none" w:sz="0" w:space="0" w:color="auto"/>
        <w:bottom w:val="none" w:sz="0" w:space="0" w:color="auto"/>
        <w:right w:val="none" w:sz="0" w:space="0" w:color="auto"/>
      </w:divBdr>
    </w:div>
    <w:div w:id="805202669">
      <w:bodyDiv w:val="1"/>
      <w:marLeft w:val="0"/>
      <w:marRight w:val="0"/>
      <w:marTop w:val="0"/>
      <w:marBottom w:val="0"/>
      <w:divBdr>
        <w:top w:val="none" w:sz="0" w:space="0" w:color="auto"/>
        <w:left w:val="none" w:sz="0" w:space="0" w:color="auto"/>
        <w:bottom w:val="none" w:sz="0" w:space="0" w:color="auto"/>
        <w:right w:val="none" w:sz="0" w:space="0" w:color="auto"/>
      </w:divBdr>
    </w:div>
    <w:div w:id="806708439">
      <w:bodyDiv w:val="1"/>
      <w:marLeft w:val="0"/>
      <w:marRight w:val="0"/>
      <w:marTop w:val="0"/>
      <w:marBottom w:val="0"/>
      <w:divBdr>
        <w:top w:val="none" w:sz="0" w:space="0" w:color="auto"/>
        <w:left w:val="none" w:sz="0" w:space="0" w:color="auto"/>
        <w:bottom w:val="none" w:sz="0" w:space="0" w:color="auto"/>
        <w:right w:val="none" w:sz="0" w:space="0" w:color="auto"/>
      </w:divBdr>
    </w:div>
    <w:div w:id="806775146">
      <w:bodyDiv w:val="1"/>
      <w:marLeft w:val="0"/>
      <w:marRight w:val="0"/>
      <w:marTop w:val="0"/>
      <w:marBottom w:val="0"/>
      <w:divBdr>
        <w:top w:val="none" w:sz="0" w:space="0" w:color="auto"/>
        <w:left w:val="none" w:sz="0" w:space="0" w:color="auto"/>
        <w:bottom w:val="none" w:sz="0" w:space="0" w:color="auto"/>
        <w:right w:val="none" w:sz="0" w:space="0" w:color="auto"/>
      </w:divBdr>
    </w:div>
    <w:div w:id="807622862">
      <w:bodyDiv w:val="1"/>
      <w:marLeft w:val="0"/>
      <w:marRight w:val="0"/>
      <w:marTop w:val="0"/>
      <w:marBottom w:val="0"/>
      <w:divBdr>
        <w:top w:val="none" w:sz="0" w:space="0" w:color="auto"/>
        <w:left w:val="none" w:sz="0" w:space="0" w:color="auto"/>
        <w:bottom w:val="none" w:sz="0" w:space="0" w:color="auto"/>
        <w:right w:val="none" w:sz="0" w:space="0" w:color="auto"/>
      </w:divBdr>
    </w:div>
    <w:div w:id="807933997">
      <w:bodyDiv w:val="1"/>
      <w:marLeft w:val="0"/>
      <w:marRight w:val="0"/>
      <w:marTop w:val="0"/>
      <w:marBottom w:val="0"/>
      <w:divBdr>
        <w:top w:val="none" w:sz="0" w:space="0" w:color="auto"/>
        <w:left w:val="none" w:sz="0" w:space="0" w:color="auto"/>
        <w:bottom w:val="none" w:sz="0" w:space="0" w:color="auto"/>
        <w:right w:val="none" w:sz="0" w:space="0" w:color="auto"/>
      </w:divBdr>
    </w:div>
    <w:div w:id="809589441">
      <w:bodyDiv w:val="1"/>
      <w:marLeft w:val="0"/>
      <w:marRight w:val="0"/>
      <w:marTop w:val="0"/>
      <w:marBottom w:val="0"/>
      <w:divBdr>
        <w:top w:val="none" w:sz="0" w:space="0" w:color="auto"/>
        <w:left w:val="none" w:sz="0" w:space="0" w:color="auto"/>
        <w:bottom w:val="none" w:sz="0" w:space="0" w:color="auto"/>
        <w:right w:val="none" w:sz="0" w:space="0" w:color="auto"/>
      </w:divBdr>
    </w:div>
    <w:div w:id="809791473">
      <w:bodyDiv w:val="1"/>
      <w:marLeft w:val="0"/>
      <w:marRight w:val="0"/>
      <w:marTop w:val="0"/>
      <w:marBottom w:val="0"/>
      <w:divBdr>
        <w:top w:val="none" w:sz="0" w:space="0" w:color="auto"/>
        <w:left w:val="none" w:sz="0" w:space="0" w:color="auto"/>
        <w:bottom w:val="none" w:sz="0" w:space="0" w:color="auto"/>
        <w:right w:val="none" w:sz="0" w:space="0" w:color="auto"/>
      </w:divBdr>
    </w:div>
    <w:div w:id="810178239">
      <w:bodyDiv w:val="1"/>
      <w:marLeft w:val="0"/>
      <w:marRight w:val="0"/>
      <w:marTop w:val="0"/>
      <w:marBottom w:val="0"/>
      <w:divBdr>
        <w:top w:val="none" w:sz="0" w:space="0" w:color="auto"/>
        <w:left w:val="none" w:sz="0" w:space="0" w:color="auto"/>
        <w:bottom w:val="none" w:sz="0" w:space="0" w:color="auto"/>
        <w:right w:val="none" w:sz="0" w:space="0" w:color="auto"/>
      </w:divBdr>
    </w:div>
    <w:div w:id="810362907">
      <w:bodyDiv w:val="1"/>
      <w:marLeft w:val="0"/>
      <w:marRight w:val="0"/>
      <w:marTop w:val="0"/>
      <w:marBottom w:val="0"/>
      <w:divBdr>
        <w:top w:val="none" w:sz="0" w:space="0" w:color="auto"/>
        <w:left w:val="none" w:sz="0" w:space="0" w:color="auto"/>
        <w:bottom w:val="none" w:sz="0" w:space="0" w:color="auto"/>
        <w:right w:val="none" w:sz="0" w:space="0" w:color="auto"/>
      </w:divBdr>
    </w:div>
    <w:div w:id="811601073">
      <w:bodyDiv w:val="1"/>
      <w:marLeft w:val="0"/>
      <w:marRight w:val="0"/>
      <w:marTop w:val="0"/>
      <w:marBottom w:val="0"/>
      <w:divBdr>
        <w:top w:val="none" w:sz="0" w:space="0" w:color="auto"/>
        <w:left w:val="none" w:sz="0" w:space="0" w:color="auto"/>
        <w:bottom w:val="none" w:sz="0" w:space="0" w:color="auto"/>
        <w:right w:val="none" w:sz="0" w:space="0" w:color="auto"/>
      </w:divBdr>
    </w:div>
    <w:div w:id="811756238">
      <w:bodyDiv w:val="1"/>
      <w:marLeft w:val="0"/>
      <w:marRight w:val="0"/>
      <w:marTop w:val="0"/>
      <w:marBottom w:val="0"/>
      <w:divBdr>
        <w:top w:val="none" w:sz="0" w:space="0" w:color="auto"/>
        <w:left w:val="none" w:sz="0" w:space="0" w:color="auto"/>
        <w:bottom w:val="none" w:sz="0" w:space="0" w:color="auto"/>
        <w:right w:val="none" w:sz="0" w:space="0" w:color="auto"/>
      </w:divBdr>
    </w:div>
    <w:div w:id="811866012">
      <w:bodyDiv w:val="1"/>
      <w:marLeft w:val="0"/>
      <w:marRight w:val="0"/>
      <w:marTop w:val="0"/>
      <w:marBottom w:val="0"/>
      <w:divBdr>
        <w:top w:val="none" w:sz="0" w:space="0" w:color="auto"/>
        <w:left w:val="none" w:sz="0" w:space="0" w:color="auto"/>
        <w:bottom w:val="none" w:sz="0" w:space="0" w:color="auto"/>
        <w:right w:val="none" w:sz="0" w:space="0" w:color="auto"/>
      </w:divBdr>
    </w:div>
    <w:div w:id="811946967">
      <w:bodyDiv w:val="1"/>
      <w:marLeft w:val="0"/>
      <w:marRight w:val="0"/>
      <w:marTop w:val="0"/>
      <w:marBottom w:val="0"/>
      <w:divBdr>
        <w:top w:val="none" w:sz="0" w:space="0" w:color="auto"/>
        <w:left w:val="none" w:sz="0" w:space="0" w:color="auto"/>
        <w:bottom w:val="none" w:sz="0" w:space="0" w:color="auto"/>
        <w:right w:val="none" w:sz="0" w:space="0" w:color="auto"/>
      </w:divBdr>
    </w:div>
    <w:div w:id="812453148">
      <w:bodyDiv w:val="1"/>
      <w:marLeft w:val="0"/>
      <w:marRight w:val="0"/>
      <w:marTop w:val="0"/>
      <w:marBottom w:val="0"/>
      <w:divBdr>
        <w:top w:val="none" w:sz="0" w:space="0" w:color="auto"/>
        <w:left w:val="none" w:sz="0" w:space="0" w:color="auto"/>
        <w:bottom w:val="none" w:sz="0" w:space="0" w:color="auto"/>
        <w:right w:val="none" w:sz="0" w:space="0" w:color="auto"/>
      </w:divBdr>
    </w:div>
    <w:div w:id="812521834">
      <w:bodyDiv w:val="1"/>
      <w:marLeft w:val="0"/>
      <w:marRight w:val="0"/>
      <w:marTop w:val="0"/>
      <w:marBottom w:val="0"/>
      <w:divBdr>
        <w:top w:val="none" w:sz="0" w:space="0" w:color="auto"/>
        <w:left w:val="none" w:sz="0" w:space="0" w:color="auto"/>
        <w:bottom w:val="none" w:sz="0" w:space="0" w:color="auto"/>
        <w:right w:val="none" w:sz="0" w:space="0" w:color="auto"/>
      </w:divBdr>
    </w:div>
    <w:div w:id="812526018">
      <w:bodyDiv w:val="1"/>
      <w:marLeft w:val="0"/>
      <w:marRight w:val="0"/>
      <w:marTop w:val="0"/>
      <w:marBottom w:val="0"/>
      <w:divBdr>
        <w:top w:val="none" w:sz="0" w:space="0" w:color="auto"/>
        <w:left w:val="none" w:sz="0" w:space="0" w:color="auto"/>
        <w:bottom w:val="none" w:sz="0" w:space="0" w:color="auto"/>
        <w:right w:val="none" w:sz="0" w:space="0" w:color="auto"/>
      </w:divBdr>
    </w:div>
    <w:div w:id="813137824">
      <w:bodyDiv w:val="1"/>
      <w:marLeft w:val="0"/>
      <w:marRight w:val="0"/>
      <w:marTop w:val="0"/>
      <w:marBottom w:val="0"/>
      <w:divBdr>
        <w:top w:val="none" w:sz="0" w:space="0" w:color="auto"/>
        <w:left w:val="none" w:sz="0" w:space="0" w:color="auto"/>
        <w:bottom w:val="none" w:sz="0" w:space="0" w:color="auto"/>
        <w:right w:val="none" w:sz="0" w:space="0" w:color="auto"/>
      </w:divBdr>
    </w:div>
    <w:div w:id="813450932">
      <w:bodyDiv w:val="1"/>
      <w:marLeft w:val="0"/>
      <w:marRight w:val="0"/>
      <w:marTop w:val="0"/>
      <w:marBottom w:val="0"/>
      <w:divBdr>
        <w:top w:val="none" w:sz="0" w:space="0" w:color="auto"/>
        <w:left w:val="none" w:sz="0" w:space="0" w:color="auto"/>
        <w:bottom w:val="none" w:sz="0" w:space="0" w:color="auto"/>
        <w:right w:val="none" w:sz="0" w:space="0" w:color="auto"/>
      </w:divBdr>
    </w:div>
    <w:div w:id="813914269">
      <w:bodyDiv w:val="1"/>
      <w:marLeft w:val="0"/>
      <w:marRight w:val="0"/>
      <w:marTop w:val="0"/>
      <w:marBottom w:val="0"/>
      <w:divBdr>
        <w:top w:val="none" w:sz="0" w:space="0" w:color="auto"/>
        <w:left w:val="none" w:sz="0" w:space="0" w:color="auto"/>
        <w:bottom w:val="none" w:sz="0" w:space="0" w:color="auto"/>
        <w:right w:val="none" w:sz="0" w:space="0" w:color="auto"/>
      </w:divBdr>
    </w:div>
    <w:div w:id="814226076">
      <w:bodyDiv w:val="1"/>
      <w:marLeft w:val="0"/>
      <w:marRight w:val="0"/>
      <w:marTop w:val="0"/>
      <w:marBottom w:val="0"/>
      <w:divBdr>
        <w:top w:val="none" w:sz="0" w:space="0" w:color="auto"/>
        <w:left w:val="none" w:sz="0" w:space="0" w:color="auto"/>
        <w:bottom w:val="none" w:sz="0" w:space="0" w:color="auto"/>
        <w:right w:val="none" w:sz="0" w:space="0" w:color="auto"/>
      </w:divBdr>
    </w:div>
    <w:div w:id="814568236">
      <w:bodyDiv w:val="1"/>
      <w:marLeft w:val="0"/>
      <w:marRight w:val="0"/>
      <w:marTop w:val="0"/>
      <w:marBottom w:val="0"/>
      <w:divBdr>
        <w:top w:val="none" w:sz="0" w:space="0" w:color="auto"/>
        <w:left w:val="none" w:sz="0" w:space="0" w:color="auto"/>
        <w:bottom w:val="none" w:sz="0" w:space="0" w:color="auto"/>
        <w:right w:val="none" w:sz="0" w:space="0" w:color="auto"/>
      </w:divBdr>
    </w:div>
    <w:div w:id="814764058">
      <w:bodyDiv w:val="1"/>
      <w:marLeft w:val="0"/>
      <w:marRight w:val="0"/>
      <w:marTop w:val="0"/>
      <w:marBottom w:val="0"/>
      <w:divBdr>
        <w:top w:val="none" w:sz="0" w:space="0" w:color="auto"/>
        <w:left w:val="none" w:sz="0" w:space="0" w:color="auto"/>
        <w:bottom w:val="none" w:sz="0" w:space="0" w:color="auto"/>
        <w:right w:val="none" w:sz="0" w:space="0" w:color="auto"/>
      </w:divBdr>
    </w:div>
    <w:div w:id="814951499">
      <w:bodyDiv w:val="1"/>
      <w:marLeft w:val="0"/>
      <w:marRight w:val="0"/>
      <w:marTop w:val="0"/>
      <w:marBottom w:val="0"/>
      <w:divBdr>
        <w:top w:val="none" w:sz="0" w:space="0" w:color="auto"/>
        <w:left w:val="none" w:sz="0" w:space="0" w:color="auto"/>
        <w:bottom w:val="none" w:sz="0" w:space="0" w:color="auto"/>
        <w:right w:val="none" w:sz="0" w:space="0" w:color="auto"/>
      </w:divBdr>
    </w:div>
    <w:div w:id="815343315">
      <w:bodyDiv w:val="1"/>
      <w:marLeft w:val="0"/>
      <w:marRight w:val="0"/>
      <w:marTop w:val="0"/>
      <w:marBottom w:val="0"/>
      <w:divBdr>
        <w:top w:val="none" w:sz="0" w:space="0" w:color="auto"/>
        <w:left w:val="none" w:sz="0" w:space="0" w:color="auto"/>
        <w:bottom w:val="none" w:sz="0" w:space="0" w:color="auto"/>
        <w:right w:val="none" w:sz="0" w:space="0" w:color="auto"/>
      </w:divBdr>
    </w:div>
    <w:div w:id="815489537">
      <w:bodyDiv w:val="1"/>
      <w:marLeft w:val="0"/>
      <w:marRight w:val="0"/>
      <w:marTop w:val="0"/>
      <w:marBottom w:val="0"/>
      <w:divBdr>
        <w:top w:val="none" w:sz="0" w:space="0" w:color="auto"/>
        <w:left w:val="none" w:sz="0" w:space="0" w:color="auto"/>
        <w:bottom w:val="none" w:sz="0" w:space="0" w:color="auto"/>
        <w:right w:val="none" w:sz="0" w:space="0" w:color="auto"/>
      </w:divBdr>
    </w:div>
    <w:div w:id="815924848">
      <w:bodyDiv w:val="1"/>
      <w:marLeft w:val="0"/>
      <w:marRight w:val="0"/>
      <w:marTop w:val="0"/>
      <w:marBottom w:val="0"/>
      <w:divBdr>
        <w:top w:val="none" w:sz="0" w:space="0" w:color="auto"/>
        <w:left w:val="none" w:sz="0" w:space="0" w:color="auto"/>
        <w:bottom w:val="none" w:sz="0" w:space="0" w:color="auto"/>
        <w:right w:val="none" w:sz="0" w:space="0" w:color="auto"/>
      </w:divBdr>
    </w:div>
    <w:div w:id="816578963">
      <w:bodyDiv w:val="1"/>
      <w:marLeft w:val="0"/>
      <w:marRight w:val="0"/>
      <w:marTop w:val="0"/>
      <w:marBottom w:val="0"/>
      <w:divBdr>
        <w:top w:val="none" w:sz="0" w:space="0" w:color="auto"/>
        <w:left w:val="none" w:sz="0" w:space="0" w:color="auto"/>
        <w:bottom w:val="none" w:sz="0" w:space="0" w:color="auto"/>
        <w:right w:val="none" w:sz="0" w:space="0" w:color="auto"/>
      </w:divBdr>
    </w:div>
    <w:div w:id="817183965">
      <w:bodyDiv w:val="1"/>
      <w:marLeft w:val="0"/>
      <w:marRight w:val="0"/>
      <w:marTop w:val="0"/>
      <w:marBottom w:val="0"/>
      <w:divBdr>
        <w:top w:val="none" w:sz="0" w:space="0" w:color="auto"/>
        <w:left w:val="none" w:sz="0" w:space="0" w:color="auto"/>
        <w:bottom w:val="none" w:sz="0" w:space="0" w:color="auto"/>
        <w:right w:val="none" w:sz="0" w:space="0" w:color="auto"/>
      </w:divBdr>
    </w:div>
    <w:div w:id="817500234">
      <w:bodyDiv w:val="1"/>
      <w:marLeft w:val="0"/>
      <w:marRight w:val="0"/>
      <w:marTop w:val="0"/>
      <w:marBottom w:val="0"/>
      <w:divBdr>
        <w:top w:val="none" w:sz="0" w:space="0" w:color="auto"/>
        <w:left w:val="none" w:sz="0" w:space="0" w:color="auto"/>
        <w:bottom w:val="none" w:sz="0" w:space="0" w:color="auto"/>
        <w:right w:val="none" w:sz="0" w:space="0" w:color="auto"/>
      </w:divBdr>
    </w:div>
    <w:div w:id="817575518">
      <w:bodyDiv w:val="1"/>
      <w:marLeft w:val="0"/>
      <w:marRight w:val="0"/>
      <w:marTop w:val="0"/>
      <w:marBottom w:val="0"/>
      <w:divBdr>
        <w:top w:val="none" w:sz="0" w:space="0" w:color="auto"/>
        <w:left w:val="none" w:sz="0" w:space="0" w:color="auto"/>
        <w:bottom w:val="none" w:sz="0" w:space="0" w:color="auto"/>
        <w:right w:val="none" w:sz="0" w:space="0" w:color="auto"/>
      </w:divBdr>
    </w:div>
    <w:div w:id="817646592">
      <w:bodyDiv w:val="1"/>
      <w:marLeft w:val="0"/>
      <w:marRight w:val="0"/>
      <w:marTop w:val="0"/>
      <w:marBottom w:val="0"/>
      <w:divBdr>
        <w:top w:val="none" w:sz="0" w:space="0" w:color="auto"/>
        <w:left w:val="none" w:sz="0" w:space="0" w:color="auto"/>
        <w:bottom w:val="none" w:sz="0" w:space="0" w:color="auto"/>
        <w:right w:val="none" w:sz="0" w:space="0" w:color="auto"/>
      </w:divBdr>
    </w:div>
    <w:div w:id="818037184">
      <w:bodyDiv w:val="1"/>
      <w:marLeft w:val="0"/>
      <w:marRight w:val="0"/>
      <w:marTop w:val="0"/>
      <w:marBottom w:val="0"/>
      <w:divBdr>
        <w:top w:val="none" w:sz="0" w:space="0" w:color="auto"/>
        <w:left w:val="none" w:sz="0" w:space="0" w:color="auto"/>
        <w:bottom w:val="none" w:sz="0" w:space="0" w:color="auto"/>
        <w:right w:val="none" w:sz="0" w:space="0" w:color="auto"/>
      </w:divBdr>
    </w:div>
    <w:div w:id="818108750">
      <w:bodyDiv w:val="1"/>
      <w:marLeft w:val="0"/>
      <w:marRight w:val="0"/>
      <w:marTop w:val="0"/>
      <w:marBottom w:val="0"/>
      <w:divBdr>
        <w:top w:val="none" w:sz="0" w:space="0" w:color="auto"/>
        <w:left w:val="none" w:sz="0" w:space="0" w:color="auto"/>
        <w:bottom w:val="none" w:sz="0" w:space="0" w:color="auto"/>
        <w:right w:val="none" w:sz="0" w:space="0" w:color="auto"/>
      </w:divBdr>
    </w:div>
    <w:div w:id="818496027">
      <w:bodyDiv w:val="1"/>
      <w:marLeft w:val="0"/>
      <w:marRight w:val="0"/>
      <w:marTop w:val="0"/>
      <w:marBottom w:val="0"/>
      <w:divBdr>
        <w:top w:val="none" w:sz="0" w:space="0" w:color="auto"/>
        <w:left w:val="none" w:sz="0" w:space="0" w:color="auto"/>
        <w:bottom w:val="none" w:sz="0" w:space="0" w:color="auto"/>
        <w:right w:val="none" w:sz="0" w:space="0" w:color="auto"/>
      </w:divBdr>
    </w:div>
    <w:div w:id="818614755">
      <w:bodyDiv w:val="1"/>
      <w:marLeft w:val="0"/>
      <w:marRight w:val="0"/>
      <w:marTop w:val="0"/>
      <w:marBottom w:val="0"/>
      <w:divBdr>
        <w:top w:val="none" w:sz="0" w:space="0" w:color="auto"/>
        <w:left w:val="none" w:sz="0" w:space="0" w:color="auto"/>
        <w:bottom w:val="none" w:sz="0" w:space="0" w:color="auto"/>
        <w:right w:val="none" w:sz="0" w:space="0" w:color="auto"/>
      </w:divBdr>
    </w:div>
    <w:div w:id="819032945">
      <w:bodyDiv w:val="1"/>
      <w:marLeft w:val="0"/>
      <w:marRight w:val="0"/>
      <w:marTop w:val="0"/>
      <w:marBottom w:val="0"/>
      <w:divBdr>
        <w:top w:val="none" w:sz="0" w:space="0" w:color="auto"/>
        <w:left w:val="none" w:sz="0" w:space="0" w:color="auto"/>
        <w:bottom w:val="none" w:sz="0" w:space="0" w:color="auto"/>
        <w:right w:val="none" w:sz="0" w:space="0" w:color="auto"/>
      </w:divBdr>
    </w:div>
    <w:div w:id="819076599">
      <w:bodyDiv w:val="1"/>
      <w:marLeft w:val="0"/>
      <w:marRight w:val="0"/>
      <w:marTop w:val="0"/>
      <w:marBottom w:val="0"/>
      <w:divBdr>
        <w:top w:val="none" w:sz="0" w:space="0" w:color="auto"/>
        <w:left w:val="none" w:sz="0" w:space="0" w:color="auto"/>
        <w:bottom w:val="none" w:sz="0" w:space="0" w:color="auto"/>
        <w:right w:val="none" w:sz="0" w:space="0" w:color="auto"/>
      </w:divBdr>
    </w:div>
    <w:div w:id="819545014">
      <w:bodyDiv w:val="1"/>
      <w:marLeft w:val="0"/>
      <w:marRight w:val="0"/>
      <w:marTop w:val="0"/>
      <w:marBottom w:val="0"/>
      <w:divBdr>
        <w:top w:val="none" w:sz="0" w:space="0" w:color="auto"/>
        <w:left w:val="none" w:sz="0" w:space="0" w:color="auto"/>
        <w:bottom w:val="none" w:sz="0" w:space="0" w:color="auto"/>
        <w:right w:val="none" w:sz="0" w:space="0" w:color="auto"/>
      </w:divBdr>
    </w:div>
    <w:div w:id="820118823">
      <w:bodyDiv w:val="1"/>
      <w:marLeft w:val="0"/>
      <w:marRight w:val="0"/>
      <w:marTop w:val="0"/>
      <w:marBottom w:val="0"/>
      <w:divBdr>
        <w:top w:val="none" w:sz="0" w:space="0" w:color="auto"/>
        <w:left w:val="none" w:sz="0" w:space="0" w:color="auto"/>
        <w:bottom w:val="none" w:sz="0" w:space="0" w:color="auto"/>
        <w:right w:val="none" w:sz="0" w:space="0" w:color="auto"/>
      </w:divBdr>
    </w:div>
    <w:div w:id="820120859">
      <w:bodyDiv w:val="1"/>
      <w:marLeft w:val="0"/>
      <w:marRight w:val="0"/>
      <w:marTop w:val="0"/>
      <w:marBottom w:val="0"/>
      <w:divBdr>
        <w:top w:val="none" w:sz="0" w:space="0" w:color="auto"/>
        <w:left w:val="none" w:sz="0" w:space="0" w:color="auto"/>
        <w:bottom w:val="none" w:sz="0" w:space="0" w:color="auto"/>
        <w:right w:val="none" w:sz="0" w:space="0" w:color="auto"/>
      </w:divBdr>
    </w:div>
    <w:div w:id="820854512">
      <w:bodyDiv w:val="1"/>
      <w:marLeft w:val="0"/>
      <w:marRight w:val="0"/>
      <w:marTop w:val="0"/>
      <w:marBottom w:val="0"/>
      <w:divBdr>
        <w:top w:val="none" w:sz="0" w:space="0" w:color="auto"/>
        <w:left w:val="none" w:sz="0" w:space="0" w:color="auto"/>
        <w:bottom w:val="none" w:sz="0" w:space="0" w:color="auto"/>
        <w:right w:val="none" w:sz="0" w:space="0" w:color="auto"/>
      </w:divBdr>
    </w:div>
    <w:div w:id="821966609">
      <w:bodyDiv w:val="1"/>
      <w:marLeft w:val="0"/>
      <w:marRight w:val="0"/>
      <w:marTop w:val="0"/>
      <w:marBottom w:val="0"/>
      <w:divBdr>
        <w:top w:val="none" w:sz="0" w:space="0" w:color="auto"/>
        <w:left w:val="none" w:sz="0" w:space="0" w:color="auto"/>
        <w:bottom w:val="none" w:sz="0" w:space="0" w:color="auto"/>
        <w:right w:val="none" w:sz="0" w:space="0" w:color="auto"/>
      </w:divBdr>
    </w:div>
    <w:div w:id="821972985">
      <w:bodyDiv w:val="1"/>
      <w:marLeft w:val="0"/>
      <w:marRight w:val="0"/>
      <w:marTop w:val="0"/>
      <w:marBottom w:val="0"/>
      <w:divBdr>
        <w:top w:val="none" w:sz="0" w:space="0" w:color="auto"/>
        <w:left w:val="none" w:sz="0" w:space="0" w:color="auto"/>
        <w:bottom w:val="none" w:sz="0" w:space="0" w:color="auto"/>
        <w:right w:val="none" w:sz="0" w:space="0" w:color="auto"/>
      </w:divBdr>
    </w:div>
    <w:div w:id="822090712">
      <w:bodyDiv w:val="1"/>
      <w:marLeft w:val="0"/>
      <w:marRight w:val="0"/>
      <w:marTop w:val="0"/>
      <w:marBottom w:val="0"/>
      <w:divBdr>
        <w:top w:val="none" w:sz="0" w:space="0" w:color="auto"/>
        <w:left w:val="none" w:sz="0" w:space="0" w:color="auto"/>
        <w:bottom w:val="none" w:sz="0" w:space="0" w:color="auto"/>
        <w:right w:val="none" w:sz="0" w:space="0" w:color="auto"/>
      </w:divBdr>
    </w:div>
    <w:div w:id="822114175">
      <w:bodyDiv w:val="1"/>
      <w:marLeft w:val="0"/>
      <w:marRight w:val="0"/>
      <w:marTop w:val="0"/>
      <w:marBottom w:val="0"/>
      <w:divBdr>
        <w:top w:val="none" w:sz="0" w:space="0" w:color="auto"/>
        <w:left w:val="none" w:sz="0" w:space="0" w:color="auto"/>
        <w:bottom w:val="none" w:sz="0" w:space="0" w:color="auto"/>
        <w:right w:val="none" w:sz="0" w:space="0" w:color="auto"/>
      </w:divBdr>
    </w:div>
    <w:div w:id="822241429">
      <w:bodyDiv w:val="1"/>
      <w:marLeft w:val="0"/>
      <w:marRight w:val="0"/>
      <w:marTop w:val="0"/>
      <w:marBottom w:val="0"/>
      <w:divBdr>
        <w:top w:val="none" w:sz="0" w:space="0" w:color="auto"/>
        <w:left w:val="none" w:sz="0" w:space="0" w:color="auto"/>
        <w:bottom w:val="none" w:sz="0" w:space="0" w:color="auto"/>
        <w:right w:val="none" w:sz="0" w:space="0" w:color="auto"/>
      </w:divBdr>
    </w:div>
    <w:div w:id="822548183">
      <w:bodyDiv w:val="1"/>
      <w:marLeft w:val="0"/>
      <w:marRight w:val="0"/>
      <w:marTop w:val="0"/>
      <w:marBottom w:val="0"/>
      <w:divBdr>
        <w:top w:val="none" w:sz="0" w:space="0" w:color="auto"/>
        <w:left w:val="none" w:sz="0" w:space="0" w:color="auto"/>
        <w:bottom w:val="none" w:sz="0" w:space="0" w:color="auto"/>
        <w:right w:val="none" w:sz="0" w:space="0" w:color="auto"/>
      </w:divBdr>
    </w:div>
    <w:div w:id="822896656">
      <w:bodyDiv w:val="1"/>
      <w:marLeft w:val="0"/>
      <w:marRight w:val="0"/>
      <w:marTop w:val="0"/>
      <w:marBottom w:val="0"/>
      <w:divBdr>
        <w:top w:val="none" w:sz="0" w:space="0" w:color="auto"/>
        <w:left w:val="none" w:sz="0" w:space="0" w:color="auto"/>
        <w:bottom w:val="none" w:sz="0" w:space="0" w:color="auto"/>
        <w:right w:val="none" w:sz="0" w:space="0" w:color="auto"/>
      </w:divBdr>
    </w:div>
    <w:div w:id="823931425">
      <w:bodyDiv w:val="1"/>
      <w:marLeft w:val="0"/>
      <w:marRight w:val="0"/>
      <w:marTop w:val="0"/>
      <w:marBottom w:val="0"/>
      <w:divBdr>
        <w:top w:val="none" w:sz="0" w:space="0" w:color="auto"/>
        <w:left w:val="none" w:sz="0" w:space="0" w:color="auto"/>
        <w:bottom w:val="none" w:sz="0" w:space="0" w:color="auto"/>
        <w:right w:val="none" w:sz="0" w:space="0" w:color="auto"/>
      </w:divBdr>
    </w:div>
    <w:div w:id="824275000">
      <w:bodyDiv w:val="1"/>
      <w:marLeft w:val="0"/>
      <w:marRight w:val="0"/>
      <w:marTop w:val="0"/>
      <w:marBottom w:val="0"/>
      <w:divBdr>
        <w:top w:val="none" w:sz="0" w:space="0" w:color="auto"/>
        <w:left w:val="none" w:sz="0" w:space="0" w:color="auto"/>
        <w:bottom w:val="none" w:sz="0" w:space="0" w:color="auto"/>
        <w:right w:val="none" w:sz="0" w:space="0" w:color="auto"/>
      </w:divBdr>
    </w:div>
    <w:div w:id="824667743">
      <w:bodyDiv w:val="1"/>
      <w:marLeft w:val="0"/>
      <w:marRight w:val="0"/>
      <w:marTop w:val="0"/>
      <w:marBottom w:val="0"/>
      <w:divBdr>
        <w:top w:val="none" w:sz="0" w:space="0" w:color="auto"/>
        <w:left w:val="none" w:sz="0" w:space="0" w:color="auto"/>
        <w:bottom w:val="none" w:sz="0" w:space="0" w:color="auto"/>
        <w:right w:val="none" w:sz="0" w:space="0" w:color="auto"/>
      </w:divBdr>
    </w:div>
    <w:div w:id="826364986">
      <w:bodyDiv w:val="1"/>
      <w:marLeft w:val="0"/>
      <w:marRight w:val="0"/>
      <w:marTop w:val="0"/>
      <w:marBottom w:val="0"/>
      <w:divBdr>
        <w:top w:val="none" w:sz="0" w:space="0" w:color="auto"/>
        <w:left w:val="none" w:sz="0" w:space="0" w:color="auto"/>
        <w:bottom w:val="none" w:sz="0" w:space="0" w:color="auto"/>
        <w:right w:val="none" w:sz="0" w:space="0" w:color="auto"/>
      </w:divBdr>
    </w:div>
    <w:div w:id="826701100">
      <w:bodyDiv w:val="1"/>
      <w:marLeft w:val="0"/>
      <w:marRight w:val="0"/>
      <w:marTop w:val="0"/>
      <w:marBottom w:val="0"/>
      <w:divBdr>
        <w:top w:val="none" w:sz="0" w:space="0" w:color="auto"/>
        <w:left w:val="none" w:sz="0" w:space="0" w:color="auto"/>
        <w:bottom w:val="none" w:sz="0" w:space="0" w:color="auto"/>
        <w:right w:val="none" w:sz="0" w:space="0" w:color="auto"/>
      </w:divBdr>
    </w:div>
    <w:div w:id="827013787">
      <w:bodyDiv w:val="1"/>
      <w:marLeft w:val="0"/>
      <w:marRight w:val="0"/>
      <w:marTop w:val="0"/>
      <w:marBottom w:val="0"/>
      <w:divBdr>
        <w:top w:val="none" w:sz="0" w:space="0" w:color="auto"/>
        <w:left w:val="none" w:sz="0" w:space="0" w:color="auto"/>
        <w:bottom w:val="none" w:sz="0" w:space="0" w:color="auto"/>
        <w:right w:val="none" w:sz="0" w:space="0" w:color="auto"/>
      </w:divBdr>
    </w:div>
    <w:div w:id="827671160">
      <w:bodyDiv w:val="1"/>
      <w:marLeft w:val="0"/>
      <w:marRight w:val="0"/>
      <w:marTop w:val="0"/>
      <w:marBottom w:val="0"/>
      <w:divBdr>
        <w:top w:val="none" w:sz="0" w:space="0" w:color="auto"/>
        <w:left w:val="none" w:sz="0" w:space="0" w:color="auto"/>
        <w:bottom w:val="none" w:sz="0" w:space="0" w:color="auto"/>
        <w:right w:val="none" w:sz="0" w:space="0" w:color="auto"/>
      </w:divBdr>
    </w:div>
    <w:div w:id="827793968">
      <w:bodyDiv w:val="1"/>
      <w:marLeft w:val="0"/>
      <w:marRight w:val="0"/>
      <w:marTop w:val="0"/>
      <w:marBottom w:val="0"/>
      <w:divBdr>
        <w:top w:val="none" w:sz="0" w:space="0" w:color="auto"/>
        <w:left w:val="none" w:sz="0" w:space="0" w:color="auto"/>
        <w:bottom w:val="none" w:sz="0" w:space="0" w:color="auto"/>
        <w:right w:val="none" w:sz="0" w:space="0" w:color="auto"/>
      </w:divBdr>
    </w:div>
    <w:div w:id="827938855">
      <w:bodyDiv w:val="1"/>
      <w:marLeft w:val="0"/>
      <w:marRight w:val="0"/>
      <w:marTop w:val="0"/>
      <w:marBottom w:val="0"/>
      <w:divBdr>
        <w:top w:val="none" w:sz="0" w:space="0" w:color="auto"/>
        <w:left w:val="none" w:sz="0" w:space="0" w:color="auto"/>
        <w:bottom w:val="none" w:sz="0" w:space="0" w:color="auto"/>
        <w:right w:val="none" w:sz="0" w:space="0" w:color="auto"/>
      </w:divBdr>
    </w:div>
    <w:div w:id="827986861">
      <w:bodyDiv w:val="1"/>
      <w:marLeft w:val="0"/>
      <w:marRight w:val="0"/>
      <w:marTop w:val="0"/>
      <w:marBottom w:val="0"/>
      <w:divBdr>
        <w:top w:val="none" w:sz="0" w:space="0" w:color="auto"/>
        <w:left w:val="none" w:sz="0" w:space="0" w:color="auto"/>
        <w:bottom w:val="none" w:sz="0" w:space="0" w:color="auto"/>
        <w:right w:val="none" w:sz="0" w:space="0" w:color="auto"/>
      </w:divBdr>
    </w:div>
    <w:div w:id="828131936">
      <w:bodyDiv w:val="1"/>
      <w:marLeft w:val="0"/>
      <w:marRight w:val="0"/>
      <w:marTop w:val="0"/>
      <w:marBottom w:val="0"/>
      <w:divBdr>
        <w:top w:val="none" w:sz="0" w:space="0" w:color="auto"/>
        <w:left w:val="none" w:sz="0" w:space="0" w:color="auto"/>
        <w:bottom w:val="none" w:sz="0" w:space="0" w:color="auto"/>
        <w:right w:val="none" w:sz="0" w:space="0" w:color="auto"/>
      </w:divBdr>
    </w:div>
    <w:div w:id="828323708">
      <w:bodyDiv w:val="1"/>
      <w:marLeft w:val="0"/>
      <w:marRight w:val="0"/>
      <w:marTop w:val="0"/>
      <w:marBottom w:val="0"/>
      <w:divBdr>
        <w:top w:val="none" w:sz="0" w:space="0" w:color="auto"/>
        <w:left w:val="none" w:sz="0" w:space="0" w:color="auto"/>
        <w:bottom w:val="none" w:sz="0" w:space="0" w:color="auto"/>
        <w:right w:val="none" w:sz="0" w:space="0" w:color="auto"/>
      </w:divBdr>
    </w:div>
    <w:div w:id="828601017">
      <w:bodyDiv w:val="1"/>
      <w:marLeft w:val="0"/>
      <w:marRight w:val="0"/>
      <w:marTop w:val="0"/>
      <w:marBottom w:val="0"/>
      <w:divBdr>
        <w:top w:val="none" w:sz="0" w:space="0" w:color="auto"/>
        <w:left w:val="none" w:sz="0" w:space="0" w:color="auto"/>
        <w:bottom w:val="none" w:sz="0" w:space="0" w:color="auto"/>
        <w:right w:val="none" w:sz="0" w:space="0" w:color="auto"/>
      </w:divBdr>
    </w:div>
    <w:div w:id="829172890">
      <w:bodyDiv w:val="1"/>
      <w:marLeft w:val="0"/>
      <w:marRight w:val="0"/>
      <w:marTop w:val="0"/>
      <w:marBottom w:val="0"/>
      <w:divBdr>
        <w:top w:val="none" w:sz="0" w:space="0" w:color="auto"/>
        <w:left w:val="none" w:sz="0" w:space="0" w:color="auto"/>
        <w:bottom w:val="none" w:sz="0" w:space="0" w:color="auto"/>
        <w:right w:val="none" w:sz="0" w:space="0" w:color="auto"/>
      </w:divBdr>
    </w:div>
    <w:div w:id="829175835">
      <w:bodyDiv w:val="1"/>
      <w:marLeft w:val="0"/>
      <w:marRight w:val="0"/>
      <w:marTop w:val="0"/>
      <w:marBottom w:val="0"/>
      <w:divBdr>
        <w:top w:val="none" w:sz="0" w:space="0" w:color="auto"/>
        <w:left w:val="none" w:sz="0" w:space="0" w:color="auto"/>
        <w:bottom w:val="none" w:sz="0" w:space="0" w:color="auto"/>
        <w:right w:val="none" w:sz="0" w:space="0" w:color="auto"/>
      </w:divBdr>
    </w:div>
    <w:div w:id="829374176">
      <w:bodyDiv w:val="1"/>
      <w:marLeft w:val="0"/>
      <w:marRight w:val="0"/>
      <w:marTop w:val="0"/>
      <w:marBottom w:val="0"/>
      <w:divBdr>
        <w:top w:val="none" w:sz="0" w:space="0" w:color="auto"/>
        <w:left w:val="none" w:sz="0" w:space="0" w:color="auto"/>
        <w:bottom w:val="none" w:sz="0" w:space="0" w:color="auto"/>
        <w:right w:val="none" w:sz="0" w:space="0" w:color="auto"/>
      </w:divBdr>
    </w:div>
    <w:div w:id="829637206">
      <w:bodyDiv w:val="1"/>
      <w:marLeft w:val="0"/>
      <w:marRight w:val="0"/>
      <w:marTop w:val="0"/>
      <w:marBottom w:val="0"/>
      <w:divBdr>
        <w:top w:val="none" w:sz="0" w:space="0" w:color="auto"/>
        <w:left w:val="none" w:sz="0" w:space="0" w:color="auto"/>
        <w:bottom w:val="none" w:sz="0" w:space="0" w:color="auto"/>
        <w:right w:val="none" w:sz="0" w:space="0" w:color="auto"/>
      </w:divBdr>
    </w:div>
    <w:div w:id="829713764">
      <w:bodyDiv w:val="1"/>
      <w:marLeft w:val="0"/>
      <w:marRight w:val="0"/>
      <w:marTop w:val="0"/>
      <w:marBottom w:val="0"/>
      <w:divBdr>
        <w:top w:val="none" w:sz="0" w:space="0" w:color="auto"/>
        <w:left w:val="none" w:sz="0" w:space="0" w:color="auto"/>
        <w:bottom w:val="none" w:sz="0" w:space="0" w:color="auto"/>
        <w:right w:val="none" w:sz="0" w:space="0" w:color="auto"/>
      </w:divBdr>
    </w:div>
    <w:div w:id="830409156">
      <w:bodyDiv w:val="1"/>
      <w:marLeft w:val="0"/>
      <w:marRight w:val="0"/>
      <w:marTop w:val="0"/>
      <w:marBottom w:val="0"/>
      <w:divBdr>
        <w:top w:val="none" w:sz="0" w:space="0" w:color="auto"/>
        <w:left w:val="none" w:sz="0" w:space="0" w:color="auto"/>
        <w:bottom w:val="none" w:sz="0" w:space="0" w:color="auto"/>
        <w:right w:val="none" w:sz="0" w:space="0" w:color="auto"/>
      </w:divBdr>
    </w:div>
    <w:div w:id="831070850">
      <w:bodyDiv w:val="1"/>
      <w:marLeft w:val="0"/>
      <w:marRight w:val="0"/>
      <w:marTop w:val="0"/>
      <w:marBottom w:val="0"/>
      <w:divBdr>
        <w:top w:val="none" w:sz="0" w:space="0" w:color="auto"/>
        <w:left w:val="none" w:sz="0" w:space="0" w:color="auto"/>
        <w:bottom w:val="none" w:sz="0" w:space="0" w:color="auto"/>
        <w:right w:val="none" w:sz="0" w:space="0" w:color="auto"/>
      </w:divBdr>
    </w:div>
    <w:div w:id="831259615">
      <w:bodyDiv w:val="1"/>
      <w:marLeft w:val="0"/>
      <w:marRight w:val="0"/>
      <w:marTop w:val="0"/>
      <w:marBottom w:val="0"/>
      <w:divBdr>
        <w:top w:val="none" w:sz="0" w:space="0" w:color="auto"/>
        <w:left w:val="none" w:sz="0" w:space="0" w:color="auto"/>
        <w:bottom w:val="none" w:sz="0" w:space="0" w:color="auto"/>
        <w:right w:val="none" w:sz="0" w:space="0" w:color="auto"/>
      </w:divBdr>
    </w:div>
    <w:div w:id="831486184">
      <w:bodyDiv w:val="1"/>
      <w:marLeft w:val="0"/>
      <w:marRight w:val="0"/>
      <w:marTop w:val="0"/>
      <w:marBottom w:val="0"/>
      <w:divBdr>
        <w:top w:val="none" w:sz="0" w:space="0" w:color="auto"/>
        <w:left w:val="none" w:sz="0" w:space="0" w:color="auto"/>
        <w:bottom w:val="none" w:sz="0" w:space="0" w:color="auto"/>
        <w:right w:val="none" w:sz="0" w:space="0" w:color="auto"/>
      </w:divBdr>
    </w:div>
    <w:div w:id="831602882">
      <w:bodyDiv w:val="1"/>
      <w:marLeft w:val="0"/>
      <w:marRight w:val="0"/>
      <w:marTop w:val="0"/>
      <w:marBottom w:val="0"/>
      <w:divBdr>
        <w:top w:val="none" w:sz="0" w:space="0" w:color="auto"/>
        <w:left w:val="none" w:sz="0" w:space="0" w:color="auto"/>
        <w:bottom w:val="none" w:sz="0" w:space="0" w:color="auto"/>
        <w:right w:val="none" w:sz="0" w:space="0" w:color="auto"/>
      </w:divBdr>
    </w:div>
    <w:div w:id="831718016">
      <w:bodyDiv w:val="1"/>
      <w:marLeft w:val="0"/>
      <w:marRight w:val="0"/>
      <w:marTop w:val="0"/>
      <w:marBottom w:val="0"/>
      <w:divBdr>
        <w:top w:val="none" w:sz="0" w:space="0" w:color="auto"/>
        <w:left w:val="none" w:sz="0" w:space="0" w:color="auto"/>
        <w:bottom w:val="none" w:sz="0" w:space="0" w:color="auto"/>
        <w:right w:val="none" w:sz="0" w:space="0" w:color="auto"/>
      </w:divBdr>
    </w:div>
    <w:div w:id="831871366">
      <w:bodyDiv w:val="1"/>
      <w:marLeft w:val="0"/>
      <w:marRight w:val="0"/>
      <w:marTop w:val="0"/>
      <w:marBottom w:val="0"/>
      <w:divBdr>
        <w:top w:val="none" w:sz="0" w:space="0" w:color="auto"/>
        <w:left w:val="none" w:sz="0" w:space="0" w:color="auto"/>
        <w:bottom w:val="none" w:sz="0" w:space="0" w:color="auto"/>
        <w:right w:val="none" w:sz="0" w:space="0" w:color="auto"/>
      </w:divBdr>
    </w:div>
    <w:div w:id="832332736">
      <w:bodyDiv w:val="1"/>
      <w:marLeft w:val="0"/>
      <w:marRight w:val="0"/>
      <w:marTop w:val="0"/>
      <w:marBottom w:val="0"/>
      <w:divBdr>
        <w:top w:val="none" w:sz="0" w:space="0" w:color="auto"/>
        <w:left w:val="none" w:sz="0" w:space="0" w:color="auto"/>
        <w:bottom w:val="none" w:sz="0" w:space="0" w:color="auto"/>
        <w:right w:val="none" w:sz="0" w:space="0" w:color="auto"/>
      </w:divBdr>
    </w:div>
    <w:div w:id="832843595">
      <w:bodyDiv w:val="1"/>
      <w:marLeft w:val="0"/>
      <w:marRight w:val="0"/>
      <w:marTop w:val="0"/>
      <w:marBottom w:val="0"/>
      <w:divBdr>
        <w:top w:val="none" w:sz="0" w:space="0" w:color="auto"/>
        <w:left w:val="none" w:sz="0" w:space="0" w:color="auto"/>
        <w:bottom w:val="none" w:sz="0" w:space="0" w:color="auto"/>
        <w:right w:val="none" w:sz="0" w:space="0" w:color="auto"/>
      </w:divBdr>
    </w:div>
    <w:div w:id="833449545">
      <w:bodyDiv w:val="1"/>
      <w:marLeft w:val="0"/>
      <w:marRight w:val="0"/>
      <w:marTop w:val="0"/>
      <w:marBottom w:val="0"/>
      <w:divBdr>
        <w:top w:val="none" w:sz="0" w:space="0" w:color="auto"/>
        <w:left w:val="none" w:sz="0" w:space="0" w:color="auto"/>
        <w:bottom w:val="none" w:sz="0" w:space="0" w:color="auto"/>
        <w:right w:val="none" w:sz="0" w:space="0" w:color="auto"/>
      </w:divBdr>
    </w:div>
    <w:div w:id="833566112">
      <w:bodyDiv w:val="1"/>
      <w:marLeft w:val="0"/>
      <w:marRight w:val="0"/>
      <w:marTop w:val="0"/>
      <w:marBottom w:val="0"/>
      <w:divBdr>
        <w:top w:val="none" w:sz="0" w:space="0" w:color="auto"/>
        <w:left w:val="none" w:sz="0" w:space="0" w:color="auto"/>
        <w:bottom w:val="none" w:sz="0" w:space="0" w:color="auto"/>
        <w:right w:val="none" w:sz="0" w:space="0" w:color="auto"/>
      </w:divBdr>
    </w:div>
    <w:div w:id="833838854">
      <w:bodyDiv w:val="1"/>
      <w:marLeft w:val="0"/>
      <w:marRight w:val="0"/>
      <w:marTop w:val="0"/>
      <w:marBottom w:val="0"/>
      <w:divBdr>
        <w:top w:val="none" w:sz="0" w:space="0" w:color="auto"/>
        <w:left w:val="none" w:sz="0" w:space="0" w:color="auto"/>
        <w:bottom w:val="none" w:sz="0" w:space="0" w:color="auto"/>
        <w:right w:val="none" w:sz="0" w:space="0" w:color="auto"/>
      </w:divBdr>
    </w:div>
    <w:div w:id="833884977">
      <w:bodyDiv w:val="1"/>
      <w:marLeft w:val="0"/>
      <w:marRight w:val="0"/>
      <w:marTop w:val="0"/>
      <w:marBottom w:val="0"/>
      <w:divBdr>
        <w:top w:val="none" w:sz="0" w:space="0" w:color="auto"/>
        <w:left w:val="none" w:sz="0" w:space="0" w:color="auto"/>
        <w:bottom w:val="none" w:sz="0" w:space="0" w:color="auto"/>
        <w:right w:val="none" w:sz="0" w:space="0" w:color="auto"/>
      </w:divBdr>
    </w:div>
    <w:div w:id="834220237">
      <w:bodyDiv w:val="1"/>
      <w:marLeft w:val="0"/>
      <w:marRight w:val="0"/>
      <w:marTop w:val="0"/>
      <w:marBottom w:val="0"/>
      <w:divBdr>
        <w:top w:val="none" w:sz="0" w:space="0" w:color="auto"/>
        <w:left w:val="none" w:sz="0" w:space="0" w:color="auto"/>
        <w:bottom w:val="none" w:sz="0" w:space="0" w:color="auto"/>
        <w:right w:val="none" w:sz="0" w:space="0" w:color="auto"/>
      </w:divBdr>
    </w:div>
    <w:div w:id="834808357">
      <w:bodyDiv w:val="1"/>
      <w:marLeft w:val="0"/>
      <w:marRight w:val="0"/>
      <w:marTop w:val="0"/>
      <w:marBottom w:val="0"/>
      <w:divBdr>
        <w:top w:val="none" w:sz="0" w:space="0" w:color="auto"/>
        <w:left w:val="none" w:sz="0" w:space="0" w:color="auto"/>
        <w:bottom w:val="none" w:sz="0" w:space="0" w:color="auto"/>
        <w:right w:val="none" w:sz="0" w:space="0" w:color="auto"/>
      </w:divBdr>
    </w:div>
    <w:div w:id="834808891">
      <w:bodyDiv w:val="1"/>
      <w:marLeft w:val="0"/>
      <w:marRight w:val="0"/>
      <w:marTop w:val="0"/>
      <w:marBottom w:val="0"/>
      <w:divBdr>
        <w:top w:val="none" w:sz="0" w:space="0" w:color="auto"/>
        <w:left w:val="none" w:sz="0" w:space="0" w:color="auto"/>
        <w:bottom w:val="none" w:sz="0" w:space="0" w:color="auto"/>
        <w:right w:val="none" w:sz="0" w:space="0" w:color="auto"/>
      </w:divBdr>
    </w:div>
    <w:div w:id="836461541">
      <w:bodyDiv w:val="1"/>
      <w:marLeft w:val="0"/>
      <w:marRight w:val="0"/>
      <w:marTop w:val="0"/>
      <w:marBottom w:val="0"/>
      <w:divBdr>
        <w:top w:val="none" w:sz="0" w:space="0" w:color="auto"/>
        <w:left w:val="none" w:sz="0" w:space="0" w:color="auto"/>
        <w:bottom w:val="none" w:sz="0" w:space="0" w:color="auto"/>
        <w:right w:val="none" w:sz="0" w:space="0" w:color="auto"/>
      </w:divBdr>
    </w:div>
    <w:div w:id="836461751">
      <w:bodyDiv w:val="1"/>
      <w:marLeft w:val="0"/>
      <w:marRight w:val="0"/>
      <w:marTop w:val="0"/>
      <w:marBottom w:val="0"/>
      <w:divBdr>
        <w:top w:val="none" w:sz="0" w:space="0" w:color="auto"/>
        <w:left w:val="none" w:sz="0" w:space="0" w:color="auto"/>
        <w:bottom w:val="none" w:sz="0" w:space="0" w:color="auto"/>
        <w:right w:val="none" w:sz="0" w:space="0" w:color="auto"/>
      </w:divBdr>
    </w:div>
    <w:div w:id="836574044">
      <w:bodyDiv w:val="1"/>
      <w:marLeft w:val="0"/>
      <w:marRight w:val="0"/>
      <w:marTop w:val="0"/>
      <w:marBottom w:val="0"/>
      <w:divBdr>
        <w:top w:val="none" w:sz="0" w:space="0" w:color="auto"/>
        <w:left w:val="none" w:sz="0" w:space="0" w:color="auto"/>
        <w:bottom w:val="none" w:sz="0" w:space="0" w:color="auto"/>
        <w:right w:val="none" w:sz="0" w:space="0" w:color="auto"/>
      </w:divBdr>
    </w:div>
    <w:div w:id="836728132">
      <w:bodyDiv w:val="1"/>
      <w:marLeft w:val="0"/>
      <w:marRight w:val="0"/>
      <w:marTop w:val="0"/>
      <w:marBottom w:val="0"/>
      <w:divBdr>
        <w:top w:val="none" w:sz="0" w:space="0" w:color="auto"/>
        <w:left w:val="none" w:sz="0" w:space="0" w:color="auto"/>
        <w:bottom w:val="none" w:sz="0" w:space="0" w:color="auto"/>
        <w:right w:val="none" w:sz="0" w:space="0" w:color="auto"/>
      </w:divBdr>
    </w:div>
    <w:div w:id="837429435">
      <w:bodyDiv w:val="1"/>
      <w:marLeft w:val="0"/>
      <w:marRight w:val="0"/>
      <w:marTop w:val="0"/>
      <w:marBottom w:val="0"/>
      <w:divBdr>
        <w:top w:val="none" w:sz="0" w:space="0" w:color="auto"/>
        <w:left w:val="none" w:sz="0" w:space="0" w:color="auto"/>
        <w:bottom w:val="none" w:sz="0" w:space="0" w:color="auto"/>
        <w:right w:val="none" w:sz="0" w:space="0" w:color="auto"/>
      </w:divBdr>
    </w:div>
    <w:div w:id="837573629">
      <w:bodyDiv w:val="1"/>
      <w:marLeft w:val="0"/>
      <w:marRight w:val="0"/>
      <w:marTop w:val="0"/>
      <w:marBottom w:val="0"/>
      <w:divBdr>
        <w:top w:val="none" w:sz="0" w:space="0" w:color="auto"/>
        <w:left w:val="none" w:sz="0" w:space="0" w:color="auto"/>
        <w:bottom w:val="none" w:sz="0" w:space="0" w:color="auto"/>
        <w:right w:val="none" w:sz="0" w:space="0" w:color="auto"/>
      </w:divBdr>
    </w:div>
    <w:div w:id="838235441">
      <w:bodyDiv w:val="1"/>
      <w:marLeft w:val="0"/>
      <w:marRight w:val="0"/>
      <w:marTop w:val="0"/>
      <w:marBottom w:val="0"/>
      <w:divBdr>
        <w:top w:val="none" w:sz="0" w:space="0" w:color="auto"/>
        <w:left w:val="none" w:sz="0" w:space="0" w:color="auto"/>
        <w:bottom w:val="none" w:sz="0" w:space="0" w:color="auto"/>
        <w:right w:val="none" w:sz="0" w:space="0" w:color="auto"/>
      </w:divBdr>
    </w:div>
    <w:div w:id="838279239">
      <w:bodyDiv w:val="1"/>
      <w:marLeft w:val="0"/>
      <w:marRight w:val="0"/>
      <w:marTop w:val="0"/>
      <w:marBottom w:val="0"/>
      <w:divBdr>
        <w:top w:val="none" w:sz="0" w:space="0" w:color="auto"/>
        <w:left w:val="none" w:sz="0" w:space="0" w:color="auto"/>
        <w:bottom w:val="none" w:sz="0" w:space="0" w:color="auto"/>
        <w:right w:val="none" w:sz="0" w:space="0" w:color="auto"/>
      </w:divBdr>
    </w:div>
    <w:div w:id="839198079">
      <w:bodyDiv w:val="1"/>
      <w:marLeft w:val="0"/>
      <w:marRight w:val="0"/>
      <w:marTop w:val="0"/>
      <w:marBottom w:val="0"/>
      <w:divBdr>
        <w:top w:val="none" w:sz="0" w:space="0" w:color="auto"/>
        <w:left w:val="none" w:sz="0" w:space="0" w:color="auto"/>
        <w:bottom w:val="none" w:sz="0" w:space="0" w:color="auto"/>
        <w:right w:val="none" w:sz="0" w:space="0" w:color="auto"/>
      </w:divBdr>
    </w:div>
    <w:div w:id="840118245">
      <w:bodyDiv w:val="1"/>
      <w:marLeft w:val="0"/>
      <w:marRight w:val="0"/>
      <w:marTop w:val="0"/>
      <w:marBottom w:val="0"/>
      <w:divBdr>
        <w:top w:val="none" w:sz="0" w:space="0" w:color="auto"/>
        <w:left w:val="none" w:sz="0" w:space="0" w:color="auto"/>
        <w:bottom w:val="none" w:sz="0" w:space="0" w:color="auto"/>
        <w:right w:val="none" w:sz="0" w:space="0" w:color="auto"/>
      </w:divBdr>
    </w:div>
    <w:div w:id="840662243">
      <w:bodyDiv w:val="1"/>
      <w:marLeft w:val="0"/>
      <w:marRight w:val="0"/>
      <w:marTop w:val="0"/>
      <w:marBottom w:val="0"/>
      <w:divBdr>
        <w:top w:val="none" w:sz="0" w:space="0" w:color="auto"/>
        <w:left w:val="none" w:sz="0" w:space="0" w:color="auto"/>
        <w:bottom w:val="none" w:sz="0" w:space="0" w:color="auto"/>
        <w:right w:val="none" w:sz="0" w:space="0" w:color="auto"/>
      </w:divBdr>
    </w:div>
    <w:div w:id="840701829">
      <w:bodyDiv w:val="1"/>
      <w:marLeft w:val="0"/>
      <w:marRight w:val="0"/>
      <w:marTop w:val="0"/>
      <w:marBottom w:val="0"/>
      <w:divBdr>
        <w:top w:val="none" w:sz="0" w:space="0" w:color="auto"/>
        <w:left w:val="none" w:sz="0" w:space="0" w:color="auto"/>
        <w:bottom w:val="none" w:sz="0" w:space="0" w:color="auto"/>
        <w:right w:val="none" w:sz="0" w:space="0" w:color="auto"/>
      </w:divBdr>
    </w:div>
    <w:div w:id="840856394">
      <w:bodyDiv w:val="1"/>
      <w:marLeft w:val="0"/>
      <w:marRight w:val="0"/>
      <w:marTop w:val="0"/>
      <w:marBottom w:val="0"/>
      <w:divBdr>
        <w:top w:val="none" w:sz="0" w:space="0" w:color="auto"/>
        <w:left w:val="none" w:sz="0" w:space="0" w:color="auto"/>
        <w:bottom w:val="none" w:sz="0" w:space="0" w:color="auto"/>
        <w:right w:val="none" w:sz="0" w:space="0" w:color="auto"/>
      </w:divBdr>
    </w:div>
    <w:div w:id="841353086">
      <w:bodyDiv w:val="1"/>
      <w:marLeft w:val="0"/>
      <w:marRight w:val="0"/>
      <w:marTop w:val="0"/>
      <w:marBottom w:val="0"/>
      <w:divBdr>
        <w:top w:val="none" w:sz="0" w:space="0" w:color="auto"/>
        <w:left w:val="none" w:sz="0" w:space="0" w:color="auto"/>
        <w:bottom w:val="none" w:sz="0" w:space="0" w:color="auto"/>
        <w:right w:val="none" w:sz="0" w:space="0" w:color="auto"/>
      </w:divBdr>
    </w:div>
    <w:div w:id="842235816">
      <w:bodyDiv w:val="1"/>
      <w:marLeft w:val="0"/>
      <w:marRight w:val="0"/>
      <w:marTop w:val="0"/>
      <w:marBottom w:val="0"/>
      <w:divBdr>
        <w:top w:val="none" w:sz="0" w:space="0" w:color="auto"/>
        <w:left w:val="none" w:sz="0" w:space="0" w:color="auto"/>
        <w:bottom w:val="none" w:sz="0" w:space="0" w:color="auto"/>
        <w:right w:val="none" w:sz="0" w:space="0" w:color="auto"/>
      </w:divBdr>
    </w:div>
    <w:div w:id="842597467">
      <w:bodyDiv w:val="1"/>
      <w:marLeft w:val="0"/>
      <w:marRight w:val="0"/>
      <w:marTop w:val="0"/>
      <w:marBottom w:val="0"/>
      <w:divBdr>
        <w:top w:val="none" w:sz="0" w:space="0" w:color="auto"/>
        <w:left w:val="none" w:sz="0" w:space="0" w:color="auto"/>
        <w:bottom w:val="none" w:sz="0" w:space="0" w:color="auto"/>
        <w:right w:val="none" w:sz="0" w:space="0" w:color="auto"/>
      </w:divBdr>
    </w:div>
    <w:div w:id="842623359">
      <w:bodyDiv w:val="1"/>
      <w:marLeft w:val="0"/>
      <w:marRight w:val="0"/>
      <w:marTop w:val="0"/>
      <w:marBottom w:val="0"/>
      <w:divBdr>
        <w:top w:val="none" w:sz="0" w:space="0" w:color="auto"/>
        <w:left w:val="none" w:sz="0" w:space="0" w:color="auto"/>
        <w:bottom w:val="none" w:sz="0" w:space="0" w:color="auto"/>
        <w:right w:val="none" w:sz="0" w:space="0" w:color="auto"/>
      </w:divBdr>
    </w:div>
    <w:div w:id="842672780">
      <w:bodyDiv w:val="1"/>
      <w:marLeft w:val="0"/>
      <w:marRight w:val="0"/>
      <w:marTop w:val="0"/>
      <w:marBottom w:val="0"/>
      <w:divBdr>
        <w:top w:val="none" w:sz="0" w:space="0" w:color="auto"/>
        <w:left w:val="none" w:sz="0" w:space="0" w:color="auto"/>
        <w:bottom w:val="none" w:sz="0" w:space="0" w:color="auto"/>
        <w:right w:val="none" w:sz="0" w:space="0" w:color="auto"/>
      </w:divBdr>
    </w:div>
    <w:div w:id="842744769">
      <w:bodyDiv w:val="1"/>
      <w:marLeft w:val="0"/>
      <w:marRight w:val="0"/>
      <w:marTop w:val="0"/>
      <w:marBottom w:val="0"/>
      <w:divBdr>
        <w:top w:val="none" w:sz="0" w:space="0" w:color="auto"/>
        <w:left w:val="none" w:sz="0" w:space="0" w:color="auto"/>
        <w:bottom w:val="none" w:sz="0" w:space="0" w:color="auto"/>
        <w:right w:val="none" w:sz="0" w:space="0" w:color="auto"/>
      </w:divBdr>
    </w:div>
    <w:div w:id="842823418">
      <w:bodyDiv w:val="1"/>
      <w:marLeft w:val="0"/>
      <w:marRight w:val="0"/>
      <w:marTop w:val="0"/>
      <w:marBottom w:val="0"/>
      <w:divBdr>
        <w:top w:val="none" w:sz="0" w:space="0" w:color="auto"/>
        <w:left w:val="none" w:sz="0" w:space="0" w:color="auto"/>
        <w:bottom w:val="none" w:sz="0" w:space="0" w:color="auto"/>
        <w:right w:val="none" w:sz="0" w:space="0" w:color="auto"/>
      </w:divBdr>
    </w:div>
    <w:div w:id="842932645">
      <w:bodyDiv w:val="1"/>
      <w:marLeft w:val="0"/>
      <w:marRight w:val="0"/>
      <w:marTop w:val="0"/>
      <w:marBottom w:val="0"/>
      <w:divBdr>
        <w:top w:val="none" w:sz="0" w:space="0" w:color="auto"/>
        <w:left w:val="none" w:sz="0" w:space="0" w:color="auto"/>
        <w:bottom w:val="none" w:sz="0" w:space="0" w:color="auto"/>
        <w:right w:val="none" w:sz="0" w:space="0" w:color="auto"/>
      </w:divBdr>
    </w:div>
    <w:div w:id="843087370">
      <w:bodyDiv w:val="1"/>
      <w:marLeft w:val="0"/>
      <w:marRight w:val="0"/>
      <w:marTop w:val="0"/>
      <w:marBottom w:val="0"/>
      <w:divBdr>
        <w:top w:val="none" w:sz="0" w:space="0" w:color="auto"/>
        <w:left w:val="none" w:sz="0" w:space="0" w:color="auto"/>
        <w:bottom w:val="none" w:sz="0" w:space="0" w:color="auto"/>
        <w:right w:val="none" w:sz="0" w:space="0" w:color="auto"/>
      </w:divBdr>
    </w:div>
    <w:div w:id="843277097">
      <w:bodyDiv w:val="1"/>
      <w:marLeft w:val="0"/>
      <w:marRight w:val="0"/>
      <w:marTop w:val="0"/>
      <w:marBottom w:val="0"/>
      <w:divBdr>
        <w:top w:val="none" w:sz="0" w:space="0" w:color="auto"/>
        <w:left w:val="none" w:sz="0" w:space="0" w:color="auto"/>
        <w:bottom w:val="none" w:sz="0" w:space="0" w:color="auto"/>
        <w:right w:val="none" w:sz="0" w:space="0" w:color="auto"/>
      </w:divBdr>
    </w:div>
    <w:div w:id="843856872">
      <w:bodyDiv w:val="1"/>
      <w:marLeft w:val="0"/>
      <w:marRight w:val="0"/>
      <w:marTop w:val="0"/>
      <w:marBottom w:val="0"/>
      <w:divBdr>
        <w:top w:val="none" w:sz="0" w:space="0" w:color="auto"/>
        <w:left w:val="none" w:sz="0" w:space="0" w:color="auto"/>
        <w:bottom w:val="none" w:sz="0" w:space="0" w:color="auto"/>
        <w:right w:val="none" w:sz="0" w:space="0" w:color="auto"/>
      </w:divBdr>
    </w:div>
    <w:div w:id="843932899">
      <w:bodyDiv w:val="1"/>
      <w:marLeft w:val="0"/>
      <w:marRight w:val="0"/>
      <w:marTop w:val="0"/>
      <w:marBottom w:val="0"/>
      <w:divBdr>
        <w:top w:val="none" w:sz="0" w:space="0" w:color="auto"/>
        <w:left w:val="none" w:sz="0" w:space="0" w:color="auto"/>
        <w:bottom w:val="none" w:sz="0" w:space="0" w:color="auto"/>
        <w:right w:val="none" w:sz="0" w:space="0" w:color="auto"/>
      </w:divBdr>
    </w:div>
    <w:div w:id="845099370">
      <w:bodyDiv w:val="1"/>
      <w:marLeft w:val="0"/>
      <w:marRight w:val="0"/>
      <w:marTop w:val="0"/>
      <w:marBottom w:val="0"/>
      <w:divBdr>
        <w:top w:val="none" w:sz="0" w:space="0" w:color="auto"/>
        <w:left w:val="none" w:sz="0" w:space="0" w:color="auto"/>
        <w:bottom w:val="none" w:sz="0" w:space="0" w:color="auto"/>
        <w:right w:val="none" w:sz="0" w:space="0" w:color="auto"/>
      </w:divBdr>
    </w:div>
    <w:div w:id="846335930">
      <w:bodyDiv w:val="1"/>
      <w:marLeft w:val="0"/>
      <w:marRight w:val="0"/>
      <w:marTop w:val="0"/>
      <w:marBottom w:val="0"/>
      <w:divBdr>
        <w:top w:val="none" w:sz="0" w:space="0" w:color="auto"/>
        <w:left w:val="none" w:sz="0" w:space="0" w:color="auto"/>
        <w:bottom w:val="none" w:sz="0" w:space="0" w:color="auto"/>
        <w:right w:val="none" w:sz="0" w:space="0" w:color="auto"/>
      </w:divBdr>
    </w:div>
    <w:div w:id="846601861">
      <w:bodyDiv w:val="1"/>
      <w:marLeft w:val="0"/>
      <w:marRight w:val="0"/>
      <w:marTop w:val="0"/>
      <w:marBottom w:val="0"/>
      <w:divBdr>
        <w:top w:val="none" w:sz="0" w:space="0" w:color="auto"/>
        <w:left w:val="none" w:sz="0" w:space="0" w:color="auto"/>
        <w:bottom w:val="none" w:sz="0" w:space="0" w:color="auto"/>
        <w:right w:val="none" w:sz="0" w:space="0" w:color="auto"/>
      </w:divBdr>
    </w:div>
    <w:div w:id="846944805">
      <w:bodyDiv w:val="1"/>
      <w:marLeft w:val="0"/>
      <w:marRight w:val="0"/>
      <w:marTop w:val="0"/>
      <w:marBottom w:val="0"/>
      <w:divBdr>
        <w:top w:val="none" w:sz="0" w:space="0" w:color="auto"/>
        <w:left w:val="none" w:sz="0" w:space="0" w:color="auto"/>
        <w:bottom w:val="none" w:sz="0" w:space="0" w:color="auto"/>
        <w:right w:val="none" w:sz="0" w:space="0" w:color="auto"/>
      </w:divBdr>
    </w:div>
    <w:div w:id="846989745">
      <w:bodyDiv w:val="1"/>
      <w:marLeft w:val="0"/>
      <w:marRight w:val="0"/>
      <w:marTop w:val="0"/>
      <w:marBottom w:val="0"/>
      <w:divBdr>
        <w:top w:val="none" w:sz="0" w:space="0" w:color="auto"/>
        <w:left w:val="none" w:sz="0" w:space="0" w:color="auto"/>
        <w:bottom w:val="none" w:sz="0" w:space="0" w:color="auto"/>
        <w:right w:val="none" w:sz="0" w:space="0" w:color="auto"/>
      </w:divBdr>
    </w:div>
    <w:div w:id="847214838">
      <w:bodyDiv w:val="1"/>
      <w:marLeft w:val="0"/>
      <w:marRight w:val="0"/>
      <w:marTop w:val="0"/>
      <w:marBottom w:val="0"/>
      <w:divBdr>
        <w:top w:val="none" w:sz="0" w:space="0" w:color="auto"/>
        <w:left w:val="none" w:sz="0" w:space="0" w:color="auto"/>
        <w:bottom w:val="none" w:sz="0" w:space="0" w:color="auto"/>
        <w:right w:val="none" w:sz="0" w:space="0" w:color="auto"/>
      </w:divBdr>
    </w:div>
    <w:div w:id="847329168">
      <w:bodyDiv w:val="1"/>
      <w:marLeft w:val="0"/>
      <w:marRight w:val="0"/>
      <w:marTop w:val="0"/>
      <w:marBottom w:val="0"/>
      <w:divBdr>
        <w:top w:val="none" w:sz="0" w:space="0" w:color="auto"/>
        <w:left w:val="none" w:sz="0" w:space="0" w:color="auto"/>
        <w:bottom w:val="none" w:sz="0" w:space="0" w:color="auto"/>
        <w:right w:val="none" w:sz="0" w:space="0" w:color="auto"/>
      </w:divBdr>
    </w:div>
    <w:div w:id="847521736">
      <w:bodyDiv w:val="1"/>
      <w:marLeft w:val="0"/>
      <w:marRight w:val="0"/>
      <w:marTop w:val="0"/>
      <w:marBottom w:val="0"/>
      <w:divBdr>
        <w:top w:val="none" w:sz="0" w:space="0" w:color="auto"/>
        <w:left w:val="none" w:sz="0" w:space="0" w:color="auto"/>
        <w:bottom w:val="none" w:sz="0" w:space="0" w:color="auto"/>
        <w:right w:val="none" w:sz="0" w:space="0" w:color="auto"/>
      </w:divBdr>
    </w:div>
    <w:div w:id="847600019">
      <w:bodyDiv w:val="1"/>
      <w:marLeft w:val="0"/>
      <w:marRight w:val="0"/>
      <w:marTop w:val="0"/>
      <w:marBottom w:val="0"/>
      <w:divBdr>
        <w:top w:val="none" w:sz="0" w:space="0" w:color="auto"/>
        <w:left w:val="none" w:sz="0" w:space="0" w:color="auto"/>
        <w:bottom w:val="none" w:sz="0" w:space="0" w:color="auto"/>
        <w:right w:val="none" w:sz="0" w:space="0" w:color="auto"/>
      </w:divBdr>
    </w:div>
    <w:div w:id="847791978">
      <w:bodyDiv w:val="1"/>
      <w:marLeft w:val="0"/>
      <w:marRight w:val="0"/>
      <w:marTop w:val="0"/>
      <w:marBottom w:val="0"/>
      <w:divBdr>
        <w:top w:val="none" w:sz="0" w:space="0" w:color="auto"/>
        <w:left w:val="none" w:sz="0" w:space="0" w:color="auto"/>
        <w:bottom w:val="none" w:sz="0" w:space="0" w:color="auto"/>
        <w:right w:val="none" w:sz="0" w:space="0" w:color="auto"/>
      </w:divBdr>
    </w:div>
    <w:div w:id="848301484">
      <w:bodyDiv w:val="1"/>
      <w:marLeft w:val="0"/>
      <w:marRight w:val="0"/>
      <w:marTop w:val="0"/>
      <w:marBottom w:val="0"/>
      <w:divBdr>
        <w:top w:val="none" w:sz="0" w:space="0" w:color="auto"/>
        <w:left w:val="none" w:sz="0" w:space="0" w:color="auto"/>
        <w:bottom w:val="none" w:sz="0" w:space="0" w:color="auto"/>
        <w:right w:val="none" w:sz="0" w:space="0" w:color="auto"/>
      </w:divBdr>
    </w:div>
    <w:div w:id="848375090">
      <w:bodyDiv w:val="1"/>
      <w:marLeft w:val="0"/>
      <w:marRight w:val="0"/>
      <w:marTop w:val="0"/>
      <w:marBottom w:val="0"/>
      <w:divBdr>
        <w:top w:val="none" w:sz="0" w:space="0" w:color="auto"/>
        <w:left w:val="none" w:sz="0" w:space="0" w:color="auto"/>
        <w:bottom w:val="none" w:sz="0" w:space="0" w:color="auto"/>
        <w:right w:val="none" w:sz="0" w:space="0" w:color="auto"/>
      </w:divBdr>
    </w:div>
    <w:div w:id="848834814">
      <w:bodyDiv w:val="1"/>
      <w:marLeft w:val="0"/>
      <w:marRight w:val="0"/>
      <w:marTop w:val="0"/>
      <w:marBottom w:val="0"/>
      <w:divBdr>
        <w:top w:val="none" w:sz="0" w:space="0" w:color="auto"/>
        <w:left w:val="none" w:sz="0" w:space="0" w:color="auto"/>
        <w:bottom w:val="none" w:sz="0" w:space="0" w:color="auto"/>
        <w:right w:val="none" w:sz="0" w:space="0" w:color="auto"/>
      </w:divBdr>
    </w:div>
    <w:div w:id="849291466">
      <w:bodyDiv w:val="1"/>
      <w:marLeft w:val="0"/>
      <w:marRight w:val="0"/>
      <w:marTop w:val="0"/>
      <w:marBottom w:val="0"/>
      <w:divBdr>
        <w:top w:val="none" w:sz="0" w:space="0" w:color="auto"/>
        <w:left w:val="none" w:sz="0" w:space="0" w:color="auto"/>
        <w:bottom w:val="none" w:sz="0" w:space="0" w:color="auto"/>
        <w:right w:val="none" w:sz="0" w:space="0" w:color="auto"/>
      </w:divBdr>
    </w:div>
    <w:div w:id="850070756">
      <w:bodyDiv w:val="1"/>
      <w:marLeft w:val="0"/>
      <w:marRight w:val="0"/>
      <w:marTop w:val="0"/>
      <w:marBottom w:val="0"/>
      <w:divBdr>
        <w:top w:val="none" w:sz="0" w:space="0" w:color="auto"/>
        <w:left w:val="none" w:sz="0" w:space="0" w:color="auto"/>
        <w:bottom w:val="none" w:sz="0" w:space="0" w:color="auto"/>
        <w:right w:val="none" w:sz="0" w:space="0" w:color="auto"/>
      </w:divBdr>
    </w:div>
    <w:div w:id="850147553">
      <w:bodyDiv w:val="1"/>
      <w:marLeft w:val="0"/>
      <w:marRight w:val="0"/>
      <w:marTop w:val="0"/>
      <w:marBottom w:val="0"/>
      <w:divBdr>
        <w:top w:val="none" w:sz="0" w:space="0" w:color="auto"/>
        <w:left w:val="none" w:sz="0" w:space="0" w:color="auto"/>
        <w:bottom w:val="none" w:sz="0" w:space="0" w:color="auto"/>
        <w:right w:val="none" w:sz="0" w:space="0" w:color="auto"/>
      </w:divBdr>
    </w:div>
    <w:div w:id="850216142">
      <w:bodyDiv w:val="1"/>
      <w:marLeft w:val="0"/>
      <w:marRight w:val="0"/>
      <w:marTop w:val="0"/>
      <w:marBottom w:val="0"/>
      <w:divBdr>
        <w:top w:val="none" w:sz="0" w:space="0" w:color="auto"/>
        <w:left w:val="none" w:sz="0" w:space="0" w:color="auto"/>
        <w:bottom w:val="none" w:sz="0" w:space="0" w:color="auto"/>
        <w:right w:val="none" w:sz="0" w:space="0" w:color="auto"/>
      </w:divBdr>
    </w:div>
    <w:div w:id="850218825">
      <w:bodyDiv w:val="1"/>
      <w:marLeft w:val="0"/>
      <w:marRight w:val="0"/>
      <w:marTop w:val="0"/>
      <w:marBottom w:val="0"/>
      <w:divBdr>
        <w:top w:val="none" w:sz="0" w:space="0" w:color="auto"/>
        <w:left w:val="none" w:sz="0" w:space="0" w:color="auto"/>
        <w:bottom w:val="none" w:sz="0" w:space="0" w:color="auto"/>
        <w:right w:val="none" w:sz="0" w:space="0" w:color="auto"/>
      </w:divBdr>
    </w:div>
    <w:div w:id="850334138">
      <w:bodyDiv w:val="1"/>
      <w:marLeft w:val="0"/>
      <w:marRight w:val="0"/>
      <w:marTop w:val="0"/>
      <w:marBottom w:val="0"/>
      <w:divBdr>
        <w:top w:val="none" w:sz="0" w:space="0" w:color="auto"/>
        <w:left w:val="none" w:sz="0" w:space="0" w:color="auto"/>
        <w:bottom w:val="none" w:sz="0" w:space="0" w:color="auto"/>
        <w:right w:val="none" w:sz="0" w:space="0" w:color="auto"/>
      </w:divBdr>
    </w:div>
    <w:div w:id="850493007">
      <w:bodyDiv w:val="1"/>
      <w:marLeft w:val="0"/>
      <w:marRight w:val="0"/>
      <w:marTop w:val="0"/>
      <w:marBottom w:val="0"/>
      <w:divBdr>
        <w:top w:val="none" w:sz="0" w:space="0" w:color="auto"/>
        <w:left w:val="none" w:sz="0" w:space="0" w:color="auto"/>
        <w:bottom w:val="none" w:sz="0" w:space="0" w:color="auto"/>
        <w:right w:val="none" w:sz="0" w:space="0" w:color="auto"/>
      </w:divBdr>
    </w:div>
    <w:div w:id="850533311">
      <w:bodyDiv w:val="1"/>
      <w:marLeft w:val="0"/>
      <w:marRight w:val="0"/>
      <w:marTop w:val="0"/>
      <w:marBottom w:val="0"/>
      <w:divBdr>
        <w:top w:val="none" w:sz="0" w:space="0" w:color="auto"/>
        <w:left w:val="none" w:sz="0" w:space="0" w:color="auto"/>
        <w:bottom w:val="none" w:sz="0" w:space="0" w:color="auto"/>
        <w:right w:val="none" w:sz="0" w:space="0" w:color="auto"/>
      </w:divBdr>
    </w:div>
    <w:div w:id="851182998">
      <w:bodyDiv w:val="1"/>
      <w:marLeft w:val="0"/>
      <w:marRight w:val="0"/>
      <w:marTop w:val="0"/>
      <w:marBottom w:val="0"/>
      <w:divBdr>
        <w:top w:val="none" w:sz="0" w:space="0" w:color="auto"/>
        <w:left w:val="none" w:sz="0" w:space="0" w:color="auto"/>
        <w:bottom w:val="none" w:sz="0" w:space="0" w:color="auto"/>
        <w:right w:val="none" w:sz="0" w:space="0" w:color="auto"/>
      </w:divBdr>
    </w:div>
    <w:div w:id="851724345">
      <w:bodyDiv w:val="1"/>
      <w:marLeft w:val="0"/>
      <w:marRight w:val="0"/>
      <w:marTop w:val="0"/>
      <w:marBottom w:val="0"/>
      <w:divBdr>
        <w:top w:val="none" w:sz="0" w:space="0" w:color="auto"/>
        <w:left w:val="none" w:sz="0" w:space="0" w:color="auto"/>
        <w:bottom w:val="none" w:sz="0" w:space="0" w:color="auto"/>
        <w:right w:val="none" w:sz="0" w:space="0" w:color="auto"/>
      </w:divBdr>
    </w:div>
    <w:div w:id="851800518">
      <w:bodyDiv w:val="1"/>
      <w:marLeft w:val="0"/>
      <w:marRight w:val="0"/>
      <w:marTop w:val="0"/>
      <w:marBottom w:val="0"/>
      <w:divBdr>
        <w:top w:val="none" w:sz="0" w:space="0" w:color="auto"/>
        <w:left w:val="none" w:sz="0" w:space="0" w:color="auto"/>
        <w:bottom w:val="none" w:sz="0" w:space="0" w:color="auto"/>
        <w:right w:val="none" w:sz="0" w:space="0" w:color="auto"/>
      </w:divBdr>
    </w:div>
    <w:div w:id="851840406">
      <w:bodyDiv w:val="1"/>
      <w:marLeft w:val="0"/>
      <w:marRight w:val="0"/>
      <w:marTop w:val="0"/>
      <w:marBottom w:val="0"/>
      <w:divBdr>
        <w:top w:val="none" w:sz="0" w:space="0" w:color="auto"/>
        <w:left w:val="none" w:sz="0" w:space="0" w:color="auto"/>
        <w:bottom w:val="none" w:sz="0" w:space="0" w:color="auto"/>
        <w:right w:val="none" w:sz="0" w:space="0" w:color="auto"/>
      </w:divBdr>
    </w:div>
    <w:div w:id="852187409">
      <w:bodyDiv w:val="1"/>
      <w:marLeft w:val="0"/>
      <w:marRight w:val="0"/>
      <w:marTop w:val="0"/>
      <w:marBottom w:val="0"/>
      <w:divBdr>
        <w:top w:val="none" w:sz="0" w:space="0" w:color="auto"/>
        <w:left w:val="none" w:sz="0" w:space="0" w:color="auto"/>
        <w:bottom w:val="none" w:sz="0" w:space="0" w:color="auto"/>
        <w:right w:val="none" w:sz="0" w:space="0" w:color="auto"/>
      </w:divBdr>
    </w:div>
    <w:div w:id="852693285">
      <w:bodyDiv w:val="1"/>
      <w:marLeft w:val="0"/>
      <w:marRight w:val="0"/>
      <w:marTop w:val="0"/>
      <w:marBottom w:val="0"/>
      <w:divBdr>
        <w:top w:val="none" w:sz="0" w:space="0" w:color="auto"/>
        <w:left w:val="none" w:sz="0" w:space="0" w:color="auto"/>
        <w:bottom w:val="none" w:sz="0" w:space="0" w:color="auto"/>
        <w:right w:val="none" w:sz="0" w:space="0" w:color="auto"/>
      </w:divBdr>
    </w:div>
    <w:div w:id="852766207">
      <w:bodyDiv w:val="1"/>
      <w:marLeft w:val="0"/>
      <w:marRight w:val="0"/>
      <w:marTop w:val="0"/>
      <w:marBottom w:val="0"/>
      <w:divBdr>
        <w:top w:val="none" w:sz="0" w:space="0" w:color="auto"/>
        <w:left w:val="none" w:sz="0" w:space="0" w:color="auto"/>
        <w:bottom w:val="none" w:sz="0" w:space="0" w:color="auto"/>
        <w:right w:val="none" w:sz="0" w:space="0" w:color="auto"/>
      </w:divBdr>
    </w:div>
    <w:div w:id="852916069">
      <w:bodyDiv w:val="1"/>
      <w:marLeft w:val="0"/>
      <w:marRight w:val="0"/>
      <w:marTop w:val="0"/>
      <w:marBottom w:val="0"/>
      <w:divBdr>
        <w:top w:val="none" w:sz="0" w:space="0" w:color="auto"/>
        <w:left w:val="none" w:sz="0" w:space="0" w:color="auto"/>
        <w:bottom w:val="none" w:sz="0" w:space="0" w:color="auto"/>
        <w:right w:val="none" w:sz="0" w:space="0" w:color="auto"/>
      </w:divBdr>
    </w:div>
    <w:div w:id="852916633">
      <w:bodyDiv w:val="1"/>
      <w:marLeft w:val="0"/>
      <w:marRight w:val="0"/>
      <w:marTop w:val="0"/>
      <w:marBottom w:val="0"/>
      <w:divBdr>
        <w:top w:val="none" w:sz="0" w:space="0" w:color="auto"/>
        <w:left w:val="none" w:sz="0" w:space="0" w:color="auto"/>
        <w:bottom w:val="none" w:sz="0" w:space="0" w:color="auto"/>
        <w:right w:val="none" w:sz="0" w:space="0" w:color="auto"/>
      </w:divBdr>
    </w:div>
    <w:div w:id="853156557">
      <w:bodyDiv w:val="1"/>
      <w:marLeft w:val="0"/>
      <w:marRight w:val="0"/>
      <w:marTop w:val="0"/>
      <w:marBottom w:val="0"/>
      <w:divBdr>
        <w:top w:val="none" w:sz="0" w:space="0" w:color="auto"/>
        <w:left w:val="none" w:sz="0" w:space="0" w:color="auto"/>
        <w:bottom w:val="none" w:sz="0" w:space="0" w:color="auto"/>
        <w:right w:val="none" w:sz="0" w:space="0" w:color="auto"/>
      </w:divBdr>
    </w:div>
    <w:div w:id="853806047">
      <w:bodyDiv w:val="1"/>
      <w:marLeft w:val="0"/>
      <w:marRight w:val="0"/>
      <w:marTop w:val="0"/>
      <w:marBottom w:val="0"/>
      <w:divBdr>
        <w:top w:val="none" w:sz="0" w:space="0" w:color="auto"/>
        <w:left w:val="none" w:sz="0" w:space="0" w:color="auto"/>
        <w:bottom w:val="none" w:sz="0" w:space="0" w:color="auto"/>
        <w:right w:val="none" w:sz="0" w:space="0" w:color="auto"/>
      </w:divBdr>
    </w:div>
    <w:div w:id="854029253">
      <w:bodyDiv w:val="1"/>
      <w:marLeft w:val="0"/>
      <w:marRight w:val="0"/>
      <w:marTop w:val="0"/>
      <w:marBottom w:val="0"/>
      <w:divBdr>
        <w:top w:val="none" w:sz="0" w:space="0" w:color="auto"/>
        <w:left w:val="none" w:sz="0" w:space="0" w:color="auto"/>
        <w:bottom w:val="none" w:sz="0" w:space="0" w:color="auto"/>
        <w:right w:val="none" w:sz="0" w:space="0" w:color="auto"/>
      </w:divBdr>
    </w:div>
    <w:div w:id="854415947">
      <w:bodyDiv w:val="1"/>
      <w:marLeft w:val="0"/>
      <w:marRight w:val="0"/>
      <w:marTop w:val="0"/>
      <w:marBottom w:val="0"/>
      <w:divBdr>
        <w:top w:val="none" w:sz="0" w:space="0" w:color="auto"/>
        <w:left w:val="none" w:sz="0" w:space="0" w:color="auto"/>
        <w:bottom w:val="none" w:sz="0" w:space="0" w:color="auto"/>
        <w:right w:val="none" w:sz="0" w:space="0" w:color="auto"/>
      </w:divBdr>
    </w:div>
    <w:div w:id="855119079">
      <w:bodyDiv w:val="1"/>
      <w:marLeft w:val="0"/>
      <w:marRight w:val="0"/>
      <w:marTop w:val="0"/>
      <w:marBottom w:val="0"/>
      <w:divBdr>
        <w:top w:val="none" w:sz="0" w:space="0" w:color="auto"/>
        <w:left w:val="none" w:sz="0" w:space="0" w:color="auto"/>
        <w:bottom w:val="none" w:sz="0" w:space="0" w:color="auto"/>
        <w:right w:val="none" w:sz="0" w:space="0" w:color="auto"/>
      </w:divBdr>
    </w:div>
    <w:div w:id="855197953">
      <w:bodyDiv w:val="1"/>
      <w:marLeft w:val="0"/>
      <w:marRight w:val="0"/>
      <w:marTop w:val="0"/>
      <w:marBottom w:val="0"/>
      <w:divBdr>
        <w:top w:val="none" w:sz="0" w:space="0" w:color="auto"/>
        <w:left w:val="none" w:sz="0" w:space="0" w:color="auto"/>
        <w:bottom w:val="none" w:sz="0" w:space="0" w:color="auto"/>
        <w:right w:val="none" w:sz="0" w:space="0" w:color="auto"/>
      </w:divBdr>
    </w:div>
    <w:div w:id="856191289">
      <w:bodyDiv w:val="1"/>
      <w:marLeft w:val="0"/>
      <w:marRight w:val="0"/>
      <w:marTop w:val="0"/>
      <w:marBottom w:val="0"/>
      <w:divBdr>
        <w:top w:val="none" w:sz="0" w:space="0" w:color="auto"/>
        <w:left w:val="none" w:sz="0" w:space="0" w:color="auto"/>
        <w:bottom w:val="none" w:sz="0" w:space="0" w:color="auto"/>
        <w:right w:val="none" w:sz="0" w:space="0" w:color="auto"/>
      </w:divBdr>
    </w:div>
    <w:div w:id="856583695">
      <w:bodyDiv w:val="1"/>
      <w:marLeft w:val="0"/>
      <w:marRight w:val="0"/>
      <w:marTop w:val="0"/>
      <w:marBottom w:val="0"/>
      <w:divBdr>
        <w:top w:val="none" w:sz="0" w:space="0" w:color="auto"/>
        <w:left w:val="none" w:sz="0" w:space="0" w:color="auto"/>
        <w:bottom w:val="none" w:sz="0" w:space="0" w:color="auto"/>
        <w:right w:val="none" w:sz="0" w:space="0" w:color="auto"/>
      </w:divBdr>
    </w:div>
    <w:div w:id="857885969">
      <w:bodyDiv w:val="1"/>
      <w:marLeft w:val="0"/>
      <w:marRight w:val="0"/>
      <w:marTop w:val="0"/>
      <w:marBottom w:val="0"/>
      <w:divBdr>
        <w:top w:val="none" w:sz="0" w:space="0" w:color="auto"/>
        <w:left w:val="none" w:sz="0" w:space="0" w:color="auto"/>
        <w:bottom w:val="none" w:sz="0" w:space="0" w:color="auto"/>
        <w:right w:val="none" w:sz="0" w:space="0" w:color="auto"/>
      </w:divBdr>
    </w:div>
    <w:div w:id="857886632">
      <w:bodyDiv w:val="1"/>
      <w:marLeft w:val="0"/>
      <w:marRight w:val="0"/>
      <w:marTop w:val="0"/>
      <w:marBottom w:val="0"/>
      <w:divBdr>
        <w:top w:val="none" w:sz="0" w:space="0" w:color="auto"/>
        <w:left w:val="none" w:sz="0" w:space="0" w:color="auto"/>
        <w:bottom w:val="none" w:sz="0" w:space="0" w:color="auto"/>
        <w:right w:val="none" w:sz="0" w:space="0" w:color="auto"/>
      </w:divBdr>
    </w:div>
    <w:div w:id="857886772">
      <w:bodyDiv w:val="1"/>
      <w:marLeft w:val="0"/>
      <w:marRight w:val="0"/>
      <w:marTop w:val="0"/>
      <w:marBottom w:val="0"/>
      <w:divBdr>
        <w:top w:val="none" w:sz="0" w:space="0" w:color="auto"/>
        <w:left w:val="none" w:sz="0" w:space="0" w:color="auto"/>
        <w:bottom w:val="none" w:sz="0" w:space="0" w:color="auto"/>
        <w:right w:val="none" w:sz="0" w:space="0" w:color="auto"/>
      </w:divBdr>
    </w:div>
    <w:div w:id="858004723">
      <w:bodyDiv w:val="1"/>
      <w:marLeft w:val="0"/>
      <w:marRight w:val="0"/>
      <w:marTop w:val="0"/>
      <w:marBottom w:val="0"/>
      <w:divBdr>
        <w:top w:val="none" w:sz="0" w:space="0" w:color="auto"/>
        <w:left w:val="none" w:sz="0" w:space="0" w:color="auto"/>
        <w:bottom w:val="none" w:sz="0" w:space="0" w:color="auto"/>
        <w:right w:val="none" w:sz="0" w:space="0" w:color="auto"/>
      </w:divBdr>
    </w:div>
    <w:div w:id="858006080">
      <w:bodyDiv w:val="1"/>
      <w:marLeft w:val="0"/>
      <w:marRight w:val="0"/>
      <w:marTop w:val="0"/>
      <w:marBottom w:val="0"/>
      <w:divBdr>
        <w:top w:val="none" w:sz="0" w:space="0" w:color="auto"/>
        <w:left w:val="none" w:sz="0" w:space="0" w:color="auto"/>
        <w:bottom w:val="none" w:sz="0" w:space="0" w:color="auto"/>
        <w:right w:val="none" w:sz="0" w:space="0" w:color="auto"/>
      </w:divBdr>
    </w:div>
    <w:div w:id="858082596">
      <w:bodyDiv w:val="1"/>
      <w:marLeft w:val="0"/>
      <w:marRight w:val="0"/>
      <w:marTop w:val="0"/>
      <w:marBottom w:val="0"/>
      <w:divBdr>
        <w:top w:val="none" w:sz="0" w:space="0" w:color="auto"/>
        <w:left w:val="none" w:sz="0" w:space="0" w:color="auto"/>
        <w:bottom w:val="none" w:sz="0" w:space="0" w:color="auto"/>
        <w:right w:val="none" w:sz="0" w:space="0" w:color="auto"/>
      </w:divBdr>
    </w:div>
    <w:div w:id="858201272">
      <w:bodyDiv w:val="1"/>
      <w:marLeft w:val="0"/>
      <w:marRight w:val="0"/>
      <w:marTop w:val="0"/>
      <w:marBottom w:val="0"/>
      <w:divBdr>
        <w:top w:val="none" w:sz="0" w:space="0" w:color="auto"/>
        <w:left w:val="none" w:sz="0" w:space="0" w:color="auto"/>
        <w:bottom w:val="none" w:sz="0" w:space="0" w:color="auto"/>
        <w:right w:val="none" w:sz="0" w:space="0" w:color="auto"/>
      </w:divBdr>
    </w:div>
    <w:div w:id="858856427">
      <w:bodyDiv w:val="1"/>
      <w:marLeft w:val="0"/>
      <w:marRight w:val="0"/>
      <w:marTop w:val="0"/>
      <w:marBottom w:val="0"/>
      <w:divBdr>
        <w:top w:val="none" w:sz="0" w:space="0" w:color="auto"/>
        <w:left w:val="none" w:sz="0" w:space="0" w:color="auto"/>
        <w:bottom w:val="none" w:sz="0" w:space="0" w:color="auto"/>
        <w:right w:val="none" w:sz="0" w:space="0" w:color="auto"/>
      </w:divBdr>
    </w:div>
    <w:div w:id="859205459">
      <w:bodyDiv w:val="1"/>
      <w:marLeft w:val="0"/>
      <w:marRight w:val="0"/>
      <w:marTop w:val="0"/>
      <w:marBottom w:val="0"/>
      <w:divBdr>
        <w:top w:val="none" w:sz="0" w:space="0" w:color="auto"/>
        <w:left w:val="none" w:sz="0" w:space="0" w:color="auto"/>
        <w:bottom w:val="none" w:sz="0" w:space="0" w:color="auto"/>
        <w:right w:val="none" w:sz="0" w:space="0" w:color="auto"/>
      </w:divBdr>
    </w:div>
    <w:div w:id="859317478">
      <w:bodyDiv w:val="1"/>
      <w:marLeft w:val="0"/>
      <w:marRight w:val="0"/>
      <w:marTop w:val="0"/>
      <w:marBottom w:val="0"/>
      <w:divBdr>
        <w:top w:val="none" w:sz="0" w:space="0" w:color="auto"/>
        <w:left w:val="none" w:sz="0" w:space="0" w:color="auto"/>
        <w:bottom w:val="none" w:sz="0" w:space="0" w:color="auto"/>
        <w:right w:val="none" w:sz="0" w:space="0" w:color="auto"/>
      </w:divBdr>
    </w:div>
    <w:div w:id="859708898">
      <w:bodyDiv w:val="1"/>
      <w:marLeft w:val="0"/>
      <w:marRight w:val="0"/>
      <w:marTop w:val="0"/>
      <w:marBottom w:val="0"/>
      <w:divBdr>
        <w:top w:val="none" w:sz="0" w:space="0" w:color="auto"/>
        <w:left w:val="none" w:sz="0" w:space="0" w:color="auto"/>
        <w:bottom w:val="none" w:sz="0" w:space="0" w:color="auto"/>
        <w:right w:val="none" w:sz="0" w:space="0" w:color="auto"/>
      </w:divBdr>
    </w:div>
    <w:div w:id="859930128">
      <w:bodyDiv w:val="1"/>
      <w:marLeft w:val="0"/>
      <w:marRight w:val="0"/>
      <w:marTop w:val="0"/>
      <w:marBottom w:val="0"/>
      <w:divBdr>
        <w:top w:val="none" w:sz="0" w:space="0" w:color="auto"/>
        <w:left w:val="none" w:sz="0" w:space="0" w:color="auto"/>
        <w:bottom w:val="none" w:sz="0" w:space="0" w:color="auto"/>
        <w:right w:val="none" w:sz="0" w:space="0" w:color="auto"/>
      </w:divBdr>
    </w:div>
    <w:div w:id="860168010">
      <w:bodyDiv w:val="1"/>
      <w:marLeft w:val="0"/>
      <w:marRight w:val="0"/>
      <w:marTop w:val="0"/>
      <w:marBottom w:val="0"/>
      <w:divBdr>
        <w:top w:val="none" w:sz="0" w:space="0" w:color="auto"/>
        <w:left w:val="none" w:sz="0" w:space="0" w:color="auto"/>
        <w:bottom w:val="none" w:sz="0" w:space="0" w:color="auto"/>
        <w:right w:val="none" w:sz="0" w:space="0" w:color="auto"/>
      </w:divBdr>
    </w:div>
    <w:div w:id="860358116">
      <w:bodyDiv w:val="1"/>
      <w:marLeft w:val="0"/>
      <w:marRight w:val="0"/>
      <w:marTop w:val="0"/>
      <w:marBottom w:val="0"/>
      <w:divBdr>
        <w:top w:val="none" w:sz="0" w:space="0" w:color="auto"/>
        <w:left w:val="none" w:sz="0" w:space="0" w:color="auto"/>
        <w:bottom w:val="none" w:sz="0" w:space="0" w:color="auto"/>
        <w:right w:val="none" w:sz="0" w:space="0" w:color="auto"/>
      </w:divBdr>
    </w:div>
    <w:div w:id="860584169">
      <w:bodyDiv w:val="1"/>
      <w:marLeft w:val="0"/>
      <w:marRight w:val="0"/>
      <w:marTop w:val="0"/>
      <w:marBottom w:val="0"/>
      <w:divBdr>
        <w:top w:val="none" w:sz="0" w:space="0" w:color="auto"/>
        <w:left w:val="none" w:sz="0" w:space="0" w:color="auto"/>
        <w:bottom w:val="none" w:sz="0" w:space="0" w:color="auto"/>
        <w:right w:val="none" w:sz="0" w:space="0" w:color="auto"/>
      </w:divBdr>
    </w:div>
    <w:div w:id="860823384">
      <w:bodyDiv w:val="1"/>
      <w:marLeft w:val="0"/>
      <w:marRight w:val="0"/>
      <w:marTop w:val="0"/>
      <w:marBottom w:val="0"/>
      <w:divBdr>
        <w:top w:val="none" w:sz="0" w:space="0" w:color="auto"/>
        <w:left w:val="none" w:sz="0" w:space="0" w:color="auto"/>
        <w:bottom w:val="none" w:sz="0" w:space="0" w:color="auto"/>
        <w:right w:val="none" w:sz="0" w:space="0" w:color="auto"/>
      </w:divBdr>
    </w:div>
    <w:div w:id="861088799">
      <w:bodyDiv w:val="1"/>
      <w:marLeft w:val="0"/>
      <w:marRight w:val="0"/>
      <w:marTop w:val="0"/>
      <w:marBottom w:val="0"/>
      <w:divBdr>
        <w:top w:val="none" w:sz="0" w:space="0" w:color="auto"/>
        <w:left w:val="none" w:sz="0" w:space="0" w:color="auto"/>
        <w:bottom w:val="none" w:sz="0" w:space="0" w:color="auto"/>
        <w:right w:val="none" w:sz="0" w:space="0" w:color="auto"/>
      </w:divBdr>
    </w:div>
    <w:div w:id="861481144">
      <w:bodyDiv w:val="1"/>
      <w:marLeft w:val="0"/>
      <w:marRight w:val="0"/>
      <w:marTop w:val="0"/>
      <w:marBottom w:val="0"/>
      <w:divBdr>
        <w:top w:val="none" w:sz="0" w:space="0" w:color="auto"/>
        <w:left w:val="none" w:sz="0" w:space="0" w:color="auto"/>
        <w:bottom w:val="none" w:sz="0" w:space="0" w:color="auto"/>
        <w:right w:val="none" w:sz="0" w:space="0" w:color="auto"/>
      </w:divBdr>
    </w:div>
    <w:div w:id="862092921">
      <w:bodyDiv w:val="1"/>
      <w:marLeft w:val="0"/>
      <w:marRight w:val="0"/>
      <w:marTop w:val="0"/>
      <w:marBottom w:val="0"/>
      <w:divBdr>
        <w:top w:val="none" w:sz="0" w:space="0" w:color="auto"/>
        <w:left w:val="none" w:sz="0" w:space="0" w:color="auto"/>
        <w:bottom w:val="none" w:sz="0" w:space="0" w:color="auto"/>
        <w:right w:val="none" w:sz="0" w:space="0" w:color="auto"/>
      </w:divBdr>
    </w:div>
    <w:div w:id="864830310">
      <w:bodyDiv w:val="1"/>
      <w:marLeft w:val="0"/>
      <w:marRight w:val="0"/>
      <w:marTop w:val="0"/>
      <w:marBottom w:val="0"/>
      <w:divBdr>
        <w:top w:val="none" w:sz="0" w:space="0" w:color="auto"/>
        <w:left w:val="none" w:sz="0" w:space="0" w:color="auto"/>
        <w:bottom w:val="none" w:sz="0" w:space="0" w:color="auto"/>
        <w:right w:val="none" w:sz="0" w:space="0" w:color="auto"/>
      </w:divBdr>
    </w:div>
    <w:div w:id="865295582">
      <w:bodyDiv w:val="1"/>
      <w:marLeft w:val="0"/>
      <w:marRight w:val="0"/>
      <w:marTop w:val="0"/>
      <w:marBottom w:val="0"/>
      <w:divBdr>
        <w:top w:val="none" w:sz="0" w:space="0" w:color="auto"/>
        <w:left w:val="none" w:sz="0" w:space="0" w:color="auto"/>
        <w:bottom w:val="none" w:sz="0" w:space="0" w:color="auto"/>
        <w:right w:val="none" w:sz="0" w:space="0" w:color="auto"/>
      </w:divBdr>
    </w:div>
    <w:div w:id="865630978">
      <w:bodyDiv w:val="1"/>
      <w:marLeft w:val="0"/>
      <w:marRight w:val="0"/>
      <w:marTop w:val="0"/>
      <w:marBottom w:val="0"/>
      <w:divBdr>
        <w:top w:val="none" w:sz="0" w:space="0" w:color="auto"/>
        <w:left w:val="none" w:sz="0" w:space="0" w:color="auto"/>
        <w:bottom w:val="none" w:sz="0" w:space="0" w:color="auto"/>
        <w:right w:val="none" w:sz="0" w:space="0" w:color="auto"/>
      </w:divBdr>
    </w:div>
    <w:div w:id="865751091">
      <w:bodyDiv w:val="1"/>
      <w:marLeft w:val="0"/>
      <w:marRight w:val="0"/>
      <w:marTop w:val="0"/>
      <w:marBottom w:val="0"/>
      <w:divBdr>
        <w:top w:val="none" w:sz="0" w:space="0" w:color="auto"/>
        <w:left w:val="none" w:sz="0" w:space="0" w:color="auto"/>
        <w:bottom w:val="none" w:sz="0" w:space="0" w:color="auto"/>
        <w:right w:val="none" w:sz="0" w:space="0" w:color="auto"/>
      </w:divBdr>
    </w:div>
    <w:div w:id="865752894">
      <w:bodyDiv w:val="1"/>
      <w:marLeft w:val="0"/>
      <w:marRight w:val="0"/>
      <w:marTop w:val="0"/>
      <w:marBottom w:val="0"/>
      <w:divBdr>
        <w:top w:val="none" w:sz="0" w:space="0" w:color="auto"/>
        <w:left w:val="none" w:sz="0" w:space="0" w:color="auto"/>
        <w:bottom w:val="none" w:sz="0" w:space="0" w:color="auto"/>
        <w:right w:val="none" w:sz="0" w:space="0" w:color="auto"/>
      </w:divBdr>
    </w:div>
    <w:div w:id="866217104">
      <w:bodyDiv w:val="1"/>
      <w:marLeft w:val="0"/>
      <w:marRight w:val="0"/>
      <w:marTop w:val="0"/>
      <w:marBottom w:val="0"/>
      <w:divBdr>
        <w:top w:val="none" w:sz="0" w:space="0" w:color="auto"/>
        <w:left w:val="none" w:sz="0" w:space="0" w:color="auto"/>
        <w:bottom w:val="none" w:sz="0" w:space="0" w:color="auto"/>
        <w:right w:val="none" w:sz="0" w:space="0" w:color="auto"/>
      </w:divBdr>
    </w:div>
    <w:div w:id="866256375">
      <w:bodyDiv w:val="1"/>
      <w:marLeft w:val="0"/>
      <w:marRight w:val="0"/>
      <w:marTop w:val="0"/>
      <w:marBottom w:val="0"/>
      <w:divBdr>
        <w:top w:val="none" w:sz="0" w:space="0" w:color="auto"/>
        <w:left w:val="none" w:sz="0" w:space="0" w:color="auto"/>
        <w:bottom w:val="none" w:sz="0" w:space="0" w:color="auto"/>
        <w:right w:val="none" w:sz="0" w:space="0" w:color="auto"/>
      </w:divBdr>
    </w:div>
    <w:div w:id="866257879">
      <w:bodyDiv w:val="1"/>
      <w:marLeft w:val="0"/>
      <w:marRight w:val="0"/>
      <w:marTop w:val="0"/>
      <w:marBottom w:val="0"/>
      <w:divBdr>
        <w:top w:val="none" w:sz="0" w:space="0" w:color="auto"/>
        <w:left w:val="none" w:sz="0" w:space="0" w:color="auto"/>
        <w:bottom w:val="none" w:sz="0" w:space="0" w:color="auto"/>
        <w:right w:val="none" w:sz="0" w:space="0" w:color="auto"/>
      </w:divBdr>
    </w:div>
    <w:div w:id="866455393">
      <w:bodyDiv w:val="1"/>
      <w:marLeft w:val="0"/>
      <w:marRight w:val="0"/>
      <w:marTop w:val="0"/>
      <w:marBottom w:val="0"/>
      <w:divBdr>
        <w:top w:val="none" w:sz="0" w:space="0" w:color="auto"/>
        <w:left w:val="none" w:sz="0" w:space="0" w:color="auto"/>
        <w:bottom w:val="none" w:sz="0" w:space="0" w:color="auto"/>
        <w:right w:val="none" w:sz="0" w:space="0" w:color="auto"/>
      </w:divBdr>
    </w:div>
    <w:div w:id="866791241">
      <w:bodyDiv w:val="1"/>
      <w:marLeft w:val="0"/>
      <w:marRight w:val="0"/>
      <w:marTop w:val="0"/>
      <w:marBottom w:val="0"/>
      <w:divBdr>
        <w:top w:val="none" w:sz="0" w:space="0" w:color="auto"/>
        <w:left w:val="none" w:sz="0" w:space="0" w:color="auto"/>
        <w:bottom w:val="none" w:sz="0" w:space="0" w:color="auto"/>
        <w:right w:val="none" w:sz="0" w:space="0" w:color="auto"/>
      </w:divBdr>
    </w:div>
    <w:div w:id="866910989">
      <w:bodyDiv w:val="1"/>
      <w:marLeft w:val="0"/>
      <w:marRight w:val="0"/>
      <w:marTop w:val="0"/>
      <w:marBottom w:val="0"/>
      <w:divBdr>
        <w:top w:val="none" w:sz="0" w:space="0" w:color="auto"/>
        <w:left w:val="none" w:sz="0" w:space="0" w:color="auto"/>
        <w:bottom w:val="none" w:sz="0" w:space="0" w:color="auto"/>
        <w:right w:val="none" w:sz="0" w:space="0" w:color="auto"/>
      </w:divBdr>
    </w:div>
    <w:div w:id="866988484">
      <w:bodyDiv w:val="1"/>
      <w:marLeft w:val="0"/>
      <w:marRight w:val="0"/>
      <w:marTop w:val="0"/>
      <w:marBottom w:val="0"/>
      <w:divBdr>
        <w:top w:val="none" w:sz="0" w:space="0" w:color="auto"/>
        <w:left w:val="none" w:sz="0" w:space="0" w:color="auto"/>
        <w:bottom w:val="none" w:sz="0" w:space="0" w:color="auto"/>
        <w:right w:val="none" w:sz="0" w:space="0" w:color="auto"/>
      </w:divBdr>
    </w:div>
    <w:div w:id="867330447">
      <w:bodyDiv w:val="1"/>
      <w:marLeft w:val="0"/>
      <w:marRight w:val="0"/>
      <w:marTop w:val="0"/>
      <w:marBottom w:val="0"/>
      <w:divBdr>
        <w:top w:val="none" w:sz="0" w:space="0" w:color="auto"/>
        <w:left w:val="none" w:sz="0" w:space="0" w:color="auto"/>
        <w:bottom w:val="none" w:sz="0" w:space="0" w:color="auto"/>
        <w:right w:val="none" w:sz="0" w:space="0" w:color="auto"/>
      </w:divBdr>
    </w:div>
    <w:div w:id="867526141">
      <w:bodyDiv w:val="1"/>
      <w:marLeft w:val="0"/>
      <w:marRight w:val="0"/>
      <w:marTop w:val="0"/>
      <w:marBottom w:val="0"/>
      <w:divBdr>
        <w:top w:val="none" w:sz="0" w:space="0" w:color="auto"/>
        <w:left w:val="none" w:sz="0" w:space="0" w:color="auto"/>
        <w:bottom w:val="none" w:sz="0" w:space="0" w:color="auto"/>
        <w:right w:val="none" w:sz="0" w:space="0" w:color="auto"/>
      </w:divBdr>
    </w:div>
    <w:div w:id="867643409">
      <w:bodyDiv w:val="1"/>
      <w:marLeft w:val="0"/>
      <w:marRight w:val="0"/>
      <w:marTop w:val="0"/>
      <w:marBottom w:val="0"/>
      <w:divBdr>
        <w:top w:val="none" w:sz="0" w:space="0" w:color="auto"/>
        <w:left w:val="none" w:sz="0" w:space="0" w:color="auto"/>
        <w:bottom w:val="none" w:sz="0" w:space="0" w:color="auto"/>
        <w:right w:val="none" w:sz="0" w:space="0" w:color="auto"/>
      </w:divBdr>
    </w:div>
    <w:div w:id="867723573">
      <w:bodyDiv w:val="1"/>
      <w:marLeft w:val="0"/>
      <w:marRight w:val="0"/>
      <w:marTop w:val="0"/>
      <w:marBottom w:val="0"/>
      <w:divBdr>
        <w:top w:val="none" w:sz="0" w:space="0" w:color="auto"/>
        <w:left w:val="none" w:sz="0" w:space="0" w:color="auto"/>
        <w:bottom w:val="none" w:sz="0" w:space="0" w:color="auto"/>
        <w:right w:val="none" w:sz="0" w:space="0" w:color="auto"/>
      </w:divBdr>
    </w:div>
    <w:div w:id="867763438">
      <w:bodyDiv w:val="1"/>
      <w:marLeft w:val="0"/>
      <w:marRight w:val="0"/>
      <w:marTop w:val="0"/>
      <w:marBottom w:val="0"/>
      <w:divBdr>
        <w:top w:val="none" w:sz="0" w:space="0" w:color="auto"/>
        <w:left w:val="none" w:sz="0" w:space="0" w:color="auto"/>
        <w:bottom w:val="none" w:sz="0" w:space="0" w:color="auto"/>
        <w:right w:val="none" w:sz="0" w:space="0" w:color="auto"/>
      </w:divBdr>
    </w:div>
    <w:div w:id="868572317">
      <w:bodyDiv w:val="1"/>
      <w:marLeft w:val="0"/>
      <w:marRight w:val="0"/>
      <w:marTop w:val="0"/>
      <w:marBottom w:val="0"/>
      <w:divBdr>
        <w:top w:val="none" w:sz="0" w:space="0" w:color="auto"/>
        <w:left w:val="none" w:sz="0" w:space="0" w:color="auto"/>
        <w:bottom w:val="none" w:sz="0" w:space="0" w:color="auto"/>
        <w:right w:val="none" w:sz="0" w:space="0" w:color="auto"/>
      </w:divBdr>
    </w:div>
    <w:div w:id="868835035">
      <w:bodyDiv w:val="1"/>
      <w:marLeft w:val="0"/>
      <w:marRight w:val="0"/>
      <w:marTop w:val="0"/>
      <w:marBottom w:val="0"/>
      <w:divBdr>
        <w:top w:val="none" w:sz="0" w:space="0" w:color="auto"/>
        <w:left w:val="none" w:sz="0" w:space="0" w:color="auto"/>
        <w:bottom w:val="none" w:sz="0" w:space="0" w:color="auto"/>
        <w:right w:val="none" w:sz="0" w:space="0" w:color="auto"/>
      </w:divBdr>
    </w:div>
    <w:div w:id="869298848">
      <w:bodyDiv w:val="1"/>
      <w:marLeft w:val="0"/>
      <w:marRight w:val="0"/>
      <w:marTop w:val="0"/>
      <w:marBottom w:val="0"/>
      <w:divBdr>
        <w:top w:val="none" w:sz="0" w:space="0" w:color="auto"/>
        <w:left w:val="none" w:sz="0" w:space="0" w:color="auto"/>
        <w:bottom w:val="none" w:sz="0" w:space="0" w:color="auto"/>
        <w:right w:val="none" w:sz="0" w:space="0" w:color="auto"/>
      </w:divBdr>
    </w:div>
    <w:div w:id="869419999">
      <w:bodyDiv w:val="1"/>
      <w:marLeft w:val="0"/>
      <w:marRight w:val="0"/>
      <w:marTop w:val="0"/>
      <w:marBottom w:val="0"/>
      <w:divBdr>
        <w:top w:val="none" w:sz="0" w:space="0" w:color="auto"/>
        <w:left w:val="none" w:sz="0" w:space="0" w:color="auto"/>
        <w:bottom w:val="none" w:sz="0" w:space="0" w:color="auto"/>
        <w:right w:val="none" w:sz="0" w:space="0" w:color="auto"/>
      </w:divBdr>
    </w:div>
    <w:div w:id="869487391">
      <w:bodyDiv w:val="1"/>
      <w:marLeft w:val="0"/>
      <w:marRight w:val="0"/>
      <w:marTop w:val="0"/>
      <w:marBottom w:val="0"/>
      <w:divBdr>
        <w:top w:val="none" w:sz="0" w:space="0" w:color="auto"/>
        <w:left w:val="none" w:sz="0" w:space="0" w:color="auto"/>
        <w:bottom w:val="none" w:sz="0" w:space="0" w:color="auto"/>
        <w:right w:val="none" w:sz="0" w:space="0" w:color="auto"/>
      </w:divBdr>
    </w:div>
    <w:div w:id="869488664">
      <w:bodyDiv w:val="1"/>
      <w:marLeft w:val="0"/>
      <w:marRight w:val="0"/>
      <w:marTop w:val="0"/>
      <w:marBottom w:val="0"/>
      <w:divBdr>
        <w:top w:val="none" w:sz="0" w:space="0" w:color="auto"/>
        <w:left w:val="none" w:sz="0" w:space="0" w:color="auto"/>
        <w:bottom w:val="none" w:sz="0" w:space="0" w:color="auto"/>
        <w:right w:val="none" w:sz="0" w:space="0" w:color="auto"/>
      </w:divBdr>
    </w:div>
    <w:div w:id="869999013">
      <w:bodyDiv w:val="1"/>
      <w:marLeft w:val="0"/>
      <w:marRight w:val="0"/>
      <w:marTop w:val="0"/>
      <w:marBottom w:val="0"/>
      <w:divBdr>
        <w:top w:val="none" w:sz="0" w:space="0" w:color="auto"/>
        <w:left w:val="none" w:sz="0" w:space="0" w:color="auto"/>
        <w:bottom w:val="none" w:sz="0" w:space="0" w:color="auto"/>
        <w:right w:val="none" w:sz="0" w:space="0" w:color="auto"/>
      </w:divBdr>
    </w:div>
    <w:div w:id="870264346">
      <w:bodyDiv w:val="1"/>
      <w:marLeft w:val="0"/>
      <w:marRight w:val="0"/>
      <w:marTop w:val="0"/>
      <w:marBottom w:val="0"/>
      <w:divBdr>
        <w:top w:val="none" w:sz="0" w:space="0" w:color="auto"/>
        <w:left w:val="none" w:sz="0" w:space="0" w:color="auto"/>
        <w:bottom w:val="none" w:sz="0" w:space="0" w:color="auto"/>
        <w:right w:val="none" w:sz="0" w:space="0" w:color="auto"/>
      </w:divBdr>
    </w:div>
    <w:div w:id="870339760">
      <w:bodyDiv w:val="1"/>
      <w:marLeft w:val="0"/>
      <w:marRight w:val="0"/>
      <w:marTop w:val="0"/>
      <w:marBottom w:val="0"/>
      <w:divBdr>
        <w:top w:val="none" w:sz="0" w:space="0" w:color="auto"/>
        <w:left w:val="none" w:sz="0" w:space="0" w:color="auto"/>
        <w:bottom w:val="none" w:sz="0" w:space="0" w:color="auto"/>
        <w:right w:val="none" w:sz="0" w:space="0" w:color="auto"/>
      </w:divBdr>
    </w:div>
    <w:div w:id="871109052">
      <w:bodyDiv w:val="1"/>
      <w:marLeft w:val="0"/>
      <w:marRight w:val="0"/>
      <w:marTop w:val="0"/>
      <w:marBottom w:val="0"/>
      <w:divBdr>
        <w:top w:val="none" w:sz="0" w:space="0" w:color="auto"/>
        <w:left w:val="none" w:sz="0" w:space="0" w:color="auto"/>
        <w:bottom w:val="none" w:sz="0" w:space="0" w:color="auto"/>
        <w:right w:val="none" w:sz="0" w:space="0" w:color="auto"/>
      </w:divBdr>
    </w:div>
    <w:div w:id="871766510">
      <w:bodyDiv w:val="1"/>
      <w:marLeft w:val="0"/>
      <w:marRight w:val="0"/>
      <w:marTop w:val="0"/>
      <w:marBottom w:val="0"/>
      <w:divBdr>
        <w:top w:val="none" w:sz="0" w:space="0" w:color="auto"/>
        <w:left w:val="none" w:sz="0" w:space="0" w:color="auto"/>
        <w:bottom w:val="none" w:sz="0" w:space="0" w:color="auto"/>
        <w:right w:val="none" w:sz="0" w:space="0" w:color="auto"/>
      </w:divBdr>
    </w:div>
    <w:div w:id="871959432">
      <w:bodyDiv w:val="1"/>
      <w:marLeft w:val="0"/>
      <w:marRight w:val="0"/>
      <w:marTop w:val="0"/>
      <w:marBottom w:val="0"/>
      <w:divBdr>
        <w:top w:val="none" w:sz="0" w:space="0" w:color="auto"/>
        <w:left w:val="none" w:sz="0" w:space="0" w:color="auto"/>
        <w:bottom w:val="none" w:sz="0" w:space="0" w:color="auto"/>
        <w:right w:val="none" w:sz="0" w:space="0" w:color="auto"/>
      </w:divBdr>
    </w:div>
    <w:div w:id="872036783">
      <w:bodyDiv w:val="1"/>
      <w:marLeft w:val="0"/>
      <w:marRight w:val="0"/>
      <w:marTop w:val="0"/>
      <w:marBottom w:val="0"/>
      <w:divBdr>
        <w:top w:val="none" w:sz="0" w:space="0" w:color="auto"/>
        <w:left w:val="none" w:sz="0" w:space="0" w:color="auto"/>
        <w:bottom w:val="none" w:sz="0" w:space="0" w:color="auto"/>
        <w:right w:val="none" w:sz="0" w:space="0" w:color="auto"/>
      </w:divBdr>
    </w:div>
    <w:div w:id="872306939">
      <w:bodyDiv w:val="1"/>
      <w:marLeft w:val="0"/>
      <w:marRight w:val="0"/>
      <w:marTop w:val="0"/>
      <w:marBottom w:val="0"/>
      <w:divBdr>
        <w:top w:val="none" w:sz="0" w:space="0" w:color="auto"/>
        <w:left w:val="none" w:sz="0" w:space="0" w:color="auto"/>
        <w:bottom w:val="none" w:sz="0" w:space="0" w:color="auto"/>
        <w:right w:val="none" w:sz="0" w:space="0" w:color="auto"/>
      </w:divBdr>
    </w:div>
    <w:div w:id="872376393">
      <w:bodyDiv w:val="1"/>
      <w:marLeft w:val="0"/>
      <w:marRight w:val="0"/>
      <w:marTop w:val="0"/>
      <w:marBottom w:val="0"/>
      <w:divBdr>
        <w:top w:val="none" w:sz="0" w:space="0" w:color="auto"/>
        <w:left w:val="none" w:sz="0" w:space="0" w:color="auto"/>
        <w:bottom w:val="none" w:sz="0" w:space="0" w:color="auto"/>
        <w:right w:val="none" w:sz="0" w:space="0" w:color="auto"/>
      </w:divBdr>
    </w:div>
    <w:div w:id="873346223">
      <w:bodyDiv w:val="1"/>
      <w:marLeft w:val="0"/>
      <w:marRight w:val="0"/>
      <w:marTop w:val="0"/>
      <w:marBottom w:val="0"/>
      <w:divBdr>
        <w:top w:val="none" w:sz="0" w:space="0" w:color="auto"/>
        <w:left w:val="none" w:sz="0" w:space="0" w:color="auto"/>
        <w:bottom w:val="none" w:sz="0" w:space="0" w:color="auto"/>
        <w:right w:val="none" w:sz="0" w:space="0" w:color="auto"/>
      </w:divBdr>
    </w:div>
    <w:div w:id="873349292">
      <w:bodyDiv w:val="1"/>
      <w:marLeft w:val="0"/>
      <w:marRight w:val="0"/>
      <w:marTop w:val="0"/>
      <w:marBottom w:val="0"/>
      <w:divBdr>
        <w:top w:val="none" w:sz="0" w:space="0" w:color="auto"/>
        <w:left w:val="none" w:sz="0" w:space="0" w:color="auto"/>
        <w:bottom w:val="none" w:sz="0" w:space="0" w:color="auto"/>
        <w:right w:val="none" w:sz="0" w:space="0" w:color="auto"/>
      </w:divBdr>
    </w:div>
    <w:div w:id="873418395">
      <w:bodyDiv w:val="1"/>
      <w:marLeft w:val="0"/>
      <w:marRight w:val="0"/>
      <w:marTop w:val="0"/>
      <w:marBottom w:val="0"/>
      <w:divBdr>
        <w:top w:val="none" w:sz="0" w:space="0" w:color="auto"/>
        <w:left w:val="none" w:sz="0" w:space="0" w:color="auto"/>
        <w:bottom w:val="none" w:sz="0" w:space="0" w:color="auto"/>
        <w:right w:val="none" w:sz="0" w:space="0" w:color="auto"/>
      </w:divBdr>
    </w:div>
    <w:div w:id="873495412">
      <w:bodyDiv w:val="1"/>
      <w:marLeft w:val="0"/>
      <w:marRight w:val="0"/>
      <w:marTop w:val="0"/>
      <w:marBottom w:val="0"/>
      <w:divBdr>
        <w:top w:val="none" w:sz="0" w:space="0" w:color="auto"/>
        <w:left w:val="none" w:sz="0" w:space="0" w:color="auto"/>
        <w:bottom w:val="none" w:sz="0" w:space="0" w:color="auto"/>
        <w:right w:val="none" w:sz="0" w:space="0" w:color="auto"/>
      </w:divBdr>
    </w:div>
    <w:div w:id="874386219">
      <w:bodyDiv w:val="1"/>
      <w:marLeft w:val="0"/>
      <w:marRight w:val="0"/>
      <w:marTop w:val="0"/>
      <w:marBottom w:val="0"/>
      <w:divBdr>
        <w:top w:val="none" w:sz="0" w:space="0" w:color="auto"/>
        <w:left w:val="none" w:sz="0" w:space="0" w:color="auto"/>
        <w:bottom w:val="none" w:sz="0" w:space="0" w:color="auto"/>
        <w:right w:val="none" w:sz="0" w:space="0" w:color="auto"/>
      </w:divBdr>
    </w:div>
    <w:div w:id="874539401">
      <w:bodyDiv w:val="1"/>
      <w:marLeft w:val="0"/>
      <w:marRight w:val="0"/>
      <w:marTop w:val="0"/>
      <w:marBottom w:val="0"/>
      <w:divBdr>
        <w:top w:val="none" w:sz="0" w:space="0" w:color="auto"/>
        <w:left w:val="none" w:sz="0" w:space="0" w:color="auto"/>
        <w:bottom w:val="none" w:sz="0" w:space="0" w:color="auto"/>
        <w:right w:val="none" w:sz="0" w:space="0" w:color="auto"/>
      </w:divBdr>
    </w:div>
    <w:div w:id="874540897">
      <w:bodyDiv w:val="1"/>
      <w:marLeft w:val="0"/>
      <w:marRight w:val="0"/>
      <w:marTop w:val="0"/>
      <w:marBottom w:val="0"/>
      <w:divBdr>
        <w:top w:val="none" w:sz="0" w:space="0" w:color="auto"/>
        <w:left w:val="none" w:sz="0" w:space="0" w:color="auto"/>
        <w:bottom w:val="none" w:sz="0" w:space="0" w:color="auto"/>
        <w:right w:val="none" w:sz="0" w:space="0" w:color="auto"/>
      </w:divBdr>
    </w:div>
    <w:div w:id="874660715">
      <w:bodyDiv w:val="1"/>
      <w:marLeft w:val="0"/>
      <w:marRight w:val="0"/>
      <w:marTop w:val="0"/>
      <w:marBottom w:val="0"/>
      <w:divBdr>
        <w:top w:val="none" w:sz="0" w:space="0" w:color="auto"/>
        <w:left w:val="none" w:sz="0" w:space="0" w:color="auto"/>
        <w:bottom w:val="none" w:sz="0" w:space="0" w:color="auto"/>
        <w:right w:val="none" w:sz="0" w:space="0" w:color="auto"/>
      </w:divBdr>
    </w:div>
    <w:div w:id="875124703">
      <w:bodyDiv w:val="1"/>
      <w:marLeft w:val="0"/>
      <w:marRight w:val="0"/>
      <w:marTop w:val="0"/>
      <w:marBottom w:val="0"/>
      <w:divBdr>
        <w:top w:val="none" w:sz="0" w:space="0" w:color="auto"/>
        <w:left w:val="none" w:sz="0" w:space="0" w:color="auto"/>
        <w:bottom w:val="none" w:sz="0" w:space="0" w:color="auto"/>
        <w:right w:val="none" w:sz="0" w:space="0" w:color="auto"/>
      </w:divBdr>
    </w:div>
    <w:div w:id="875234333">
      <w:bodyDiv w:val="1"/>
      <w:marLeft w:val="0"/>
      <w:marRight w:val="0"/>
      <w:marTop w:val="0"/>
      <w:marBottom w:val="0"/>
      <w:divBdr>
        <w:top w:val="none" w:sz="0" w:space="0" w:color="auto"/>
        <w:left w:val="none" w:sz="0" w:space="0" w:color="auto"/>
        <w:bottom w:val="none" w:sz="0" w:space="0" w:color="auto"/>
        <w:right w:val="none" w:sz="0" w:space="0" w:color="auto"/>
      </w:divBdr>
    </w:div>
    <w:div w:id="875698511">
      <w:bodyDiv w:val="1"/>
      <w:marLeft w:val="0"/>
      <w:marRight w:val="0"/>
      <w:marTop w:val="0"/>
      <w:marBottom w:val="0"/>
      <w:divBdr>
        <w:top w:val="none" w:sz="0" w:space="0" w:color="auto"/>
        <w:left w:val="none" w:sz="0" w:space="0" w:color="auto"/>
        <w:bottom w:val="none" w:sz="0" w:space="0" w:color="auto"/>
        <w:right w:val="none" w:sz="0" w:space="0" w:color="auto"/>
      </w:divBdr>
    </w:div>
    <w:div w:id="875847911">
      <w:bodyDiv w:val="1"/>
      <w:marLeft w:val="0"/>
      <w:marRight w:val="0"/>
      <w:marTop w:val="0"/>
      <w:marBottom w:val="0"/>
      <w:divBdr>
        <w:top w:val="none" w:sz="0" w:space="0" w:color="auto"/>
        <w:left w:val="none" w:sz="0" w:space="0" w:color="auto"/>
        <w:bottom w:val="none" w:sz="0" w:space="0" w:color="auto"/>
        <w:right w:val="none" w:sz="0" w:space="0" w:color="auto"/>
      </w:divBdr>
    </w:div>
    <w:div w:id="876545990">
      <w:bodyDiv w:val="1"/>
      <w:marLeft w:val="0"/>
      <w:marRight w:val="0"/>
      <w:marTop w:val="0"/>
      <w:marBottom w:val="0"/>
      <w:divBdr>
        <w:top w:val="none" w:sz="0" w:space="0" w:color="auto"/>
        <w:left w:val="none" w:sz="0" w:space="0" w:color="auto"/>
        <w:bottom w:val="none" w:sz="0" w:space="0" w:color="auto"/>
        <w:right w:val="none" w:sz="0" w:space="0" w:color="auto"/>
      </w:divBdr>
    </w:div>
    <w:div w:id="878010543">
      <w:bodyDiv w:val="1"/>
      <w:marLeft w:val="0"/>
      <w:marRight w:val="0"/>
      <w:marTop w:val="0"/>
      <w:marBottom w:val="0"/>
      <w:divBdr>
        <w:top w:val="none" w:sz="0" w:space="0" w:color="auto"/>
        <w:left w:val="none" w:sz="0" w:space="0" w:color="auto"/>
        <w:bottom w:val="none" w:sz="0" w:space="0" w:color="auto"/>
        <w:right w:val="none" w:sz="0" w:space="0" w:color="auto"/>
      </w:divBdr>
    </w:div>
    <w:div w:id="878055983">
      <w:bodyDiv w:val="1"/>
      <w:marLeft w:val="0"/>
      <w:marRight w:val="0"/>
      <w:marTop w:val="0"/>
      <w:marBottom w:val="0"/>
      <w:divBdr>
        <w:top w:val="none" w:sz="0" w:space="0" w:color="auto"/>
        <w:left w:val="none" w:sz="0" w:space="0" w:color="auto"/>
        <w:bottom w:val="none" w:sz="0" w:space="0" w:color="auto"/>
        <w:right w:val="none" w:sz="0" w:space="0" w:color="auto"/>
      </w:divBdr>
    </w:div>
    <w:div w:id="878056707">
      <w:bodyDiv w:val="1"/>
      <w:marLeft w:val="0"/>
      <w:marRight w:val="0"/>
      <w:marTop w:val="0"/>
      <w:marBottom w:val="0"/>
      <w:divBdr>
        <w:top w:val="none" w:sz="0" w:space="0" w:color="auto"/>
        <w:left w:val="none" w:sz="0" w:space="0" w:color="auto"/>
        <w:bottom w:val="none" w:sz="0" w:space="0" w:color="auto"/>
        <w:right w:val="none" w:sz="0" w:space="0" w:color="auto"/>
      </w:divBdr>
    </w:div>
    <w:div w:id="878325790">
      <w:bodyDiv w:val="1"/>
      <w:marLeft w:val="0"/>
      <w:marRight w:val="0"/>
      <w:marTop w:val="0"/>
      <w:marBottom w:val="0"/>
      <w:divBdr>
        <w:top w:val="none" w:sz="0" w:space="0" w:color="auto"/>
        <w:left w:val="none" w:sz="0" w:space="0" w:color="auto"/>
        <w:bottom w:val="none" w:sz="0" w:space="0" w:color="auto"/>
        <w:right w:val="none" w:sz="0" w:space="0" w:color="auto"/>
      </w:divBdr>
    </w:div>
    <w:div w:id="878467360">
      <w:bodyDiv w:val="1"/>
      <w:marLeft w:val="0"/>
      <w:marRight w:val="0"/>
      <w:marTop w:val="0"/>
      <w:marBottom w:val="0"/>
      <w:divBdr>
        <w:top w:val="none" w:sz="0" w:space="0" w:color="auto"/>
        <w:left w:val="none" w:sz="0" w:space="0" w:color="auto"/>
        <w:bottom w:val="none" w:sz="0" w:space="0" w:color="auto"/>
        <w:right w:val="none" w:sz="0" w:space="0" w:color="auto"/>
      </w:divBdr>
    </w:div>
    <w:div w:id="878660728">
      <w:bodyDiv w:val="1"/>
      <w:marLeft w:val="0"/>
      <w:marRight w:val="0"/>
      <w:marTop w:val="0"/>
      <w:marBottom w:val="0"/>
      <w:divBdr>
        <w:top w:val="none" w:sz="0" w:space="0" w:color="auto"/>
        <w:left w:val="none" w:sz="0" w:space="0" w:color="auto"/>
        <w:bottom w:val="none" w:sz="0" w:space="0" w:color="auto"/>
        <w:right w:val="none" w:sz="0" w:space="0" w:color="auto"/>
      </w:divBdr>
    </w:div>
    <w:div w:id="878903424">
      <w:bodyDiv w:val="1"/>
      <w:marLeft w:val="0"/>
      <w:marRight w:val="0"/>
      <w:marTop w:val="0"/>
      <w:marBottom w:val="0"/>
      <w:divBdr>
        <w:top w:val="none" w:sz="0" w:space="0" w:color="auto"/>
        <w:left w:val="none" w:sz="0" w:space="0" w:color="auto"/>
        <w:bottom w:val="none" w:sz="0" w:space="0" w:color="auto"/>
        <w:right w:val="none" w:sz="0" w:space="0" w:color="auto"/>
      </w:divBdr>
    </w:div>
    <w:div w:id="879047934">
      <w:bodyDiv w:val="1"/>
      <w:marLeft w:val="0"/>
      <w:marRight w:val="0"/>
      <w:marTop w:val="0"/>
      <w:marBottom w:val="0"/>
      <w:divBdr>
        <w:top w:val="none" w:sz="0" w:space="0" w:color="auto"/>
        <w:left w:val="none" w:sz="0" w:space="0" w:color="auto"/>
        <w:bottom w:val="none" w:sz="0" w:space="0" w:color="auto"/>
        <w:right w:val="none" w:sz="0" w:space="0" w:color="auto"/>
      </w:divBdr>
    </w:div>
    <w:div w:id="879509451">
      <w:bodyDiv w:val="1"/>
      <w:marLeft w:val="0"/>
      <w:marRight w:val="0"/>
      <w:marTop w:val="0"/>
      <w:marBottom w:val="0"/>
      <w:divBdr>
        <w:top w:val="none" w:sz="0" w:space="0" w:color="auto"/>
        <w:left w:val="none" w:sz="0" w:space="0" w:color="auto"/>
        <w:bottom w:val="none" w:sz="0" w:space="0" w:color="auto"/>
        <w:right w:val="none" w:sz="0" w:space="0" w:color="auto"/>
      </w:divBdr>
    </w:div>
    <w:div w:id="880476714">
      <w:bodyDiv w:val="1"/>
      <w:marLeft w:val="0"/>
      <w:marRight w:val="0"/>
      <w:marTop w:val="0"/>
      <w:marBottom w:val="0"/>
      <w:divBdr>
        <w:top w:val="none" w:sz="0" w:space="0" w:color="auto"/>
        <w:left w:val="none" w:sz="0" w:space="0" w:color="auto"/>
        <w:bottom w:val="none" w:sz="0" w:space="0" w:color="auto"/>
        <w:right w:val="none" w:sz="0" w:space="0" w:color="auto"/>
      </w:divBdr>
    </w:div>
    <w:div w:id="881020245">
      <w:bodyDiv w:val="1"/>
      <w:marLeft w:val="0"/>
      <w:marRight w:val="0"/>
      <w:marTop w:val="0"/>
      <w:marBottom w:val="0"/>
      <w:divBdr>
        <w:top w:val="none" w:sz="0" w:space="0" w:color="auto"/>
        <w:left w:val="none" w:sz="0" w:space="0" w:color="auto"/>
        <w:bottom w:val="none" w:sz="0" w:space="0" w:color="auto"/>
        <w:right w:val="none" w:sz="0" w:space="0" w:color="auto"/>
      </w:divBdr>
    </w:div>
    <w:div w:id="881133818">
      <w:bodyDiv w:val="1"/>
      <w:marLeft w:val="0"/>
      <w:marRight w:val="0"/>
      <w:marTop w:val="0"/>
      <w:marBottom w:val="0"/>
      <w:divBdr>
        <w:top w:val="none" w:sz="0" w:space="0" w:color="auto"/>
        <w:left w:val="none" w:sz="0" w:space="0" w:color="auto"/>
        <w:bottom w:val="none" w:sz="0" w:space="0" w:color="auto"/>
        <w:right w:val="none" w:sz="0" w:space="0" w:color="auto"/>
      </w:divBdr>
    </w:div>
    <w:div w:id="881475345">
      <w:bodyDiv w:val="1"/>
      <w:marLeft w:val="0"/>
      <w:marRight w:val="0"/>
      <w:marTop w:val="0"/>
      <w:marBottom w:val="0"/>
      <w:divBdr>
        <w:top w:val="none" w:sz="0" w:space="0" w:color="auto"/>
        <w:left w:val="none" w:sz="0" w:space="0" w:color="auto"/>
        <w:bottom w:val="none" w:sz="0" w:space="0" w:color="auto"/>
        <w:right w:val="none" w:sz="0" w:space="0" w:color="auto"/>
      </w:divBdr>
    </w:div>
    <w:div w:id="881861646">
      <w:bodyDiv w:val="1"/>
      <w:marLeft w:val="0"/>
      <w:marRight w:val="0"/>
      <w:marTop w:val="0"/>
      <w:marBottom w:val="0"/>
      <w:divBdr>
        <w:top w:val="none" w:sz="0" w:space="0" w:color="auto"/>
        <w:left w:val="none" w:sz="0" w:space="0" w:color="auto"/>
        <w:bottom w:val="none" w:sz="0" w:space="0" w:color="auto"/>
        <w:right w:val="none" w:sz="0" w:space="0" w:color="auto"/>
      </w:divBdr>
    </w:div>
    <w:div w:id="881941442">
      <w:bodyDiv w:val="1"/>
      <w:marLeft w:val="0"/>
      <w:marRight w:val="0"/>
      <w:marTop w:val="0"/>
      <w:marBottom w:val="0"/>
      <w:divBdr>
        <w:top w:val="none" w:sz="0" w:space="0" w:color="auto"/>
        <w:left w:val="none" w:sz="0" w:space="0" w:color="auto"/>
        <w:bottom w:val="none" w:sz="0" w:space="0" w:color="auto"/>
        <w:right w:val="none" w:sz="0" w:space="0" w:color="auto"/>
      </w:divBdr>
    </w:div>
    <w:div w:id="882180303">
      <w:bodyDiv w:val="1"/>
      <w:marLeft w:val="0"/>
      <w:marRight w:val="0"/>
      <w:marTop w:val="0"/>
      <w:marBottom w:val="0"/>
      <w:divBdr>
        <w:top w:val="none" w:sz="0" w:space="0" w:color="auto"/>
        <w:left w:val="none" w:sz="0" w:space="0" w:color="auto"/>
        <w:bottom w:val="none" w:sz="0" w:space="0" w:color="auto"/>
        <w:right w:val="none" w:sz="0" w:space="0" w:color="auto"/>
      </w:divBdr>
    </w:div>
    <w:div w:id="882516962">
      <w:bodyDiv w:val="1"/>
      <w:marLeft w:val="0"/>
      <w:marRight w:val="0"/>
      <w:marTop w:val="0"/>
      <w:marBottom w:val="0"/>
      <w:divBdr>
        <w:top w:val="none" w:sz="0" w:space="0" w:color="auto"/>
        <w:left w:val="none" w:sz="0" w:space="0" w:color="auto"/>
        <w:bottom w:val="none" w:sz="0" w:space="0" w:color="auto"/>
        <w:right w:val="none" w:sz="0" w:space="0" w:color="auto"/>
      </w:divBdr>
    </w:div>
    <w:div w:id="882986514">
      <w:bodyDiv w:val="1"/>
      <w:marLeft w:val="0"/>
      <w:marRight w:val="0"/>
      <w:marTop w:val="0"/>
      <w:marBottom w:val="0"/>
      <w:divBdr>
        <w:top w:val="none" w:sz="0" w:space="0" w:color="auto"/>
        <w:left w:val="none" w:sz="0" w:space="0" w:color="auto"/>
        <w:bottom w:val="none" w:sz="0" w:space="0" w:color="auto"/>
        <w:right w:val="none" w:sz="0" w:space="0" w:color="auto"/>
      </w:divBdr>
    </w:div>
    <w:div w:id="883249184">
      <w:bodyDiv w:val="1"/>
      <w:marLeft w:val="0"/>
      <w:marRight w:val="0"/>
      <w:marTop w:val="0"/>
      <w:marBottom w:val="0"/>
      <w:divBdr>
        <w:top w:val="none" w:sz="0" w:space="0" w:color="auto"/>
        <w:left w:val="none" w:sz="0" w:space="0" w:color="auto"/>
        <w:bottom w:val="none" w:sz="0" w:space="0" w:color="auto"/>
        <w:right w:val="none" w:sz="0" w:space="0" w:color="auto"/>
      </w:divBdr>
    </w:div>
    <w:div w:id="883634018">
      <w:bodyDiv w:val="1"/>
      <w:marLeft w:val="0"/>
      <w:marRight w:val="0"/>
      <w:marTop w:val="0"/>
      <w:marBottom w:val="0"/>
      <w:divBdr>
        <w:top w:val="none" w:sz="0" w:space="0" w:color="auto"/>
        <w:left w:val="none" w:sz="0" w:space="0" w:color="auto"/>
        <w:bottom w:val="none" w:sz="0" w:space="0" w:color="auto"/>
        <w:right w:val="none" w:sz="0" w:space="0" w:color="auto"/>
      </w:divBdr>
    </w:div>
    <w:div w:id="884171728">
      <w:bodyDiv w:val="1"/>
      <w:marLeft w:val="0"/>
      <w:marRight w:val="0"/>
      <w:marTop w:val="0"/>
      <w:marBottom w:val="0"/>
      <w:divBdr>
        <w:top w:val="none" w:sz="0" w:space="0" w:color="auto"/>
        <w:left w:val="none" w:sz="0" w:space="0" w:color="auto"/>
        <w:bottom w:val="none" w:sz="0" w:space="0" w:color="auto"/>
        <w:right w:val="none" w:sz="0" w:space="0" w:color="auto"/>
      </w:divBdr>
    </w:div>
    <w:div w:id="884415962">
      <w:bodyDiv w:val="1"/>
      <w:marLeft w:val="0"/>
      <w:marRight w:val="0"/>
      <w:marTop w:val="0"/>
      <w:marBottom w:val="0"/>
      <w:divBdr>
        <w:top w:val="none" w:sz="0" w:space="0" w:color="auto"/>
        <w:left w:val="none" w:sz="0" w:space="0" w:color="auto"/>
        <w:bottom w:val="none" w:sz="0" w:space="0" w:color="auto"/>
        <w:right w:val="none" w:sz="0" w:space="0" w:color="auto"/>
      </w:divBdr>
    </w:div>
    <w:div w:id="884607466">
      <w:bodyDiv w:val="1"/>
      <w:marLeft w:val="0"/>
      <w:marRight w:val="0"/>
      <w:marTop w:val="0"/>
      <w:marBottom w:val="0"/>
      <w:divBdr>
        <w:top w:val="none" w:sz="0" w:space="0" w:color="auto"/>
        <w:left w:val="none" w:sz="0" w:space="0" w:color="auto"/>
        <w:bottom w:val="none" w:sz="0" w:space="0" w:color="auto"/>
        <w:right w:val="none" w:sz="0" w:space="0" w:color="auto"/>
      </w:divBdr>
    </w:div>
    <w:div w:id="884677570">
      <w:bodyDiv w:val="1"/>
      <w:marLeft w:val="0"/>
      <w:marRight w:val="0"/>
      <w:marTop w:val="0"/>
      <w:marBottom w:val="0"/>
      <w:divBdr>
        <w:top w:val="none" w:sz="0" w:space="0" w:color="auto"/>
        <w:left w:val="none" w:sz="0" w:space="0" w:color="auto"/>
        <w:bottom w:val="none" w:sz="0" w:space="0" w:color="auto"/>
        <w:right w:val="none" w:sz="0" w:space="0" w:color="auto"/>
      </w:divBdr>
    </w:div>
    <w:div w:id="885993439">
      <w:bodyDiv w:val="1"/>
      <w:marLeft w:val="0"/>
      <w:marRight w:val="0"/>
      <w:marTop w:val="0"/>
      <w:marBottom w:val="0"/>
      <w:divBdr>
        <w:top w:val="none" w:sz="0" w:space="0" w:color="auto"/>
        <w:left w:val="none" w:sz="0" w:space="0" w:color="auto"/>
        <w:bottom w:val="none" w:sz="0" w:space="0" w:color="auto"/>
        <w:right w:val="none" w:sz="0" w:space="0" w:color="auto"/>
      </w:divBdr>
    </w:div>
    <w:div w:id="886644369">
      <w:bodyDiv w:val="1"/>
      <w:marLeft w:val="0"/>
      <w:marRight w:val="0"/>
      <w:marTop w:val="0"/>
      <w:marBottom w:val="0"/>
      <w:divBdr>
        <w:top w:val="none" w:sz="0" w:space="0" w:color="auto"/>
        <w:left w:val="none" w:sz="0" w:space="0" w:color="auto"/>
        <w:bottom w:val="none" w:sz="0" w:space="0" w:color="auto"/>
        <w:right w:val="none" w:sz="0" w:space="0" w:color="auto"/>
      </w:divBdr>
    </w:div>
    <w:div w:id="887455419">
      <w:bodyDiv w:val="1"/>
      <w:marLeft w:val="0"/>
      <w:marRight w:val="0"/>
      <w:marTop w:val="0"/>
      <w:marBottom w:val="0"/>
      <w:divBdr>
        <w:top w:val="none" w:sz="0" w:space="0" w:color="auto"/>
        <w:left w:val="none" w:sz="0" w:space="0" w:color="auto"/>
        <w:bottom w:val="none" w:sz="0" w:space="0" w:color="auto"/>
        <w:right w:val="none" w:sz="0" w:space="0" w:color="auto"/>
      </w:divBdr>
    </w:div>
    <w:div w:id="887565570">
      <w:bodyDiv w:val="1"/>
      <w:marLeft w:val="0"/>
      <w:marRight w:val="0"/>
      <w:marTop w:val="0"/>
      <w:marBottom w:val="0"/>
      <w:divBdr>
        <w:top w:val="none" w:sz="0" w:space="0" w:color="auto"/>
        <w:left w:val="none" w:sz="0" w:space="0" w:color="auto"/>
        <w:bottom w:val="none" w:sz="0" w:space="0" w:color="auto"/>
        <w:right w:val="none" w:sz="0" w:space="0" w:color="auto"/>
      </w:divBdr>
    </w:div>
    <w:div w:id="887686921">
      <w:bodyDiv w:val="1"/>
      <w:marLeft w:val="0"/>
      <w:marRight w:val="0"/>
      <w:marTop w:val="0"/>
      <w:marBottom w:val="0"/>
      <w:divBdr>
        <w:top w:val="none" w:sz="0" w:space="0" w:color="auto"/>
        <w:left w:val="none" w:sz="0" w:space="0" w:color="auto"/>
        <w:bottom w:val="none" w:sz="0" w:space="0" w:color="auto"/>
        <w:right w:val="none" w:sz="0" w:space="0" w:color="auto"/>
      </w:divBdr>
    </w:div>
    <w:div w:id="887912614">
      <w:bodyDiv w:val="1"/>
      <w:marLeft w:val="0"/>
      <w:marRight w:val="0"/>
      <w:marTop w:val="0"/>
      <w:marBottom w:val="0"/>
      <w:divBdr>
        <w:top w:val="none" w:sz="0" w:space="0" w:color="auto"/>
        <w:left w:val="none" w:sz="0" w:space="0" w:color="auto"/>
        <w:bottom w:val="none" w:sz="0" w:space="0" w:color="auto"/>
        <w:right w:val="none" w:sz="0" w:space="0" w:color="auto"/>
      </w:divBdr>
    </w:div>
    <w:div w:id="888079855">
      <w:bodyDiv w:val="1"/>
      <w:marLeft w:val="0"/>
      <w:marRight w:val="0"/>
      <w:marTop w:val="0"/>
      <w:marBottom w:val="0"/>
      <w:divBdr>
        <w:top w:val="none" w:sz="0" w:space="0" w:color="auto"/>
        <w:left w:val="none" w:sz="0" w:space="0" w:color="auto"/>
        <w:bottom w:val="none" w:sz="0" w:space="0" w:color="auto"/>
        <w:right w:val="none" w:sz="0" w:space="0" w:color="auto"/>
      </w:divBdr>
    </w:div>
    <w:div w:id="888343124">
      <w:bodyDiv w:val="1"/>
      <w:marLeft w:val="0"/>
      <w:marRight w:val="0"/>
      <w:marTop w:val="0"/>
      <w:marBottom w:val="0"/>
      <w:divBdr>
        <w:top w:val="none" w:sz="0" w:space="0" w:color="auto"/>
        <w:left w:val="none" w:sz="0" w:space="0" w:color="auto"/>
        <w:bottom w:val="none" w:sz="0" w:space="0" w:color="auto"/>
        <w:right w:val="none" w:sz="0" w:space="0" w:color="auto"/>
      </w:divBdr>
    </w:div>
    <w:div w:id="888372722">
      <w:bodyDiv w:val="1"/>
      <w:marLeft w:val="0"/>
      <w:marRight w:val="0"/>
      <w:marTop w:val="0"/>
      <w:marBottom w:val="0"/>
      <w:divBdr>
        <w:top w:val="none" w:sz="0" w:space="0" w:color="auto"/>
        <w:left w:val="none" w:sz="0" w:space="0" w:color="auto"/>
        <w:bottom w:val="none" w:sz="0" w:space="0" w:color="auto"/>
        <w:right w:val="none" w:sz="0" w:space="0" w:color="auto"/>
      </w:divBdr>
    </w:div>
    <w:div w:id="888689899">
      <w:bodyDiv w:val="1"/>
      <w:marLeft w:val="0"/>
      <w:marRight w:val="0"/>
      <w:marTop w:val="0"/>
      <w:marBottom w:val="0"/>
      <w:divBdr>
        <w:top w:val="none" w:sz="0" w:space="0" w:color="auto"/>
        <w:left w:val="none" w:sz="0" w:space="0" w:color="auto"/>
        <w:bottom w:val="none" w:sz="0" w:space="0" w:color="auto"/>
        <w:right w:val="none" w:sz="0" w:space="0" w:color="auto"/>
      </w:divBdr>
    </w:div>
    <w:div w:id="889266555">
      <w:bodyDiv w:val="1"/>
      <w:marLeft w:val="0"/>
      <w:marRight w:val="0"/>
      <w:marTop w:val="0"/>
      <w:marBottom w:val="0"/>
      <w:divBdr>
        <w:top w:val="none" w:sz="0" w:space="0" w:color="auto"/>
        <w:left w:val="none" w:sz="0" w:space="0" w:color="auto"/>
        <w:bottom w:val="none" w:sz="0" w:space="0" w:color="auto"/>
        <w:right w:val="none" w:sz="0" w:space="0" w:color="auto"/>
      </w:divBdr>
    </w:div>
    <w:div w:id="889615795">
      <w:bodyDiv w:val="1"/>
      <w:marLeft w:val="0"/>
      <w:marRight w:val="0"/>
      <w:marTop w:val="0"/>
      <w:marBottom w:val="0"/>
      <w:divBdr>
        <w:top w:val="none" w:sz="0" w:space="0" w:color="auto"/>
        <w:left w:val="none" w:sz="0" w:space="0" w:color="auto"/>
        <w:bottom w:val="none" w:sz="0" w:space="0" w:color="auto"/>
        <w:right w:val="none" w:sz="0" w:space="0" w:color="auto"/>
      </w:divBdr>
    </w:div>
    <w:div w:id="890001058">
      <w:bodyDiv w:val="1"/>
      <w:marLeft w:val="0"/>
      <w:marRight w:val="0"/>
      <w:marTop w:val="0"/>
      <w:marBottom w:val="0"/>
      <w:divBdr>
        <w:top w:val="none" w:sz="0" w:space="0" w:color="auto"/>
        <w:left w:val="none" w:sz="0" w:space="0" w:color="auto"/>
        <w:bottom w:val="none" w:sz="0" w:space="0" w:color="auto"/>
        <w:right w:val="none" w:sz="0" w:space="0" w:color="auto"/>
      </w:divBdr>
    </w:div>
    <w:div w:id="890338087">
      <w:bodyDiv w:val="1"/>
      <w:marLeft w:val="0"/>
      <w:marRight w:val="0"/>
      <w:marTop w:val="0"/>
      <w:marBottom w:val="0"/>
      <w:divBdr>
        <w:top w:val="none" w:sz="0" w:space="0" w:color="auto"/>
        <w:left w:val="none" w:sz="0" w:space="0" w:color="auto"/>
        <w:bottom w:val="none" w:sz="0" w:space="0" w:color="auto"/>
        <w:right w:val="none" w:sz="0" w:space="0" w:color="auto"/>
      </w:divBdr>
    </w:div>
    <w:div w:id="890385291">
      <w:bodyDiv w:val="1"/>
      <w:marLeft w:val="0"/>
      <w:marRight w:val="0"/>
      <w:marTop w:val="0"/>
      <w:marBottom w:val="0"/>
      <w:divBdr>
        <w:top w:val="none" w:sz="0" w:space="0" w:color="auto"/>
        <w:left w:val="none" w:sz="0" w:space="0" w:color="auto"/>
        <w:bottom w:val="none" w:sz="0" w:space="0" w:color="auto"/>
        <w:right w:val="none" w:sz="0" w:space="0" w:color="auto"/>
      </w:divBdr>
    </w:div>
    <w:div w:id="890530677">
      <w:bodyDiv w:val="1"/>
      <w:marLeft w:val="0"/>
      <w:marRight w:val="0"/>
      <w:marTop w:val="0"/>
      <w:marBottom w:val="0"/>
      <w:divBdr>
        <w:top w:val="none" w:sz="0" w:space="0" w:color="auto"/>
        <w:left w:val="none" w:sz="0" w:space="0" w:color="auto"/>
        <w:bottom w:val="none" w:sz="0" w:space="0" w:color="auto"/>
        <w:right w:val="none" w:sz="0" w:space="0" w:color="auto"/>
      </w:divBdr>
    </w:div>
    <w:div w:id="890576269">
      <w:bodyDiv w:val="1"/>
      <w:marLeft w:val="0"/>
      <w:marRight w:val="0"/>
      <w:marTop w:val="0"/>
      <w:marBottom w:val="0"/>
      <w:divBdr>
        <w:top w:val="none" w:sz="0" w:space="0" w:color="auto"/>
        <w:left w:val="none" w:sz="0" w:space="0" w:color="auto"/>
        <w:bottom w:val="none" w:sz="0" w:space="0" w:color="auto"/>
        <w:right w:val="none" w:sz="0" w:space="0" w:color="auto"/>
      </w:divBdr>
    </w:div>
    <w:div w:id="891426920">
      <w:bodyDiv w:val="1"/>
      <w:marLeft w:val="0"/>
      <w:marRight w:val="0"/>
      <w:marTop w:val="0"/>
      <w:marBottom w:val="0"/>
      <w:divBdr>
        <w:top w:val="none" w:sz="0" w:space="0" w:color="auto"/>
        <w:left w:val="none" w:sz="0" w:space="0" w:color="auto"/>
        <w:bottom w:val="none" w:sz="0" w:space="0" w:color="auto"/>
        <w:right w:val="none" w:sz="0" w:space="0" w:color="auto"/>
      </w:divBdr>
    </w:div>
    <w:div w:id="891624689">
      <w:bodyDiv w:val="1"/>
      <w:marLeft w:val="0"/>
      <w:marRight w:val="0"/>
      <w:marTop w:val="0"/>
      <w:marBottom w:val="0"/>
      <w:divBdr>
        <w:top w:val="none" w:sz="0" w:space="0" w:color="auto"/>
        <w:left w:val="none" w:sz="0" w:space="0" w:color="auto"/>
        <w:bottom w:val="none" w:sz="0" w:space="0" w:color="auto"/>
        <w:right w:val="none" w:sz="0" w:space="0" w:color="auto"/>
      </w:divBdr>
    </w:div>
    <w:div w:id="891841874">
      <w:bodyDiv w:val="1"/>
      <w:marLeft w:val="0"/>
      <w:marRight w:val="0"/>
      <w:marTop w:val="0"/>
      <w:marBottom w:val="0"/>
      <w:divBdr>
        <w:top w:val="none" w:sz="0" w:space="0" w:color="auto"/>
        <w:left w:val="none" w:sz="0" w:space="0" w:color="auto"/>
        <w:bottom w:val="none" w:sz="0" w:space="0" w:color="auto"/>
        <w:right w:val="none" w:sz="0" w:space="0" w:color="auto"/>
      </w:divBdr>
    </w:div>
    <w:div w:id="891964995">
      <w:bodyDiv w:val="1"/>
      <w:marLeft w:val="0"/>
      <w:marRight w:val="0"/>
      <w:marTop w:val="0"/>
      <w:marBottom w:val="0"/>
      <w:divBdr>
        <w:top w:val="none" w:sz="0" w:space="0" w:color="auto"/>
        <w:left w:val="none" w:sz="0" w:space="0" w:color="auto"/>
        <w:bottom w:val="none" w:sz="0" w:space="0" w:color="auto"/>
        <w:right w:val="none" w:sz="0" w:space="0" w:color="auto"/>
      </w:divBdr>
    </w:div>
    <w:div w:id="892234367">
      <w:bodyDiv w:val="1"/>
      <w:marLeft w:val="0"/>
      <w:marRight w:val="0"/>
      <w:marTop w:val="0"/>
      <w:marBottom w:val="0"/>
      <w:divBdr>
        <w:top w:val="none" w:sz="0" w:space="0" w:color="auto"/>
        <w:left w:val="none" w:sz="0" w:space="0" w:color="auto"/>
        <w:bottom w:val="none" w:sz="0" w:space="0" w:color="auto"/>
        <w:right w:val="none" w:sz="0" w:space="0" w:color="auto"/>
      </w:divBdr>
    </w:div>
    <w:div w:id="892935101">
      <w:bodyDiv w:val="1"/>
      <w:marLeft w:val="0"/>
      <w:marRight w:val="0"/>
      <w:marTop w:val="0"/>
      <w:marBottom w:val="0"/>
      <w:divBdr>
        <w:top w:val="none" w:sz="0" w:space="0" w:color="auto"/>
        <w:left w:val="none" w:sz="0" w:space="0" w:color="auto"/>
        <w:bottom w:val="none" w:sz="0" w:space="0" w:color="auto"/>
        <w:right w:val="none" w:sz="0" w:space="0" w:color="auto"/>
      </w:divBdr>
    </w:div>
    <w:div w:id="893541692">
      <w:bodyDiv w:val="1"/>
      <w:marLeft w:val="0"/>
      <w:marRight w:val="0"/>
      <w:marTop w:val="0"/>
      <w:marBottom w:val="0"/>
      <w:divBdr>
        <w:top w:val="none" w:sz="0" w:space="0" w:color="auto"/>
        <w:left w:val="none" w:sz="0" w:space="0" w:color="auto"/>
        <w:bottom w:val="none" w:sz="0" w:space="0" w:color="auto"/>
        <w:right w:val="none" w:sz="0" w:space="0" w:color="auto"/>
      </w:divBdr>
    </w:div>
    <w:div w:id="894000599">
      <w:bodyDiv w:val="1"/>
      <w:marLeft w:val="0"/>
      <w:marRight w:val="0"/>
      <w:marTop w:val="0"/>
      <w:marBottom w:val="0"/>
      <w:divBdr>
        <w:top w:val="none" w:sz="0" w:space="0" w:color="auto"/>
        <w:left w:val="none" w:sz="0" w:space="0" w:color="auto"/>
        <w:bottom w:val="none" w:sz="0" w:space="0" w:color="auto"/>
        <w:right w:val="none" w:sz="0" w:space="0" w:color="auto"/>
      </w:divBdr>
    </w:div>
    <w:div w:id="894003297">
      <w:bodyDiv w:val="1"/>
      <w:marLeft w:val="0"/>
      <w:marRight w:val="0"/>
      <w:marTop w:val="0"/>
      <w:marBottom w:val="0"/>
      <w:divBdr>
        <w:top w:val="none" w:sz="0" w:space="0" w:color="auto"/>
        <w:left w:val="none" w:sz="0" w:space="0" w:color="auto"/>
        <w:bottom w:val="none" w:sz="0" w:space="0" w:color="auto"/>
        <w:right w:val="none" w:sz="0" w:space="0" w:color="auto"/>
      </w:divBdr>
    </w:div>
    <w:div w:id="894313909">
      <w:bodyDiv w:val="1"/>
      <w:marLeft w:val="0"/>
      <w:marRight w:val="0"/>
      <w:marTop w:val="0"/>
      <w:marBottom w:val="0"/>
      <w:divBdr>
        <w:top w:val="none" w:sz="0" w:space="0" w:color="auto"/>
        <w:left w:val="none" w:sz="0" w:space="0" w:color="auto"/>
        <w:bottom w:val="none" w:sz="0" w:space="0" w:color="auto"/>
        <w:right w:val="none" w:sz="0" w:space="0" w:color="auto"/>
      </w:divBdr>
    </w:div>
    <w:div w:id="894505143">
      <w:bodyDiv w:val="1"/>
      <w:marLeft w:val="0"/>
      <w:marRight w:val="0"/>
      <w:marTop w:val="0"/>
      <w:marBottom w:val="0"/>
      <w:divBdr>
        <w:top w:val="none" w:sz="0" w:space="0" w:color="auto"/>
        <w:left w:val="none" w:sz="0" w:space="0" w:color="auto"/>
        <w:bottom w:val="none" w:sz="0" w:space="0" w:color="auto"/>
        <w:right w:val="none" w:sz="0" w:space="0" w:color="auto"/>
      </w:divBdr>
    </w:div>
    <w:div w:id="894705109">
      <w:bodyDiv w:val="1"/>
      <w:marLeft w:val="0"/>
      <w:marRight w:val="0"/>
      <w:marTop w:val="0"/>
      <w:marBottom w:val="0"/>
      <w:divBdr>
        <w:top w:val="none" w:sz="0" w:space="0" w:color="auto"/>
        <w:left w:val="none" w:sz="0" w:space="0" w:color="auto"/>
        <w:bottom w:val="none" w:sz="0" w:space="0" w:color="auto"/>
        <w:right w:val="none" w:sz="0" w:space="0" w:color="auto"/>
      </w:divBdr>
    </w:div>
    <w:div w:id="894856370">
      <w:bodyDiv w:val="1"/>
      <w:marLeft w:val="0"/>
      <w:marRight w:val="0"/>
      <w:marTop w:val="0"/>
      <w:marBottom w:val="0"/>
      <w:divBdr>
        <w:top w:val="none" w:sz="0" w:space="0" w:color="auto"/>
        <w:left w:val="none" w:sz="0" w:space="0" w:color="auto"/>
        <w:bottom w:val="none" w:sz="0" w:space="0" w:color="auto"/>
        <w:right w:val="none" w:sz="0" w:space="0" w:color="auto"/>
      </w:divBdr>
    </w:div>
    <w:div w:id="894974859">
      <w:bodyDiv w:val="1"/>
      <w:marLeft w:val="0"/>
      <w:marRight w:val="0"/>
      <w:marTop w:val="0"/>
      <w:marBottom w:val="0"/>
      <w:divBdr>
        <w:top w:val="none" w:sz="0" w:space="0" w:color="auto"/>
        <w:left w:val="none" w:sz="0" w:space="0" w:color="auto"/>
        <w:bottom w:val="none" w:sz="0" w:space="0" w:color="auto"/>
        <w:right w:val="none" w:sz="0" w:space="0" w:color="auto"/>
      </w:divBdr>
    </w:div>
    <w:div w:id="895043480">
      <w:bodyDiv w:val="1"/>
      <w:marLeft w:val="0"/>
      <w:marRight w:val="0"/>
      <w:marTop w:val="0"/>
      <w:marBottom w:val="0"/>
      <w:divBdr>
        <w:top w:val="none" w:sz="0" w:space="0" w:color="auto"/>
        <w:left w:val="none" w:sz="0" w:space="0" w:color="auto"/>
        <w:bottom w:val="none" w:sz="0" w:space="0" w:color="auto"/>
        <w:right w:val="none" w:sz="0" w:space="0" w:color="auto"/>
      </w:divBdr>
    </w:div>
    <w:div w:id="895235984">
      <w:bodyDiv w:val="1"/>
      <w:marLeft w:val="0"/>
      <w:marRight w:val="0"/>
      <w:marTop w:val="0"/>
      <w:marBottom w:val="0"/>
      <w:divBdr>
        <w:top w:val="none" w:sz="0" w:space="0" w:color="auto"/>
        <w:left w:val="none" w:sz="0" w:space="0" w:color="auto"/>
        <w:bottom w:val="none" w:sz="0" w:space="0" w:color="auto"/>
        <w:right w:val="none" w:sz="0" w:space="0" w:color="auto"/>
      </w:divBdr>
    </w:div>
    <w:div w:id="895817218">
      <w:bodyDiv w:val="1"/>
      <w:marLeft w:val="0"/>
      <w:marRight w:val="0"/>
      <w:marTop w:val="0"/>
      <w:marBottom w:val="0"/>
      <w:divBdr>
        <w:top w:val="none" w:sz="0" w:space="0" w:color="auto"/>
        <w:left w:val="none" w:sz="0" w:space="0" w:color="auto"/>
        <w:bottom w:val="none" w:sz="0" w:space="0" w:color="auto"/>
        <w:right w:val="none" w:sz="0" w:space="0" w:color="auto"/>
      </w:divBdr>
    </w:div>
    <w:div w:id="895892942">
      <w:bodyDiv w:val="1"/>
      <w:marLeft w:val="0"/>
      <w:marRight w:val="0"/>
      <w:marTop w:val="0"/>
      <w:marBottom w:val="0"/>
      <w:divBdr>
        <w:top w:val="none" w:sz="0" w:space="0" w:color="auto"/>
        <w:left w:val="none" w:sz="0" w:space="0" w:color="auto"/>
        <w:bottom w:val="none" w:sz="0" w:space="0" w:color="auto"/>
        <w:right w:val="none" w:sz="0" w:space="0" w:color="auto"/>
      </w:divBdr>
    </w:div>
    <w:div w:id="896236178">
      <w:bodyDiv w:val="1"/>
      <w:marLeft w:val="0"/>
      <w:marRight w:val="0"/>
      <w:marTop w:val="0"/>
      <w:marBottom w:val="0"/>
      <w:divBdr>
        <w:top w:val="none" w:sz="0" w:space="0" w:color="auto"/>
        <w:left w:val="none" w:sz="0" w:space="0" w:color="auto"/>
        <w:bottom w:val="none" w:sz="0" w:space="0" w:color="auto"/>
        <w:right w:val="none" w:sz="0" w:space="0" w:color="auto"/>
      </w:divBdr>
    </w:div>
    <w:div w:id="896430904">
      <w:bodyDiv w:val="1"/>
      <w:marLeft w:val="0"/>
      <w:marRight w:val="0"/>
      <w:marTop w:val="0"/>
      <w:marBottom w:val="0"/>
      <w:divBdr>
        <w:top w:val="none" w:sz="0" w:space="0" w:color="auto"/>
        <w:left w:val="none" w:sz="0" w:space="0" w:color="auto"/>
        <w:bottom w:val="none" w:sz="0" w:space="0" w:color="auto"/>
        <w:right w:val="none" w:sz="0" w:space="0" w:color="auto"/>
      </w:divBdr>
    </w:div>
    <w:div w:id="896625712">
      <w:bodyDiv w:val="1"/>
      <w:marLeft w:val="0"/>
      <w:marRight w:val="0"/>
      <w:marTop w:val="0"/>
      <w:marBottom w:val="0"/>
      <w:divBdr>
        <w:top w:val="none" w:sz="0" w:space="0" w:color="auto"/>
        <w:left w:val="none" w:sz="0" w:space="0" w:color="auto"/>
        <w:bottom w:val="none" w:sz="0" w:space="0" w:color="auto"/>
        <w:right w:val="none" w:sz="0" w:space="0" w:color="auto"/>
      </w:divBdr>
    </w:div>
    <w:div w:id="896933158">
      <w:bodyDiv w:val="1"/>
      <w:marLeft w:val="0"/>
      <w:marRight w:val="0"/>
      <w:marTop w:val="0"/>
      <w:marBottom w:val="0"/>
      <w:divBdr>
        <w:top w:val="none" w:sz="0" w:space="0" w:color="auto"/>
        <w:left w:val="none" w:sz="0" w:space="0" w:color="auto"/>
        <w:bottom w:val="none" w:sz="0" w:space="0" w:color="auto"/>
        <w:right w:val="none" w:sz="0" w:space="0" w:color="auto"/>
      </w:divBdr>
    </w:div>
    <w:div w:id="897284358">
      <w:bodyDiv w:val="1"/>
      <w:marLeft w:val="0"/>
      <w:marRight w:val="0"/>
      <w:marTop w:val="0"/>
      <w:marBottom w:val="0"/>
      <w:divBdr>
        <w:top w:val="none" w:sz="0" w:space="0" w:color="auto"/>
        <w:left w:val="none" w:sz="0" w:space="0" w:color="auto"/>
        <w:bottom w:val="none" w:sz="0" w:space="0" w:color="auto"/>
        <w:right w:val="none" w:sz="0" w:space="0" w:color="auto"/>
      </w:divBdr>
    </w:div>
    <w:div w:id="897284532">
      <w:bodyDiv w:val="1"/>
      <w:marLeft w:val="0"/>
      <w:marRight w:val="0"/>
      <w:marTop w:val="0"/>
      <w:marBottom w:val="0"/>
      <w:divBdr>
        <w:top w:val="none" w:sz="0" w:space="0" w:color="auto"/>
        <w:left w:val="none" w:sz="0" w:space="0" w:color="auto"/>
        <w:bottom w:val="none" w:sz="0" w:space="0" w:color="auto"/>
        <w:right w:val="none" w:sz="0" w:space="0" w:color="auto"/>
      </w:divBdr>
    </w:div>
    <w:div w:id="897285258">
      <w:bodyDiv w:val="1"/>
      <w:marLeft w:val="0"/>
      <w:marRight w:val="0"/>
      <w:marTop w:val="0"/>
      <w:marBottom w:val="0"/>
      <w:divBdr>
        <w:top w:val="none" w:sz="0" w:space="0" w:color="auto"/>
        <w:left w:val="none" w:sz="0" w:space="0" w:color="auto"/>
        <w:bottom w:val="none" w:sz="0" w:space="0" w:color="auto"/>
        <w:right w:val="none" w:sz="0" w:space="0" w:color="auto"/>
      </w:divBdr>
    </w:div>
    <w:div w:id="898444182">
      <w:bodyDiv w:val="1"/>
      <w:marLeft w:val="0"/>
      <w:marRight w:val="0"/>
      <w:marTop w:val="0"/>
      <w:marBottom w:val="0"/>
      <w:divBdr>
        <w:top w:val="none" w:sz="0" w:space="0" w:color="auto"/>
        <w:left w:val="none" w:sz="0" w:space="0" w:color="auto"/>
        <w:bottom w:val="none" w:sz="0" w:space="0" w:color="auto"/>
        <w:right w:val="none" w:sz="0" w:space="0" w:color="auto"/>
      </w:divBdr>
    </w:div>
    <w:div w:id="898593978">
      <w:bodyDiv w:val="1"/>
      <w:marLeft w:val="0"/>
      <w:marRight w:val="0"/>
      <w:marTop w:val="0"/>
      <w:marBottom w:val="0"/>
      <w:divBdr>
        <w:top w:val="none" w:sz="0" w:space="0" w:color="auto"/>
        <w:left w:val="none" w:sz="0" w:space="0" w:color="auto"/>
        <w:bottom w:val="none" w:sz="0" w:space="0" w:color="auto"/>
        <w:right w:val="none" w:sz="0" w:space="0" w:color="auto"/>
      </w:divBdr>
    </w:div>
    <w:div w:id="898976444">
      <w:bodyDiv w:val="1"/>
      <w:marLeft w:val="0"/>
      <w:marRight w:val="0"/>
      <w:marTop w:val="0"/>
      <w:marBottom w:val="0"/>
      <w:divBdr>
        <w:top w:val="none" w:sz="0" w:space="0" w:color="auto"/>
        <w:left w:val="none" w:sz="0" w:space="0" w:color="auto"/>
        <w:bottom w:val="none" w:sz="0" w:space="0" w:color="auto"/>
        <w:right w:val="none" w:sz="0" w:space="0" w:color="auto"/>
      </w:divBdr>
    </w:div>
    <w:div w:id="899024080">
      <w:bodyDiv w:val="1"/>
      <w:marLeft w:val="0"/>
      <w:marRight w:val="0"/>
      <w:marTop w:val="0"/>
      <w:marBottom w:val="0"/>
      <w:divBdr>
        <w:top w:val="none" w:sz="0" w:space="0" w:color="auto"/>
        <w:left w:val="none" w:sz="0" w:space="0" w:color="auto"/>
        <w:bottom w:val="none" w:sz="0" w:space="0" w:color="auto"/>
        <w:right w:val="none" w:sz="0" w:space="0" w:color="auto"/>
      </w:divBdr>
    </w:div>
    <w:div w:id="899750210">
      <w:bodyDiv w:val="1"/>
      <w:marLeft w:val="0"/>
      <w:marRight w:val="0"/>
      <w:marTop w:val="0"/>
      <w:marBottom w:val="0"/>
      <w:divBdr>
        <w:top w:val="none" w:sz="0" w:space="0" w:color="auto"/>
        <w:left w:val="none" w:sz="0" w:space="0" w:color="auto"/>
        <w:bottom w:val="none" w:sz="0" w:space="0" w:color="auto"/>
        <w:right w:val="none" w:sz="0" w:space="0" w:color="auto"/>
      </w:divBdr>
    </w:div>
    <w:div w:id="899946383">
      <w:bodyDiv w:val="1"/>
      <w:marLeft w:val="0"/>
      <w:marRight w:val="0"/>
      <w:marTop w:val="0"/>
      <w:marBottom w:val="0"/>
      <w:divBdr>
        <w:top w:val="none" w:sz="0" w:space="0" w:color="auto"/>
        <w:left w:val="none" w:sz="0" w:space="0" w:color="auto"/>
        <w:bottom w:val="none" w:sz="0" w:space="0" w:color="auto"/>
        <w:right w:val="none" w:sz="0" w:space="0" w:color="auto"/>
      </w:divBdr>
    </w:div>
    <w:div w:id="900024883">
      <w:bodyDiv w:val="1"/>
      <w:marLeft w:val="0"/>
      <w:marRight w:val="0"/>
      <w:marTop w:val="0"/>
      <w:marBottom w:val="0"/>
      <w:divBdr>
        <w:top w:val="none" w:sz="0" w:space="0" w:color="auto"/>
        <w:left w:val="none" w:sz="0" w:space="0" w:color="auto"/>
        <w:bottom w:val="none" w:sz="0" w:space="0" w:color="auto"/>
        <w:right w:val="none" w:sz="0" w:space="0" w:color="auto"/>
      </w:divBdr>
    </w:div>
    <w:div w:id="900554169">
      <w:bodyDiv w:val="1"/>
      <w:marLeft w:val="0"/>
      <w:marRight w:val="0"/>
      <w:marTop w:val="0"/>
      <w:marBottom w:val="0"/>
      <w:divBdr>
        <w:top w:val="none" w:sz="0" w:space="0" w:color="auto"/>
        <w:left w:val="none" w:sz="0" w:space="0" w:color="auto"/>
        <w:bottom w:val="none" w:sz="0" w:space="0" w:color="auto"/>
        <w:right w:val="none" w:sz="0" w:space="0" w:color="auto"/>
      </w:divBdr>
    </w:div>
    <w:div w:id="900559826">
      <w:bodyDiv w:val="1"/>
      <w:marLeft w:val="0"/>
      <w:marRight w:val="0"/>
      <w:marTop w:val="0"/>
      <w:marBottom w:val="0"/>
      <w:divBdr>
        <w:top w:val="none" w:sz="0" w:space="0" w:color="auto"/>
        <w:left w:val="none" w:sz="0" w:space="0" w:color="auto"/>
        <w:bottom w:val="none" w:sz="0" w:space="0" w:color="auto"/>
        <w:right w:val="none" w:sz="0" w:space="0" w:color="auto"/>
      </w:divBdr>
    </w:div>
    <w:div w:id="900866933">
      <w:bodyDiv w:val="1"/>
      <w:marLeft w:val="0"/>
      <w:marRight w:val="0"/>
      <w:marTop w:val="0"/>
      <w:marBottom w:val="0"/>
      <w:divBdr>
        <w:top w:val="none" w:sz="0" w:space="0" w:color="auto"/>
        <w:left w:val="none" w:sz="0" w:space="0" w:color="auto"/>
        <w:bottom w:val="none" w:sz="0" w:space="0" w:color="auto"/>
        <w:right w:val="none" w:sz="0" w:space="0" w:color="auto"/>
      </w:divBdr>
    </w:div>
    <w:div w:id="901063004">
      <w:bodyDiv w:val="1"/>
      <w:marLeft w:val="0"/>
      <w:marRight w:val="0"/>
      <w:marTop w:val="0"/>
      <w:marBottom w:val="0"/>
      <w:divBdr>
        <w:top w:val="none" w:sz="0" w:space="0" w:color="auto"/>
        <w:left w:val="none" w:sz="0" w:space="0" w:color="auto"/>
        <w:bottom w:val="none" w:sz="0" w:space="0" w:color="auto"/>
        <w:right w:val="none" w:sz="0" w:space="0" w:color="auto"/>
      </w:divBdr>
    </w:div>
    <w:div w:id="901524616">
      <w:bodyDiv w:val="1"/>
      <w:marLeft w:val="0"/>
      <w:marRight w:val="0"/>
      <w:marTop w:val="0"/>
      <w:marBottom w:val="0"/>
      <w:divBdr>
        <w:top w:val="none" w:sz="0" w:space="0" w:color="auto"/>
        <w:left w:val="none" w:sz="0" w:space="0" w:color="auto"/>
        <w:bottom w:val="none" w:sz="0" w:space="0" w:color="auto"/>
        <w:right w:val="none" w:sz="0" w:space="0" w:color="auto"/>
      </w:divBdr>
    </w:div>
    <w:div w:id="901719345">
      <w:bodyDiv w:val="1"/>
      <w:marLeft w:val="0"/>
      <w:marRight w:val="0"/>
      <w:marTop w:val="0"/>
      <w:marBottom w:val="0"/>
      <w:divBdr>
        <w:top w:val="none" w:sz="0" w:space="0" w:color="auto"/>
        <w:left w:val="none" w:sz="0" w:space="0" w:color="auto"/>
        <w:bottom w:val="none" w:sz="0" w:space="0" w:color="auto"/>
        <w:right w:val="none" w:sz="0" w:space="0" w:color="auto"/>
      </w:divBdr>
    </w:div>
    <w:div w:id="901870516">
      <w:bodyDiv w:val="1"/>
      <w:marLeft w:val="0"/>
      <w:marRight w:val="0"/>
      <w:marTop w:val="0"/>
      <w:marBottom w:val="0"/>
      <w:divBdr>
        <w:top w:val="none" w:sz="0" w:space="0" w:color="auto"/>
        <w:left w:val="none" w:sz="0" w:space="0" w:color="auto"/>
        <w:bottom w:val="none" w:sz="0" w:space="0" w:color="auto"/>
        <w:right w:val="none" w:sz="0" w:space="0" w:color="auto"/>
      </w:divBdr>
    </w:div>
    <w:div w:id="903416527">
      <w:bodyDiv w:val="1"/>
      <w:marLeft w:val="0"/>
      <w:marRight w:val="0"/>
      <w:marTop w:val="0"/>
      <w:marBottom w:val="0"/>
      <w:divBdr>
        <w:top w:val="none" w:sz="0" w:space="0" w:color="auto"/>
        <w:left w:val="none" w:sz="0" w:space="0" w:color="auto"/>
        <w:bottom w:val="none" w:sz="0" w:space="0" w:color="auto"/>
        <w:right w:val="none" w:sz="0" w:space="0" w:color="auto"/>
      </w:divBdr>
    </w:div>
    <w:div w:id="903565064">
      <w:bodyDiv w:val="1"/>
      <w:marLeft w:val="0"/>
      <w:marRight w:val="0"/>
      <w:marTop w:val="0"/>
      <w:marBottom w:val="0"/>
      <w:divBdr>
        <w:top w:val="none" w:sz="0" w:space="0" w:color="auto"/>
        <w:left w:val="none" w:sz="0" w:space="0" w:color="auto"/>
        <w:bottom w:val="none" w:sz="0" w:space="0" w:color="auto"/>
        <w:right w:val="none" w:sz="0" w:space="0" w:color="auto"/>
      </w:divBdr>
    </w:div>
    <w:div w:id="904679230">
      <w:bodyDiv w:val="1"/>
      <w:marLeft w:val="0"/>
      <w:marRight w:val="0"/>
      <w:marTop w:val="0"/>
      <w:marBottom w:val="0"/>
      <w:divBdr>
        <w:top w:val="none" w:sz="0" w:space="0" w:color="auto"/>
        <w:left w:val="none" w:sz="0" w:space="0" w:color="auto"/>
        <w:bottom w:val="none" w:sz="0" w:space="0" w:color="auto"/>
        <w:right w:val="none" w:sz="0" w:space="0" w:color="auto"/>
      </w:divBdr>
    </w:div>
    <w:div w:id="904948439">
      <w:bodyDiv w:val="1"/>
      <w:marLeft w:val="0"/>
      <w:marRight w:val="0"/>
      <w:marTop w:val="0"/>
      <w:marBottom w:val="0"/>
      <w:divBdr>
        <w:top w:val="none" w:sz="0" w:space="0" w:color="auto"/>
        <w:left w:val="none" w:sz="0" w:space="0" w:color="auto"/>
        <w:bottom w:val="none" w:sz="0" w:space="0" w:color="auto"/>
        <w:right w:val="none" w:sz="0" w:space="0" w:color="auto"/>
      </w:divBdr>
    </w:div>
    <w:div w:id="904992487">
      <w:bodyDiv w:val="1"/>
      <w:marLeft w:val="0"/>
      <w:marRight w:val="0"/>
      <w:marTop w:val="0"/>
      <w:marBottom w:val="0"/>
      <w:divBdr>
        <w:top w:val="none" w:sz="0" w:space="0" w:color="auto"/>
        <w:left w:val="none" w:sz="0" w:space="0" w:color="auto"/>
        <w:bottom w:val="none" w:sz="0" w:space="0" w:color="auto"/>
        <w:right w:val="none" w:sz="0" w:space="0" w:color="auto"/>
      </w:divBdr>
    </w:div>
    <w:div w:id="904994826">
      <w:bodyDiv w:val="1"/>
      <w:marLeft w:val="0"/>
      <w:marRight w:val="0"/>
      <w:marTop w:val="0"/>
      <w:marBottom w:val="0"/>
      <w:divBdr>
        <w:top w:val="none" w:sz="0" w:space="0" w:color="auto"/>
        <w:left w:val="none" w:sz="0" w:space="0" w:color="auto"/>
        <w:bottom w:val="none" w:sz="0" w:space="0" w:color="auto"/>
        <w:right w:val="none" w:sz="0" w:space="0" w:color="auto"/>
      </w:divBdr>
    </w:div>
    <w:div w:id="905184095">
      <w:bodyDiv w:val="1"/>
      <w:marLeft w:val="0"/>
      <w:marRight w:val="0"/>
      <w:marTop w:val="0"/>
      <w:marBottom w:val="0"/>
      <w:divBdr>
        <w:top w:val="none" w:sz="0" w:space="0" w:color="auto"/>
        <w:left w:val="none" w:sz="0" w:space="0" w:color="auto"/>
        <w:bottom w:val="none" w:sz="0" w:space="0" w:color="auto"/>
        <w:right w:val="none" w:sz="0" w:space="0" w:color="auto"/>
      </w:divBdr>
    </w:div>
    <w:div w:id="907346144">
      <w:bodyDiv w:val="1"/>
      <w:marLeft w:val="0"/>
      <w:marRight w:val="0"/>
      <w:marTop w:val="0"/>
      <w:marBottom w:val="0"/>
      <w:divBdr>
        <w:top w:val="none" w:sz="0" w:space="0" w:color="auto"/>
        <w:left w:val="none" w:sz="0" w:space="0" w:color="auto"/>
        <w:bottom w:val="none" w:sz="0" w:space="0" w:color="auto"/>
        <w:right w:val="none" w:sz="0" w:space="0" w:color="auto"/>
      </w:divBdr>
    </w:div>
    <w:div w:id="907500448">
      <w:bodyDiv w:val="1"/>
      <w:marLeft w:val="0"/>
      <w:marRight w:val="0"/>
      <w:marTop w:val="0"/>
      <w:marBottom w:val="0"/>
      <w:divBdr>
        <w:top w:val="none" w:sz="0" w:space="0" w:color="auto"/>
        <w:left w:val="none" w:sz="0" w:space="0" w:color="auto"/>
        <w:bottom w:val="none" w:sz="0" w:space="0" w:color="auto"/>
        <w:right w:val="none" w:sz="0" w:space="0" w:color="auto"/>
      </w:divBdr>
    </w:div>
    <w:div w:id="908463485">
      <w:bodyDiv w:val="1"/>
      <w:marLeft w:val="0"/>
      <w:marRight w:val="0"/>
      <w:marTop w:val="0"/>
      <w:marBottom w:val="0"/>
      <w:divBdr>
        <w:top w:val="none" w:sz="0" w:space="0" w:color="auto"/>
        <w:left w:val="none" w:sz="0" w:space="0" w:color="auto"/>
        <w:bottom w:val="none" w:sz="0" w:space="0" w:color="auto"/>
        <w:right w:val="none" w:sz="0" w:space="0" w:color="auto"/>
      </w:divBdr>
    </w:div>
    <w:div w:id="908540843">
      <w:bodyDiv w:val="1"/>
      <w:marLeft w:val="0"/>
      <w:marRight w:val="0"/>
      <w:marTop w:val="0"/>
      <w:marBottom w:val="0"/>
      <w:divBdr>
        <w:top w:val="none" w:sz="0" w:space="0" w:color="auto"/>
        <w:left w:val="none" w:sz="0" w:space="0" w:color="auto"/>
        <w:bottom w:val="none" w:sz="0" w:space="0" w:color="auto"/>
        <w:right w:val="none" w:sz="0" w:space="0" w:color="auto"/>
      </w:divBdr>
    </w:div>
    <w:div w:id="909194164">
      <w:bodyDiv w:val="1"/>
      <w:marLeft w:val="0"/>
      <w:marRight w:val="0"/>
      <w:marTop w:val="0"/>
      <w:marBottom w:val="0"/>
      <w:divBdr>
        <w:top w:val="none" w:sz="0" w:space="0" w:color="auto"/>
        <w:left w:val="none" w:sz="0" w:space="0" w:color="auto"/>
        <w:bottom w:val="none" w:sz="0" w:space="0" w:color="auto"/>
        <w:right w:val="none" w:sz="0" w:space="0" w:color="auto"/>
      </w:divBdr>
    </w:div>
    <w:div w:id="909386266">
      <w:bodyDiv w:val="1"/>
      <w:marLeft w:val="0"/>
      <w:marRight w:val="0"/>
      <w:marTop w:val="0"/>
      <w:marBottom w:val="0"/>
      <w:divBdr>
        <w:top w:val="none" w:sz="0" w:space="0" w:color="auto"/>
        <w:left w:val="none" w:sz="0" w:space="0" w:color="auto"/>
        <w:bottom w:val="none" w:sz="0" w:space="0" w:color="auto"/>
        <w:right w:val="none" w:sz="0" w:space="0" w:color="auto"/>
      </w:divBdr>
    </w:div>
    <w:div w:id="909581384">
      <w:bodyDiv w:val="1"/>
      <w:marLeft w:val="0"/>
      <w:marRight w:val="0"/>
      <w:marTop w:val="0"/>
      <w:marBottom w:val="0"/>
      <w:divBdr>
        <w:top w:val="none" w:sz="0" w:space="0" w:color="auto"/>
        <w:left w:val="none" w:sz="0" w:space="0" w:color="auto"/>
        <w:bottom w:val="none" w:sz="0" w:space="0" w:color="auto"/>
        <w:right w:val="none" w:sz="0" w:space="0" w:color="auto"/>
      </w:divBdr>
    </w:div>
    <w:div w:id="909849905">
      <w:bodyDiv w:val="1"/>
      <w:marLeft w:val="0"/>
      <w:marRight w:val="0"/>
      <w:marTop w:val="0"/>
      <w:marBottom w:val="0"/>
      <w:divBdr>
        <w:top w:val="none" w:sz="0" w:space="0" w:color="auto"/>
        <w:left w:val="none" w:sz="0" w:space="0" w:color="auto"/>
        <w:bottom w:val="none" w:sz="0" w:space="0" w:color="auto"/>
        <w:right w:val="none" w:sz="0" w:space="0" w:color="auto"/>
      </w:divBdr>
    </w:div>
    <w:div w:id="911113094">
      <w:bodyDiv w:val="1"/>
      <w:marLeft w:val="0"/>
      <w:marRight w:val="0"/>
      <w:marTop w:val="0"/>
      <w:marBottom w:val="0"/>
      <w:divBdr>
        <w:top w:val="none" w:sz="0" w:space="0" w:color="auto"/>
        <w:left w:val="none" w:sz="0" w:space="0" w:color="auto"/>
        <w:bottom w:val="none" w:sz="0" w:space="0" w:color="auto"/>
        <w:right w:val="none" w:sz="0" w:space="0" w:color="auto"/>
      </w:divBdr>
    </w:div>
    <w:div w:id="911353301">
      <w:bodyDiv w:val="1"/>
      <w:marLeft w:val="0"/>
      <w:marRight w:val="0"/>
      <w:marTop w:val="0"/>
      <w:marBottom w:val="0"/>
      <w:divBdr>
        <w:top w:val="none" w:sz="0" w:space="0" w:color="auto"/>
        <w:left w:val="none" w:sz="0" w:space="0" w:color="auto"/>
        <w:bottom w:val="none" w:sz="0" w:space="0" w:color="auto"/>
        <w:right w:val="none" w:sz="0" w:space="0" w:color="auto"/>
      </w:divBdr>
    </w:div>
    <w:div w:id="911356170">
      <w:bodyDiv w:val="1"/>
      <w:marLeft w:val="0"/>
      <w:marRight w:val="0"/>
      <w:marTop w:val="0"/>
      <w:marBottom w:val="0"/>
      <w:divBdr>
        <w:top w:val="none" w:sz="0" w:space="0" w:color="auto"/>
        <w:left w:val="none" w:sz="0" w:space="0" w:color="auto"/>
        <w:bottom w:val="none" w:sz="0" w:space="0" w:color="auto"/>
        <w:right w:val="none" w:sz="0" w:space="0" w:color="auto"/>
      </w:divBdr>
    </w:div>
    <w:div w:id="911934462">
      <w:bodyDiv w:val="1"/>
      <w:marLeft w:val="0"/>
      <w:marRight w:val="0"/>
      <w:marTop w:val="0"/>
      <w:marBottom w:val="0"/>
      <w:divBdr>
        <w:top w:val="none" w:sz="0" w:space="0" w:color="auto"/>
        <w:left w:val="none" w:sz="0" w:space="0" w:color="auto"/>
        <w:bottom w:val="none" w:sz="0" w:space="0" w:color="auto"/>
        <w:right w:val="none" w:sz="0" w:space="0" w:color="auto"/>
      </w:divBdr>
    </w:div>
    <w:div w:id="912276671">
      <w:bodyDiv w:val="1"/>
      <w:marLeft w:val="0"/>
      <w:marRight w:val="0"/>
      <w:marTop w:val="0"/>
      <w:marBottom w:val="0"/>
      <w:divBdr>
        <w:top w:val="none" w:sz="0" w:space="0" w:color="auto"/>
        <w:left w:val="none" w:sz="0" w:space="0" w:color="auto"/>
        <w:bottom w:val="none" w:sz="0" w:space="0" w:color="auto"/>
        <w:right w:val="none" w:sz="0" w:space="0" w:color="auto"/>
      </w:divBdr>
    </w:div>
    <w:div w:id="912542178">
      <w:bodyDiv w:val="1"/>
      <w:marLeft w:val="0"/>
      <w:marRight w:val="0"/>
      <w:marTop w:val="0"/>
      <w:marBottom w:val="0"/>
      <w:divBdr>
        <w:top w:val="none" w:sz="0" w:space="0" w:color="auto"/>
        <w:left w:val="none" w:sz="0" w:space="0" w:color="auto"/>
        <w:bottom w:val="none" w:sz="0" w:space="0" w:color="auto"/>
        <w:right w:val="none" w:sz="0" w:space="0" w:color="auto"/>
      </w:divBdr>
    </w:div>
    <w:div w:id="912664346">
      <w:bodyDiv w:val="1"/>
      <w:marLeft w:val="0"/>
      <w:marRight w:val="0"/>
      <w:marTop w:val="0"/>
      <w:marBottom w:val="0"/>
      <w:divBdr>
        <w:top w:val="none" w:sz="0" w:space="0" w:color="auto"/>
        <w:left w:val="none" w:sz="0" w:space="0" w:color="auto"/>
        <w:bottom w:val="none" w:sz="0" w:space="0" w:color="auto"/>
        <w:right w:val="none" w:sz="0" w:space="0" w:color="auto"/>
      </w:divBdr>
    </w:div>
    <w:div w:id="912666076">
      <w:bodyDiv w:val="1"/>
      <w:marLeft w:val="0"/>
      <w:marRight w:val="0"/>
      <w:marTop w:val="0"/>
      <w:marBottom w:val="0"/>
      <w:divBdr>
        <w:top w:val="none" w:sz="0" w:space="0" w:color="auto"/>
        <w:left w:val="none" w:sz="0" w:space="0" w:color="auto"/>
        <w:bottom w:val="none" w:sz="0" w:space="0" w:color="auto"/>
        <w:right w:val="none" w:sz="0" w:space="0" w:color="auto"/>
      </w:divBdr>
    </w:div>
    <w:div w:id="913196556">
      <w:bodyDiv w:val="1"/>
      <w:marLeft w:val="0"/>
      <w:marRight w:val="0"/>
      <w:marTop w:val="0"/>
      <w:marBottom w:val="0"/>
      <w:divBdr>
        <w:top w:val="none" w:sz="0" w:space="0" w:color="auto"/>
        <w:left w:val="none" w:sz="0" w:space="0" w:color="auto"/>
        <w:bottom w:val="none" w:sz="0" w:space="0" w:color="auto"/>
        <w:right w:val="none" w:sz="0" w:space="0" w:color="auto"/>
      </w:divBdr>
    </w:div>
    <w:div w:id="913247661">
      <w:bodyDiv w:val="1"/>
      <w:marLeft w:val="0"/>
      <w:marRight w:val="0"/>
      <w:marTop w:val="0"/>
      <w:marBottom w:val="0"/>
      <w:divBdr>
        <w:top w:val="none" w:sz="0" w:space="0" w:color="auto"/>
        <w:left w:val="none" w:sz="0" w:space="0" w:color="auto"/>
        <w:bottom w:val="none" w:sz="0" w:space="0" w:color="auto"/>
        <w:right w:val="none" w:sz="0" w:space="0" w:color="auto"/>
      </w:divBdr>
    </w:div>
    <w:div w:id="913317378">
      <w:bodyDiv w:val="1"/>
      <w:marLeft w:val="0"/>
      <w:marRight w:val="0"/>
      <w:marTop w:val="0"/>
      <w:marBottom w:val="0"/>
      <w:divBdr>
        <w:top w:val="none" w:sz="0" w:space="0" w:color="auto"/>
        <w:left w:val="none" w:sz="0" w:space="0" w:color="auto"/>
        <w:bottom w:val="none" w:sz="0" w:space="0" w:color="auto"/>
        <w:right w:val="none" w:sz="0" w:space="0" w:color="auto"/>
      </w:divBdr>
    </w:div>
    <w:div w:id="913970912">
      <w:bodyDiv w:val="1"/>
      <w:marLeft w:val="0"/>
      <w:marRight w:val="0"/>
      <w:marTop w:val="0"/>
      <w:marBottom w:val="0"/>
      <w:divBdr>
        <w:top w:val="none" w:sz="0" w:space="0" w:color="auto"/>
        <w:left w:val="none" w:sz="0" w:space="0" w:color="auto"/>
        <w:bottom w:val="none" w:sz="0" w:space="0" w:color="auto"/>
        <w:right w:val="none" w:sz="0" w:space="0" w:color="auto"/>
      </w:divBdr>
    </w:div>
    <w:div w:id="914239265">
      <w:bodyDiv w:val="1"/>
      <w:marLeft w:val="0"/>
      <w:marRight w:val="0"/>
      <w:marTop w:val="0"/>
      <w:marBottom w:val="0"/>
      <w:divBdr>
        <w:top w:val="none" w:sz="0" w:space="0" w:color="auto"/>
        <w:left w:val="none" w:sz="0" w:space="0" w:color="auto"/>
        <w:bottom w:val="none" w:sz="0" w:space="0" w:color="auto"/>
        <w:right w:val="none" w:sz="0" w:space="0" w:color="auto"/>
      </w:divBdr>
    </w:div>
    <w:div w:id="914559267">
      <w:bodyDiv w:val="1"/>
      <w:marLeft w:val="0"/>
      <w:marRight w:val="0"/>
      <w:marTop w:val="0"/>
      <w:marBottom w:val="0"/>
      <w:divBdr>
        <w:top w:val="none" w:sz="0" w:space="0" w:color="auto"/>
        <w:left w:val="none" w:sz="0" w:space="0" w:color="auto"/>
        <w:bottom w:val="none" w:sz="0" w:space="0" w:color="auto"/>
        <w:right w:val="none" w:sz="0" w:space="0" w:color="auto"/>
      </w:divBdr>
    </w:div>
    <w:div w:id="914821943">
      <w:bodyDiv w:val="1"/>
      <w:marLeft w:val="0"/>
      <w:marRight w:val="0"/>
      <w:marTop w:val="0"/>
      <w:marBottom w:val="0"/>
      <w:divBdr>
        <w:top w:val="none" w:sz="0" w:space="0" w:color="auto"/>
        <w:left w:val="none" w:sz="0" w:space="0" w:color="auto"/>
        <w:bottom w:val="none" w:sz="0" w:space="0" w:color="auto"/>
        <w:right w:val="none" w:sz="0" w:space="0" w:color="auto"/>
      </w:divBdr>
    </w:div>
    <w:div w:id="915211428">
      <w:bodyDiv w:val="1"/>
      <w:marLeft w:val="0"/>
      <w:marRight w:val="0"/>
      <w:marTop w:val="0"/>
      <w:marBottom w:val="0"/>
      <w:divBdr>
        <w:top w:val="none" w:sz="0" w:space="0" w:color="auto"/>
        <w:left w:val="none" w:sz="0" w:space="0" w:color="auto"/>
        <w:bottom w:val="none" w:sz="0" w:space="0" w:color="auto"/>
        <w:right w:val="none" w:sz="0" w:space="0" w:color="auto"/>
      </w:divBdr>
    </w:div>
    <w:div w:id="915356370">
      <w:bodyDiv w:val="1"/>
      <w:marLeft w:val="0"/>
      <w:marRight w:val="0"/>
      <w:marTop w:val="0"/>
      <w:marBottom w:val="0"/>
      <w:divBdr>
        <w:top w:val="none" w:sz="0" w:space="0" w:color="auto"/>
        <w:left w:val="none" w:sz="0" w:space="0" w:color="auto"/>
        <w:bottom w:val="none" w:sz="0" w:space="0" w:color="auto"/>
        <w:right w:val="none" w:sz="0" w:space="0" w:color="auto"/>
      </w:divBdr>
    </w:div>
    <w:div w:id="915473562">
      <w:bodyDiv w:val="1"/>
      <w:marLeft w:val="0"/>
      <w:marRight w:val="0"/>
      <w:marTop w:val="0"/>
      <w:marBottom w:val="0"/>
      <w:divBdr>
        <w:top w:val="none" w:sz="0" w:space="0" w:color="auto"/>
        <w:left w:val="none" w:sz="0" w:space="0" w:color="auto"/>
        <w:bottom w:val="none" w:sz="0" w:space="0" w:color="auto"/>
        <w:right w:val="none" w:sz="0" w:space="0" w:color="auto"/>
      </w:divBdr>
    </w:div>
    <w:div w:id="915894146">
      <w:bodyDiv w:val="1"/>
      <w:marLeft w:val="0"/>
      <w:marRight w:val="0"/>
      <w:marTop w:val="0"/>
      <w:marBottom w:val="0"/>
      <w:divBdr>
        <w:top w:val="none" w:sz="0" w:space="0" w:color="auto"/>
        <w:left w:val="none" w:sz="0" w:space="0" w:color="auto"/>
        <w:bottom w:val="none" w:sz="0" w:space="0" w:color="auto"/>
        <w:right w:val="none" w:sz="0" w:space="0" w:color="auto"/>
      </w:divBdr>
    </w:div>
    <w:div w:id="916282678">
      <w:bodyDiv w:val="1"/>
      <w:marLeft w:val="0"/>
      <w:marRight w:val="0"/>
      <w:marTop w:val="0"/>
      <w:marBottom w:val="0"/>
      <w:divBdr>
        <w:top w:val="none" w:sz="0" w:space="0" w:color="auto"/>
        <w:left w:val="none" w:sz="0" w:space="0" w:color="auto"/>
        <w:bottom w:val="none" w:sz="0" w:space="0" w:color="auto"/>
        <w:right w:val="none" w:sz="0" w:space="0" w:color="auto"/>
      </w:divBdr>
    </w:div>
    <w:div w:id="916284656">
      <w:bodyDiv w:val="1"/>
      <w:marLeft w:val="0"/>
      <w:marRight w:val="0"/>
      <w:marTop w:val="0"/>
      <w:marBottom w:val="0"/>
      <w:divBdr>
        <w:top w:val="none" w:sz="0" w:space="0" w:color="auto"/>
        <w:left w:val="none" w:sz="0" w:space="0" w:color="auto"/>
        <w:bottom w:val="none" w:sz="0" w:space="0" w:color="auto"/>
        <w:right w:val="none" w:sz="0" w:space="0" w:color="auto"/>
      </w:divBdr>
    </w:div>
    <w:div w:id="916399877">
      <w:bodyDiv w:val="1"/>
      <w:marLeft w:val="0"/>
      <w:marRight w:val="0"/>
      <w:marTop w:val="0"/>
      <w:marBottom w:val="0"/>
      <w:divBdr>
        <w:top w:val="none" w:sz="0" w:space="0" w:color="auto"/>
        <w:left w:val="none" w:sz="0" w:space="0" w:color="auto"/>
        <w:bottom w:val="none" w:sz="0" w:space="0" w:color="auto"/>
        <w:right w:val="none" w:sz="0" w:space="0" w:color="auto"/>
      </w:divBdr>
    </w:div>
    <w:div w:id="916549883">
      <w:bodyDiv w:val="1"/>
      <w:marLeft w:val="0"/>
      <w:marRight w:val="0"/>
      <w:marTop w:val="0"/>
      <w:marBottom w:val="0"/>
      <w:divBdr>
        <w:top w:val="none" w:sz="0" w:space="0" w:color="auto"/>
        <w:left w:val="none" w:sz="0" w:space="0" w:color="auto"/>
        <w:bottom w:val="none" w:sz="0" w:space="0" w:color="auto"/>
        <w:right w:val="none" w:sz="0" w:space="0" w:color="auto"/>
      </w:divBdr>
    </w:div>
    <w:div w:id="917831939">
      <w:bodyDiv w:val="1"/>
      <w:marLeft w:val="0"/>
      <w:marRight w:val="0"/>
      <w:marTop w:val="0"/>
      <w:marBottom w:val="0"/>
      <w:divBdr>
        <w:top w:val="none" w:sz="0" w:space="0" w:color="auto"/>
        <w:left w:val="none" w:sz="0" w:space="0" w:color="auto"/>
        <w:bottom w:val="none" w:sz="0" w:space="0" w:color="auto"/>
        <w:right w:val="none" w:sz="0" w:space="0" w:color="auto"/>
      </w:divBdr>
    </w:div>
    <w:div w:id="919026637">
      <w:bodyDiv w:val="1"/>
      <w:marLeft w:val="0"/>
      <w:marRight w:val="0"/>
      <w:marTop w:val="0"/>
      <w:marBottom w:val="0"/>
      <w:divBdr>
        <w:top w:val="none" w:sz="0" w:space="0" w:color="auto"/>
        <w:left w:val="none" w:sz="0" w:space="0" w:color="auto"/>
        <w:bottom w:val="none" w:sz="0" w:space="0" w:color="auto"/>
        <w:right w:val="none" w:sz="0" w:space="0" w:color="auto"/>
      </w:divBdr>
    </w:div>
    <w:div w:id="919676732">
      <w:bodyDiv w:val="1"/>
      <w:marLeft w:val="0"/>
      <w:marRight w:val="0"/>
      <w:marTop w:val="0"/>
      <w:marBottom w:val="0"/>
      <w:divBdr>
        <w:top w:val="none" w:sz="0" w:space="0" w:color="auto"/>
        <w:left w:val="none" w:sz="0" w:space="0" w:color="auto"/>
        <w:bottom w:val="none" w:sz="0" w:space="0" w:color="auto"/>
        <w:right w:val="none" w:sz="0" w:space="0" w:color="auto"/>
      </w:divBdr>
    </w:div>
    <w:div w:id="920020153">
      <w:bodyDiv w:val="1"/>
      <w:marLeft w:val="0"/>
      <w:marRight w:val="0"/>
      <w:marTop w:val="0"/>
      <w:marBottom w:val="0"/>
      <w:divBdr>
        <w:top w:val="none" w:sz="0" w:space="0" w:color="auto"/>
        <w:left w:val="none" w:sz="0" w:space="0" w:color="auto"/>
        <w:bottom w:val="none" w:sz="0" w:space="0" w:color="auto"/>
        <w:right w:val="none" w:sz="0" w:space="0" w:color="auto"/>
      </w:divBdr>
      <w:divsChild>
        <w:div w:id="1453131563">
          <w:marLeft w:val="0"/>
          <w:marRight w:val="0"/>
          <w:marTop w:val="0"/>
          <w:marBottom w:val="0"/>
          <w:divBdr>
            <w:top w:val="none" w:sz="0" w:space="0" w:color="auto"/>
            <w:left w:val="none" w:sz="0" w:space="0" w:color="auto"/>
            <w:bottom w:val="none" w:sz="0" w:space="0" w:color="auto"/>
            <w:right w:val="none" w:sz="0" w:space="0" w:color="auto"/>
          </w:divBdr>
          <w:divsChild>
            <w:div w:id="387650400">
              <w:marLeft w:val="0"/>
              <w:marRight w:val="0"/>
              <w:marTop w:val="0"/>
              <w:marBottom w:val="0"/>
              <w:divBdr>
                <w:top w:val="none" w:sz="0" w:space="0" w:color="auto"/>
                <w:left w:val="none" w:sz="0" w:space="0" w:color="auto"/>
                <w:bottom w:val="none" w:sz="0" w:space="0" w:color="auto"/>
                <w:right w:val="none" w:sz="0" w:space="0" w:color="auto"/>
              </w:divBdr>
              <w:divsChild>
                <w:div w:id="18006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469889">
          <w:marLeft w:val="0"/>
          <w:marRight w:val="0"/>
          <w:marTop w:val="0"/>
          <w:marBottom w:val="0"/>
          <w:divBdr>
            <w:top w:val="none" w:sz="0" w:space="0" w:color="auto"/>
            <w:left w:val="none" w:sz="0" w:space="0" w:color="auto"/>
            <w:bottom w:val="none" w:sz="0" w:space="0" w:color="auto"/>
            <w:right w:val="none" w:sz="0" w:space="0" w:color="auto"/>
          </w:divBdr>
          <w:divsChild>
            <w:div w:id="419838937">
              <w:marLeft w:val="0"/>
              <w:marRight w:val="0"/>
              <w:marTop w:val="0"/>
              <w:marBottom w:val="0"/>
              <w:divBdr>
                <w:top w:val="none" w:sz="0" w:space="0" w:color="auto"/>
                <w:left w:val="none" w:sz="0" w:space="0" w:color="auto"/>
                <w:bottom w:val="none" w:sz="0" w:space="0" w:color="auto"/>
                <w:right w:val="none" w:sz="0" w:space="0" w:color="auto"/>
              </w:divBdr>
              <w:divsChild>
                <w:div w:id="1881748357">
                  <w:marLeft w:val="0"/>
                  <w:marRight w:val="0"/>
                  <w:marTop w:val="0"/>
                  <w:marBottom w:val="0"/>
                  <w:divBdr>
                    <w:top w:val="none" w:sz="0" w:space="0" w:color="auto"/>
                    <w:left w:val="none" w:sz="0" w:space="0" w:color="auto"/>
                    <w:bottom w:val="none" w:sz="0" w:space="0" w:color="auto"/>
                    <w:right w:val="none" w:sz="0" w:space="0" w:color="auto"/>
                  </w:divBdr>
                  <w:divsChild>
                    <w:div w:id="480804822">
                      <w:marLeft w:val="0"/>
                      <w:marRight w:val="0"/>
                      <w:marTop w:val="0"/>
                      <w:marBottom w:val="0"/>
                      <w:divBdr>
                        <w:top w:val="none" w:sz="0" w:space="0" w:color="auto"/>
                        <w:left w:val="none" w:sz="0" w:space="0" w:color="auto"/>
                        <w:bottom w:val="none" w:sz="0" w:space="0" w:color="auto"/>
                        <w:right w:val="none" w:sz="0" w:space="0" w:color="auto"/>
                      </w:divBdr>
                      <w:divsChild>
                        <w:div w:id="19984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001290">
          <w:marLeft w:val="0"/>
          <w:marRight w:val="0"/>
          <w:marTop w:val="0"/>
          <w:marBottom w:val="0"/>
          <w:divBdr>
            <w:top w:val="none" w:sz="0" w:space="0" w:color="auto"/>
            <w:left w:val="none" w:sz="0" w:space="0" w:color="auto"/>
            <w:bottom w:val="none" w:sz="0" w:space="0" w:color="auto"/>
            <w:right w:val="none" w:sz="0" w:space="0" w:color="auto"/>
          </w:divBdr>
          <w:divsChild>
            <w:div w:id="1669795964">
              <w:marLeft w:val="0"/>
              <w:marRight w:val="0"/>
              <w:marTop w:val="0"/>
              <w:marBottom w:val="0"/>
              <w:divBdr>
                <w:top w:val="none" w:sz="0" w:space="0" w:color="auto"/>
                <w:left w:val="none" w:sz="0" w:space="0" w:color="auto"/>
                <w:bottom w:val="none" w:sz="0" w:space="0" w:color="auto"/>
                <w:right w:val="none" w:sz="0" w:space="0" w:color="auto"/>
              </w:divBdr>
              <w:divsChild>
                <w:div w:id="8617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15646">
          <w:marLeft w:val="0"/>
          <w:marRight w:val="0"/>
          <w:marTop w:val="0"/>
          <w:marBottom w:val="0"/>
          <w:divBdr>
            <w:top w:val="none" w:sz="0" w:space="0" w:color="auto"/>
            <w:left w:val="none" w:sz="0" w:space="0" w:color="auto"/>
            <w:bottom w:val="none" w:sz="0" w:space="0" w:color="auto"/>
            <w:right w:val="none" w:sz="0" w:space="0" w:color="auto"/>
          </w:divBdr>
          <w:divsChild>
            <w:div w:id="1416704302">
              <w:marLeft w:val="0"/>
              <w:marRight w:val="0"/>
              <w:marTop w:val="0"/>
              <w:marBottom w:val="0"/>
              <w:divBdr>
                <w:top w:val="none" w:sz="0" w:space="0" w:color="auto"/>
                <w:left w:val="none" w:sz="0" w:space="0" w:color="auto"/>
                <w:bottom w:val="none" w:sz="0" w:space="0" w:color="auto"/>
                <w:right w:val="none" w:sz="0" w:space="0" w:color="auto"/>
              </w:divBdr>
              <w:divsChild>
                <w:div w:id="602223131">
                  <w:marLeft w:val="0"/>
                  <w:marRight w:val="0"/>
                  <w:marTop w:val="0"/>
                  <w:marBottom w:val="0"/>
                  <w:divBdr>
                    <w:top w:val="none" w:sz="0" w:space="0" w:color="auto"/>
                    <w:left w:val="none" w:sz="0" w:space="0" w:color="auto"/>
                    <w:bottom w:val="none" w:sz="0" w:space="0" w:color="auto"/>
                    <w:right w:val="none" w:sz="0" w:space="0" w:color="auto"/>
                  </w:divBdr>
                  <w:divsChild>
                    <w:div w:id="743449403">
                      <w:marLeft w:val="0"/>
                      <w:marRight w:val="0"/>
                      <w:marTop w:val="0"/>
                      <w:marBottom w:val="0"/>
                      <w:divBdr>
                        <w:top w:val="none" w:sz="0" w:space="0" w:color="auto"/>
                        <w:left w:val="none" w:sz="0" w:space="0" w:color="auto"/>
                        <w:bottom w:val="none" w:sz="0" w:space="0" w:color="auto"/>
                        <w:right w:val="none" w:sz="0" w:space="0" w:color="auto"/>
                      </w:divBdr>
                      <w:divsChild>
                        <w:div w:id="1884443792">
                          <w:marLeft w:val="0"/>
                          <w:marRight w:val="0"/>
                          <w:marTop w:val="0"/>
                          <w:marBottom w:val="0"/>
                          <w:divBdr>
                            <w:top w:val="none" w:sz="0" w:space="0" w:color="auto"/>
                            <w:left w:val="none" w:sz="0" w:space="0" w:color="auto"/>
                            <w:bottom w:val="none" w:sz="0" w:space="0" w:color="auto"/>
                            <w:right w:val="none" w:sz="0" w:space="0" w:color="auto"/>
                          </w:divBdr>
                          <w:divsChild>
                            <w:div w:id="199683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030625">
          <w:marLeft w:val="0"/>
          <w:marRight w:val="0"/>
          <w:marTop w:val="0"/>
          <w:marBottom w:val="0"/>
          <w:divBdr>
            <w:top w:val="none" w:sz="0" w:space="0" w:color="auto"/>
            <w:left w:val="none" w:sz="0" w:space="0" w:color="auto"/>
            <w:bottom w:val="none" w:sz="0" w:space="0" w:color="auto"/>
            <w:right w:val="none" w:sz="0" w:space="0" w:color="auto"/>
          </w:divBdr>
          <w:divsChild>
            <w:div w:id="185601480">
              <w:marLeft w:val="0"/>
              <w:marRight w:val="0"/>
              <w:marTop w:val="0"/>
              <w:marBottom w:val="0"/>
              <w:divBdr>
                <w:top w:val="none" w:sz="0" w:space="0" w:color="auto"/>
                <w:left w:val="none" w:sz="0" w:space="0" w:color="auto"/>
                <w:bottom w:val="none" w:sz="0" w:space="0" w:color="auto"/>
                <w:right w:val="none" w:sz="0" w:space="0" w:color="auto"/>
              </w:divBdr>
              <w:divsChild>
                <w:div w:id="168999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1407">
          <w:marLeft w:val="0"/>
          <w:marRight w:val="0"/>
          <w:marTop w:val="0"/>
          <w:marBottom w:val="0"/>
          <w:divBdr>
            <w:top w:val="none" w:sz="0" w:space="0" w:color="auto"/>
            <w:left w:val="none" w:sz="0" w:space="0" w:color="auto"/>
            <w:bottom w:val="none" w:sz="0" w:space="0" w:color="auto"/>
            <w:right w:val="none" w:sz="0" w:space="0" w:color="auto"/>
          </w:divBdr>
        </w:div>
      </w:divsChild>
    </w:div>
    <w:div w:id="920060387">
      <w:bodyDiv w:val="1"/>
      <w:marLeft w:val="0"/>
      <w:marRight w:val="0"/>
      <w:marTop w:val="0"/>
      <w:marBottom w:val="0"/>
      <w:divBdr>
        <w:top w:val="none" w:sz="0" w:space="0" w:color="auto"/>
        <w:left w:val="none" w:sz="0" w:space="0" w:color="auto"/>
        <w:bottom w:val="none" w:sz="0" w:space="0" w:color="auto"/>
        <w:right w:val="none" w:sz="0" w:space="0" w:color="auto"/>
      </w:divBdr>
    </w:div>
    <w:div w:id="920215995">
      <w:bodyDiv w:val="1"/>
      <w:marLeft w:val="0"/>
      <w:marRight w:val="0"/>
      <w:marTop w:val="0"/>
      <w:marBottom w:val="0"/>
      <w:divBdr>
        <w:top w:val="none" w:sz="0" w:space="0" w:color="auto"/>
        <w:left w:val="none" w:sz="0" w:space="0" w:color="auto"/>
        <w:bottom w:val="none" w:sz="0" w:space="0" w:color="auto"/>
        <w:right w:val="none" w:sz="0" w:space="0" w:color="auto"/>
      </w:divBdr>
    </w:div>
    <w:div w:id="920261362">
      <w:bodyDiv w:val="1"/>
      <w:marLeft w:val="0"/>
      <w:marRight w:val="0"/>
      <w:marTop w:val="0"/>
      <w:marBottom w:val="0"/>
      <w:divBdr>
        <w:top w:val="none" w:sz="0" w:space="0" w:color="auto"/>
        <w:left w:val="none" w:sz="0" w:space="0" w:color="auto"/>
        <w:bottom w:val="none" w:sz="0" w:space="0" w:color="auto"/>
        <w:right w:val="none" w:sz="0" w:space="0" w:color="auto"/>
      </w:divBdr>
    </w:div>
    <w:div w:id="920287524">
      <w:bodyDiv w:val="1"/>
      <w:marLeft w:val="0"/>
      <w:marRight w:val="0"/>
      <w:marTop w:val="0"/>
      <w:marBottom w:val="0"/>
      <w:divBdr>
        <w:top w:val="none" w:sz="0" w:space="0" w:color="auto"/>
        <w:left w:val="none" w:sz="0" w:space="0" w:color="auto"/>
        <w:bottom w:val="none" w:sz="0" w:space="0" w:color="auto"/>
        <w:right w:val="none" w:sz="0" w:space="0" w:color="auto"/>
      </w:divBdr>
    </w:div>
    <w:div w:id="920680467">
      <w:bodyDiv w:val="1"/>
      <w:marLeft w:val="0"/>
      <w:marRight w:val="0"/>
      <w:marTop w:val="0"/>
      <w:marBottom w:val="0"/>
      <w:divBdr>
        <w:top w:val="none" w:sz="0" w:space="0" w:color="auto"/>
        <w:left w:val="none" w:sz="0" w:space="0" w:color="auto"/>
        <w:bottom w:val="none" w:sz="0" w:space="0" w:color="auto"/>
        <w:right w:val="none" w:sz="0" w:space="0" w:color="auto"/>
      </w:divBdr>
    </w:div>
    <w:div w:id="920719534">
      <w:bodyDiv w:val="1"/>
      <w:marLeft w:val="0"/>
      <w:marRight w:val="0"/>
      <w:marTop w:val="0"/>
      <w:marBottom w:val="0"/>
      <w:divBdr>
        <w:top w:val="none" w:sz="0" w:space="0" w:color="auto"/>
        <w:left w:val="none" w:sz="0" w:space="0" w:color="auto"/>
        <w:bottom w:val="none" w:sz="0" w:space="0" w:color="auto"/>
        <w:right w:val="none" w:sz="0" w:space="0" w:color="auto"/>
      </w:divBdr>
    </w:div>
    <w:div w:id="920942764">
      <w:bodyDiv w:val="1"/>
      <w:marLeft w:val="0"/>
      <w:marRight w:val="0"/>
      <w:marTop w:val="0"/>
      <w:marBottom w:val="0"/>
      <w:divBdr>
        <w:top w:val="none" w:sz="0" w:space="0" w:color="auto"/>
        <w:left w:val="none" w:sz="0" w:space="0" w:color="auto"/>
        <w:bottom w:val="none" w:sz="0" w:space="0" w:color="auto"/>
        <w:right w:val="none" w:sz="0" w:space="0" w:color="auto"/>
      </w:divBdr>
    </w:div>
    <w:div w:id="921066622">
      <w:bodyDiv w:val="1"/>
      <w:marLeft w:val="0"/>
      <w:marRight w:val="0"/>
      <w:marTop w:val="0"/>
      <w:marBottom w:val="0"/>
      <w:divBdr>
        <w:top w:val="none" w:sz="0" w:space="0" w:color="auto"/>
        <w:left w:val="none" w:sz="0" w:space="0" w:color="auto"/>
        <w:bottom w:val="none" w:sz="0" w:space="0" w:color="auto"/>
        <w:right w:val="none" w:sz="0" w:space="0" w:color="auto"/>
      </w:divBdr>
    </w:div>
    <w:div w:id="921834779">
      <w:bodyDiv w:val="1"/>
      <w:marLeft w:val="0"/>
      <w:marRight w:val="0"/>
      <w:marTop w:val="0"/>
      <w:marBottom w:val="0"/>
      <w:divBdr>
        <w:top w:val="none" w:sz="0" w:space="0" w:color="auto"/>
        <w:left w:val="none" w:sz="0" w:space="0" w:color="auto"/>
        <w:bottom w:val="none" w:sz="0" w:space="0" w:color="auto"/>
        <w:right w:val="none" w:sz="0" w:space="0" w:color="auto"/>
      </w:divBdr>
    </w:div>
    <w:div w:id="922296177">
      <w:bodyDiv w:val="1"/>
      <w:marLeft w:val="0"/>
      <w:marRight w:val="0"/>
      <w:marTop w:val="0"/>
      <w:marBottom w:val="0"/>
      <w:divBdr>
        <w:top w:val="none" w:sz="0" w:space="0" w:color="auto"/>
        <w:left w:val="none" w:sz="0" w:space="0" w:color="auto"/>
        <w:bottom w:val="none" w:sz="0" w:space="0" w:color="auto"/>
        <w:right w:val="none" w:sz="0" w:space="0" w:color="auto"/>
      </w:divBdr>
    </w:div>
    <w:div w:id="922567824">
      <w:bodyDiv w:val="1"/>
      <w:marLeft w:val="0"/>
      <w:marRight w:val="0"/>
      <w:marTop w:val="0"/>
      <w:marBottom w:val="0"/>
      <w:divBdr>
        <w:top w:val="none" w:sz="0" w:space="0" w:color="auto"/>
        <w:left w:val="none" w:sz="0" w:space="0" w:color="auto"/>
        <w:bottom w:val="none" w:sz="0" w:space="0" w:color="auto"/>
        <w:right w:val="none" w:sz="0" w:space="0" w:color="auto"/>
      </w:divBdr>
    </w:div>
    <w:div w:id="923146327">
      <w:bodyDiv w:val="1"/>
      <w:marLeft w:val="0"/>
      <w:marRight w:val="0"/>
      <w:marTop w:val="0"/>
      <w:marBottom w:val="0"/>
      <w:divBdr>
        <w:top w:val="none" w:sz="0" w:space="0" w:color="auto"/>
        <w:left w:val="none" w:sz="0" w:space="0" w:color="auto"/>
        <w:bottom w:val="none" w:sz="0" w:space="0" w:color="auto"/>
        <w:right w:val="none" w:sz="0" w:space="0" w:color="auto"/>
      </w:divBdr>
    </w:div>
    <w:div w:id="924144442">
      <w:bodyDiv w:val="1"/>
      <w:marLeft w:val="0"/>
      <w:marRight w:val="0"/>
      <w:marTop w:val="0"/>
      <w:marBottom w:val="0"/>
      <w:divBdr>
        <w:top w:val="none" w:sz="0" w:space="0" w:color="auto"/>
        <w:left w:val="none" w:sz="0" w:space="0" w:color="auto"/>
        <w:bottom w:val="none" w:sz="0" w:space="0" w:color="auto"/>
        <w:right w:val="none" w:sz="0" w:space="0" w:color="auto"/>
      </w:divBdr>
    </w:div>
    <w:div w:id="924607193">
      <w:bodyDiv w:val="1"/>
      <w:marLeft w:val="0"/>
      <w:marRight w:val="0"/>
      <w:marTop w:val="0"/>
      <w:marBottom w:val="0"/>
      <w:divBdr>
        <w:top w:val="none" w:sz="0" w:space="0" w:color="auto"/>
        <w:left w:val="none" w:sz="0" w:space="0" w:color="auto"/>
        <w:bottom w:val="none" w:sz="0" w:space="0" w:color="auto"/>
        <w:right w:val="none" w:sz="0" w:space="0" w:color="auto"/>
      </w:divBdr>
    </w:div>
    <w:div w:id="925260583">
      <w:bodyDiv w:val="1"/>
      <w:marLeft w:val="0"/>
      <w:marRight w:val="0"/>
      <w:marTop w:val="0"/>
      <w:marBottom w:val="0"/>
      <w:divBdr>
        <w:top w:val="none" w:sz="0" w:space="0" w:color="auto"/>
        <w:left w:val="none" w:sz="0" w:space="0" w:color="auto"/>
        <w:bottom w:val="none" w:sz="0" w:space="0" w:color="auto"/>
        <w:right w:val="none" w:sz="0" w:space="0" w:color="auto"/>
      </w:divBdr>
    </w:div>
    <w:div w:id="925454845">
      <w:bodyDiv w:val="1"/>
      <w:marLeft w:val="0"/>
      <w:marRight w:val="0"/>
      <w:marTop w:val="0"/>
      <w:marBottom w:val="0"/>
      <w:divBdr>
        <w:top w:val="none" w:sz="0" w:space="0" w:color="auto"/>
        <w:left w:val="none" w:sz="0" w:space="0" w:color="auto"/>
        <w:bottom w:val="none" w:sz="0" w:space="0" w:color="auto"/>
        <w:right w:val="none" w:sz="0" w:space="0" w:color="auto"/>
      </w:divBdr>
    </w:div>
    <w:div w:id="926229177">
      <w:bodyDiv w:val="1"/>
      <w:marLeft w:val="0"/>
      <w:marRight w:val="0"/>
      <w:marTop w:val="0"/>
      <w:marBottom w:val="0"/>
      <w:divBdr>
        <w:top w:val="none" w:sz="0" w:space="0" w:color="auto"/>
        <w:left w:val="none" w:sz="0" w:space="0" w:color="auto"/>
        <w:bottom w:val="none" w:sz="0" w:space="0" w:color="auto"/>
        <w:right w:val="none" w:sz="0" w:space="0" w:color="auto"/>
      </w:divBdr>
    </w:div>
    <w:div w:id="927232642">
      <w:bodyDiv w:val="1"/>
      <w:marLeft w:val="0"/>
      <w:marRight w:val="0"/>
      <w:marTop w:val="0"/>
      <w:marBottom w:val="0"/>
      <w:divBdr>
        <w:top w:val="none" w:sz="0" w:space="0" w:color="auto"/>
        <w:left w:val="none" w:sz="0" w:space="0" w:color="auto"/>
        <w:bottom w:val="none" w:sz="0" w:space="0" w:color="auto"/>
        <w:right w:val="none" w:sz="0" w:space="0" w:color="auto"/>
      </w:divBdr>
    </w:div>
    <w:div w:id="927541915">
      <w:bodyDiv w:val="1"/>
      <w:marLeft w:val="0"/>
      <w:marRight w:val="0"/>
      <w:marTop w:val="0"/>
      <w:marBottom w:val="0"/>
      <w:divBdr>
        <w:top w:val="none" w:sz="0" w:space="0" w:color="auto"/>
        <w:left w:val="none" w:sz="0" w:space="0" w:color="auto"/>
        <w:bottom w:val="none" w:sz="0" w:space="0" w:color="auto"/>
        <w:right w:val="none" w:sz="0" w:space="0" w:color="auto"/>
      </w:divBdr>
    </w:div>
    <w:div w:id="928008714">
      <w:bodyDiv w:val="1"/>
      <w:marLeft w:val="0"/>
      <w:marRight w:val="0"/>
      <w:marTop w:val="0"/>
      <w:marBottom w:val="0"/>
      <w:divBdr>
        <w:top w:val="none" w:sz="0" w:space="0" w:color="auto"/>
        <w:left w:val="none" w:sz="0" w:space="0" w:color="auto"/>
        <w:bottom w:val="none" w:sz="0" w:space="0" w:color="auto"/>
        <w:right w:val="none" w:sz="0" w:space="0" w:color="auto"/>
      </w:divBdr>
    </w:div>
    <w:div w:id="928274306">
      <w:bodyDiv w:val="1"/>
      <w:marLeft w:val="0"/>
      <w:marRight w:val="0"/>
      <w:marTop w:val="0"/>
      <w:marBottom w:val="0"/>
      <w:divBdr>
        <w:top w:val="none" w:sz="0" w:space="0" w:color="auto"/>
        <w:left w:val="none" w:sz="0" w:space="0" w:color="auto"/>
        <w:bottom w:val="none" w:sz="0" w:space="0" w:color="auto"/>
        <w:right w:val="none" w:sz="0" w:space="0" w:color="auto"/>
      </w:divBdr>
    </w:div>
    <w:div w:id="929003655">
      <w:bodyDiv w:val="1"/>
      <w:marLeft w:val="0"/>
      <w:marRight w:val="0"/>
      <w:marTop w:val="0"/>
      <w:marBottom w:val="0"/>
      <w:divBdr>
        <w:top w:val="none" w:sz="0" w:space="0" w:color="auto"/>
        <w:left w:val="none" w:sz="0" w:space="0" w:color="auto"/>
        <w:bottom w:val="none" w:sz="0" w:space="0" w:color="auto"/>
        <w:right w:val="none" w:sz="0" w:space="0" w:color="auto"/>
      </w:divBdr>
    </w:div>
    <w:div w:id="929239008">
      <w:bodyDiv w:val="1"/>
      <w:marLeft w:val="0"/>
      <w:marRight w:val="0"/>
      <w:marTop w:val="0"/>
      <w:marBottom w:val="0"/>
      <w:divBdr>
        <w:top w:val="none" w:sz="0" w:space="0" w:color="auto"/>
        <w:left w:val="none" w:sz="0" w:space="0" w:color="auto"/>
        <w:bottom w:val="none" w:sz="0" w:space="0" w:color="auto"/>
        <w:right w:val="none" w:sz="0" w:space="0" w:color="auto"/>
      </w:divBdr>
    </w:div>
    <w:div w:id="931164570">
      <w:bodyDiv w:val="1"/>
      <w:marLeft w:val="0"/>
      <w:marRight w:val="0"/>
      <w:marTop w:val="0"/>
      <w:marBottom w:val="0"/>
      <w:divBdr>
        <w:top w:val="none" w:sz="0" w:space="0" w:color="auto"/>
        <w:left w:val="none" w:sz="0" w:space="0" w:color="auto"/>
        <w:bottom w:val="none" w:sz="0" w:space="0" w:color="auto"/>
        <w:right w:val="none" w:sz="0" w:space="0" w:color="auto"/>
      </w:divBdr>
    </w:div>
    <w:div w:id="931478089">
      <w:bodyDiv w:val="1"/>
      <w:marLeft w:val="0"/>
      <w:marRight w:val="0"/>
      <w:marTop w:val="0"/>
      <w:marBottom w:val="0"/>
      <w:divBdr>
        <w:top w:val="none" w:sz="0" w:space="0" w:color="auto"/>
        <w:left w:val="none" w:sz="0" w:space="0" w:color="auto"/>
        <w:bottom w:val="none" w:sz="0" w:space="0" w:color="auto"/>
        <w:right w:val="none" w:sz="0" w:space="0" w:color="auto"/>
      </w:divBdr>
    </w:div>
    <w:div w:id="931550577">
      <w:bodyDiv w:val="1"/>
      <w:marLeft w:val="0"/>
      <w:marRight w:val="0"/>
      <w:marTop w:val="0"/>
      <w:marBottom w:val="0"/>
      <w:divBdr>
        <w:top w:val="none" w:sz="0" w:space="0" w:color="auto"/>
        <w:left w:val="none" w:sz="0" w:space="0" w:color="auto"/>
        <w:bottom w:val="none" w:sz="0" w:space="0" w:color="auto"/>
        <w:right w:val="none" w:sz="0" w:space="0" w:color="auto"/>
      </w:divBdr>
    </w:div>
    <w:div w:id="932007328">
      <w:bodyDiv w:val="1"/>
      <w:marLeft w:val="0"/>
      <w:marRight w:val="0"/>
      <w:marTop w:val="0"/>
      <w:marBottom w:val="0"/>
      <w:divBdr>
        <w:top w:val="none" w:sz="0" w:space="0" w:color="auto"/>
        <w:left w:val="none" w:sz="0" w:space="0" w:color="auto"/>
        <w:bottom w:val="none" w:sz="0" w:space="0" w:color="auto"/>
        <w:right w:val="none" w:sz="0" w:space="0" w:color="auto"/>
      </w:divBdr>
    </w:div>
    <w:div w:id="932128400">
      <w:bodyDiv w:val="1"/>
      <w:marLeft w:val="0"/>
      <w:marRight w:val="0"/>
      <w:marTop w:val="0"/>
      <w:marBottom w:val="0"/>
      <w:divBdr>
        <w:top w:val="none" w:sz="0" w:space="0" w:color="auto"/>
        <w:left w:val="none" w:sz="0" w:space="0" w:color="auto"/>
        <w:bottom w:val="none" w:sz="0" w:space="0" w:color="auto"/>
        <w:right w:val="none" w:sz="0" w:space="0" w:color="auto"/>
      </w:divBdr>
    </w:div>
    <w:div w:id="932393861">
      <w:bodyDiv w:val="1"/>
      <w:marLeft w:val="0"/>
      <w:marRight w:val="0"/>
      <w:marTop w:val="0"/>
      <w:marBottom w:val="0"/>
      <w:divBdr>
        <w:top w:val="none" w:sz="0" w:space="0" w:color="auto"/>
        <w:left w:val="none" w:sz="0" w:space="0" w:color="auto"/>
        <w:bottom w:val="none" w:sz="0" w:space="0" w:color="auto"/>
        <w:right w:val="none" w:sz="0" w:space="0" w:color="auto"/>
      </w:divBdr>
    </w:div>
    <w:div w:id="933704547">
      <w:bodyDiv w:val="1"/>
      <w:marLeft w:val="0"/>
      <w:marRight w:val="0"/>
      <w:marTop w:val="0"/>
      <w:marBottom w:val="0"/>
      <w:divBdr>
        <w:top w:val="none" w:sz="0" w:space="0" w:color="auto"/>
        <w:left w:val="none" w:sz="0" w:space="0" w:color="auto"/>
        <w:bottom w:val="none" w:sz="0" w:space="0" w:color="auto"/>
        <w:right w:val="none" w:sz="0" w:space="0" w:color="auto"/>
      </w:divBdr>
    </w:div>
    <w:div w:id="933854394">
      <w:bodyDiv w:val="1"/>
      <w:marLeft w:val="0"/>
      <w:marRight w:val="0"/>
      <w:marTop w:val="0"/>
      <w:marBottom w:val="0"/>
      <w:divBdr>
        <w:top w:val="none" w:sz="0" w:space="0" w:color="auto"/>
        <w:left w:val="none" w:sz="0" w:space="0" w:color="auto"/>
        <w:bottom w:val="none" w:sz="0" w:space="0" w:color="auto"/>
        <w:right w:val="none" w:sz="0" w:space="0" w:color="auto"/>
      </w:divBdr>
    </w:div>
    <w:div w:id="935138438">
      <w:bodyDiv w:val="1"/>
      <w:marLeft w:val="0"/>
      <w:marRight w:val="0"/>
      <w:marTop w:val="0"/>
      <w:marBottom w:val="0"/>
      <w:divBdr>
        <w:top w:val="none" w:sz="0" w:space="0" w:color="auto"/>
        <w:left w:val="none" w:sz="0" w:space="0" w:color="auto"/>
        <w:bottom w:val="none" w:sz="0" w:space="0" w:color="auto"/>
        <w:right w:val="none" w:sz="0" w:space="0" w:color="auto"/>
      </w:divBdr>
    </w:div>
    <w:div w:id="935288710">
      <w:bodyDiv w:val="1"/>
      <w:marLeft w:val="0"/>
      <w:marRight w:val="0"/>
      <w:marTop w:val="0"/>
      <w:marBottom w:val="0"/>
      <w:divBdr>
        <w:top w:val="none" w:sz="0" w:space="0" w:color="auto"/>
        <w:left w:val="none" w:sz="0" w:space="0" w:color="auto"/>
        <w:bottom w:val="none" w:sz="0" w:space="0" w:color="auto"/>
        <w:right w:val="none" w:sz="0" w:space="0" w:color="auto"/>
      </w:divBdr>
    </w:div>
    <w:div w:id="935864628">
      <w:bodyDiv w:val="1"/>
      <w:marLeft w:val="0"/>
      <w:marRight w:val="0"/>
      <w:marTop w:val="0"/>
      <w:marBottom w:val="0"/>
      <w:divBdr>
        <w:top w:val="none" w:sz="0" w:space="0" w:color="auto"/>
        <w:left w:val="none" w:sz="0" w:space="0" w:color="auto"/>
        <w:bottom w:val="none" w:sz="0" w:space="0" w:color="auto"/>
        <w:right w:val="none" w:sz="0" w:space="0" w:color="auto"/>
      </w:divBdr>
    </w:div>
    <w:div w:id="935937553">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37176358">
      <w:bodyDiv w:val="1"/>
      <w:marLeft w:val="0"/>
      <w:marRight w:val="0"/>
      <w:marTop w:val="0"/>
      <w:marBottom w:val="0"/>
      <w:divBdr>
        <w:top w:val="none" w:sz="0" w:space="0" w:color="auto"/>
        <w:left w:val="none" w:sz="0" w:space="0" w:color="auto"/>
        <w:bottom w:val="none" w:sz="0" w:space="0" w:color="auto"/>
        <w:right w:val="none" w:sz="0" w:space="0" w:color="auto"/>
      </w:divBdr>
    </w:div>
    <w:div w:id="937297393">
      <w:bodyDiv w:val="1"/>
      <w:marLeft w:val="0"/>
      <w:marRight w:val="0"/>
      <w:marTop w:val="0"/>
      <w:marBottom w:val="0"/>
      <w:divBdr>
        <w:top w:val="none" w:sz="0" w:space="0" w:color="auto"/>
        <w:left w:val="none" w:sz="0" w:space="0" w:color="auto"/>
        <w:bottom w:val="none" w:sz="0" w:space="0" w:color="auto"/>
        <w:right w:val="none" w:sz="0" w:space="0" w:color="auto"/>
      </w:divBdr>
    </w:div>
    <w:div w:id="937444219">
      <w:bodyDiv w:val="1"/>
      <w:marLeft w:val="0"/>
      <w:marRight w:val="0"/>
      <w:marTop w:val="0"/>
      <w:marBottom w:val="0"/>
      <w:divBdr>
        <w:top w:val="none" w:sz="0" w:space="0" w:color="auto"/>
        <w:left w:val="none" w:sz="0" w:space="0" w:color="auto"/>
        <w:bottom w:val="none" w:sz="0" w:space="0" w:color="auto"/>
        <w:right w:val="none" w:sz="0" w:space="0" w:color="auto"/>
      </w:divBdr>
    </w:div>
    <w:div w:id="937912796">
      <w:bodyDiv w:val="1"/>
      <w:marLeft w:val="0"/>
      <w:marRight w:val="0"/>
      <w:marTop w:val="0"/>
      <w:marBottom w:val="0"/>
      <w:divBdr>
        <w:top w:val="none" w:sz="0" w:space="0" w:color="auto"/>
        <w:left w:val="none" w:sz="0" w:space="0" w:color="auto"/>
        <w:bottom w:val="none" w:sz="0" w:space="0" w:color="auto"/>
        <w:right w:val="none" w:sz="0" w:space="0" w:color="auto"/>
      </w:divBdr>
    </w:div>
    <w:div w:id="938025237">
      <w:bodyDiv w:val="1"/>
      <w:marLeft w:val="0"/>
      <w:marRight w:val="0"/>
      <w:marTop w:val="0"/>
      <w:marBottom w:val="0"/>
      <w:divBdr>
        <w:top w:val="none" w:sz="0" w:space="0" w:color="auto"/>
        <w:left w:val="none" w:sz="0" w:space="0" w:color="auto"/>
        <w:bottom w:val="none" w:sz="0" w:space="0" w:color="auto"/>
        <w:right w:val="none" w:sz="0" w:space="0" w:color="auto"/>
      </w:divBdr>
    </w:div>
    <w:div w:id="938413331">
      <w:bodyDiv w:val="1"/>
      <w:marLeft w:val="0"/>
      <w:marRight w:val="0"/>
      <w:marTop w:val="0"/>
      <w:marBottom w:val="0"/>
      <w:divBdr>
        <w:top w:val="none" w:sz="0" w:space="0" w:color="auto"/>
        <w:left w:val="none" w:sz="0" w:space="0" w:color="auto"/>
        <w:bottom w:val="none" w:sz="0" w:space="0" w:color="auto"/>
        <w:right w:val="none" w:sz="0" w:space="0" w:color="auto"/>
      </w:divBdr>
    </w:div>
    <w:div w:id="938636484">
      <w:bodyDiv w:val="1"/>
      <w:marLeft w:val="0"/>
      <w:marRight w:val="0"/>
      <w:marTop w:val="0"/>
      <w:marBottom w:val="0"/>
      <w:divBdr>
        <w:top w:val="none" w:sz="0" w:space="0" w:color="auto"/>
        <w:left w:val="none" w:sz="0" w:space="0" w:color="auto"/>
        <w:bottom w:val="none" w:sz="0" w:space="0" w:color="auto"/>
        <w:right w:val="none" w:sz="0" w:space="0" w:color="auto"/>
      </w:divBdr>
    </w:div>
    <w:div w:id="938638254">
      <w:bodyDiv w:val="1"/>
      <w:marLeft w:val="0"/>
      <w:marRight w:val="0"/>
      <w:marTop w:val="0"/>
      <w:marBottom w:val="0"/>
      <w:divBdr>
        <w:top w:val="none" w:sz="0" w:space="0" w:color="auto"/>
        <w:left w:val="none" w:sz="0" w:space="0" w:color="auto"/>
        <w:bottom w:val="none" w:sz="0" w:space="0" w:color="auto"/>
        <w:right w:val="none" w:sz="0" w:space="0" w:color="auto"/>
      </w:divBdr>
    </w:div>
    <w:div w:id="939262349">
      <w:bodyDiv w:val="1"/>
      <w:marLeft w:val="0"/>
      <w:marRight w:val="0"/>
      <w:marTop w:val="0"/>
      <w:marBottom w:val="0"/>
      <w:divBdr>
        <w:top w:val="none" w:sz="0" w:space="0" w:color="auto"/>
        <w:left w:val="none" w:sz="0" w:space="0" w:color="auto"/>
        <w:bottom w:val="none" w:sz="0" w:space="0" w:color="auto"/>
        <w:right w:val="none" w:sz="0" w:space="0" w:color="auto"/>
      </w:divBdr>
    </w:div>
    <w:div w:id="942956351">
      <w:bodyDiv w:val="1"/>
      <w:marLeft w:val="0"/>
      <w:marRight w:val="0"/>
      <w:marTop w:val="0"/>
      <w:marBottom w:val="0"/>
      <w:divBdr>
        <w:top w:val="none" w:sz="0" w:space="0" w:color="auto"/>
        <w:left w:val="none" w:sz="0" w:space="0" w:color="auto"/>
        <w:bottom w:val="none" w:sz="0" w:space="0" w:color="auto"/>
        <w:right w:val="none" w:sz="0" w:space="0" w:color="auto"/>
      </w:divBdr>
    </w:div>
    <w:div w:id="944965313">
      <w:bodyDiv w:val="1"/>
      <w:marLeft w:val="0"/>
      <w:marRight w:val="0"/>
      <w:marTop w:val="0"/>
      <w:marBottom w:val="0"/>
      <w:divBdr>
        <w:top w:val="none" w:sz="0" w:space="0" w:color="auto"/>
        <w:left w:val="none" w:sz="0" w:space="0" w:color="auto"/>
        <w:bottom w:val="none" w:sz="0" w:space="0" w:color="auto"/>
        <w:right w:val="none" w:sz="0" w:space="0" w:color="auto"/>
      </w:divBdr>
    </w:div>
    <w:div w:id="945313242">
      <w:bodyDiv w:val="1"/>
      <w:marLeft w:val="0"/>
      <w:marRight w:val="0"/>
      <w:marTop w:val="0"/>
      <w:marBottom w:val="0"/>
      <w:divBdr>
        <w:top w:val="none" w:sz="0" w:space="0" w:color="auto"/>
        <w:left w:val="none" w:sz="0" w:space="0" w:color="auto"/>
        <w:bottom w:val="none" w:sz="0" w:space="0" w:color="auto"/>
        <w:right w:val="none" w:sz="0" w:space="0" w:color="auto"/>
      </w:divBdr>
    </w:div>
    <w:div w:id="945505800">
      <w:bodyDiv w:val="1"/>
      <w:marLeft w:val="0"/>
      <w:marRight w:val="0"/>
      <w:marTop w:val="0"/>
      <w:marBottom w:val="0"/>
      <w:divBdr>
        <w:top w:val="none" w:sz="0" w:space="0" w:color="auto"/>
        <w:left w:val="none" w:sz="0" w:space="0" w:color="auto"/>
        <w:bottom w:val="none" w:sz="0" w:space="0" w:color="auto"/>
        <w:right w:val="none" w:sz="0" w:space="0" w:color="auto"/>
      </w:divBdr>
    </w:div>
    <w:div w:id="945578884">
      <w:bodyDiv w:val="1"/>
      <w:marLeft w:val="0"/>
      <w:marRight w:val="0"/>
      <w:marTop w:val="0"/>
      <w:marBottom w:val="0"/>
      <w:divBdr>
        <w:top w:val="none" w:sz="0" w:space="0" w:color="auto"/>
        <w:left w:val="none" w:sz="0" w:space="0" w:color="auto"/>
        <w:bottom w:val="none" w:sz="0" w:space="0" w:color="auto"/>
        <w:right w:val="none" w:sz="0" w:space="0" w:color="auto"/>
      </w:divBdr>
    </w:div>
    <w:div w:id="946154545">
      <w:bodyDiv w:val="1"/>
      <w:marLeft w:val="0"/>
      <w:marRight w:val="0"/>
      <w:marTop w:val="0"/>
      <w:marBottom w:val="0"/>
      <w:divBdr>
        <w:top w:val="none" w:sz="0" w:space="0" w:color="auto"/>
        <w:left w:val="none" w:sz="0" w:space="0" w:color="auto"/>
        <w:bottom w:val="none" w:sz="0" w:space="0" w:color="auto"/>
        <w:right w:val="none" w:sz="0" w:space="0" w:color="auto"/>
      </w:divBdr>
    </w:div>
    <w:div w:id="946155605">
      <w:bodyDiv w:val="1"/>
      <w:marLeft w:val="0"/>
      <w:marRight w:val="0"/>
      <w:marTop w:val="0"/>
      <w:marBottom w:val="0"/>
      <w:divBdr>
        <w:top w:val="none" w:sz="0" w:space="0" w:color="auto"/>
        <w:left w:val="none" w:sz="0" w:space="0" w:color="auto"/>
        <w:bottom w:val="none" w:sz="0" w:space="0" w:color="auto"/>
        <w:right w:val="none" w:sz="0" w:space="0" w:color="auto"/>
      </w:divBdr>
    </w:div>
    <w:div w:id="946431067">
      <w:bodyDiv w:val="1"/>
      <w:marLeft w:val="0"/>
      <w:marRight w:val="0"/>
      <w:marTop w:val="0"/>
      <w:marBottom w:val="0"/>
      <w:divBdr>
        <w:top w:val="none" w:sz="0" w:space="0" w:color="auto"/>
        <w:left w:val="none" w:sz="0" w:space="0" w:color="auto"/>
        <w:bottom w:val="none" w:sz="0" w:space="0" w:color="auto"/>
        <w:right w:val="none" w:sz="0" w:space="0" w:color="auto"/>
      </w:divBdr>
    </w:div>
    <w:div w:id="946932366">
      <w:bodyDiv w:val="1"/>
      <w:marLeft w:val="0"/>
      <w:marRight w:val="0"/>
      <w:marTop w:val="0"/>
      <w:marBottom w:val="0"/>
      <w:divBdr>
        <w:top w:val="none" w:sz="0" w:space="0" w:color="auto"/>
        <w:left w:val="none" w:sz="0" w:space="0" w:color="auto"/>
        <w:bottom w:val="none" w:sz="0" w:space="0" w:color="auto"/>
        <w:right w:val="none" w:sz="0" w:space="0" w:color="auto"/>
      </w:divBdr>
    </w:div>
    <w:div w:id="947086092">
      <w:bodyDiv w:val="1"/>
      <w:marLeft w:val="0"/>
      <w:marRight w:val="0"/>
      <w:marTop w:val="0"/>
      <w:marBottom w:val="0"/>
      <w:divBdr>
        <w:top w:val="none" w:sz="0" w:space="0" w:color="auto"/>
        <w:left w:val="none" w:sz="0" w:space="0" w:color="auto"/>
        <w:bottom w:val="none" w:sz="0" w:space="0" w:color="auto"/>
        <w:right w:val="none" w:sz="0" w:space="0" w:color="auto"/>
      </w:divBdr>
    </w:div>
    <w:div w:id="947421143">
      <w:bodyDiv w:val="1"/>
      <w:marLeft w:val="0"/>
      <w:marRight w:val="0"/>
      <w:marTop w:val="0"/>
      <w:marBottom w:val="0"/>
      <w:divBdr>
        <w:top w:val="none" w:sz="0" w:space="0" w:color="auto"/>
        <w:left w:val="none" w:sz="0" w:space="0" w:color="auto"/>
        <w:bottom w:val="none" w:sz="0" w:space="0" w:color="auto"/>
        <w:right w:val="none" w:sz="0" w:space="0" w:color="auto"/>
      </w:divBdr>
    </w:div>
    <w:div w:id="947543465">
      <w:bodyDiv w:val="1"/>
      <w:marLeft w:val="0"/>
      <w:marRight w:val="0"/>
      <w:marTop w:val="0"/>
      <w:marBottom w:val="0"/>
      <w:divBdr>
        <w:top w:val="none" w:sz="0" w:space="0" w:color="auto"/>
        <w:left w:val="none" w:sz="0" w:space="0" w:color="auto"/>
        <w:bottom w:val="none" w:sz="0" w:space="0" w:color="auto"/>
        <w:right w:val="none" w:sz="0" w:space="0" w:color="auto"/>
      </w:divBdr>
    </w:div>
    <w:div w:id="947933668">
      <w:bodyDiv w:val="1"/>
      <w:marLeft w:val="0"/>
      <w:marRight w:val="0"/>
      <w:marTop w:val="0"/>
      <w:marBottom w:val="0"/>
      <w:divBdr>
        <w:top w:val="none" w:sz="0" w:space="0" w:color="auto"/>
        <w:left w:val="none" w:sz="0" w:space="0" w:color="auto"/>
        <w:bottom w:val="none" w:sz="0" w:space="0" w:color="auto"/>
        <w:right w:val="none" w:sz="0" w:space="0" w:color="auto"/>
      </w:divBdr>
    </w:div>
    <w:div w:id="948120858">
      <w:bodyDiv w:val="1"/>
      <w:marLeft w:val="0"/>
      <w:marRight w:val="0"/>
      <w:marTop w:val="0"/>
      <w:marBottom w:val="0"/>
      <w:divBdr>
        <w:top w:val="none" w:sz="0" w:space="0" w:color="auto"/>
        <w:left w:val="none" w:sz="0" w:space="0" w:color="auto"/>
        <w:bottom w:val="none" w:sz="0" w:space="0" w:color="auto"/>
        <w:right w:val="none" w:sz="0" w:space="0" w:color="auto"/>
      </w:divBdr>
    </w:div>
    <w:div w:id="948513067">
      <w:bodyDiv w:val="1"/>
      <w:marLeft w:val="0"/>
      <w:marRight w:val="0"/>
      <w:marTop w:val="0"/>
      <w:marBottom w:val="0"/>
      <w:divBdr>
        <w:top w:val="none" w:sz="0" w:space="0" w:color="auto"/>
        <w:left w:val="none" w:sz="0" w:space="0" w:color="auto"/>
        <w:bottom w:val="none" w:sz="0" w:space="0" w:color="auto"/>
        <w:right w:val="none" w:sz="0" w:space="0" w:color="auto"/>
      </w:divBdr>
    </w:div>
    <w:div w:id="948780544">
      <w:bodyDiv w:val="1"/>
      <w:marLeft w:val="0"/>
      <w:marRight w:val="0"/>
      <w:marTop w:val="0"/>
      <w:marBottom w:val="0"/>
      <w:divBdr>
        <w:top w:val="none" w:sz="0" w:space="0" w:color="auto"/>
        <w:left w:val="none" w:sz="0" w:space="0" w:color="auto"/>
        <w:bottom w:val="none" w:sz="0" w:space="0" w:color="auto"/>
        <w:right w:val="none" w:sz="0" w:space="0" w:color="auto"/>
      </w:divBdr>
    </w:div>
    <w:div w:id="948849638">
      <w:bodyDiv w:val="1"/>
      <w:marLeft w:val="0"/>
      <w:marRight w:val="0"/>
      <w:marTop w:val="0"/>
      <w:marBottom w:val="0"/>
      <w:divBdr>
        <w:top w:val="none" w:sz="0" w:space="0" w:color="auto"/>
        <w:left w:val="none" w:sz="0" w:space="0" w:color="auto"/>
        <w:bottom w:val="none" w:sz="0" w:space="0" w:color="auto"/>
        <w:right w:val="none" w:sz="0" w:space="0" w:color="auto"/>
      </w:divBdr>
    </w:div>
    <w:div w:id="949094770">
      <w:bodyDiv w:val="1"/>
      <w:marLeft w:val="0"/>
      <w:marRight w:val="0"/>
      <w:marTop w:val="0"/>
      <w:marBottom w:val="0"/>
      <w:divBdr>
        <w:top w:val="none" w:sz="0" w:space="0" w:color="auto"/>
        <w:left w:val="none" w:sz="0" w:space="0" w:color="auto"/>
        <w:bottom w:val="none" w:sz="0" w:space="0" w:color="auto"/>
        <w:right w:val="none" w:sz="0" w:space="0" w:color="auto"/>
      </w:divBdr>
    </w:div>
    <w:div w:id="949356270">
      <w:bodyDiv w:val="1"/>
      <w:marLeft w:val="0"/>
      <w:marRight w:val="0"/>
      <w:marTop w:val="0"/>
      <w:marBottom w:val="0"/>
      <w:divBdr>
        <w:top w:val="none" w:sz="0" w:space="0" w:color="auto"/>
        <w:left w:val="none" w:sz="0" w:space="0" w:color="auto"/>
        <w:bottom w:val="none" w:sz="0" w:space="0" w:color="auto"/>
        <w:right w:val="none" w:sz="0" w:space="0" w:color="auto"/>
      </w:divBdr>
    </w:div>
    <w:div w:id="950283931">
      <w:bodyDiv w:val="1"/>
      <w:marLeft w:val="0"/>
      <w:marRight w:val="0"/>
      <w:marTop w:val="0"/>
      <w:marBottom w:val="0"/>
      <w:divBdr>
        <w:top w:val="none" w:sz="0" w:space="0" w:color="auto"/>
        <w:left w:val="none" w:sz="0" w:space="0" w:color="auto"/>
        <w:bottom w:val="none" w:sz="0" w:space="0" w:color="auto"/>
        <w:right w:val="none" w:sz="0" w:space="0" w:color="auto"/>
      </w:divBdr>
    </w:div>
    <w:div w:id="951279680">
      <w:bodyDiv w:val="1"/>
      <w:marLeft w:val="0"/>
      <w:marRight w:val="0"/>
      <w:marTop w:val="0"/>
      <w:marBottom w:val="0"/>
      <w:divBdr>
        <w:top w:val="none" w:sz="0" w:space="0" w:color="auto"/>
        <w:left w:val="none" w:sz="0" w:space="0" w:color="auto"/>
        <w:bottom w:val="none" w:sz="0" w:space="0" w:color="auto"/>
        <w:right w:val="none" w:sz="0" w:space="0" w:color="auto"/>
      </w:divBdr>
    </w:div>
    <w:div w:id="951548942">
      <w:bodyDiv w:val="1"/>
      <w:marLeft w:val="0"/>
      <w:marRight w:val="0"/>
      <w:marTop w:val="0"/>
      <w:marBottom w:val="0"/>
      <w:divBdr>
        <w:top w:val="none" w:sz="0" w:space="0" w:color="auto"/>
        <w:left w:val="none" w:sz="0" w:space="0" w:color="auto"/>
        <w:bottom w:val="none" w:sz="0" w:space="0" w:color="auto"/>
        <w:right w:val="none" w:sz="0" w:space="0" w:color="auto"/>
      </w:divBdr>
    </w:div>
    <w:div w:id="951787404">
      <w:bodyDiv w:val="1"/>
      <w:marLeft w:val="0"/>
      <w:marRight w:val="0"/>
      <w:marTop w:val="0"/>
      <w:marBottom w:val="0"/>
      <w:divBdr>
        <w:top w:val="none" w:sz="0" w:space="0" w:color="auto"/>
        <w:left w:val="none" w:sz="0" w:space="0" w:color="auto"/>
        <w:bottom w:val="none" w:sz="0" w:space="0" w:color="auto"/>
        <w:right w:val="none" w:sz="0" w:space="0" w:color="auto"/>
      </w:divBdr>
    </w:div>
    <w:div w:id="952398964">
      <w:bodyDiv w:val="1"/>
      <w:marLeft w:val="0"/>
      <w:marRight w:val="0"/>
      <w:marTop w:val="0"/>
      <w:marBottom w:val="0"/>
      <w:divBdr>
        <w:top w:val="none" w:sz="0" w:space="0" w:color="auto"/>
        <w:left w:val="none" w:sz="0" w:space="0" w:color="auto"/>
        <w:bottom w:val="none" w:sz="0" w:space="0" w:color="auto"/>
        <w:right w:val="none" w:sz="0" w:space="0" w:color="auto"/>
      </w:divBdr>
    </w:div>
    <w:div w:id="952636702">
      <w:bodyDiv w:val="1"/>
      <w:marLeft w:val="0"/>
      <w:marRight w:val="0"/>
      <w:marTop w:val="0"/>
      <w:marBottom w:val="0"/>
      <w:divBdr>
        <w:top w:val="none" w:sz="0" w:space="0" w:color="auto"/>
        <w:left w:val="none" w:sz="0" w:space="0" w:color="auto"/>
        <w:bottom w:val="none" w:sz="0" w:space="0" w:color="auto"/>
        <w:right w:val="none" w:sz="0" w:space="0" w:color="auto"/>
      </w:divBdr>
    </w:div>
    <w:div w:id="952908571">
      <w:bodyDiv w:val="1"/>
      <w:marLeft w:val="0"/>
      <w:marRight w:val="0"/>
      <w:marTop w:val="0"/>
      <w:marBottom w:val="0"/>
      <w:divBdr>
        <w:top w:val="none" w:sz="0" w:space="0" w:color="auto"/>
        <w:left w:val="none" w:sz="0" w:space="0" w:color="auto"/>
        <w:bottom w:val="none" w:sz="0" w:space="0" w:color="auto"/>
        <w:right w:val="none" w:sz="0" w:space="0" w:color="auto"/>
      </w:divBdr>
    </w:div>
    <w:div w:id="953292780">
      <w:bodyDiv w:val="1"/>
      <w:marLeft w:val="0"/>
      <w:marRight w:val="0"/>
      <w:marTop w:val="0"/>
      <w:marBottom w:val="0"/>
      <w:divBdr>
        <w:top w:val="none" w:sz="0" w:space="0" w:color="auto"/>
        <w:left w:val="none" w:sz="0" w:space="0" w:color="auto"/>
        <w:bottom w:val="none" w:sz="0" w:space="0" w:color="auto"/>
        <w:right w:val="none" w:sz="0" w:space="0" w:color="auto"/>
      </w:divBdr>
    </w:div>
    <w:div w:id="953900160">
      <w:bodyDiv w:val="1"/>
      <w:marLeft w:val="0"/>
      <w:marRight w:val="0"/>
      <w:marTop w:val="0"/>
      <w:marBottom w:val="0"/>
      <w:divBdr>
        <w:top w:val="none" w:sz="0" w:space="0" w:color="auto"/>
        <w:left w:val="none" w:sz="0" w:space="0" w:color="auto"/>
        <w:bottom w:val="none" w:sz="0" w:space="0" w:color="auto"/>
        <w:right w:val="none" w:sz="0" w:space="0" w:color="auto"/>
      </w:divBdr>
    </w:div>
    <w:div w:id="954294686">
      <w:bodyDiv w:val="1"/>
      <w:marLeft w:val="0"/>
      <w:marRight w:val="0"/>
      <w:marTop w:val="0"/>
      <w:marBottom w:val="0"/>
      <w:divBdr>
        <w:top w:val="none" w:sz="0" w:space="0" w:color="auto"/>
        <w:left w:val="none" w:sz="0" w:space="0" w:color="auto"/>
        <w:bottom w:val="none" w:sz="0" w:space="0" w:color="auto"/>
        <w:right w:val="none" w:sz="0" w:space="0" w:color="auto"/>
      </w:divBdr>
    </w:div>
    <w:div w:id="954360644">
      <w:bodyDiv w:val="1"/>
      <w:marLeft w:val="0"/>
      <w:marRight w:val="0"/>
      <w:marTop w:val="0"/>
      <w:marBottom w:val="0"/>
      <w:divBdr>
        <w:top w:val="none" w:sz="0" w:space="0" w:color="auto"/>
        <w:left w:val="none" w:sz="0" w:space="0" w:color="auto"/>
        <w:bottom w:val="none" w:sz="0" w:space="0" w:color="auto"/>
        <w:right w:val="none" w:sz="0" w:space="0" w:color="auto"/>
      </w:divBdr>
    </w:div>
    <w:div w:id="954406669">
      <w:bodyDiv w:val="1"/>
      <w:marLeft w:val="0"/>
      <w:marRight w:val="0"/>
      <w:marTop w:val="0"/>
      <w:marBottom w:val="0"/>
      <w:divBdr>
        <w:top w:val="none" w:sz="0" w:space="0" w:color="auto"/>
        <w:left w:val="none" w:sz="0" w:space="0" w:color="auto"/>
        <w:bottom w:val="none" w:sz="0" w:space="0" w:color="auto"/>
        <w:right w:val="none" w:sz="0" w:space="0" w:color="auto"/>
      </w:divBdr>
    </w:div>
    <w:div w:id="954941965">
      <w:bodyDiv w:val="1"/>
      <w:marLeft w:val="0"/>
      <w:marRight w:val="0"/>
      <w:marTop w:val="0"/>
      <w:marBottom w:val="0"/>
      <w:divBdr>
        <w:top w:val="none" w:sz="0" w:space="0" w:color="auto"/>
        <w:left w:val="none" w:sz="0" w:space="0" w:color="auto"/>
        <w:bottom w:val="none" w:sz="0" w:space="0" w:color="auto"/>
        <w:right w:val="none" w:sz="0" w:space="0" w:color="auto"/>
      </w:divBdr>
    </w:div>
    <w:div w:id="955597646">
      <w:bodyDiv w:val="1"/>
      <w:marLeft w:val="0"/>
      <w:marRight w:val="0"/>
      <w:marTop w:val="0"/>
      <w:marBottom w:val="0"/>
      <w:divBdr>
        <w:top w:val="none" w:sz="0" w:space="0" w:color="auto"/>
        <w:left w:val="none" w:sz="0" w:space="0" w:color="auto"/>
        <w:bottom w:val="none" w:sz="0" w:space="0" w:color="auto"/>
        <w:right w:val="none" w:sz="0" w:space="0" w:color="auto"/>
      </w:divBdr>
    </w:div>
    <w:div w:id="956522893">
      <w:bodyDiv w:val="1"/>
      <w:marLeft w:val="0"/>
      <w:marRight w:val="0"/>
      <w:marTop w:val="0"/>
      <w:marBottom w:val="0"/>
      <w:divBdr>
        <w:top w:val="none" w:sz="0" w:space="0" w:color="auto"/>
        <w:left w:val="none" w:sz="0" w:space="0" w:color="auto"/>
        <w:bottom w:val="none" w:sz="0" w:space="0" w:color="auto"/>
        <w:right w:val="none" w:sz="0" w:space="0" w:color="auto"/>
      </w:divBdr>
    </w:div>
    <w:div w:id="956638455">
      <w:bodyDiv w:val="1"/>
      <w:marLeft w:val="0"/>
      <w:marRight w:val="0"/>
      <w:marTop w:val="0"/>
      <w:marBottom w:val="0"/>
      <w:divBdr>
        <w:top w:val="none" w:sz="0" w:space="0" w:color="auto"/>
        <w:left w:val="none" w:sz="0" w:space="0" w:color="auto"/>
        <w:bottom w:val="none" w:sz="0" w:space="0" w:color="auto"/>
        <w:right w:val="none" w:sz="0" w:space="0" w:color="auto"/>
      </w:divBdr>
    </w:div>
    <w:div w:id="956645326">
      <w:bodyDiv w:val="1"/>
      <w:marLeft w:val="0"/>
      <w:marRight w:val="0"/>
      <w:marTop w:val="0"/>
      <w:marBottom w:val="0"/>
      <w:divBdr>
        <w:top w:val="none" w:sz="0" w:space="0" w:color="auto"/>
        <w:left w:val="none" w:sz="0" w:space="0" w:color="auto"/>
        <w:bottom w:val="none" w:sz="0" w:space="0" w:color="auto"/>
        <w:right w:val="none" w:sz="0" w:space="0" w:color="auto"/>
      </w:divBdr>
    </w:div>
    <w:div w:id="956760290">
      <w:bodyDiv w:val="1"/>
      <w:marLeft w:val="0"/>
      <w:marRight w:val="0"/>
      <w:marTop w:val="0"/>
      <w:marBottom w:val="0"/>
      <w:divBdr>
        <w:top w:val="none" w:sz="0" w:space="0" w:color="auto"/>
        <w:left w:val="none" w:sz="0" w:space="0" w:color="auto"/>
        <w:bottom w:val="none" w:sz="0" w:space="0" w:color="auto"/>
        <w:right w:val="none" w:sz="0" w:space="0" w:color="auto"/>
      </w:divBdr>
    </w:div>
    <w:div w:id="957370657">
      <w:bodyDiv w:val="1"/>
      <w:marLeft w:val="0"/>
      <w:marRight w:val="0"/>
      <w:marTop w:val="0"/>
      <w:marBottom w:val="0"/>
      <w:divBdr>
        <w:top w:val="none" w:sz="0" w:space="0" w:color="auto"/>
        <w:left w:val="none" w:sz="0" w:space="0" w:color="auto"/>
        <w:bottom w:val="none" w:sz="0" w:space="0" w:color="auto"/>
        <w:right w:val="none" w:sz="0" w:space="0" w:color="auto"/>
      </w:divBdr>
    </w:div>
    <w:div w:id="957685409">
      <w:bodyDiv w:val="1"/>
      <w:marLeft w:val="0"/>
      <w:marRight w:val="0"/>
      <w:marTop w:val="0"/>
      <w:marBottom w:val="0"/>
      <w:divBdr>
        <w:top w:val="none" w:sz="0" w:space="0" w:color="auto"/>
        <w:left w:val="none" w:sz="0" w:space="0" w:color="auto"/>
        <w:bottom w:val="none" w:sz="0" w:space="0" w:color="auto"/>
        <w:right w:val="none" w:sz="0" w:space="0" w:color="auto"/>
      </w:divBdr>
    </w:div>
    <w:div w:id="957950348">
      <w:bodyDiv w:val="1"/>
      <w:marLeft w:val="0"/>
      <w:marRight w:val="0"/>
      <w:marTop w:val="0"/>
      <w:marBottom w:val="0"/>
      <w:divBdr>
        <w:top w:val="none" w:sz="0" w:space="0" w:color="auto"/>
        <w:left w:val="none" w:sz="0" w:space="0" w:color="auto"/>
        <w:bottom w:val="none" w:sz="0" w:space="0" w:color="auto"/>
        <w:right w:val="none" w:sz="0" w:space="0" w:color="auto"/>
      </w:divBdr>
    </w:div>
    <w:div w:id="958150646">
      <w:bodyDiv w:val="1"/>
      <w:marLeft w:val="0"/>
      <w:marRight w:val="0"/>
      <w:marTop w:val="0"/>
      <w:marBottom w:val="0"/>
      <w:divBdr>
        <w:top w:val="none" w:sz="0" w:space="0" w:color="auto"/>
        <w:left w:val="none" w:sz="0" w:space="0" w:color="auto"/>
        <w:bottom w:val="none" w:sz="0" w:space="0" w:color="auto"/>
        <w:right w:val="none" w:sz="0" w:space="0" w:color="auto"/>
      </w:divBdr>
    </w:div>
    <w:div w:id="958487816">
      <w:bodyDiv w:val="1"/>
      <w:marLeft w:val="0"/>
      <w:marRight w:val="0"/>
      <w:marTop w:val="0"/>
      <w:marBottom w:val="0"/>
      <w:divBdr>
        <w:top w:val="none" w:sz="0" w:space="0" w:color="auto"/>
        <w:left w:val="none" w:sz="0" w:space="0" w:color="auto"/>
        <w:bottom w:val="none" w:sz="0" w:space="0" w:color="auto"/>
        <w:right w:val="none" w:sz="0" w:space="0" w:color="auto"/>
      </w:divBdr>
    </w:div>
    <w:div w:id="958948676">
      <w:bodyDiv w:val="1"/>
      <w:marLeft w:val="0"/>
      <w:marRight w:val="0"/>
      <w:marTop w:val="0"/>
      <w:marBottom w:val="0"/>
      <w:divBdr>
        <w:top w:val="none" w:sz="0" w:space="0" w:color="auto"/>
        <w:left w:val="none" w:sz="0" w:space="0" w:color="auto"/>
        <w:bottom w:val="none" w:sz="0" w:space="0" w:color="auto"/>
        <w:right w:val="none" w:sz="0" w:space="0" w:color="auto"/>
      </w:divBdr>
    </w:div>
    <w:div w:id="958952895">
      <w:bodyDiv w:val="1"/>
      <w:marLeft w:val="0"/>
      <w:marRight w:val="0"/>
      <w:marTop w:val="0"/>
      <w:marBottom w:val="0"/>
      <w:divBdr>
        <w:top w:val="none" w:sz="0" w:space="0" w:color="auto"/>
        <w:left w:val="none" w:sz="0" w:space="0" w:color="auto"/>
        <w:bottom w:val="none" w:sz="0" w:space="0" w:color="auto"/>
        <w:right w:val="none" w:sz="0" w:space="0" w:color="auto"/>
      </w:divBdr>
    </w:div>
    <w:div w:id="959068680">
      <w:bodyDiv w:val="1"/>
      <w:marLeft w:val="0"/>
      <w:marRight w:val="0"/>
      <w:marTop w:val="0"/>
      <w:marBottom w:val="0"/>
      <w:divBdr>
        <w:top w:val="none" w:sz="0" w:space="0" w:color="auto"/>
        <w:left w:val="none" w:sz="0" w:space="0" w:color="auto"/>
        <w:bottom w:val="none" w:sz="0" w:space="0" w:color="auto"/>
        <w:right w:val="none" w:sz="0" w:space="0" w:color="auto"/>
      </w:divBdr>
    </w:div>
    <w:div w:id="960108182">
      <w:bodyDiv w:val="1"/>
      <w:marLeft w:val="0"/>
      <w:marRight w:val="0"/>
      <w:marTop w:val="0"/>
      <w:marBottom w:val="0"/>
      <w:divBdr>
        <w:top w:val="none" w:sz="0" w:space="0" w:color="auto"/>
        <w:left w:val="none" w:sz="0" w:space="0" w:color="auto"/>
        <w:bottom w:val="none" w:sz="0" w:space="0" w:color="auto"/>
        <w:right w:val="none" w:sz="0" w:space="0" w:color="auto"/>
      </w:divBdr>
    </w:div>
    <w:div w:id="960301504">
      <w:bodyDiv w:val="1"/>
      <w:marLeft w:val="0"/>
      <w:marRight w:val="0"/>
      <w:marTop w:val="0"/>
      <w:marBottom w:val="0"/>
      <w:divBdr>
        <w:top w:val="none" w:sz="0" w:space="0" w:color="auto"/>
        <w:left w:val="none" w:sz="0" w:space="0" w:color="auto"/>
        <w:bottom w:val="none" w:sz="0" w:space="0" w:color="auto"/>
        <w:right w:val="none" w:sz="0" w:space="0" w:color="auto"/>
      </w:divBdr>
    </w:div>
    <w:div w:id="961031498">
      <w:bodyDiv w:val="1"/>
      <w:marLeft w:val="0"/>
      <w:marRight w:val="0"/>
      <w:marTop w:val="0"/>
      <w:marBottom w:val="0"/>
      <w:divBdr>
        <w:top w:val="none" w:sz="0" w:space="0" w:color="auto"/>
        <w:left w:val="none" w:sz="0" w:space="0" w:color="auto"/>
        <w:bottom w:val="none" w:sz="0" w:space="0" w:color="auto"/>
        <w:right w:val="none" w:sz="0" w:space="0" w:color="auto"/>
      </w:divBdr>
    </w:div>
    <w:div w:id="962420021">
      <w:bodyDiv w:val="1"/>
      <w:marLeft w:val="0"/>
      <w:marRight w:val="0"/>
      <w:marTop w:val="0"/>
      <w:marBottom w:val="0"/>
      <w:divBdr>
        <w:top w:val="none" w:sz="0" w:space="0" w:color="auto"/>
        <w:left w:val="none" w:sz="0" w:space="0" w:color="auto"/>
        <w:bottom w:val="none" w:sz="0" w:space="0" w:color="auto"/>
        <w:right w:val="none" w:sz="0" w:space="0" w:color="auto"/>
      </w:divBdr>
    </w:div>
    <w:div w:id="962661540">
      <w:bodyDiv w:val="1"/>
      <w:marLeft w:val="0"/>
      <w:marRight w:val="0"/>
      <w:marTop w:val="0"/>
      <w:marBottom w:val="0"/>
      <w:divBdr>
        <w:top w:val="none" w:sz="0" w:space="0" w:color="auto"/>
        <w:left w:val="none" w:sz="0" w:space="0" w:color="auto"/>
        <w:bottom w:val="none" w:sz="0" w:space="0" w:color="auto"/>
        <w:right w:val="none" w:sz="0" w:space="0" w:color="auto"/>
      </w:divBdr>
    </w:div>
    <w:div w:id="962737115">
      <w:bodyDiv w:val="1"/>
      <w:marLeft w:val="0"/>
      <w:marRight w:val="0"/>
      <w:marTop w:val="0"/>
      <w:marBottom w:val="0"/>
      <w:divBdr>
        <w:top w:val="none" w:sz="0" w:space="0" w:color="auto"/>
        <w:left w:val="none" w:sz="0" w:space="0" w:color="auto"/>
        <w:bottom w:val="none" w:sz="0" w:space="0" w:color="auto"/>
        <w:right w:val="none" w:sz="0" w:space="0" w:color="auto"/>
      </w:divBdr>
    </w:div>
    <w:div w:id="963652604">
      <w:bodyDiv w:val="1"/>
      <w:marLeft w:val="0"/>
      <w:marRight w:val="0"/>
      <w:marTop w:val="0"/>
      <w:marBottom w:val="0"/>
      <w:divBdr>
        <w:top w:val="none" w:sz="0" w:space="0" w:color="auto"/>
        <w:left w:val="none" w:sz="0" w:space="0" w:color="auto"/>
        <w:bottom w:val="none" w:sz="0" w:space="0" w:color="auto"/>
        <w:right w:val="none" w:sz="0" w:space="0" w:color="auto"/>
      </w:divBdr>
    </w:div>
    <w:div w:id="964000775">
      <w:bodyDiv w:val="1"/>
      <w:marLeft w:val="0"/>
      <w:marRight w:val="0"/>
      <w:marTop w:val="0"/>
      <w:marBottom w:val="0"/>
      <w:divBdr>
        <w:top w:val="none" w:sz="0" w:space="0" w:color="auto"/>
        <w:left w:val="none" w:sz="0" w:space="0" w:color="auto"/>
        <w:bottom w:val="none" w:sz="0" w:space="0" w:color="auto"/>
        <w:right w:val="none" w:sz="0" w:space="0" w:color="auto"/>
      </w:divBdr>
    </w:div>
    <w:div w:id="964240674">
      <w:bodyDiv w:val="1"/>
      <w:marLeft w:val="0"/>
      <w:marRight w:val="0"/>
      <w:marTop w:val="0"/>
      <w:marBottom w:val="0"/>
      <w:divBdr>
        <w:top w:val="none" w:sz="0" w:space="0" w:color="auto"/>
        <w:left w:val="none" w:sz="0" w:space="0" w:color="auto"/>
        <w:bottom w:val="none" w:sz="0" w:space="0" w:color="auto"/>
        <w:right w:val="none" w:sz="0" w:space="0" w:color="auto"/>
      </w:divBdr>
    </w:div>
    <w:div w:id="964383291">
      <w:bodyDiv w:val="1"/>
      <w:marLeft w:val="0"/>
      <w:marRight w:val="0"/>
      <w:marTop w:val="0"/>
      <w:marBottom w:val="0"/>
      <w:divBdr>
        <w:top w:val="none" w:sz="0" w:space="0" w:color="auto"/>
        <w:left w:val="none" w:sz="0" w:space="0" w:color="auto"/>
        <w:bottom w:val="none" w:sz="0" w:space="0" w:color="auto"/>
        <w:right w:val="none" w:sz="0" w:space="0" w:color="auto"/>
      </w:divBdr>
    </w:div>
    <w:div w:id="964972381">
      <w:bodyDiv w:val="1"/>
      <w:marLeft w:val="0"/>
      <w:marRight w:val="0"/>
      <w:marTop w:val="0"/>
      <w:marBottom w:val="0"/>
      <w:divBdr>
        <w:top w:val="none" w:sz="0" w:space="0" w:color="auto"/>
        <w:left w:val="none" w:sz="0" w:space="0" w:color="auto"/>
        <w:bottom w:val="none" w:sz="0" w:space="0" w:color="auto"/>
        <w:right w:val="none" w:sz="0" w:space="0" w:color="auto"/>
      </w:divBdr>
    </w:div>
    <w:div w:id="965358537">
      <w:bodyDiv w:val="1"/>
      <w:marLeft w:val="0"/>
      <w:marRight w:val="0"/>
      <w:marTop w:val="0"/>
      <w:marBottom w:val="0"/>
      <w:divBdr>
        <w:top w:val="none" w:sz="0" w:space="0" w:color="auto"/>
        <w:left w:val="none" w:sz="0" w:space="0" w:color="auto"/>
        <w:bottom w:val="none" w:sz="0" w:space="0" w:color="auto"/>
        <w:right w:val="none" w:sz="0" w:space="0" w:color="auto"/>
      </w:divBdr>
    </w:div>
    <w:div w:id="965504898">
      <w:bodyDiv w:val="1"/>
      <w:marLeft w:val="0"/>
      <w:marRight w:val="0"/>
      <w:marTop w:val="0"/>
      <w:marBottom w:val="0"/>
      <w:divBdr>
        <w:top w:val="none" w:sz="0" w:space="0" w:color="auto"/>
        <w:left w:val="none" w:sz="0" w:space="0" w:color="auto"/>
        <w:bottom w:val="none" w:sz="0" w:space="0" w:color="auto"/>
        <w:right w:val="none" w:sz="0" w:space="0" w:color="auto"/>
      </w:divBdr>
    </w:div>
    <w:div w:id="965938590">
      <w:bodyDiv w:val="1"/>
      <w:marLeft w:val="0"/>
      <w:marRight w:val="0"/>
      <w:marTop w:val="0"/>
      <w:marBottom w:val="0"/>
      <w:divBdr>
        <w:top w:val="none" w:sz="0" w:space="0" w:color="auto"/>
        <w:left w:val="none" w:sz="0" w:space="0" w:color="auto"/>
        <w:bottom w:val="none" w:sz="0" w:space="0" w:color="auto"/>
        <w:right w:val="none" w:sz="0" w:space="0" w:color="auto"/>
      </w:divBdr>
    </w:div>
    <w:div w:id="966087689">
      <w:bodyDiv w:val="1"/>
      <w:marLeft w:val="0"/>
      <w:marRight w:val="0"/>
      <w:marTop w:val="0"/>
      <w:marBottom w:val="0"/>
      <w:divBdr>
        <w:top w:val="none" w:sz="0" w:space="0" w:color="auto"/>
        <w:left w:val="none" w:sz="0" w:space="0" w:color="auto"/>
        <w:bottom w:val="none" w:sz="0" w:space="0" w:color="auto"/>
        <w:right w:val="none" w:sz="0" w:space="0" w:color="auto"/>
      </w:divBdr>
    </w:div>
    <w:div w:id="966474825">
      <w:bodyDiv w:val="1"/>
      <w:marLeft w:val="0"/>
      <w:marRight w:val="0"/>
      <w:marTop w:val="0"/>
      <w:marBottom w:val="0"/>
      <w:divBdr>
        <w:top w:val="none" w:sz="0" w:space="0" w:color="auto"/>
        <w:left w:val="none" w:sz="0" w:space="0" w:color="auto"/>
        <w:bottom w:val="none" w:sz="0" w:space="0" w:color="auto"/>
        <w:right w:val="none" w:sz="0" w:space="0" w:color="auto"/>
      </w:divBdr>
    </w:div>
    <w:div w:id="967081806">
      <w:bodyDiv w:val="1"/>
      <w:marLeft w:val="0"/>
      <w:marRight w:val="0"/>
      <w:marTop w:val="0"/>
      <w:marBottom w:val="0"/>
      <w:divBdr>
        <w:top w:val="none" w:sz="0" w:space="0" w:color="auto"/>
        <w:left w:val="none" w:sz="0" w:space="0" w:color="auto"/>
        <w:bottom w:val="none" w:sz="0" w:space="0" w:color="auto"/>
        <w:right w:val="none" w:sz="0" w:space="0" w:color="auto"/>
      </w:divBdr>
    </w:div>
    <w:div w:id="967396461">
      <w:bodyDiv w:val="1"/>
      <w:marLeft w:val="0"/>
      <w:marRight w:val="0"/>
      <w:marTop w:val="0"/>
      <w:marBottom w:val="0"/>
      <w:divBdr>
        <w:top w:val="none" w:sz="0" w:space="0" w:color="auto"/>
        <w:left w:val="none" w:sz="0" w:space="0" w:color="auto"/>
        <w:bottom w:val="none" w:sz="0" w:space="0" w:color="auto"/>
        <w:right w:val="none" w:sz="0" w:space="0" w:color="auto"/>
      </w:divBdr>
    </w:div>
    <w:div w:id="967786737">
      <w:bodyDiv w:val="1"/>
      <w:marLeft w:val="0"/>
      <w:marRight w:val="0"/>
      <w:marTop w:val="0"/>
      <w:marBottom w:val="0"/>
      <w:divBdr>
        <w:top w:val="none" w:sz="0" w:space="0" w:color="auto"/>
        <w:left w:val="none" w:sz="0" w:space="0" w:color="auto"/>
        <w:bottom w:val="none" w:sz="0" w:space="0" w:color="auto"/>
        <w:right w:val="none" w:sz="0" w:space="0" w:color="auto"/>
      </w:divBdr>
    </w:div>
    <w:div w:id="967855230">
      <w:bodyDiv w:val="1"/>
      <w:marLeft w:val="0"/>
      <w:marRight w:val="0"/>
      <w:marTop w:val="0"/>
      <w:marBottom w:val="0"/>
      <w:divBdr>
        <w:top w:val="none" w:sz="0" w:space="0" w:color="auto"/>
        <w:left w:val="none" w:sz="0" w:space="0" w:color="auto"/>
        <w:bottom w:val="none" w:sz="0" w:space="0" w:color="auto"/>
        <w:right w:val="none" w:sz="0" w:space="0" w:color="auto"/>
      </w:divBdr>
    </w:div>
    <w:div w:id="967930742">
      <w:bodyDiv w:val="1"/>
      <w:marLeft w:val="0"/>
      <w:marRight w:val="0"/>
      <w:marTop w:val="0"/>
      <w:marBottom w:val="0"/>
      <w:divBdr>
        <w:top w:val="none" w:sz="0" w:space="0" w:color="auto"/>
        <w:left w:val="none" w:sz="0" w:space="0" w:color="auto"/>
        <w:bottom w:val="none" w:sz="0" w:space="0" w:color="auto"/>
        <w:right w:val="none" w:sz="0" w:space="0" w:color="auto"/>
      </w:divBdr>
    </w:div>
    <w:div w:id="968319055">
      <w:bodyDiv w:val="1"/>
      <w:marLeft w:val="0"/>
      <w:marRight w:val="0"/>
      <w:marTop w:val="0"/>
      <w:marBottom w:val="0"/>
      <w:divBdr>
        <w:top w:val="none" w:sz="0" w:space="0" w:color="auto"/>
        <w:left w:val="none" w:sz="0" w:space="0" w:color="auto"/>
        <w:bottom w:val="none" w:sz="0" w:space="0" w:color="auto"/>
        <w:right w:val="none" w:sz="0" w:space="0" w:color="auto"/>
      </w:divBdr>
    </w:div>
    <w:div w:id="968556901">
      <w:bodyDiv w:val="1"/>
      <w:marLeft w:val="0"/>
      <w:marRight w:val="0"/>
      <w:marTop w:val="0"/>
      <w:marBottom w:val="0"/>
      <w:divBdr>
        <w:top w:val="none" w:sz="0" w:space="0" w:color="auto"/>
        <w:left w:val="none" w:sz="0" w:space="0" w:color="auto"/>
        <w:bottom w:val="none" w:sz="0" w:space="0" w:color="auto"/>
        <w:right w:val="none" w:sz="0" w:space="0" w:color="auto"/>
      </w:divBdr>
    </w:div>
    <w:div w:id="968822495">
      <w:bodyDiv w:val="1"/>
      <w:marLeft w:val="0"/>
      <w:marRight w:val="0"/>
      <w:marTop w:val="0"/>
      <w:marBottom w:val="0"/>
      <w:divBdr>
        <w:top w:val="none" w:sz="0" w:space="0" w:color="auto"/>
        <w:left w:val="none" w:sz="0" w:space="0" w:color="auto"/>
        <w:bottom w:val="none" w:sz="0" w:space="0" w:color="auto"/>
        <w:right w:val="none" w:sz="0" w:space="0" w:color="auto"/>
      </w:divBdr>
    </w:div>
    <w:div w:id="969286831">
      <w:bodyDiv w:val="1"/>
      <w:marLeft w:val="0"/>
      <w:marRight w:val="0"/>
      <w:marTop w:val="0"/>
      <w:marBottom w:val="0"/>
      <w:divBdr>
        <w:top w:val="none" w:sz="0" w:space="0" w:color="auto"/>
        <w:left w:val="none" w:sz="0" w:space="0" w:color="auto"/>
        <w:bottom w:val="none" w:sz="0" w:space="0" w:color="auto"/>
        <w:right w:val="none" w:sz="0" w:space="0" w:color="auto"/>
      </w:divBdr>
    </w:div>
    <w:div w:id="969358611">
      <w:bodyDiv w:val="1"/>
      <w:marLeft w:val="0"/>
      <w:marRight w:val="0"/>
      <w:marTop w:val="0"/>
      <w:marBottom w:val="0"/>
      <w:divBdr>
        <w:top w:val="none" w:sz="0" w:space="0" w:color="auto"/>
        <w:left w:val="none" w:sz="0" w:space="0" w:color="auto"/>
        <w:bottom w:val="none" w:sz="0" w:space="0" w:color="auto"/>
        <w:right w:val="none" w:sz="0" w:space="0" w:color="auto"/>
      </w:divBdr>
    </w:div>
    <w:div w:id="969630179">
      <w:bodyDiv w:val="1"/>
      <w:marLeft w:val="0"/>
      <w:marRight w:val="0"/>
      <w:marTop w:val="0"/>
      <w:marBottom w:val="0"/>
      <w:divBdr>
        <w:top w:val="none" w:sz="0" w:space="0" w:color="auto"/>
        <w:left w:val="none" w:sz="0" w:space="0" w:color="auto"/>
        <w:bottom w:val="none" w:sz="0" w:space="0" w:color="auto"/>
        <w:right w:val="none" w:sz="0" w:space="0" w:color="auto"/>
      </w:divBdr>
    </w:div>
    <w:div w:id="970982430">
      <w:bodyDiv w:val="1"/>
      <w:marLeft w:val="0"/>
      <w:marRight w:val="0"/>
      <w:marTop w:val="0"/>
      <w:marBottom w:val="0"/>
      <w:divBdr>
        <w:top w:val="none" w:sz="0" w:space="0" w:color="auto"/>
        <w:left w:val="none" w:sz="0" w:space="0" w:color="auto"/>
        <w:bottom w:val="none" w:sz="0" w:space="0" w:color="auto"/>
        <w:right w:val="none" w:sz="0" w:space="0" w:color="auto"/>
      </w:divBdr>
    </w:div>
    <w:div w:id="971011123">
      <w:bodyDiv w:val="1"/>
      <w:marLeft w:val="0"/>
      <w:marRight w:val="0"/>
      <w:marTop w:val="0"/>
      <w:marBottom w:val="0"/>
      <w:divBdr>
        <w:top w:val="none" w:sz="0" w:space="0" w:color="auto"/>
        <w:left w:val="none" w:sz="0" w:space="0" w:color="auto"/>
        <w:bottom w:val="none" w:sz="0" w:space="0" w:color="auto"/>
        <w:right w:val="none" w:sz="0" w:space="0" w:color="auto"/>
      </w:divBdr>
    </w:div>
    <w:div w:id="971443638">
      <w:bodyDiv w:val="1"/>
      <w:marLeft w:val="0"/>
      <w:marRight w:val="0"/>
      <w:marTop w:val="0"/>
      <w:marBottom w:val="0"/>
      <w:divBdr>
        <w:top w:val="none" w:sz="0" w:space="0" w:color="auto"/>
        <w:left w:val="none" w:sz="0" w:space="0" w:color="auto"/>
        <w:bottom w:val="none" w:sz="0" w:space="0" w:color="auto"/>
        <w:right w:val="none" w:sz="0" w:space="0" w:color="auto"/>
      </w:divBdr>
    </w:div>
    <w:div w:id="971594298">
      <w:bodyDiv w:val="1"/>
      <w:marLeft w:val="0"/>
      <w:marRight w:val="0"/>
      <w:marTop w:val="0"/>
      <w:marBottom w:val="0"/>
      <w:divBdr>
        <w:top w:val="none" w:sz="0" w:space="0" w:color="auto"/>
        <w:left w:val="none" w:sz="0" w:space="0" w:color="auto"/>
        <w:bottom w:val="none" w:sz="0" w:space="0" w:color="auto"/>
        <w:right w:val="none" w:sz="0" w:space="0" w:color="auto"/>
      </w:divBdr>
    </w:div>
    <w:div w:id="971714101">
      <w:bodyDiv w:val="1"/>
      <w:marLeft w:val="0"/>
      <w:marRight w:val="0"/>
      <w:marTop w:val="0"/>
      <w:marBottom w:val="0"/>
      <w:divBdr>
        <w:top w:val="none" w:sz="0" w:space="0" w:color="auto"/>
        <w:left w:val="none" w:sz="0" w:space="0" w:color="auto"/>
        <w:bottom w:val="none" w:sz="0" w:space="0" w:color="auto"/>
        <w:right w:val="none" w:sz="0" w:space="0" w:color="auto"/>
      </w:divBdr>
    </w:div>
    <w:div w:id="971793550">
      <w:bodyDiv w:val="1"/>
      <w:marLeft w:val="0"/>
      <w:marRight w:val="0"/>
      <w:marTop w:val="0"/>
      <w:marBottom w:val="0"/>
      <w:divBdr>
        <w:top w:val="none" w:sz="0" w:space="0" w:color="auto"/>
        <w:left w:val="none" w:sz="0" w:space="0" w:color="auto"/>
        <w:bottom w:val="none" w:sz="0" w:space="0" w:color="auto"/>
        <w:right w:val="none" w:sz="0" w:space="0" w:color="auto"/>
      </w:divBdr>
    </w:div>
    <w:div w:id="971904613">
      <w:bodyDiv w:val="1"/>
      <w:marLeft w:val="0"/>
      <w:marRight w:val="0"/>
      <w:marTop w:val="0"/>
      <w:marBottom w:val="0"/>
      <w:divBdr>
        <w:top w:val="none" w:sz="0" w:space="0" w:color="auto"/>
        <w:left w:val="none" w:sz="0" w:space="0" w:color="auto"/>
        <w:bottom w:val="none" w:sz="0" w:space="0" w:color="auto"/>
        <w:right w:val="none" w:sz="0" w:space="0" w:color="auto"/>
      </w:divBdr>
    </w:div>
    <w:div w:id="971905715">
      <w:bodyDiv w:val="1"/>
      <w:marLeft w:val="0"/>
      <w:marRight w:val="0"/>
      <w:marTop w:val="0"/>
      <w:marBottom w:val="0"/>
      <w:divBdr>
        <w:top w:val="none" w:sz="0" w:space="0" w:color="auto"/>
        <w:left w:val="none" w:sz="0" w:space="0" w:color="auto"/>
        <w:bottom w:val="none" w:sz="0" w:space="0" w:color="auto"/>
        <w:right w:val="none" w:sz="0" w:space="0" w:color="auto"/>
      </w:divBdr>
    </w:div>
    <w:div w:id="972174615">
      <w:bodyDiv w:val="1"/>
      <w:marLeft w:val="0"/>
      <w:marRight w:val="0"/>
      <w:marTop w:val="0"/>
      <w:marBottom w:val="0"/>
      <w:divBdr>
        <w:top w:val="none" w:sz="0" w:space="0" w:color="auto"/>
        <w:left w:val="none" w:sz="0" w:space="0" w:color="auto"/>
        <w:bottom w:val="none" w:sz="0" w:space="0" w:color="auto"/>
        <w:right w:val="none" w:sz="0" w:space="0" w:color="auto"/>
      </w:divBdr>
    </w:div>
    <w:div w:id="972177852">
      <w:bodyDiv w:val="1"/>
      <w:marLeft w:val="0"/>
      <w:marRight w:val="0"/>
      <w:marTop w:val="0"/>
      <w:marBottom w:val="0"/>
      <w:divBdr>
        <w:top w:val="none" w:sz="0" w:space="0" w:color="auto"/>
        <w:left w:val="none" w:sz="0" w:space="0" w:color="auto"/>
        <w:bottom w:val="none" w:sz="0" w:space="0" w:color="auto"/>
        <w:right w:val="none" w:sz="0" w:space="0" w:color="auto"/>
      </w:divBdr>
    </w:div>
    <w:div w:id="972710906">
      <w:bodyDiv w:val="1"/>
      <w:marLeft w:val="0"/>
      <w:marRight w:val="0"/>
      <w:marTop w:val="0"/>
      <w:marBottom w:val="0"/>
      <w:divBdr>
        <w:top w:val="none" w:sz="0" w:space="0" w:color="auto"/>
        <w:left w:val="none" w:sz="0" w:space="0" w:color="auto"/>
        <w:bottom w:val="none" w:sz="0" w:space="0" w:color="auto"/>
        <w:right w:val="none" w:sz="0" w:space="0" w:color="auto"/>
      </w:divBdr>
    </w:div>
    <w:div w:id="972759050">
      <w:bodyDiv w:val="1"/>
      <w:marLeft w:val="0"/>
      <w:marRight w:val="0"/>
      <w:marTop w:val="0"/>
      <w:marBottom w:val="0"/>
      <w:divBdr>
        <w:top w:val="none" w:sz="0" w:space="0" w:color="auto"/>
        <w:left w:val="none" w:sz="0" w:space="0" w:color="auto"/>
        <w:bottom w:val="none" w:sz="0" w:space="0" w:color="auto"/>
        <w:right w:val="none" w:sz="0" w:space="0" w:color="auto"/>
      </w:divBdr>
    </w:div>
    <w:div w:id="972826833">
      <w:bodyDiv w:val="1"/>
      <w:marLeft w:val="0"/>
      <w:marRight w:val="0"/>
      <w:marTop w:val="0"/>
      <w:marBottom w:val="0"/>
      <w:divBdr>
        <w:top w:val="none" w:sz="0" w:space="0" w:color="auto"/>
        <w:left w:val="none" w:sz="0" w:space="0" w:color="auto"/>
        <w:bottom w:val="none" w:sz="0" w:space="0" w:color="auto"/>
        <w:right w:val="none" w:sz="0" w:space="0" w:color="auto"/>
      </w:divBdr>
    </w:div>
    <w:div w:id="973289151">
      <w:bodyDiv w:val="1"/>
      <w:marLeft w:val="0"/>
      <w:marRight w:val="0"/>
      <w:marTop w:val="0"/>
      <w:marBottom w:val="0"/>
      <w:divBdr>
        <w:top w:val="none" w:sz="0" w:space="0" w:color="auto"/>
        <w:left w:val="none" w:sz="0" w:space="0" w:color="auto"/>
        <w:bottom w:val="none" w:sz="0" w:space="0" w:color="auto"/>
        <w:right w:val="none" w:sz="0" w:space="0" w:color="auto"/>
      </w:divBdr>
    </w:div>
    <w:div w:id="973364041">
      <w:bodyDiv w:val="1"/>
      <w:marLeft w:val="0"/>
      <w:marRight w:val="0"/>
      <w:marTop w:val="0"/>
      <w:marBottom w:val="0"/>
      <w:divBdr>
        <w:top w:val="none" w:sz="0" w:space="0" w:color="auto"/>
        <w:left w:val="none" w:sz="0" w:space="0" w:color="auto"/>
        <w:bottom w:val="none" w:sz="0" w:space="0" w:color="auto"/>
        <w:right w:val="none" w:sz="0" w:space="0" w:color="auto"/>
      </w:divBdr>
    </w:div>
    <w:div w:id="973829652">
      <w:bodyDiv w:val="1"/>
      <w:marLeft w:val="0"/>
      <w:marRight w:val="0"/>
      <w:marTop w:val="0"/>
      <w:marBottom w:val="0"/>
      <w:divBdr>
        <w:top w:val="none" w:sz="0" w:space="0" w:color="auto"/>
        <w:left w:val="none" w:sz="0" w:space="0" w:color="auto"/>
        <w:bottom w:val="none" w:sz="0" w:space="0" w:color="auto"/>
        <w:right w:val="none" w:sz="0" w:space="0" w:color="auto"/>
      </w:divBdr>
    </w:div>
    <w:div w:id="974145110">
      <w:bodyDiv w:val="1"/>
      <w:marLeft w:val="0"/>
      <w:marRight w:val="0"/>
      <w:marTop w:val="0"/>
      <w:marBottom w:val="0"/>
      <w:divBdr>
        <w:top w:val="none" w:sz="0" w:space="0" w:color="auto"/>
        <w:left w:val="none" w:sz="0" w:space="0" w:color="auto"/>
        <w:bottom w:val="none" w:sz="0" w:space="0" w:color="auto"/>
        <w:right w:val="none" w:sz="0" w:space="0" w:color="auto"/>
      </w:divBdr>
    </w:div>
    <w:div w:id="974674930">
      <w:bodyDiv w:val="1"/>
      <w:marLeft w:val="0"/>
      <w:marRight w:val="0"/>
      <w:marTop w:val="0"/>
      <w:marBottom w:val="0"/>
      <w:divBdr>
        <w:top w:val="none" w:sz="0" w:space="0" w:color="auto"/>
        <w:left w:val="none" w:sz="0" w:space="0" w:color="auto"/>
        <w:bottom w:val="none" w:sz="0" w:space="0" w:color="auto"/>
        <w:right w:val="none" w:sz="0" w:space="0" w:color="auto"/>
      </w:divBdr>
    </w:div>
    <w:div w:id="974793214">
      <w:bodyDiv w:val="1"/>
      <w:marLeft w:val="0"/>
      <w:marRight w:val="0"/>
      <w:marTop w:val="0"/>
      <w:marBottom w:val="0"/>
      <w:divBdr>
        <w:top w:val="none" w:sz="0" w:space="0" w:color="auto"/>
        <w:left w:val="none" w:sz="0" w:space="0" w:color="auto"/>
        <w:bottom w:val="none" w:sz="0" w:space="0" w:color="auto"/>
        <w:right w:val="none" w:sz="0" w:space="0" w:color="auto"/>
      </w:divBdr>
    </w:div>
    <w:div w:id="974993124">
      <w:bodyDiv w:val="1"/>
      <w:marLeft w:val="0"/>
      <w:marRight w:val="0"/>
      <w:marTop w:val="0"/>
      <w:marBottom w:val="0"/>
      <w:divBdr>
        <w:top w:val="none" w:sz="0" w:space="0" w:color="auto"/>
        <w:left w:val="none" w:sz="0" w:space="0" w:color="auto"/>
        <w:bottom w:val="none" w:sz="0" w:space="0" w:color="auto"/>
        <w:right w:val="none" w:sz="0" w:space="0" w:color="auto"/>
      </w:divBdr>
    </w:div>
    <w:div w:id="975181922">
      <w:bodyDiv w:val="1"/>
      <w:marLeft w:val="0"/>
      <w:marRight w:val="0"/>
      <w:marTop w:val="0"/>
      <w:marBottom w:val="0"/>
      <w:divBdr>
        <w:top w:val="none" w:sz="0" w:space="0" w:color="auto"/>
        <w:left w:val="none" w:sz="0" w:space="0" w:color="auto"/>
        <w:bottom w:val="none" w:sz="0" w:space="0" w:color="auto"/>
        <w:right w:val="none" w:sz="0" w:space="0" w:color="auto"/>
      </w:divBdr>
    </w:div>
    <w:div w:id="975647080">
      <w:bodyDiv w:val="1"/>
      <w:marLeft w:val="0"/>
      <w:marRight w:val="0"/>
      <w:marTop w:val="0"/>
      <w:marBottom w:val="0"/>
      <w:divBdr>
        <w:top w:val="none" w:sz="0" w:space="0" w:color="auto"/>
        <w:left w:val="none" w:sz="0" w:space="0" w:color="auto"/>
        <w:bottom w:val="none" w:sz="0" w:space="0" w:color="auto"/>
        <w:right w:val="none" w:sz="0" w:space="0" w:color="auto"/>
      </w:divBdr>
    </w:div>
    <w:div w:id="976421731">
      <w:bodyDiv w:val="1"/>
      <w:marLeft w:val="0"/>
      <w:marRight w:val="0"/>
      <w:marTop w:val="0"/>
      <w:marBottom w:val="0"/>
      <w:divBdr>
        <w:top w:val="none" w:sz="0" w:space="0" w:color="auto"/>
        <w:left w:val="none" w:sz="0" w:space="0" w:color="auto"/>
        <w:bottom w:val="none" w:sz="0" w:space="0" w:color="auto"/>
        <w:right w:val="none" w:sz="0" w:space="0" w:color="auto"/>
      </w:divBdr>
    </w:div>
    <w:div w:id="976566286">
      <w:bodyDiv w:val="1"/>
      <w:marLeft w:val="0"/>
      <w:marRight w:val="0"/>
      <w:marTop w:val="0"/>
      <w:marBottom w:val="0"/>
      <w:divBdr>
        <w:top w:val="none" w:sz="0" w:space="0" w:color="auto"/>
        <w:left w:val="none" w:sz="0" w:space="0" w:color="auto"/>
        <w:bottom w:val="none" w:sz="0" w:space="0" w:color="auto"/>
        <w:right w:val="none" w:sz="0" w:space="0" w:color="auto"/>
      </w:divBdr>
    </w:div>
    <w:div w:id="976644437">
      <w:bodyDiv w:val="1"/>
      <w:marLeft w:val="0"/>
      <w:marRight w:val="0"/>
      <w:marTop w:val="0"/>
      <w:marBottom w:val="0"/>
      <w:divBdr>
        <w:top w:val="none" w:sz="0" w:space="0" w:color="auto"/>
        <w:left w:val="none" w:sz="0" w:space="0" w:color="auto"/>
        <w:bottom w:val="none" w:sz="0" w:space="0" w:color="auto"/>
        <w:right w:val="none" w:sz="0" w:space="0" w:color="auto"/>
      </w:divBdr>
    </w:div>
    <w:div w:id="977340983">
      <w:bodyDiv w:val="1"/>
      <w:marLeft w:val="0"/>
      <w:marRight w:val="0"/>
      <w:marTop w:val="0"/>
      <w:marBottom w:val="0"/>
      <w:divBdr>
        <w:top w:val="none" w:sz="0" w:space="0" w:color="auto"/>
        <w:left w:val="none" w:sz="0" w:space="0" w:color="auto"/>
        <w:bottom w:val="none" w:sz="0" w:space="0" w:color="auto"/>
        <w:right w:val="none" w:sz="0" w:space="0" w:color="auto"/>
      </w:divBdr>
    </w:div>
    <w:div w:id="977759055">
      <w:bodyDiv w:val="1"/>
      <w:marLeft w:val="0"/>
      <w:marRight w:val="0"/>
      <w:marTop w:val="0"/>
      <w:marBottom w:val="0"/>
      <w:divBdr>
        <w:top w:val="none" w:sz="0" w:space="0" w:color="auto"/>
        <w:left w:val="none" w:sz="0" w:space="0" w:color="auto"/>
        <w:bottom w:val="none" w:sz="0" w:space="0" w:color="auto"/>
        <w:right w:val="none" w:sz="0" w:space="0" w:color="auto"/>
      </w:divBdr>
    </w:div>
    <w:div w:id="977994114">
      <w:bodyDiv w:val="1"/>
      <w:marLeft w:val="0"/>
      <w:marRight w:val="0"/>
      <w:marTop w:val="0"/>
      <w:marBottom w:val="0"/>
      <w:divBdr>
        <w:top w:val="none" w:sz="0" w:space="0" w:color="auto"/>
        <w:left w:val="none" w:sz="0" w:space="0" w:color="auto"/>
        <w:bottom w:val="none" w:sz="0" w:space="0" w:color="auto"/>
        <w:right w:val="none" w:sz="0" w:space="0" w:color="auto"/>
      </w:divBdr>
    </w:div>
    <w:div w:id="978222397">
      <w:bodyDiv w:val="1"/>
      <w:marLeft w:val="0"/>
      <w:marRight w:val="0"/>
      <w:marTop w:val="0"/>
      <w:marBottom w:val="0"/>
      <w:divBdr>
        <w:top w:val="none" w:sz="0" w:space="0" w:color="auto"/>
        <w:left w:val="none" w:sz="0" w:space="0" w:color="auto"/>
        <w:bottom w:val="none" w:sz="0" w:space="0" w:color="auto"/>
        <w:right w:val="none" w:sz="0" w:space="0" w:color="auto"/>
      </w:divBdr>
    </w:div>
    <w:div w:id="979270037">
      <w:bodyDiv w:val="1"/>
      <w:marLeft w:val="0"/>
      <w:marRight w:val="0"/>
      <w:marTop w:val="0"/>
      <w:marBottom w:val="0"/>
      <w:divBdr>
        <w:top w:val="none" w:sz="0" w:space="0" w:color="auto"/>
        <w:left w:val="none" w:sz="0" w:space="0" w:color="auto"/>
        <w:bottom w:val="none" w:sz="0" w:space="0" w:color="auto"/>
        <w:right w:val="none" w:sz="0" w:space="0" w:color="auto"/>
      </w:divBdr>
    </w:div>
    <w:div w:id="979461225">
      <w:bodyDiv w:val="1"/>
      <w:marLeft w:val="0"/>
      <w:marRight w:val="0"/>
      <w:marTop w:val="0"/>
      <w:marBottom w:val="0"/>
      <w:divBdr>
        <w:top w:val="none" w:sz="0" w:space="0" w:color="auto"/>
        <w:left w:val="none" w:sz="0" w:space="0" w:color="auto"/>
        <w:bottom w:val="none" w:sz="0" w:space="0" w:color="auto"/>
        <w:right w:val="none" w:sz="0" w:space="0" w:color="auto"/>
      </w:divBdr>
    </w:div>
    <w:div w:id="979506205">
      <w:bodyDiv w:val="1"/>
      <w:marLeft w:val="0"/>
      <w:marRight w:val="0"/>
      <w:marTop w:val="0"/>
      <w:marBottom w:val="0"/>
      <w:divBdr>
        <w:top w:val="none" w:sz="0" w:space="0" w:color="auto"/>
        <w:left w:val="none" w:sz="0" w:space="0" w:color="auto"/>
        <w:bottom w:val="none" w:sz="0" w:space="0" w:color="auto"/>
        <w:right w:val="none" w:sz="0" w:space="0" w:color="auto"/>
      </w:divBdr>
    </w:div>
    <w:div w:id="980110660">
      <w:bodyDiv w:val="1"/>
      <w:marLeft w:val="0"/>
      <w:marRight w:val="0"/>
      <w:marTop w:val="0"/>
      <w:marBottom w:val="0"/>
      <w:divBdr>
        <w:top w:val="none" w:sz="0" w:space="0" w:color="auto"/>
        <w:left w:val="none" w:sz="0" w:space="0" w:color="auto"/>
        <w:bottom w:val="none" w:sz="0" w:space="0" w:color="auto"/>
        <w:right w:val="none" w:sz="0" w:space="0" w:color="auto"/>
      </w:divBdr>
    </w:div>
    <w:div w:id="980961875">
      <w:bodyDiv w:val="1"/>
      <w:marLeft w:val="0"/>
      <w:marRight w:val="0"/>
      <w:marTop w:val="0"/>
      <w:marBottom w:val="0"/>
      <w:divBdr>
        <w:top w:val="none" w:sz="0" w:space="0" w:color="auto"/>
        <w:left w:val="none" w:sz="0" w:space="0" w:color="auto"/>
        <w:bottom w:val="none" w:sz="0" w:space="0" w:color="auto"/>
        <w:right w:val="none" w:sz="0" w:space="0" w:color="auto"/>
      </w:divBdr>
    </w:div>
    <w:div w:id="981077195">
      <w:bodyDiv w:val="1"/>
      <w:marLeft w:val="0"/>
      <w:marRight w:val="0"/>
      <w:marTop w:val="0"/>
      <w:marBottom w:val="0"/>
      <w:divBdr>
        <w:top w:val="none" w:sz="0" w:space="0" w:color="auto"/>
        <w:left w:val="none" w:sz="0" w:space="0" w:color="auto"/>
        <w:bottom w:val="none" w:sz="0" w:space="0" w:color="auto"/>
        <w:right w:val="none" w:sz="0" w:space="0" w:color="auto"/>
      </w:divBdr>
    </w:div>
    <w:div w:id="981154237">
      <w:bodyDiv w:val="1"/>
      <w:marLeft w:val="0"/>
      <w:marRight w:val="0"/>
      <w:marTop w:val="0"/>
      <w:marBottom w:val="0"/>
      <w:divBdr>
        <w:top w:val="none" w:sz="0" w:space="0" w:color="auto"/>
        <w:left w:val="none" w:sz="0" w:space="0" w:color="auto"/>
        <w:bottom w:val="none" w:sz="0" w:space="0" w:color="auto"/>
        <w:right w:val="none" w:sz="0" w:space="0" w:color="auto"/>
      </w:divBdr>
    </w:div>
    <w:div w:id="982008221">
      <w:bodyDiv w:val="1"/>
      <w:marLeft w:val="0"/>
      <w:marRight w:val="0"/>
      <w:marTop w:val="0"/>
      <w:marBottom w:val="0"/>
      <w:divBdr>
        <w:top w:val="none" w:sz="0" w:space="0" w:color="auto"/>
        <w:left w:val="none" w:sz="0" w:space="0" w:color="auto"/>
        <w:bottom w:val="none" w:sz="0" w:space="0" w:color="auto"/>
        <w:right w:val="none" w:sz="0" w:space="0" w:color="auto"/>
      </w:divBdr>
    </w:div>
    <w:div w:id="982659274">
      <w:bodyDiv w:val="1"/>
      <w:marLeft w:val="0"/>
      <w:marRight w:val="0"/>
      <w:marTop w:val="0"/>
      <w:marBottom w:val="0"/>
      <w:divBdr>
        <w:top w:val="none" w:sz="0" w:space="0" w:color="auto"/>
        <w:left w:val="none" w:sz="0" w:space="0" w:color="auto"/>
        <w:bottom w:val="none" w:sz="0" w:space="0" w:color="auto"/>
        <w:right w:val="none" w:sz="0" w:space="0" w:color="auto"/>
      </w:divBdr>
    </w:div>
    <w:div w:id="982856423">
      <w:bodyDiv w:val="1"/>
      <w:marLeft w:val="0"/>
      <w:marRight w:val="0"/>
      <w:marTop w:val="0"/>
      <w:marBottom w:val="0"/>
      <w:divBdr>
        <w:top w:val="none" w:sz="0" w:space="0" w:color="auto"/>
        <w:left w:val="none" w:sz="0" w:space="0" w:color="auto"/>
        <w:bottom w:val="none" w:sz="0" w:space="0" w:color="auto"/>
        <w:right w:val="none" w:sz="0" w:space="0" w:color="auto"/>
      </w:divBdr>
    </w:div>
    <w:div w:id="983049137">
      <w:bodyDiv w:val="1"/>
      <w:marLeft w:val="0"/>
      <w:marRight w:val="0"/>
      <w:marTop w:val="0"/>
      <w:marBottom w:val="0"/>
      <w:divBdr>
        <w:top w:val="none" w:sz="0" w:space="0" w:color="auto"/>
        <w:left w:val="none" w:sz="0" w:space="0" w:color="auto"/>
        <w:bottom w:val="none" w:sz="0" w:space="0" w:color="auto"/>
        <w:right w:val="none" w:sz="0" w:space="0" w:color="auto"/>
      </w:divBdr>
    </w:div>
    <w:div w:id="983125416">
      <w:bodyDiv w:val="1"/>
      <w:marLeft w:val="0"/>
      <w:marRight w:val="0"/>
      <w:marTop w:val="0"/>
      <w:marBottom w:val="0"/>
      <w:divBdr>
        <w:top w:val="none" w:sz="0" w:space="0" w:color="auto"/>
        <w:left w:val="none" w:sz="0" w:space="0" w:color="auto"/>
        <w:bottom w:val="none" w:sz="0" w:space="0" w:color="auto"/>
        <w:right w:val="none" w:sz="0" w:space="0" w:color="auto"/>
      </w:divBdr>
    </w:div>
    <w:div w:id="983970895">
      <w:bodyDiv w:val="1"/>
      <w:marLeft w:val="0"/>
      <w:marRight w:val="0"/>
      <w:marTop w:val="0"/>
      <w:marBottom w:val="0"/>
      <w:divBdr>
        <w:top w:val="none" w:sz="0" w:space="0" w:color="auto"/>
        <w:left w:val="none" w:sz="0" w:space="0" w:color="auto"/>
        <w:bottom w:val="none" w:sz="0" w:space="0" w:color="auto"/>
        <w:right w:val="none" w:sz="0" w:space="0" w:color="auto"/>
      </w:divBdr>
    </w:div>
    <w:div w:id="984622637">
      <w:bodyDiv w:val="1"/>
      <w:marLeft w:val="0"/>
      <w:marRight w:val="0"/>
      <w:marTop w:val="0"/>
      <w:marBottom w:val="0"/>
      <w:divBdr>
        <w:top w:val="none" w:sz="0" w:space="0" w:color="auto"/>
        <w:left w:val="none" w:sz="0" w:space="0" w:color="auto"/>
        <w:bottom w:val="none" w:sz="0" w:space="0" w:color="auto"/>
        <w:right w:val="none" w:sz="0" w:space="0" w:color="auto"/>
      </w:divBdr>
    </w:div>
    <w:div w:id="984626686">
      <w:bodyDiv w:val="1"/>
      <w:marLeft w:val="0"/>
      <w:marRight w:val="0"/>
      <w:marTop w:val="0"/>
      <w:marBottom w:val="0"/>
      <w:divBdr>
        <w:top w:val="none" w:sz="0" w:space="0" w:color="auto"/>
        <w:left w:val="none" w:sz="0" w:space="0" w:color="auto"/>
        <w:bottom w:val="none" w:sz="0" w:space="0" w:color="auto"/>
        <w:right w:val="none" w:sz="0" w:space="0" w:color="auto"/>
      </w:divBdr>
    </w:div>
    <w:div w:id="984970737">
      <w:bodyDiv w:val="1"/>
      <w:marLeft w:val="0"/>
      <w:marRight w:val="0"/>
      <w:marTop w:val="0"/>
      <w:marBottom w:val="0"/>
      <w:divBdr>
        <w:top w:val="none" w:sz="0" w:space="0" w:color="auto"/>
        <w:left w:val="none" w:sz="0" w:space="0" w:color="auto"/>
        <w:bottom w:val="none" w:sz="0" w:space="0" w:color="auto"/>
        <w:right w:val="none" w:sz="0" w:space="0" w:color="auto"/>
      </w:divBdr>
    </w:div>
    <w:div w:id="986011167">
      <w:bodyDiv w:val="1"/>
      <w:marLeft w:val="0"/>
      <w:marRight w:val="0"/>
      <w:marTop w:val="0"/>
      <w:marBottom w:val="0"/>
      <w:divBdr>
        <w:top w:val="none" w:sz="0" w:space="0" w:color="auto"/>
        <w:left w:val="none" w:sz="0" w:space="0" w:color="auto"/>
        <w:bottom w:val="none" w:sz="0" w:space="0" w:color="auto"/>
        <w:right w:val="none" w:sz="0" w:space="0" w:color="auto"/>
      </w:divBdr>
    </w:div>
    <w:div w:id="986133891">
      <w:bodyDiv w:val="1"/>
      <w:marLeft w:val="0"/>
      <w:marRight w:val="0"/>
      <w:marTop w:val="0"/>
      <w:marBottom w:val="0"/>
      <w:divBdr>
        <w:top w:val="none" w:sz="0" w:space="0" w:color="auto"/>
        <w:left w:val="none" w:sz="0" w:space="0" w:color="auto"/>
        <w:bottom w:val="none" w:sz="0" w:space="0" w:color="auto"/>
        <w:right w:val="none" w:sz="0" w:space="0" w:color="auto"/>
      </w:divBdr>
    </w:div>
    <w:div w:id="986666827">
      <w:bodyDiv w:val="1"/>
      <w:marLeft w:val="0"/>
      <w:marRight w:val="0"/>
      <w:marTop w:val="0"/>
      <w:marBottom w:val="0"/>
      <w:divBdr>
        <w:top w:val="none" w:sz="0" w:space="0" w:color="auto"/>
        <w:left w:val="none" w:sz="0" w:space="0" w:color="auto"/>
        <w:bottom w:val="none" w:sz="0" w:space="0" w:color="auto"/>
        <w:right w:val="none" w:sz="0" w:space="0" w:color="auto"/>
      </w:divBdr>
    </w:div>
    <w:div w:id="987855076">
      <w:bodyDiv w:val="1"/>
      <w:marLeft w:val="0"/>
      <w:marRight w:val="0"/>
      <w:marTop w:val="0"/>
      <w:marBottom w:val="0"/>
      <w:divBdr>
        <w:top w:val="none" w:sz="0" w:space="0" w:color="auto"/>
        <w:left w:val="none" w:sz="0" w:space="0" w:color="auto"/>
        <w:bottom w:val="none" w:sz="0" w:space="0" w:color="auto"/>
        <w:right w:val="none" w:sz="0" w:space="0" w:color="auto"/>
      </w:divBdr>
    </w:div>
    <w:div w:id="987902109">
      <w:bodyDiv w:val="1"/>
      <w:marLeft w:val="0"/>
      <w:marRight w:val="0"/>
      <w:marTop w:val="0"/>
      <w:marBottom w:val="0"/>
      <w:divBdr>
        <w:top w:val="none" w:sz="0" w:space="0" w:color="auto"/>
        <w:left w:val="none" w:sz="0" w:space="0" w:color="auto"/>
        <w:bottom w:val="none" w:sz="0" w:space="0" w:color="auto"/>
        <w:right w:val="none" w:sz="0" w:space="0" w:color="auto"/>
      </w:divBdr>
    </w:div>
    <w:div w:id="988290276">
      <w:bodyDiv w:val="1"/>
      <w:marLeft w:val="0"/>
      <w:marRight w:val="0"/>
      <w:marTop w:val="0"/>
      <w:marBottom w:val="0"/>
      <w:divBdr>
        <w:top w:val="none" w:sz="0" w:space="0" w:color="auto"/>
        <w:left w:val="none" w:sz="0" w:space="0" w:color="auto"/>
        <w:bottom w:val="none" w:sz="0" w:space="0" w:color="auto"/>
        <w:right w:val="none" w:sz="0" w:space="0" w:color="auto"/>
      </w:divBdr>
    </w:div>
    <w:div w:id="988484278">
      <w:bodyDiv w:val="1"/>
      <w:marLeft w:val="0"/>
      <w:marRight w:val="0"/>
      <w:marTop w:val="0"/>
      <w:marBottom w:val="0"/>
      <w:divBdr>
        <w:top w:val="none" w:sz="0" w:space="0" w:color="auto"/>
        <w:left w:val="none" w:sz="0" w:space="0" w:color="auto"/>
        <w:bottom w:val="none" w:sz="0" w:space="0" w:color="auto"/>
        <w:right w:val="none" w:sz="0" w:space="0" w:color="auto"/>
      </w:divBdr>
    </w:div>
    <w:div w:id="988746025">
      <w:bodyDiv w:val="1"/>
      <w:marLeft w:val="0"/>
      <w:marRight w:val="0"/>
      <w:marTop w:val="0"/>
      <w:marBottom w:val="0"/>
      <w:divBdr>
        <w:top w:val="none" w:sz="0" w:space="0" w:color="auto"/>
        <w:left w:val="none" w:sz="0" w:space="0" w:color="auto"/>
        <w:bottom w:val="none" w:sz="0" w:space="0" w:color="auto"/>
        <w:right w:val="none" w:sz="0" w:space="0" w:color="auto"/>
      </w:divBdr>
    </w:div>
    <w:div w:id="989790428">
      <w:bodyDiv w:val="1"/>
      <w:marLeft w:val="0"/>
      <w:marRight w:val="0"/>
      <w:marTop w:val="0"/>
      <w:marBottom w:val="0"/>
      <w:divBdr>
        <w:top w:val="none" w:sz="0" w:space="0" w:color="auto"/>
        <w:left w:val="none" w:sz="0" w:space="0" w:color="auto"/>
        <w:bottom w:val="none" w:sz="0" w:space="0" w:color="auto"/>
        <w:right w:val="none" w:sz="0" w:space="0" w:color="auto"/>
      </w:divBdr>
    </w:div>
    <w:div w:id="991370656">
      <w:bodyDiv w:val="1"/>
      <w:marLeft w:val="0"/>
      <w:marRight w:val="0"/>
      <w:marTop w:val="0"/>
      <w:marBottom w:val="0"/>
      <w:divBdr>
        <w:top w:val="none" w:sz="0" w:space="0" w:color="auto"/>
        <w:left w:val="none" w:sz="0" w:space="0" w:color="auto"/>
        <w:bottom w:val="none" w:sz="0" w:space="0" w:color="auto"/>
        <w:right w:val="none" w:sz="0" w:space="0" w:color="auto"/>
      </w:divBdr>
    </w:div>
    <w:div w:id="993411349">
      <w:bodyDiv w:val="1"/>
      <w:marLeft w:val="0"/>
      <w:marRight w:val="0"/>
      <w:marTop w:val="0"/>
      <w:marBottom w:val="0"/>
      <w:divBdr>
        <w:top w:val="none" w:sz="0" w:space="0" w:color="auto"/>
        <w:left w:val="none" w:sz="0" w:space="0" w:color="auto"/>
        <w:bottom w:val="none" w:sz="0" w:space="0" w:color="auto"/>
        <w:right w:val="none" w:sz="0" w:space="0" w:color="auto"/>
      </w:divBdr>
    </w:div>
    <w:div w:id="993606512">
      <w:bodyDiv w:val="1"/>
      <w:marLeft w:val="0"/>
      <w:marRight w:val="0"/>
      <w:marTop w:val="0"/>
      <w:marBottom w:val="0"/>
      <w:divBdr>
        <w:top w:val="none" w:sz="0" w:space="0" w:color="auto"/>
        <w:left w:val="none" w:sz="0" w:space="0" w:color="auto"/>
        <w:bottom w:val="none" w:sz="0" w:space="0" w:color="auto"/>
        <w:right w:val="none" w:sz="0" w:space="0" w:color="auto"/>
      </w:divBdr>
    </w:div>
    <w:div w:id="993988436">
      <w:bodyDiv w:val="1"/>
      <w:marLeft w:val="0"/>
      <w:marRight w:val="0"/>
      <w:marTop w:val="0"/>
      <w:marBottom w:val="0"/>
      <w:divBdr>
        <w:top w:val="none" w:sz="0" w:space="0" w:color="auto"/>
        <w:left w:val="none" w:sz="0" w:space="0" w:color="auto"/>
        <w:bottom w:val="none" w:sz="0" w:space="0" w:color="auto"/>
        <w:right w:val="none" w:sz="0" w:space="0" w:color="auto"/>
      </w:divBdr>
    </w:div>
    <w:div w:id="994264393">
      <w:bodyDiv w:val="1"/>
      <w:marLeft w:val="0"/>
      <w:marRight w:val="0"/>
      <w:marTop w:val="0"/>
      <w:marBottom w:val="0"/>
      <w:divBdr>
        <w:top w:val="none" w:sz="0" w:space="0" w:color="auto"/>
        <w:left w:val="none" w:sz="0" w:space="0" w:color="auto"/>
        <w:bottom w:val="none" w:sz="0" w:space="0" w:color="auto"/>
        <w:right w:val="none" w:sz="0" w:space="0" w:color="auto"/>
      </w:divBdr>
    </w:div>
    <w:div w:id="994332430">
      <w:bodyDiv w:val="1"/>
      <w:marLeft w:val="0"/>
      <w:marRight w:val="0"/>
      <w:marTop w:val="0"/>
      <w:marBottom w:val="0"/>
      <w:divBdr>
        <w:top w:val="none" w:sz="0" w:space="0" w:color="auto"/>
        <w:left w:val="none" w:sz="0" w:space="0" w:color="auto"/>
        <w:bottom w:val="none" w:sz="0" w:space="0" w:color="auto"/>
        <w:right w:val="none" w:sz="0" w:space="0" w:color="auto"/>
      </w:divBdr>
    </w:div>
    <w:div w:id="995190036">
      <w:bodyDiv w:val="1"/>
      <w:marLeft w:val="0"/>
      <w:marRight w:val="0"/>
      <w:marTop w:val="0"/>
      <w:marBottom w:val="0"/>
      <w:divBdr>
        <w:top w:val="none" w:sz="0" w:space="0" w:color="auto"/>
        <w:left w:val="none" w:sz="0" w:space="0" w:color="auto"/>
        <w:bottom w:val="none" w:sz="0" w:space="0" w:color="auto"/>
        <w:right w:val="none" w:sz="0" w:space="0" w:color="auto"/>
      </w:divBdr>
    </w:div>
    <w:div w:id="995231987">
      <w:bodyDiv w:val="1"/>
      <w:marLeft w:val="0"/>
      <w:marRight w:val="0"/>
      <w:marTop w:val="0"/>
      <w:marBottom w:val="0"/>
      <w:divBdr>
        <w:top w:val="none" w:sz="0" w:space="0" w:color="auto"/>
        <w:left w:val="none" w:sz="0" w:space="0" w:color="auto"/>
        <w:bottom w:val="none" w:sz="0" w:space="0" w:color="auto"/>
        <w:right w:val="none" w:sz="0" w:space="0" w:color="auto"/>
      </w:divBdr>
    </w:div>
    <w:div w:id="995379485">
      <w:bodyDiv w:val="1"/>
      <w:marLeft w:val="0"/>
      <w:marRight w:val="0"/>
      <w:marTop w:val="0"/>
      <w:marBottom w:val="0"/>
      <w:divBdr>
        <w:top w:val="none" w:sz="0" w:space="0" w:color="auto"/>
        <w:left w:val="none" w:sz="0" w:space="0" w:color="auto"/>
        <w:bottom w:val="none" w:sz="0" w:space="0" w:color="auto"/>
        <w:right w:val="none" w:sz="0" w:space="0" w:color="auto"/>
      </w:divBdr>
    </w:div>
    <w:div w:id="995497026">
      <w:bodyDiv w:val="1"/>
      <w:marLeft w:val="0"/>
      <w:marRight w:val="0"/>
      <w:marTop w:val="0"/>
      <w:marBottom w:val="0"/>
      <w:divBdr>
        <w:top w:val="none" w:sz="0" w:space="0" w:color="auto"/>
        <w:left w:val="none" w:sz="0" w:space="0" w:color="auto"/>
        <w:bottom w:val="none" w:sz="0" w:space="0" w:color="auto"/>
        <w:right w:val="none" w:sz="0" w:space="0" w:color="auto"/>
      </w:divBdr>
    </w:div>
    <w:div w:id="995954489">
      <w:bodyDiv w:val="1"/>
      <w:marLeft w:val="0"/>
      <w:marRight w:val="0"/>
      <w:marTop w:val="0"/>
      <w:marBottom w:val="0"/>
      <w:divBdr>
        <w:top w:val="none" w:sz="0" w:space="0" w:color="auto"/>
        <w:left w:val="none" w:sz="0" w:space="0" w:color="auto"/>
        <w:bottom w:val="none" w:sz="0" w:space="0" w:color="auto"/>
        <w:right w:val="none" w:sz="0" w:space="0" w:color="auto"/>
      </w:divBdr>
    </w:div>
    <w:div w:id="996227782">
      <w:bodyDiv w:val="1"/>
      <w:marLeft w:val="0"/>
      <w:marRight w:val="0"/>
      <w:marTop w:val="0"/>
      <w:marBottom w:val="0"/>
      <w:divBdr>
        <w:top w:val="none" w:sz="0" w:space="0" w:color="auto"/>
        <w:left w:val="none" w:sz="0" w:space="0" w:color="auto"/>
        <w:bottom w:val="none" w:sz="0" w:space="0" w:color="auto"/>
        <w:right w:val="none" w:sz="0" w:space="0" w:color="auto"/>
      </w:divBdr>
    </w:div>
    <w:div w:id="996499248">
      <w:bodyDiv w:val="1"/>
      <w:marLeft w:val="0"/>
      <w:marRight w:val="0"/>
      <w:marTop w:val="0"/>
      <w:marBottom w:val="0"/>
      <w:divBdr>
        <w:top w:val="none" w:sz="0" w:space="0" w:color="auto"/>
        <w:left w:val="none" w:sz="0" w:space="0" w:color="auto"/>
        <w:bottom w:val="none" w:sz="0" w:space="0" w:color="auto"/>
        <w:right w:val="none" w:sz="0" w:space="0" w:color="auto"/>
      </w:divBdr>
    </w:div>
    <w:div w:id="996806557">
      <w:bodyDiv w:val="1"/>
      <w:marLeft w:val="0"/>
      <w:marRight w:val="0"/>
      <w:marTop w:val="0"/>
      <w:marBottom w:val="0"/>
      <w:divBdr>
        <w:top w:val="none" w:sz="0" w:space="0" w:color="auto"/>
        <w:left w:val="none" w:sz="0" w:space="0" w:color="auto"/>
        <w:bottom w:val="none" w:sz="0" w:space="0" w:color="auto"/>
        <w:right w:val="none" w:sz="0" w:space="0" w:color="auto"/>
      </w:divBdr>
    </w:div>
    <w:div w:id="997152014">
      <w:bodyDiv w:val="1"/>
      <w:marLeft w:val="0"/>
      <w:marRight w:val="0"/>
      <w:marTop w:val="0"/>
      <w:marBottom w:val="0"/>
      <w:divBdr>
        <w:top w:val="none" w:sz="0" w:space="0" w:color="auto"/>
        <w:left w:val="none" w:sz="0" w:space="0" w:color="auto"/>
        <w:bottom w:val="none" w:sz="0" w:space="0" w:color="auto"/>
        <w:right w:val="none" w:sz="0" w:space="0" w:color="auto"/>
      </w:divBdr>
    </w:div>
    <w:div w:id="998465894">
      <w:bodyDiv w:val="1"/>
      <w:marLeft w:val="0"/>
      <w:marRight w:val="0"/>
      <w:marTop w:val="0"/>
      <w:marBottom w:val="0"/>
      <w:divBdr>
        <w:top w:val="none" w:sz="0" w:space="0" w:color="auto"/>
        <w:left w:val="none" w:sz="0" w:space="0" w:color="auto"/>
        <w:bottom w:val="none" w:sz="0" w:space="0" w:color="auto"/>
        <w:right w:val="none" w:sz="0" w:space="0" w:color="auto"/>
      </w:divBdr>
    </w:div>
    <w:div w:id="999310072">
      <w:bodyDiv w:val="1"/>
      <w:marLeft w:val="0"/>
      <w:marRight w:val="0"/>
      <w:marTop w:val="0"/>
      <w:marBottom w:val="0"/>
      <w:divBdr>
        <w:top w:val="none" w:sz="0" w:space="0" w:color="auto"/>
        <w:left w:val="none" w:sz="0" w:space="0" w:color="auto"/>
        <w:bottom w:val="none" w:sz="0" w:space="0" w:color="auto"/>
        <w:right w:val="none" w:sz="0" w:space="0" w:color="auto"/>
      </w:divBdr>
    </w:div>
    <w:div w:id="999389698">
      <w:bodyDiv w:val="1"/>
      <w:marLeft w:val="0"/>
      <w:marRight w:val="0"/>
      <w:marTop w:val="0"/>
      <w:marBottom w:val="0"/>
      <w:divBdr>
        <w:top w:val="none" w:sz="0" w:space="0" w:color="auto"/>
        <w:left w:val="none" w:sz="0" w:space="0" w:color="auto"/>
        <w:bottom w:val="none" w:sz="0" w:space="0" w:color="auto"/>
        <w:right w:val="none" w:sz="0" w:space="0" w:color="auto"/>
      </w:divBdr>
    </w:div>
    <w:div w:id="999767436">
      <w:bodyDiv w:val="1"/>
      <w:marLeft w:val="0"/>
      <w:marRight w:val="0"/>
      <w:marTop w:val="0"/>
      <w:marBottom w:val="0"/>
      <w:divBdr>
        <w:top w:val="none" w:sz="0" w:space="0" w:color="auto"/>
        <w:left w:val="none" w:sz="0" w:space="0" w:color="auto"/>
        <w:bottom w:val="none" w:sz="0" w:space="0" w:color="auto"/>
        <w:right w:val="none" w:sz="0" w:space="0" w:color="auto"/>
      </w:divBdr>
    </w:div>
    <w:div w:id="1000080394">
      <w:bodyDiv w:val="1"/>
      <w:marLeft w:val="0"/>
      <w:marRight w:val="0"/>
      <w:marTop w:val="0"/>
      <w:marBottom w:val="0"/>
      <w:divBdr>
        <w:top w:val="none" w:sz="0" w:space="0" w:color="auto"/>
        <w:left w:val="none" w:sz="0" w:space="0" w:color="auto"/>
        <w:bottom w:val="none" w:sz="0" w:space="0" w:color="auto"/>
        <w:right w:val="none" w:sz="0" w:space="0" w:color="auto"/>
      </w:divBdr>
    </w:div>
    <w:div w:id="1000082932">
      <w:bodyDiv w:val="1"/>
      <w:marLeft w:val="0"/>
      <w:marRight w:val="0"/>
      <w:marTop w:val="0"/>
      <w:marBottom w:val="0"/>
      <w:divBdr>
        <w:top w:val="none" w:sz="0" w:space="0" w:color="auto"/>
        <w:left w:val="none" w:sz="0" w:space="0" w:color="auto"/>
        <w:bottom w:val="none" w:sz="0" w:space="0" w:color="auto"/>
        <w:right w:val="none" w:sz="0" w:space="0" w:color="auto"/>
      </w:divBdr>
    </w:div>
    <w:div w:id="1000230782">
      <w:bodyDiv w:val="1"/>
      <w:marLeft w:val="0"/>
      <w:marRight w:val="0"/>
      <w:marTop w:val="0"/>
      <w:marBottom w:val="0"/>
      <w:divBdr>
        <w:top w:val="none" w:sz="0" w:space="0" w:color="auto"/>
        <w:left w:val="none" w:sz="0" w:space="0" w:color="auto"/>
        <w:bottom w:val="none" w:sz="0" w:space="0" w:color="auto"/>
        <w:right w:val="none" w:sz="0" w:space="0" w:color="auto"/>
      </w:divBdr>
    </w:div>
    <w:div w:id="1000232880">
      <w:bodyDiv w:val="1"/>
      <w:marLeft w:val="0"/>
      <w:marRight w:val="0"/>
      <w:marTop w:val="0"/>
      <w:marBottom w:val="0"/>
      <w:divBdr>
        <w:top w:val="none" w:sz="0" w:space="0" w:color="auto"/>
        <w:left w:val="none" w:sz="0" w:space="0" w:color="auto"/>
        <w:bottom w:val="none" w:sz="0" w:space="0" w:color="auto"/>
        <w:right w:val="none" w:sz="0" w:space="0" w:color="auto"/>
      </w:divBdr>
    </w:div>
    <w:div w:id="1000621524">
      <w:bodyDiv w:val="1"/>
      <w:marLeft w:val="0"/>
      <w:marRight w:val="0"/>
      <w:marTop w:val="0"/>
      <w:marBottom w:val="0"/>
      <w:divBdr>
        <w:top w:val="none" w:sz="0" w:space="0" w:color="auto"/>
        <w:left w:val="none" w:sz="0" w:space="0" w:color="auto"/>
        <w:bottom w:val="none" w:sz="0" w:space="0" w:color="auto"/>
        <w:right w:val="none" w:sz="0" w:space="0" w:color="auto"/>
      </w:divBdr>
    </w:div>
    <w:div w:id="1000693990">
      <w:bodyDiv w:val="1"/>
      <w:marLeft w:val="0"/>
      <w:marRight w:val="0"/>
      <w:marTop w:val="0"/>
      <w:marBottom w:val="0"/>
      <w:divBdr>
        <w:top w:val="none" w:sz="0" w:space="0" w:color="auto"/>
        <w:left w:val="none" w:sz="0" w:space="0" w:color="auto"/>
        <w:bottom w:val="none" w:sz="0" w:space="0" w:color="auto"/>
        <w:right w:val="none" w:sz="0" w:space="0" w:color="auto"/>
      </w:divBdr>
    </w:div>
    <w:div w:id="1000962766">
      <w:bodyDiv w:val="1"/>
      <w:marLeft w:val="0"/>
      <w:marRight w:val="0"/>
      <w:marTop w:val="0"/>
      <w:marBottom w:val="0"/>
      <w:divBdr>
        <w:top w:val="none" w:sz="0" w:space="0" w:color="auto"/>
        <w:left w:val="none" w:sz="0" w:space="0" w:color="auto"/>
        <w:bottom w:val="none" w:sz="0" w:space="0" w:color="auto"/>
        <w:right w:val="none" w:sz="0" w:space="0" w:color="auto"/>
      </w:divBdr>
    </w:div>
    <w:div w:id="1001158081">
      <w:bodyDiv w:val="1"/>
      <w:marLeft w:val="0"/>
      <w:marRight w:val="0"/>
      <w:marTop w:val="0"/>
      <w:marBottom w:val="0"/>
      <w:divBdr>
        <w:top w:val="none" w:sz="0" w:space="0" w:color="auto"/>
        <w:left w:val="none" w:sz="0" w:space="0" w:color="auto"/>
        <w:bottom w:val="none" w:sz="0" w:space="0" w:color="auto"/>
        <w:right w:val="none" w:sz="0" w:space="0" w:color="auto"/>
      </w:divBdr>
    </w:div>
    <w:div w:id="1001587650">
      <w:bodyDiv w:val="1"/>
      <w:marLeft w:val="0"/>
      <w:marRight w:val="0"/>
      <w:marTop w:val="0"/>
      <w:marBottom w:val="0"/>
      <w:divBdr>
        <w:top w:val="none" w:sz="0" w:space="0" w:color="auto"/>
        <w:left w:val="none" w:sz="0" w:space="0" w:color="auto"/>
        <w:bottom w:val="none" w:sz="0" w:space="0" w:color="auto"/>
        <w:right w:val="none" w:sz="0" w:space="0" w:color="auto"/>
      </w:divBdr>
    </w:div>
    <w:div w:id="1002121051">
      <w:bodyDiv w:val="1"/>
      <w:marLeft w:val="0"/>
      <w:marRight w:val="0"/>
      <w:marTop w:val="0"/>
      <w:marBottom w:val="0"/>
      <w:divBdr>
        <w:top w:val="none" w:sz="0" w:space="0" w:color="auto"/>
        <w:left w:val="none" w:sz="0" w:space="0" w:color="auto"/>
        <w:bottom w:val="none" w:sz="0" w:space="0" w:color="auto"/>
        <w:right w:val="none" w:sz="0" w:space="0" w:color="auto"/>
      </w:divBdr>
    </w:div>
    <w:div w:id="1002510222">
      <w:bodyDiv w:val="1"/>
      <w:marLeft w:val="0"/>
      <w:marRight w:val="0"/>
      <w:marTop w:val="0"/>
      <w:marBottom w:val="0"/>
      <w:divBdr>
        <w:top w:val="none" w:sz="0" w:space="0" w:color="auto"/>
        <w:left w:val="none" w:sz="0" w:space="0" w:color="auto"/>
        <w:bottom w:val="none" w:sz="0" w:space="0" w:color="auto"/>
        <w:right w:val="none" w:sz="0" w:space="0" w:color="auto"/>
      </w:divBdr>
    </w:div>
    <w:div w:id="1003125006">
      <w:bodyDiv w:val="1"/>
      <w:marLeft w:val="0"/>
      <w:marRight w:val="0"/>
      <w:marTop w:val="0"/>
      <w:marBottom w:val="0"/>
      <w:divBdr>
        <w:top w:val="none" w:sz="0" w:space="0" w:color="auto"/>
        <w:left w:val="none" w:sz="0" w:space="0" w:color="auto"/>
        <w:bottom w:val="none" w:sz="0" w:space="0" w:color="auto"/>
        <w:right w:val="none" w:sz="0" w:space="0" w:color="auto"/>
      </w:divBdr>
    </w:div>
    <w:div w:id="1003430281">
      <w:bodyDiv w:val="1"/>
      <w:marLeft w:val="0"/>
      <w:marRight w:val="0"/>
      <w:marTop w:val="0"/>
      <w:marBottom w:val="0"/>
      <w:divBdr>
        <w:top w:val="none" w:sz="0" w:space="0" w:color="auto"/>
        <w:left w:val="none" w:sz="0" w:space="0" w:color="auto"/>
        <w:bottom w:val="none" w:sz="0" w:space="0" w:color="auto"/>
        <w:right w:val="none" w:sz="0" w:space="0" w:color="auto"/>
      </w:divBdr>
    </w:div>
    <w:div w:id="1003438261">
      <w:bodyDiv w:val="1"/>
      <w:marLeft w:val="0"/>
      <w:marRight w:val="0"/>
      <w:marTop w:val="0"/>
      <w:marBottom w:val="0"/>
      <w:divBdr>
        <w:top w:val="none" w:sz="0" w:space="0" w:color="auto"/>
        <w:left w:val="none" w:sz="0" w:space="0" w:color="auto"/>
        <w:bottom w:val="none" w:sz="0" w:space="0" w:color="auto"/>
        <w:right w:val="none" w:sz="0" w:space="0" w:color="auto"/>
      </w:divBdr>
    </w:div>
    <w:div w:id="1004866449">
      <w:bodyDiv w:val="1"/>
      <w:marLeft w:val="0"/>
      <w:marRight w:val="0"/>
      <w:marTop w:val="0"/>
      <w:marBottom w:val="0"/>
      <w:divBdr>
        <w:top w:val="none" w:sz="0" w:space="0" w:color="auto"/>
        <w:left w:val="none" w:sz="0" w:space="0" w:color="auto"/>
        <w:bottom w:val="none" w:sz="0" w:space="0" w:color="auto"/>
        <w:right w:val="none" w:sz="0" w:space="0" w:color="auto"/>
      </w:divBdr>
    </w:div>
    <w:div w:id="1005550482">
      <w:bodyDiv w:val="1"/>
      <w:marLeft w:val="0"/>
      <w:marRight w:val="0"/>
      <w:marTop w:val="0"/>
      <w:marBottom w:val="0"/>
      <w:divBdr>
        <w:top w:val="none" w:sz="0" w:space="0" w:color="auto"/>
        <w:left w:val="none" w:sz="0" w:space="0" w:color="auto"/>
        <w:bottom w:val="none" w:sz="0" w:space="0" w:color="auto"/>
        <w:right w:val="none" w:sz="0" w:space="0" w:color="auto"/>
      </w:divBdr>
    </w:div>
    <w:div w:id="1005671462">
      <w:bodyDiv w:val="1"/>
      <w:marLeft w:val="0"/>
      <w:marRight w:val="0"/>
      <w:marTop w:val="0"/>
      <w:marBottom w:val="0"/>
      <w:divBdr>
        <w:top w:val="none" w:sz="0" w:space="0" w:color="auto"/>
        <w:left w:val="none" w:sz="0" w:space="0" w:color="auto"/>
        <w:bottom w:val="none" w:sz="0" w:space="0" w:color="auto"/>
        <w:right w:val="none" w:sz="0" w:space="0" w:color="auto"/>
      </w:divBdr>
    </w:div>
    <w:div w:id="1006059108">
      <w:bodyDiv w:val="1"/>
      <w:marLeft w:val="0"/>
      <w:marRight w:val="0"/>
      <w:marTop w:val="0"/>
      <w:marBottom w:val="0"/>
      <w:divBdr>
        <w:top w:val="none" w:sz="0" w:space="0" w:color="auto"/>
        <w:left w:val="none" w:sz="0" w:space="0" w:color="auto"/>
        <w:bottom w:val="none" w:sz="0" w:space="0" w:color="auto"/>
        <w:right w:val="none" w:sz="0" w:space="0" w:color="auto"/>
      </w:divBdr>
    </w:div>
    <w:div w:id="1006519742">
      <w:bodyDiv w:val="1"/>
      <w:marLeft w:val="0"/>
      <w:marRight w:val="0"/>
      <w:marTop w:val="0"/>
      <w:marBottom w:val="0"/>
      <w:divBdr>
        <w:top w:val="none" w:sz="0" w:space="0" w:color="auto"/>
        <w:left w:val="none" w:sz="0" w:space="0" w:color="auto"/>
        <w:bottom w:val="none" w:sz="0" w:space="0" w:color="auto"/>
        <w:right w:val="none" w:sz="0" w:space="0" w:color="auto"/>
      </w:divBdr>
    </w:div>
    <w:div w:id="1006906678">
      <w:bodyDiv w:val="1"/>
      <w:marLeft w:val="0"/>
      <w:marRight w:val="0"/>
      <w:marTop w:val="0"/>
      <w:marBottom w:val="0"/>
      <w:divBdr>
        <w:top w:val="none" w:sz="0" w:space="0" w:color="auto"/>
        <w:left w:val="none" w:sz="0" w:space="0" w:color="auto"/>
        <w:bottom w:val="none" w:sz="0" w:space="0" w:color="auto"/>
        <w:right w:val="none" w:sz="0" w:space="0" w:color="auto"/>
      </w:divBdr>
    </w:div>
    <w:div w:id="1007173600">
      <w:bodyDiv w:val="1"/>
      <w:marLeft w:val="0"/>
      <w:marRight w:val="0"/>
      <w:marTop w:val="0"/>
      <w:marBottom w:val="0"/>
      <w:divBdr>
        <w:top w:val="none" w:sz="0" w:space="0" w:color="auto"/>
        <w:left w:val="none" w:sz="0" w:space="0" w:color="auto"/>
        <w:bottom w:val="none" w:sz="0" w:space="0" w:color="auto"/>
        <w:right w:val="none" w:sz="0" w:space="0" w:color="auto"/>
      </w:divBdr>
    </w:div>
    <w:div w:id="1007289121">
      <w:bodyDiv w:val="1"/>
      <w:marLeft w:val="0"/>
      <w:marRight w:val="0"/>
      <w:marTop w:val="0"/>
      <w:marBottom w:val="0"/>
      <w:divBdr>
        <w:top w:val="none" w:sz="0" w:space="0" w:color="auto"/>
        <w:left w:val="none" w:sz="0" w:space="0" w:color="auto"/>
        <w:bottom w:val="none" w:sz="0" w:space="0" w:color="auto"/>
        <w:right w:val="none" w:sz="0" w:space="0" w:color="auto"/>
      </w:divBdr>
    </w:div>
    <w:div w:id="1007517608">
      <w:bodyDiv w:val="1"/>
      <w:marLeft w:val="0"/>
      <w:marRight w:val="0"/>
      <w:marTop w:val="0"/>
      <w:marBottom w:val="0"/>
      <w:divBdr>
        <w:top w:val="none" w:sz="0" w:space="0" w:color="auto"/>
        <w:left w:val="none" w:sz="0" w:space="0" w:color="auto"/>
        <w:bottom w:val="none" w:sz="0" w:space="0" w:color="auto"/>
        <w:right w:val="none" w:sz="0" w:space="0" w:color="auto"/>
      </w:divBdr>
    </w:div>
    <w:div w:id="1007906059">
      <w:bodyDiv w:val="1"/>
      <w:marLeft w:val="0"/>
      <w:marRight w:val="0"/>
      <w:marTop w:val="0"/>
      <w:marBottom w:val="0"/>
      <w:divBdr>
        <w:top w:val="none" w:sz="0" w:space="0" w:color="auto"/>
        <w:left w:val="none" w:sz="0" w:space="0" w:color="auto"/>
        <w:bottom w:val="none" w:sz="0" w:space="0" w:color="auto"/>
        <w:right w:val="none" w:sz="0" w:space="0" w:color="auto"/>
      </w:divBdr>
    </w:div>
    <w:div w:id="1007975289">
      <w:bodyDiv w:val="1"/>
      <w:marLeft w:val="0"/>
      <w:marRight w:val="0"/>
      <w:marTop w:val="0"/>
      <w:marBottom w:val="0"/>
      <w:divBdr>
        <w:top w:val="none" w:sz="0" w:space="0" w:color="auto"/>
        <w:left w:val="none" w:sz="0" w:space="0" w:color="auto"/>
        <w:bottom w:val="none" w:sz="0" w:space="0" w:color="auto"/>
        <w:right w:val="none" w:sz="0" w:space="0" w:color="auto"/>
      </w:divBdr>
    </w:div>
    <w:div w:id="1008094594">
      <w:bodyDiv w:val="1"/>
      <w:marLeft w:val="0"/>
      <w:marRight w:val="0"/>
      <w:marTop w:val="0"/>
      <w:marBottom w:val="0"/>
      <w:divBdr>
        <w:top w:val="none" w:sz="0" w:space="0" w:color="auto"/>
        <w:left w:val="none" w:sz="0" w:space="0" w:color="auto"/>
        <w:bottom w:val="none" w:sz="0" w:space="0" w:color="auto"/>
        <w:right w:val="none" w:sz="0" w:space="0" w:color="auto"/>
      </w:divBdr>
    </w:div>
    <w:div w:id="1008412212">
      <w:bodyDiv w:val="1"/>
      <w:marLeft w:val="0"/>
      <w:marRight w:val="0"/>
      <w:marTop w:val="0"/>
      <w:marBottom w:val="0"/>
      <w:divBdr>
        <w:top w:val="none" w:sz="0" w:space="0" w:color="auto"/>
        <w:left w:val="none" w:sz="0" w:space="0" w:color="auto"/>
        <w:bottom w:val="none" w:sz="0" w:space="0" w:color="auto"/>
        <w:right w:val="none" w:sz="0" w:space="0" w:color="auto"/>
      </w:divBdr>
    </w:div>
    <w:div w:id="1009523154">
      <w:bodyDiv w:val="1"/>
      <w:marLeft w:val="0"/>
      <w:marRight w:val="0"/>
      <w:marTop w:val="0"/>
      <w:marBottom w:val="0"/>
      <w:divBdr>
        <w:top w:val="none" w:sz="0" w:space="0" w:color="auto"/>
        <w:left w:val="none" w:sz="0" w:space="0" w:color="auto"/>
        <w:bottom w:val="none" w:sz="0" w:space="0" w:color="auto"/>
        <w:right w:val="none" w:sz="0" w:space="0" w:color="auto"/>
      </w:divBdr>
    </w:div>
    <w:div w:id="1009988476">
      <w:bodyDiv w:val="1"/>
      <w:marLeft w:val="0"/>
      <w:marRight w:val="0"/>
      <w:marTop w:val="0"/>
      <w:marBottom w:val="0"/>
      <w:divBdr>
        <w:top w:val="none" w:sz="0" w:space="0" w:color="auto"/>
        <w:left w:val="none" w:sz="0" w:space="0" w:color="auto"/>
        <w:bottom w:val="none" w:sz="0" w:space="0" w:color="auto"/>
        <w:right w:val="none" w:sz="0" w:space="0" w:color="auto"/>
      </w:divBdr>
    </w:div>
    <w:div w:id="1010066428">
      <w:bodyDiv w:val="1"/>
      <w:marLeft w:val="0"/>
      <w:marRight w:val="0"/>
      <w:marTop w:val="0"/>
      <w:marBottom w:val="0"/>
      <w:divBdr>
        <w:top w:val="none" w:sz="0" w:space="0" w:color="auto"/>
        <w:left w:val="none" w:sz="0" w:space="0" w:color="auto"/>
        <w:bottom w:val="none" w:sz="0" w:space="0" w:color="auto"/>
        <w:right w:val="none" w:sz="0" w:space="0" w:color="auto"/>
      </w:divBdr>
    </w:div>
    <w:div w:id="1010567337">
      <w:bodyDiv w:val="1"/>
      <w:marLeft w:val="0"/>
      <w:marRight w:val="0"/>
      <w:marTop w:val="0"/>
      <w:marBottom w:val="0"/>
      <w:divBdr>
        <w:top w:val="none" w:sz="0" w:space="0" w:color="auto"/>
        <w:left w:val="none" w:sz="0" w:space="0" w:color="auto"/>
        <w:bottom w:val="none" w:sz="0" w:space="0" w:color="auto"/>
        <w:right w:val="none" w:sz="0" w:space="0" w:color="auto"/>
      </w:divBdr>
    </w:div>
    <w:div w:id="1010958467">
      <w:bodyDiv w:val="1"/>
      <w:marLeft w:val="0"/>
      <w:marRight w:val="0"/>
      <w:marTop w:val="0"/>
      <w:marBottom w:val="0"/>
      <w:divBdr>
        <w:top w:val="none" w:sz="0" w:space="0" w:color="auto"/>
        <w:left w:val="none" w:sz="0" w:space="0" w:color="auto"/>
        <w:bottom w:val="none" w:sz="0" w:space="0" w:color="auto"/>
        <w:right w:val="none" w:sz="0" w:space="0" w:color="auto"/>
      </w:divBdr>
    </w:div>
    <w:div w:id="1010983149">
      <w:bodyDiv w:val="1"/>
      <w:marLeft w:val="0"/>
      <w:marRight w:val="0"/>
      <w:marTop w:val="0"/>
      <w:marBottom w:val="0"/>
      <w:divBdr>
        <w:top w:val="none" w:sz="0" w:space="0" w:color="auto"/>
        <w:left w:val="none" w:sz="0" w:space="0" w:color="auto"/>
        <w:bottom w:val="none" w:sz="0" w:space="0" w:color="auto"/>
        <w:right w:val="none" w:sz="0" w:space="0" w:color="auto"/>
      </w:divBdr>
    </w:div>
    <w:div w:id="1011104209">
      <w:bodyDiv w:val="1"/>
      <w:marLeft w:val="0"/>
      <w:marRight w:val="0"/>
      <w:marTop w:val="0"/>
      <w:marBottom w:val="0"/>
      <w:divBdr>
        <w:top w:val="none" w:sz="0" w:space="0" w:color="auto"/>
        <w:left w:val="none" w:sz="0" w:space="0" w:color="auto"/>
        <w:bottom w:val="none" w:sz="0" w:space="0" w:color="auto"/>
        <w:right w:val="none" w:sz="0" w:space="0" w:color="auto"/>
      </w:divBdr>
    </w:div>
    <w:div w:id="1011251962">
      <w:bodyDiv w:val="1"/>
      <w:marLeft w:val="0"/>
      <w:marRight w:val="0"/>
      <w:marTop w:val="0"/>
      <w:marBottom w:val="0"/>
      <w:divBdr>
        <w:top w:val="none" w:sz="0" w:space="0" w:color="auto"/>
        <w:left w:val="none" w:sz="0" w:space="0" w:color="auto"/>
        <w:bottom w:val="none" w:sz="0" w:space="0" w:color="auto"/>
        <w:right w:val="none" w:sz="0" w:space="0" w:color="auto"/>
      </w:divBdr>
    </w:div>
    <w:div w:id="1011369328">
      <w:bodyDiv w:val="1"/>
      <w:marLeft w:val="0"/>
      <w:marRight w:val="0"/>
      <w:marTop w:val="0"/>
      <w:marBottom w:val="0"/>
      <w:divBdr>
        <w:top w:val="none" w:sz="0" w:space="0" w:color="auto"/>
        <w:left w:val="none" w:sz="0" w:space="0" w:color="auto"/>
        <w:bottom w:val="none" w:sz="0" w:space="0" w:color="auto"/>
        <w:right w:val="none" w:sz="0" w:space="0" w:color="auto"/>
      </w:divBdr>
    </w:div>
    <w:div w:id="1011371014">
      <w:bodyDiv w:val="1"/>
      <w:marLeft w:val="0"/>
      <w:marRight w:val="0"/>
      <w:marTop w:val="0"/>
      <w:marBottom w:val="0"/>
      <w:divBdr>
        <w:top w:val="none" w:sz="0" w:space="0" w:color="auto"/>
        <w:left w:val="none" w:sz="0" w:space="0" w:color="auto"/>
        <w:bottom w:val="none" w:sz="0" w:space="0" w:color="auto"/>
        <w:right w:val="none" w:sz="0" w:space="0" w:color="auto"/>
      </w:divBdr>
    </w:div>
    <w:div w:id="1011643588">
      <w:bodyDiv w:val="1"/>
      <w:marLeft w:val="0"/>
      <w:marRight w:val="0"/>
      <w:marTop w:val="0"/>
      <w:marBottom w:val="0"/>
      <w:divBdr>
        <w:top w:val="none" w:sz="0" w:space="0" w:color="auto"/>
        <w:left w:val="none" w:sz="0" w:space="0" w:color="auto"/>
        <w:bottom w:val="none" w:sz="0" w:space="0" w:color="auto"/>
        <w:right w:val="none" w:sz="0" w:space="0" w:color="auto"/>
      </w:divBdr>
    </w:div>
    <w:div w:id="1011686657">
      <w:bodyDiv w:val="1"/>
      <w:marLeft w:val="0"/>
      <w:marRight w:val="0"/>
      <w:marTop w:val="0"/>
      <w:marBottom w:val="0"/>
      <w:divBdr>
        <w:top w:val="none" w:sz="0" w:space="0" w:color="auto"/>
        <w:left w:val="none" w:sz="0" w:space="0" w:color="auto"/>
        <w:bottom w:val="none" w:sz="0" w:space="0" w:color="auto"/>
        <w:right w:val="none" w:sz="0" w:space="0" w:color="auto"/>
      </w:divBdr>
    </w:div>
    <w:div w:id="1011839550">
      <w:bodyDiv w:val="1"/>
      <w:marLeft w:val="0"/>
      <w:marRight w:val="0"/>
      <w:marTop w:val="0"/>
      <w:marBottom w:val="0"/>
      <w:divBdr>
        <w:top w:val="none" w:sz="0" w:space="0" w:color="auto"/>
        <w:left w:val="none" w:sz="0" w:space="0" w:color="auto"/>
        <w:bottom w:val="none" w:sz="0" w:space="0" w:color="auto"/>
        <w:right w:val="none" w:sz="0" w:space="0" w:color="auto"/>
      </w:divBdr>
    </w:div>
    <w:div w:id="1011951126">
      <w:bodyDiv w:val="1"/>
      <w:marLeft w:val="0"/>
      <w:marRight w:val="0"/>
      <w:marTop w:val="0"/>
      <w:marBottom w:val="0"/>
      <w:divBdr>
        <w:top w:val="none" w:sz="0" w:space="0" w:color="auto"/>
        <w:left w:val="none" w:sz="0" w:space="0" w:color="auto"/>
        <w:bottom w:val="none" w:sz="0" w:space="0" w:color="auto"/>
        <w:right w:val="none" w:sz="0" w:space="0" w:color="auto"/>
      </w:divBdr>
    </w:div>
    <w:div w:id="1012337107">
      <w:bodyDiv w:val="1"/>
      <w:marLeft w:val="0"/>
      <w:marRight w:val="0"/>
      <w:marTop w:val="0"/>
      <w:marBottom w:val="0"/>
      <w:divBdr>
        <w:top w:val="none" w:sz="0" w:space="0" w:color="auto"/>
        <w:left w:val="none" w:sz="0" w:space="0" w:color="auto"/>
        <w:bottom w:val="none" w:sz="0" w:space="0" w:color="auto"/>
        <w:right w:val="none" w:sz="0" w:space="0" w:color="auto"/>
      </w:divBdr>
    </w:div>
    <w:div w:id="1012604727">
      <w:bodyDiv w:val="1"/>
      <w:marLeft w:val="0"/>
      <w:marRight w:val="0"/>
      <w:marTop w:val="0"/>
      <w:marBottom w:val="0"/>
      <w:divBdr>
        <w:top w:val="none" w:sz="0" w:space="0" w:color="auto"/>
        <w:left w:val="none" w:sz="0" w:space="0" w:color="auto"/>
        <w:bottom w:val="none" w:sz="0" w:space="0" w:color="auto"/>
        <w:right w:val="none" w:sz="0" w:space="0" w:color="auto"/>
      </w:divBdr>
    </w:div>
    <w:div w:id="1013262263">
      <w:bodyDiv w:val="1"/>
      <w:marLeft w:val="0"/>
      <w:marRight w:val="0"/>
      <w:marTop w:val="0"/>
      <w:marBottom w:val="0"/>
      <w:divBdr>
        <w:top w:val="none" w:sz="0" w:space="0" w:color="auto"/>
        <w:left w:val="none" w:sz="0" w:space="0" w:color="auto"/>
        <w:bottom w:val="none" w:sz="0" w:space="0" w:color="auto"/>
        <w:right w:val="none" w:sz="0" w:space="0" w:color="auto"/>
      </w:divBdr>
    </w:div>
    <w:div w:id="1013990017">
      <w:bodyDiv w:val="1"/>
      <w:marLeft w:val="0"/>
      <w:marRight w:val="0"/>
      <w:marTop w:val="0"/>
      <w:marBottom w:val="0"/>
      <w:divBdr>
        <w:top w:val="none" w:sz="0" w:space="0" w:color="auto"/>
        <w:left w:val="none" w:sz="0" w:space="0" w:color="auto"/>
        <w:bottom w:val="none" w:sz="0" w:space="0" w:color="auto"/>
        <w:right w:val="none" w:sz="0" w:space="0" w:color="auto"/>
      </w:divBdr>
    </w:div>
    <w:div w:id="1014266027">
      <w:bodyDiv w:val="1"/>
      <w:marLeft w:val="0"/>
      <w:marRight w:val="0"/>
      <w:marTop w:val="0"/>
      <w:marBottom w:val="0"/>
      <w:divBdr>
        <w:top w:val="none" w:sz="0" w:space="0" w:color="auto"/>
        <w:left w:val="none" w:sz="0" w:space="0" w:color="auto"/>
        <w:bottom w:val="none" w:sz="0" w:space="0" w:color="auto"/>
        <w:right w:val="none" w:sz="0" w:space="0" w:color="auto"/>
      </w:divBdr>
    </w:div>
    <w:div w:id="1014383836">
      <w:bodyDiv w:val="1"/>
      <w:marLeft w:val="0"/>
      <w:marRight w:val="0"/>
      <w:marTop w:val="0"/>
      <w:marBottom w:val="0"/>
      <w:divBdr>
        <w:top w:val="none" w:sz="0" w:space="0" w:color="auto"/>
        <w:left w:val="none" w:sz="0" w:space="0" w:color="auto"/>
        <w:bottom w:val="none" w:sz="0" w:space="0" w:color="auto"/>
        <w:right w:val="none" w:sz="0" w:space="0" w:color="auto"/>
      </w:divBdr>
    </w:div>
    <w:div w:id="1014916548">
      <w:bodyDiv w:val="1"/>
      <w:marLeft w:val="0"/>
      <w:marRight w:val="0"/>
      <w:marTop w:val="0"/>
      <w:marBottom w:val="0"/>
      <w:divBdr>
        <w:top w:val="none" w:sz="0" w:space="0" w:color="auto"/>
        <w:left w:val="none" w:sz="0" w:space="0" w:color="auto"/>
        <w:bottom w:val="none" w:sz="0" w:space="0" w:color="auto"/>
        <w:right w:val="none" w:sz="0" w:space="0" w:color="auto"/>
      </w:divBdr>
    </w:div>
    <w:div w:id="1015232088">
      <w:bodyDiv w:val="1"/>
      <w:marLeft w:val="0"/>
      <w:marRight w:val="0"/>
      <w:marTop w:val="0"/>
      <w:marBottom w:val="0"/>
      <w:divBdr>
        <w:top w:val="none" w:sz="0" w:space="0" w:color="auto"/>
        <w:left w:val="none" w:sz="0" w:space="0" w:color="auto"/>
        <w:bottom w:val="none" w:sz="0" w:space="0" w:color="auto"/>
        <w:right w:val="none" w:sz="0" w:space="0" w:color="auto"/>
      </w:divBdr>
    </w:div>
    <w:div w:id="1015234083">
      <w:bodyDiv w:val="1"/>
      <w:marLeft w:val="0"/>
      <w:marRight w:val="0"/>
      <w:marTop w:val="0"/>
      <w:marBottom w:val="0"/>
      <w:divBdr>
        <w:top w:val="none" w:sz="0" w:space="0" w:color="auto"/>
        <w:left w:val="none" w:sz="0" w:space="0" w:color="auto"/>
        <w:bottom w:val="none" w:sz="0" w:space="0" w:color="auto"/>
        <w:right w:val="none" w:sz="0" w:space="0" w:color="auto"/>
      </w:divBdr>
    </w:div>
    <w:div w:id="1015302954">
      <w:bodyDiv w:val="1"/>
      <w:marLeft w:val="0"/>
      <w:marRight w:val="0"/>
      <w:marTop w:val="0"/>
      <w:marBottom w:val="0"/>
      <w:divBdr>
        <w:top w:val="none" w:sz="0" w:space="0" w:color="auto"/>
        <w:left w:val="none" w:sz="0" w:space="0" w:color="auto"/>
        <w:bottom w:val="none" w:sz="0" w:space="0" w:color="auto"/>
        <w:right w:val="none" w:sz="0" w:space="0" w:color="auto"/>
      </w:divBdr>
    </w:div>
    <w:div w:id="1015692831">
      <w:bodyDiv w:val="1"/>
      <w:marLeft w:val="0"/>
      <w:marRight w:val="0"/>
      <w:marTop w:val="0"/>
      <w:marBottom w:val="0"/>
      <w:divBdr>
        <w:top w:val="none" w:sz="0" w:space="0" w:color="auto"/>
        <w:left w:val="none" w:sz="0" w:space="0" w:color="auto"/>
        <w:bottom w:val="none" w:sz="0" w:space="0" w:color="auto"/>
        <w:right w:val="none" w:sz="0" w:space="0" w:color="auto"/>
      </w:divBdr>
    </w:div>
    <w:div w:id="1016228434">
      <w:bodyDiv w:val="1"/>
      <w:marLeft w:val="0"/>
      <w:marRight w:val="0"/>
      <w:marTop w:val="0"/>
      <w:marBottom w:val="0"/>
      <w:divBdr>
        <w:top w:val="none" w:sz="0" w:space="0" w:color="auto"/>
        <w:left w:val="none" w:sz="0" w:space="0" w:color="auto"/>
        <w:bottom w:val="none" w:sz="0" w:space="0" w:color="auto"/>
        <w:right w:val="none" w:sz="0" w:space="0" w:color="auto"/>
      </w:divBdr>
    </w:div>
    <w:div w:id="1016421818">
      <w:bodyDiv w:val="1"/>
      <w:marLeft w:val="0"/>
      <w:marRight w:val="0"/>
      <w:marTop w:val="0"/>
      <w:marBottom w:val="0"/>
      <w:divBdr>
        <w:top w:val="none" w:sz="0" w:space="0" w:color="auto"/>
        <w:left w:val="none" w:sz="0" w:space="0" w:color="auto"/>
        <w:bottom w:val="none" w:sz="0" w:space="0" w:color="auto"/>
        <w:right w:val="none" w:sz="0" w:space="0" w:color="auto"/>
      </w:divBdr>
    </w:div>
    <w:div w:id="1016813253">
      <w:bodyDiv w:val="1"/>
      <w:marLeft w:val="0"/>
      <w:marRight w:val="0"/>
      <w:marTop w:val="0"/>
      <w:marBottom w:val="0"/>
      <w:divBdr>
        <w:top w:val="none" w:sz="0" w:space="0" w:color="auto"/>
        <w:left w:val="none" w:sz="0" w:space="0" w:color="auto"/>
        <w:bottom w:val="none" w:sz="0" w:space="0" w:color="auto"/>
        <w:right w:val="none" w:sz="0" w:space="0" w:color="auto"/>
      </w:divBdr>
    </w:div>
    <w:div w:id="1017005494">
      <w:bodyDiv w:val="1"/>
      <w:marLeft w:val="0"/>
      <w:marRight w:val="0"/>
      <w:marTop w:val="0"/>
      <w:marBottom w:val="0"/>
      <w:divBdr>
        <w:top w:val="none" w:sz="0" w:space="0" w:color="auto"/>
        <w:left w:val="none" w:sz="0" w:space="0" w:color="auto"/>
        <w:bottom w:val="none" w:sz="0" w:space="0" w:color="auto"/>
        <w:right w:val="none" w:sz="0" w:space="0" w:color="auto"/>
      </w:divBdr>
    </w:div>
    <w:div w:id="1017124838">
      <w:bodyDiv w:val="1"/>
      <w:marLeft w:val="0"/>
      <w:marRight w:val="0"/>
      <w:marTop w:val="0"/>
      <w:marBottom w:val="0"/>
      <w:divBdr>
        <w:top w:val="none" w:sz="0" w:space="0" w:color="auto"/>
        <w:left w:val="none" w:sz="0" w:space="0" w:color="auto"/>
        <w:bottom w:val="none" w:sz="0" w:space="0" w:color="auto"/>
        <w:right w:val="none" w:sz="0" w:space="0" w:color="auto"/>
      </w:divBdr>
    </w:div>
    <w:div w:id="1017734240">
      <w:bodyDiv w:val="1"/>
      <w:marLeft w:val="0"/>
      <w:marRight w:val="0"/>
      <w:marTop w:val="0"/>
      <w:marBottom w:val="0"/>
      <w:divBdr>
        <w:top w:val="none" w:sz="0" w:space="0" w:color="auto"/>
        <w:left w:val="none" w:sz="0" w:space="0" w:color="auto"/>
        <w:bottom w:val="none" w:sz="0" w:space="0" w:color="auto"/>
        <w:right w:val="none" w:sz="0" w:space="0" w:color="auto"/>
      </w:divBdr>
    </w:div>
    <w:div w:id="1017924370">
      <w:bodyDiv w:val="1"/>
      <w:marLeft w:val="0"/>
      <w:marRight w:val="0"/>
      <w:marTop w:val="0"/>
      <w:marBottom w:val="0"/>
      <w:divBdr>
        <w:top w:val="none" w:sz="0" w:space="0" w:color="auto"/>
        <w:left w:val="none" w:sz="0" w:space="0" w:color="auto"/>
        <w:bottom w:val="none" w:sz="0" w:space="0" w:color="auto"/>
        <w:right w:val="none" w:sz="0" w:space="0" w:color="auto"/>
      </w:divBdr>
    </w:div>
    <w:div w:id="1018507290">
      <w:bodyDiv w:val="1"/>
      <w:marLeft w:val="0"/>
      <w:marRight w:val="0"/>
      <w:marTop w:val="0"/>
      <w:marBottom w:val="0"/>
      <w:divBdr>
        <w:top w:val="none" w:sz="0" w:space="0" w:color="auto"/>
        <w:left w:val="none" w:sz="0" w:space="0" w:color="auto"/>
        <w:bottom w:val="none" w:sz="0" w:space="0" w:color="auto"/>
        <w:right w:val="none" w:sz="0" w:space="0" w:color="auto"/>
      </w:divBdr>
    </w:div>
    <w:div w:id="1018654602">
      <w:bodyDiv w:val="1"/>
      <w:marLeft w:val="0"/>
      <w:marRight w:val="0"/>
      <w:marTop w:val="0"/>
      <w:marBottom w:val="0"/>
      <w:divBdr>
        <w:top w:val="none" w:sz="0" w:space="0" w:color="auto"/>
        <w:left w:val="none" w:sz="0" w:space="0" w:color="auto"/>
        <w:bottom w:val="none" w:sz="0" w:space="0" w:color="auto"/>
        <w:right w:val="none" w:sz="0" w:space="0" w:color="auto"/>
      </w:divBdr>
    </w:div>
    <w:div w:id="1018845730">
      <w:bodyDiv w:val="1"/>
      <w:marLeft w:val="0"/>
      <w:marRight w:val="0"/>
      <w:marTop w:val="0"/>
      <w:marBottom w:val="0"/>
      <w:divBdr>
        <w:top w:val="none" w:sz="0" w:space="0" w:color="auto"/>
        <w:left w:val="none" w:sz="0" w:space="0" w:color="auto"/>
        <w:bottom w:val="none" w:sz="0" w:space="0" w:color="auto"/>
        <w:right w:val="none" w:sz="0" w:space="0" w:color="auto"/>
      </w:divBdr>
    </w:div>
    <w:div w:id="1019042654">
      <w:bodyDiv w:val="1"/>
      <w:marLeft w:val="0"/>
      <w:marRight w:val="0"/>
      <w:marTop w:val="0"/>
      <w:marBottom w:val="0"/>
      <w:divBdr>
        <w:top w:val="none" w:sz="0" w:space="0" w:color="auto"/>
        <w:left w:val="none" w:sz="0" w:space="0" w:color="auto"/>
        <w:bottom w:val="none" w:sz="0" w:space="0" w:color="auto"/>
        <w:right w:val="none" w:sz="0" w:space="0" w:color="auto"/>
      </w:divBdr>
    </w:div>
    <w:div w:id="1019772640">
      <w:bodyDiv w:val="1"/>
      <w:marLeft w:val="0"/>
      <w:marRight w:val="0"/>
      <w:marTop w:val="0"/>
      <w:marBottom w:val="0"/>
      <w:divBdr>
        <w:top w:val="none" w:sz="0" w:space="0" w:color="auto"/>
        <w:left w:val="none" w:sz="0" w:space="0" w:color="auto"/>
        <w:bottom w:val="none" w:sz="0" w:space="0" w:color="auto"/>
        <w:right w:val="none" w:sz="0" w:space="0" w:color="auto"/>
      </w:divBdr>
    </w:div>
    <w:div w:id="1019821095">
      <w:bodyDiv w:val="1"/>
      <w:marLeft w:val="0"/>
      <w:marRight w:val="0"/>
      <w:marTop w:val="0"/>
      <w:marBottom w:val="0"/>
      <w:divBdr>
        <w:top w:val="none" w:sz="0" w:space="0" w:color="auto"/>
        <w:left w:val="none" w:sz="0" w:space="0" w:color="auto"/>
        <w:bottom w:val="none" w:sz="0" w:space="0" w:color="auto"/>
        <w:right w:val="none" w:sz="0" w:space="0" w:color="auto"/>
      </w:divBdr>
    </w:div>
    <w:div w:id="1020398821">
      <w:bodyDiv w:val="1"/>
      <w:marLeft w:val="0"/>
      <w:marRight w:val="0"/>
      <w:marTop w:val="0"/>
      <w:marBottom w:val="0"/>
      <w:divBdr>
        <w:top w:val="none" w:sz="0" w:space="0" w:color="auto"/>
        <w:left w:val="none" w:sz="0" w:space="0" w:color="auto"/>
        <w:bottom w:val="none" w:sz="0" w:space="0" w:color="auto"/>
        <w:right w:val="none" w:sz="0" w:space="0" w:color="auto"/>
      </w:divBdr>
    </w:div>
    <w:div w:id="1020468425">
      <w:bodyDiv w:val="1"/>
      <w:marLeft w:val="0"/>
      <w:marRight w:val="0"/>
      <w:marTop w:val="0"/>
      <w:marBottom w:val="0"/>
      <w:divBdr>
        <w:top w:val="none" w:sz="0" w:space="0" w:color="auto"/>
        <w:left w:val="none" w:sz="0" w:space="0" w:color="auto"/>
        <w:bottom w:val="none" w:sz="0" w:space="0" w:color="auto"/>
        <w:right w:val="none" w:sz="0" w:space="0" w:color="auto"/>
      </w:divBdr>
    </w:div>
    <w:div w:id="1020819075">
      <w:bodyDiv w:val="1"/>
      <w:marLeft w:val="0"/>
      <w:marRight w:val="0"/>
      <w:marTop w:val="0"/>
      <w:marBottom w:val="0"/>
      <w:divBdr>
        <w:top w:val="none" w:sz="0" w:space="0" w:color="auto"/>
        <w:left w:val="none" w:sz="0" w:space="0" w:color="auto"/>
        <w:bottom w:val="none" w:sz="0" w:space="0" w:color="auto"/>
        <w:right w:val="none" w:sz="0" w:space="0" w:color="auto"/>
      </w:divBdr>
    </w:div>
    <w:div w:id="1021080098">
      <w:bodyDiv w:val="1"/>
      <w:marLeft w:val="0"/>
      <w:marRight w:val="0"/>
      <w:marTop w:val="0"/>
      <w:marBottom w:val="0"/>
      <w:divBdr>
        <w:top w:val="none" w:sz="0" w:space="0" w:color="auto"/>
        <w:left w:val="none" w:sz="0" w:space="0" w:color="auto"/>
        <w:bottom w:val="none" w:sz="0" w:space="0" w:color="auto"/>
        <w:right w:val="none" w:sz="0" w:space="0" w:color="auto"/>
      </w:divBdr>
    </w:div>
    <w:div w:id="1021126755">
      <w:bodyDiv w:val="1"/>
      <w:marLeft w:val="0"/>
      <w:marRight w:val="0"/>
      <w:marTop w:val="0"/>
      <w:marBottom w:val="0"/>
      <w:divBdr>
        <w:top w:val="none" w:sz="0" w:space="0" w:color="auto"/>
        <w:left w:val="none" w:sz="0" w:space="0" w:color="auto"/>
        <w:bottom w:val="none" w:sz="0" w:space="0" w:color="auto"/>
        <w:right w:val="none" w:sz="0" w:space="0" w:color="auto"/>
      </w:divBdr>
    </w:div>
    <w:div w:id="1021204523">
      <w:bodyDiv w:val="1"/>
      <w:marLeft w:val="0"/>
      <w:marRight w:val="0"/>
      <w:marTop w:val="0"/>
      <w:marBottom w:val="0"/>
      <w:divBdr>
        <w:top w:val="none" w:sz="0" w:space="0" w:color="auto"/>
        <w:left w:val="none" w:sz="0" w:space="0" w:color="auto"/>
        <w:bottom w:val="none" w:sz="0" w:space="0" w:color="auto"/>
        <w:right w:val="none" w:sz="0" w:space="0" w:color="auto"/>
      </w:divBdr>
    </w:div>
    <w:div w:id="1021785252">
      <w:bodyDiv w:val="1"/>
      <w:marLeft w:val="0"/>
      <w:marRight w:val="0"/>
      <w:marTop w:val="0"/>
      <w:marBottom w:val="0"/>
      <w:divBdr>
        <w:top w:val="none" w:sz="0" w:space="0" w:color="auto"/>
        <w:left w:val="none" w:sz="0" w:space="0" w:color="auto"/>
        <w:bottom w:val="none" w:sz="0" w:space="0" w:color="auto"/>
        <w:right w:val="none" w:sz="0" w:space="0" w:color="auto"/>
      </w:divBdr>
    </w:div>
    <w:div w:id="1021862784">
      <w:bodyDiv w:val="1"/>
      <w:marLeft w:val="0"/>
      <w:marRight w:val="0"/>
      <w:marTop w:val="0"/>
      <w:marBottom w:val="0"/>
      <w:divBdr>
        <w:top w:val="none" w:sz="0" w:space="0" w:color="auto"/>
        <w:left w:val="none" w:sz="0" w:space="0" w:color="auto"/>
        <w:bottom w:val="none" w:sz="0" w:space="0" w:color="auto"/>
        <w:right w:val="none" w:sz="0" w:space="0" w:color="auto"/>
      </w:divBdr>
    </w:div>
    <w:div w:id="1021977958">
      <w:bodyDiv w:val="1"/>
      <w:marLeft w:val="0"/>
      <w:marRight w:val="0"/>
      <w:marTop w:val="0"/>
      <w:marBottom w:val="0"/>
      <w:divBdr>
        <w:top w:val="none" w:sz="0" w:space="0" w:color="auto"/>
        <w:left w:val="none" w:sz="0" w:space="0" w:color="auto"/>
        <w:bottom w:val="none" w:sz="0" w:space="0" w:color="auto"/>
        <w:right w:val="none" w:sz="0" w:space="0" w:color="auto"/>
      </w:divBdr>
    </w:div>
    <w:div w:id="1022435494">
      <w:bodyDiv w:val="1"/>
      <w:marLeft w:val="0"/>
      <w:marRight w:val="0"/>
      <w:marTop w:val="0"/>
      <w:marBottom w:val="0"/>
      <w:divBdr>
        <w:top w:val="none" w:sz="0" w:space="0" w:color="auto"/>
        <w:left w:val="none" w:sz="0" w:space="0" w:color="auto"/>
        <w:bottom w:val="none" w:sz="0" w:space="0" w:color="auto"/>
        <w:right w:val="none" w:sz="0" w:space="0" w:color="auto"/>
      </w:divBdr>
    </w:div>
    <w:div w:id="1022902013">
      <w:bodyDiv w:val="1"/>
      <w:marLeft w:val="0"/>
      <w:marRight w:val="0"/>
      <w:marTop w:val="0"/>
      <w:marBottom w:val="0"/>
      <w:divBdr>
        <w:top w:val="none" w:sz="0" w:space="0" w:color="auto"/>
        <w:left w:val="none" w:sz="0" w:space="0" w:color="auto"/>
        <w:bottom w:val="none" w:sz="0" w:space="0" w:color="auto"/>
        <w:right w:val="none" w:sz="0" w:space="0" w:color="auto"/>
      </w:divBdr>
    </w:div>
    <w:div w:id="1023284020">
      <w:bodyDiv w:val="1"/>
      <w:marLeft w:val="0"/>
      <w:marRight w:val="0"/>
      <w:marTop w:val="0"/>
      <w:marBottom w:val="0"/>
      <w:divBdr>
        <w:top w:val="none" w:sz="0" w:space="0" w:color="auto"/>
        <w:left w:val="none" w:sz="0" w:space="0" w:color="auto"/>
        <w:bottom w:val="none" w:sz="0" w:space="0" w:color="auto"/>
        <w:right w:val="none" w:sz="0" w:space="0" w:color="auto"/>
      </w:divBdr>
    </w:div>
    <w:div w:id="1023748394">
      <w:bodyDiv w:val="1"/>
      <w:marLeft w:val="0"/>
      <w:marRight w:val="0"/>
      <w:marTop w:val="0"/>
      <w:marBottom w:val="0"/>
      <w:divBdr>
        <w:top w:val="none" w:sz="0" w:space="0" w:color="auto"/>
        <w:left w:val="none" w:sz="0" w:space="0" w:color="auto"/>
        <w:bottom w:val="none" w:sz="0" w:space="0" w:color="auto"/>
        <w:right w:val="none" w:sz="0" w:space="0" w:color="auto"/>
      </w:divBdr>
    </w:div>
    <w:div w:id="1024013806">
      <w:bodyDiv w:val="1"/>
      <w:marLeft w:val="0"/>
      <w:marRight w:val="0"/>
      <w:marTop w:val="0"/>
      <w:marBottom w:val="0"/>
      <w:divBdr>
        <w:top w:val="none" w:sz="0" w:space="0" w:color="auto"/>
        <w:left w:val="none" w:sz="0" w:space="0" w:color="auto"/>
        <w:bottom w:val="none" w:sz="0" w:space="0" w:color="auto"/>
        <w:right w:val="none" w:sz="0" w:space="0" w:color="auto"/>
      </w:divBdr>
    </w:div>
    <w:div w:id="1024014988">
      <w:bodyDiv w:val="1"/>
      <w:marLeft w:val="0"/>
      <w:marRight w:val="0"/>
      <w:marTop w:val="0"/>
      <w:marBottom w:val="0"/>
      <w:divBdr>
        <w:top w:val="none" w:sz="0" w:space="0" w:color="auto"/>
        <w:left w:val="none" w:sz="0" w:space="0" w:color="auto"/>
        <w:bottom w:val="none" w:sz="0" w:space="0" w:color="auto"/>
        <w:right w:val="none" w:sz="0" w:space="0" w:color="auto"/>
      </w:divBdr>
    </w:div>
    <w:div w:id="1024474749">
      <w:bodyDiv w:val="1"/>
      <w:marLeft w:val="0"/>
      <w:marRight w:val="0"/>
      <w:marTop w:val="0"/>
      <w:marBottom w:val="0"/>
      <w:divBdr>
        <w:top w:val="none" w:sz="0" w:space="0" w:color="auto"/>
        <w:left w:val="none" w:sz="0" w:space="0" w:color="auto"/>
        <w:bottom w:val="none" w:sz="0" w:space="0" w:color="auto"/>
        <w:right w:val="none" w:sz="0" w:space="0" w:color="auto"/>
      </w:divBdr>
    </w:div>
    <w:div w:id="1024938299">
      <w:bodyDiv w:val="1"/>
      <w:marLeft w:val="0"/>
      <w:marRight w:val="0"/>
      <w:marTop w:val="0"/>
      <w:marBottom w:val="0"/>
      <w:divBdr>
        <w:top w:val="none" w:sz="0" w:space="0" w:color="auto"/>
        <w:left w:val="none" w:sz="0" w:space="0" w:color="auto"/>
        <w:bottom w:val="none" w:sz="0" w:space="0" w:color="auto"/>
        <w:right w:val="none" w:sz="0" w:space="0" w:color="auto"/>
      </w:divBdr>
    </w:div>
    <w:div w:id="1025130245">
      <w:bodyDiv w:val="1"/>
      <w:marLeft w:val="0"/>
      <w:marRight w:val="0"/>
      <w:marTop w:val="0"/>
      <w:marBottom w:val="0"/>
      <w:divBdr>
        <w:top w:val="none" w:sz="0" w:space="0" w:color="auto"/>
        <w:left w:val="none" w:sz="0" w:space="0" w:color="auto"/>
        <w:bottom w:val="none" w:sz="0" w:space="0" w:color="auto"/>
        <w:right w:val="none" w:sz="0" w:space="0" w:color="auto"/>
      </w:divBdr>
    </w:div>
    <w:div w:id="1025448400">
      <w:bodyDiv w:val="1"/>
      <w:marLeft w:val="0"/>
      <w:marRight w:val="0"/>
      <w:marTop w:val="0"/>
      <w:marBottom w:val="0"/>
      <w:divBdr>
        <w:top w:val="none" w:sz="0" w:space="0" w:color="auto"/>
        <w:left w:val="none" w:sz="0" w:space="0" w:color="auto"/>
        <w:bottom w:val="none" w:sz="0" w:space="0" w:color="auto"/>
        <w:right w:val="none" w:sz="0" w:space="0" w:color="auto"/>
      </w:divBdr>
    </w:div>
    <w:div w:id="1025592750">
      <w:bodyDiv w:val="1"/>
      <w:marLeft w:val="0"/>
      <w:marRight w:val="0"/>
      <w:marTop w:val="0"/>
      <w:marBottom w:val="0"/>
      <w:divBdr>
        <w:top w:val="none" w:sz="0" w:space="0" w:color="auto"/>
        <w:left w:val="none" w:sz="0" w:space="0" w:color="auto"/>
        <w:bottom w:val="none" w:sz="0" w:space="0" w:color="auto"/>
        <w:right w:val="none" w:sz="0" w:space="0" w:color="auto"/>
      </w:divBdr>
    </w:div>
    <w:div w:id="1026635014">
      <w:bodyDiv w:val="1"/>
      <w:marLeft w:val="0"/>
      <w:marRight w:val="0"/>
      <w:marTop w:val="0"/>
      <w:marBottom w:val="0"/>
      <w:divBdr>
        <w:top w:val="none" w:sz="0" w:space="0" w:color="auto"/>
        <w:left w:val="none" w:sz="0" w:space="0" w:color="auto"/>
        <w:bottom w:val="none" w:sz="0" w:space="0" w:color="auto"/>
        <w:right w:val="none" w:sz="0" w:space="0" w:color="auto"/>
      </w:divBdr>
    </w:div>
    <w:div w:id="1026635384">
      <w:bodyDiv w:val="1"/>
      <w:marLeft w:val="0"/>
      <w:marRight w:val="0"/>
      <w:marTop w:val="0"/>
      <w:marBottom w:val="0"/>
      <w:divBdr>
        <w:top w:val="none" w:sz="0" w:space="0" w:color="auto"/>
        <w:left w:val="none" w:sz="0" w:space="0" w:color="auto"/>
        <w:bottom w:val="none" w:sz="0" w:space="0" w:color="auto"/>
        <w:right w:val="none" w:sz="0" w:space="0" w:color="auto"/>
      </w:divBdr>
    </w:div>
    <w:div w:id="1026711484">
      <w:bodyDiv w:val="1"/>
      <w:marLeft w:val="0"/>
      <w:marRight w:val="0"/>
      <w:marTop w:val="0"/>
      <w:marBottom w:val="0"/>
      <w:divBdr>
        <w:top w:val="none" w:sz="0" w:space="0" w:color="auto"/>
        <w:left w:val="none" w:sz="0" w:space="0" w:color="auto"/>
        <w:bottom w:val="none" w:sz="0" w:space="0" w:color="auto"/>
        <w:right w:val="none" w:sz="0" w:space="0" w:color="auto"/>
      </w:divBdr>
    </w:div>
    <w:div w:id="1026756667">
      <w:bodyDiv w:val="1"/>
      <w:marLeft w:val="0"/>
      <w:marRight w:val="0"/>
      <w:marTop w:val="0"/>
      <w:marBottom w:val="0"/>
      <w:divBdr>
        <w:top w:val="none" w:sz="0" w:space="0" w:color="auto"/>
        <w:left w:val="none" w:sz="0" w:space="0" w:color="auto"/>
        <w:bottom w:val="none" w:sz="0" w:space="0" w:color="auto"/>
        <w:right w:val="none" w:sz="0" w:space="0" w:color="auto"/>
      </w:divBdr>
    </w:div>
    <w:div w:id="1027802165">
      <w:bodyDiv w:val="1"/>
      <w:marLeft w:val="0"/>
      <w:marRight w:val="0"/>
      <w:marTop w:val="0"/>
      <w:marBottom w:val="0"/>
      <w:divBdr>
        <w:top w:val="none" w:sz="0" w:space="0" w:color="auto"/>
        <w:left w:val="none" w:sz="0" w:space="0" w:color="auto"/>
        <w:bottom w:val="none" w:sz="0" w:space="0" w:color="auto"/>
        <w:right w:val="none" w:sz="0" w:space="0" w:color="auto"/>
      </w:divBdr>
    </w:div>
    <w:div w:id="1028023470">
      <w:bodyDiv w:val="1"/>
      <w:marLeft w:val="0"/>
      <w:marRight w:val="0"/>
      <w:marTop w:val="0"/>
      <w:marBottom w:val="0"/>
      <w:divBdr>
        <w:top w:val="none" w:sz="0" w:space="0" w:color="auto"/>
        <w:left w:val="none" w:sz="0" w:space="0" w:color="auto"/>
        <w:bottom w:val="none" w:sz="0" w:space="0" w:color="auto"/>
        <w:right w:val="none" w:sz="0" w:space="0" w:color="auto"/>
      </w:divBdr>
    </w:div>
    <w:div w:id="1028415291">
      <w:bodyDiv w:val="1"/>
      <w:marLeft w:val="0"/>
      <w:marRight w:val="0"/>
      <w:marTop w:val="0"/>
      <w:marBottom w:val="0"/>
      <w:divBdr>
        <w:top w:val="none" w:sz="0" w:space="0" w:color="auto"/>
        <w:left w:val="none" w:sz="0" w:space="0" w:color="auto"/>
        <w:bottom w:val="none" w:sz="0" w:space="0" w:color="auto"/>
        <w:right w:val="none" w:sz="0" w:space="0" w:color="auto"/>
      </w:divBdr>
    </w:div>
    <w:div w:id="1028749896">
      <w:bodyDiv w:val="1"/>
      <w:marLeft w:val="0"/>
      <w:marRight w:val="0"/>
      <w:marTop w:val="0"/>
      <w:marBottom w:val="0"/>
      <w:divBdr>
        <w:top w:val="none" w:sz="0" w:space="0" w:color="auto"/>
        <w:left w:val="none" w:sz="0" w:space="0" w:color="auto"/>
        <w:bottom w:val="none" w:sz="0" w:space="0" w:color="auto"/>
        <w:right w:val="none" w:sz="0" w:space="0" w:color="auto"/>
      </w:divBdr>
    </w:div>
    <w:div w:id="1029334700">
      <w:bodyDiv w:val="1"/>
      <w:marLeft w:val="0"/>
      <w:marRight w:val="0"/>
      <w:marTop w:val="0"/>
      <w:marBottom w:val="0"/>
      <w:divBdr>
        <w:top w:val="none" w:sz="0" w:space="0" w:color="auto"/>
        <w:left w:val="none" w:sz="0" w:space="0" w:color="auto"/>
        <w:bottom w:val="none" w:sz="0" w:space="0" w:color="auto"/>
        <w:right w:val="none" w:sz="0" w:space="0" w:color="auto"/>
      </w:divBdr>
    </w:div>
    <w:div w:id="1030103037">
      <w:bodyDiv w:val="1"/>
      <w:marLeft w:val="0"/>
      <w:marRight w:val="0"/>
      <w:marTop w:val="0"/>
      <w:marBottom w:val="0"/>
      <w:divBdr>
        <w:top w:val="none" w:sz="0" w:space="0" w:color="auto"/>
        <w:left w:val="none" w:sz="0" w:space="0" w:color="auto"/>
        <w:bottom w:val="none" w:sz="0" w:space="0" w:color="auto"/>
        <w:right w:val="none" w:sz="0" w:space="0" w:color="auto"/>
      </w:divBdr>
    </w:div>
    <w:div w:id="1030109874">
      <w:bodyDiv w:val="1"/>
      <w:marLeft w:val="0"/>
      <w:marRight w:val="0"/>
      <w:marTop w:val="0"/>
      <w:marBottom w:val="0"/>
      <w:divBdr>
        <w:top w:val="none" w:sz="0" w:space="0" w:color="auto"/>
        <w:left w:val="none" w:sz="0" w:space="0" w:color="auto"/>
        <w:bottom w:val="none" w:sz="0" w:space="0" w:color="auto"/>
        <w:right w:val="none" w:sz="0" w:space="0" w:color="auto"/>
      </w:divBdr>
    </w:div>
    <w:div w:id="1031302314">
      <w:bodyDiv w:val="1"/>
      <w:marLeft w:val="0"/>
      <w:marRight w:val="0"/>
      <w:marTop w:val="0"/>
      <w:marBottom w:val="0"/>
      <w:divBdr>
        <w:top w:val="none" w:sz="0" w:space="0" w:color="auto"/>
        <w:left w:val="none" w:sz="0" w:space="0" w:color="auto"/>
        <w:bottom w:val="none" w:sz="0" w:space="0" w:color="auto"/>
        <w:right w:val="none" w:sz="0" w:space="0" w:color="auto"/>
      </w:divBdr>
    </w:div>
    <w:div w:id="1031493470">
      <w:bodyDiv w:val="1"/>
      <w:marLeft w:val="0"/>
      <w:marRight w:val="0"/>
      <w:marTop w:val="0"/>
      <w:marBottom w:val="0"/>
      <w:divBdr>
        <w:top w:val="none" w:sz="0" w:space="0" w:color="auto"/>
        <w:left w:val="none" w:sz="0" w:space="0" w:color="auto"/>
        <w:bottom w:val="none" w:sz="0" w:space="0" w:color="auto"/>
        <w:right w:val="none" w:sz="0" w:space="0" w:color="auto"/>
      </w:divBdr>
    </w:div>
    <w:div w:id="1031683868">
      <w:bodyDiv w:val="1"/>
      <w:marLeft w:val="0"/>
      <w:marRight w:val="0"/>
      <w:marTop w:val="0"/>
      <w:marBottom w:val="0"/>
      <w:divBdr>
        <w:top w:val="none" w:sz="0" w:space="0" w:color="auto"/>
        <w:left w:val="none" w:sz="0" w:space="0" w:color="auto"/>
        <w:bottom w:val="none" w:sz="0" w:space="0" w:color="auto"/>
        <w:right w:val="none" w:sz="0" w:space="0" w:color="auto"/>
      </w:divBdr>
    </w:div>
    <w:div w:id="1031802031">
      <w:bodyDiv w:val="1"/>
      <w:marLeft w:val="0"/>
      <w:marRight w:val="0"/>
      <w:marTop w:val="0"/>
      <w:marBottom w:val="0"/>
      <w:divBdr>
        <w:top w:val="none" w:sz="0" w:space="0" w:color="auto"/>
        <w:left w:val="none" w:sz="0" w:space="0" w:color="auto"/>
        <w:bottom w:val="none" w:sz="0" w:space="0" w:color="auto"/>
        <w:right w:val="none" w:sz="0" w:space="0" w:color="auto"/>
      </w:divBdr>
    </w:div>
    <w:div w:id="1031884983">
      <w:bodyDiv w:val="1"/>
      <w:marLeft w:val="0"/>
      <w:marRight w:val="0"/>
      <w:marTop w:val="0"/>
      <w:marBottom w:val="0"/>
      <w:divBdr>
        <w:top w:val="none" w:sz="0" w:space="0" w:color="auto"/>
        <w:left w:val="none" w:sz="0" w:space="0" w:color="auto"/>
        <w:bottom w:val="none" w:sz="0" w:space="0" w:color="auto"/>
        <w:right w:val="none" w:sz="0" w:space="0" w:color="auto"/>
      </w:divBdr>
    </w:div>
    <w:div w:id="1032000948">
      <w:bodyDiv w:val="1"/>
      <w:marLeft w:val="0"/>
      <w:marRight w:val="0"/>
      <w:marTop w:val="0"/>
      <w:marBottom w:val="0"/>
      <w:divBdr>
        <w:top w:val="none" w:sz="0" w:space="0" w:color="auto"/>
        <w:left w:val="none" w:sz="0" w:space="0" w:color="auto"/>
        <w:bottom w:val="none" w:sz="0" w:space="0" w:color="auto"/>
        <w:right w:val="none" w:sz="0" w:space="0" w:color="auto"/>
      </w:divBdr>
    </w:div>
    <w:div w:id="1032459880">
      <w:bodyDiv w:val="1"/>
      <w:marLeft w:val="0"/>
      <w:marRight w:val="0"/>
      <w:marTop w:val="0"/>
      <w:marBottom w:val="0"/>
      <w:divBdr>
        <w:top w:val="none" w:sz="0" w:space="0" w:color="auto"/>
        <w:left w:val="none" w:sz="0" w:space="0" w:color="auto"/>
        <w:bottom w:val="none" w:sz="0" w:space="0" w:color="auto"/>
        <w:right w:val="none" w:sz="0" w:space="0" w:color="auto"/>
      </w:divBdr>
    </w:div>
    <w:div w:id="1032609402">
      <w:bodyDiv w:val="1"/>
      <w:marLeft w:val="0"/>
      <w:marRight w:val="0"/>
      <w:marTop w:val="0"/>
      <w:marBottom w:val="0"/>
      <w:divBdr>
        <w:top w:val="none" w:sz="0" w:space="0" w:color="auto"/>
        <w:left w:val="none" w:sz="0" w:space="0" w:color="auto"/>
        <w:bottom w:val="none" w:sz="0" w:space="0" w:color="auto"/>
        <w:right w:val="none" w:sz="0" w:space="0" w:color="auto"/>
      </w:divBdr>
    </w:div>
    <w:div w:id="1032993612">
      <w:bodyDiv w:val="1"/>
      <w:marLeft w:val="0"/>
      <w:marRight w:val="0"/>
      <w:marTop w:val="0"/>
      <w:marBottom w:val="0"/>
      <w:divBdr>
        <w:top w:val="none" w:sz="0" w:space="0" w:color="auto"/>
        <w:left w:val="none" w:sz="0" w:space="0" w:color="auto"/>
        <w:bottom w:val="none" w:sz="0" w:space="0" w:color="auto"/>
        <w:right w:val="none" w:sz="0" w:space="0" w:color="auto"/>
      </w:divBdr>
    </w:div>
    <w:div w:id="1033112735">
      <w:bodyDiv w:val="1"/>
      <w:marLeft w:val="0"/>
      <w:marRight w:val="0"/>
      <w:marTop w:val="0"/>
      <w:marBottom w:val="0"/>
      <w:divBdr>
        <w:top w:val="none" w:sz="0" w:space="0" w:color="auto"/>
        <w:left w:val="none" w:sz="0" w:space="0" w:color="auto"/>
        <w:bottom w:val="none" w:sz="0" w:space="0" w:color="auto"/>
        <w:right w:val="none" w:sz="0" w:space="0" w:color="auto"/>
      </w:divBdr>
    </w:div>
    <w:div w:id="1033463489">
      <w:bodyDiv w:val="1"/>
      <w:marLeft w:val="0"/>
      <w:marRight w:val="0"/>
      <w:marTop w:val="0"/>
      <w:marBottom w:val="0"/>
      <w:divBdr>
        <w:top w:val="none" w:sz="0" w:space="0" w:color="auto"/>
        <w:left w:val="none" w:sz="0" w:space="0" w:color="auto"/>
        <w:bottom w:val="none" w:sz="0" w:space="0" w:color="auto"/>
        <w:right w:val="none" w:sz="0" w:space="0" w:color="auto"/>
      </w:divBdr>
    </w:div>
    <w:div w:id="1033845304">
      <w:bodyDiv w:val="1"/>
      <w:marLeft w:val="0"/>
      <w:marRight w:val="0"/>
      <w:marTop w:val="0"/>
      <w:marBottom w:val="0"/>
      <w:divBdr>
        <w:top w:val="none" w:sz="0" w:space="0" w:color="auto"/>
        <w:left w:val="none" w:sz="0" w:space="0" w:color="auto"/>
        <w:bottom w:val="none" w:sz="0" w:space="0" w:color="auto"/>
        <w:right w:val="none" w:sz="0" w:space="0" w:color="auto"/>
      </w:divBdr>
    </w:div>
    <w:div w:id="1033848313">
      <w:bodyDiv w:val="1"/>
      <w:marLeft w:val="0"/>
      <w:marRight w:val="0"/>
      <w:marTop w:val="0"/>
      <w:marBottom w:val="0"/>
      <w:divBdr>
        <w:top w:val="none" w:sz="0" w:space="0" w:color="auto"/>
        <w:left w:val="none" w:sz="0" w:space="0" w:color="auto"/>
        <w:bottom w:val="none" w:sz="0" w:space="0" w:color="auto"/>
        <w:right w:val="none" w:sz="0" w:space="0" w:color="auto"/>
      </w:divBdr>
    </w:div>
    <w:div w:id="1034035501">
      <w:bodyDiv w:val="1"/>
      <w:marLeft w:val="0"/>
      <w:marRight w:val="0"/>
      <w:marTop w:val="0"/>
      <w:marBottom w:val="0"/>
      <w:divBdr>
        <w:top w:val="none" w:sz="0" w:space="0" w:color="auto"/>
        <w:left w:val="none" w:sz="0" w:space="0" w:color="auto"/>
        <w:bottom w:val="none" w:sz="0" w:space="0" w:color="auto"/>
        <w:right w:val="none" w:sz="0" w:space="0" w:color="auto"/>
      </w:divBdr>
    </w:div>
    <w:div w:id="1034189796">
      <w:bodyDiv w:val="1"/>
      <w:marLeft w:val="0"/>
      <w:marRight w:val="0"/>
      <w:marTop w:val="0"/>
      <w:marBottom w:val="0"/>
      <w:divBdr>
        <w:top w:val="none" w:sz="0" w:space="0" w:color="auto"/>
        <w:left w:val="none" w:sz="0" w:space="0" w:color="auto"/>
        <w:bottom w:val="none" w:sz="0" w:space="0" w:color="auto"/>
        <w:right w:val="none" w:sz="0" w:space="0" w:color="auto"/>
      </w:divBdr>
    </w:div>
    <w:div w:id="1034689834">
      <w:bodyDiv w:val="1"/>
      <w:marLeft w:val="0"/>
      <w:marRight w:val="0"/>
      <w:marTop w:val="0"/>
      <w:marBottom w:val="0"/>
      <w:divBdr>
        <w:top w:val="none" w:sz="0" w:space="0" w:color="auto"/>
        <w:left w:val="none" w:sz="0" w:space="0" w:color="auto"/>
        <w:bottom w:val="none" w:sz="0" w:space="0" w:color="auto"/>
        <w:right w:val="none" w:sz="0" w:space="0" w:color="auto"/>
      </w:divBdr>
    </w:div>
    <w:div w:id="1035236716">
      <w:bodyDiv w:val="1"/>
      <w:marLeft w:val="0"/>
      <w:marRight w:val="0"/>
      <w:marTop w:val="0"/>
      <w:marBottom w:val="0"/>
      <w:divBdr>
        <w:top w:val="none" w:sz="0" w:space="0" w:color="auto"/>
        <w:left w:val="none" w:sz="0" w:space="0" w:color="auto"/>
        <w:bottom w:val="none" w:sz="0" w:space="0" w:color="auto"/>
        <w:right w:val="none" w:sz="0" w:space="0" w:color="auto"/>
      </w:divBdr>
    </w:div>
    <w:div w:id="1035498624">
      <w:bodyDiv w:val="1"/>
      <w:marLeft w:val="0"/>
      <w:marRight w:val="0"/>
      <w:marTop w:val="0"/>
      <w:marBottom w:val="0"/>
      <w:divBdr>
        <w:top w:val="none" w:sz="0" w:space="0" w:color="auto"/>
        <w:left w:val="none" w:sz="0" w:space="0" w:color="auto"/>
        <w:bottom w:val="none" w:sz="0" w:space="0" w:color="auto"/>
        <w:right w:val="none" w:sz="0" w:space="0" w:color="auto"/>
      </w:divBdr>
    </w:div>
    <w:div w:id="1035618883">
      <w:bodyDiv w:val="1"/>
      <w:marLeft w:val="0"/>
      <w:marRight w:val="0"/>
      <w:marTop w:val="0"/>
      <w:marBottom w:val="0"/>
      <w:divBdr>
        <w:top w:val="none" w:sz="0" w:space="0" w:color="auto"/>
        <w:left w:val="none" w:sz="0" w:space="0" w:color="auto"/>
        <w:bottom w:val="none" w:sz="0" w:space="0" w:color="auto"/>
        <w:right w:val="none" w:sz="0" w:space="0" w:color="auto"/>
      </w:divBdr>
    </w:div>
    <w:div w:id="1037506699">
      <w:bodyDiv w:val="1"/>
      <w:marLeft w:val="0"/>
      <w:marRight w:val="0"/>
      <w:marTop w:val="0"/>
      <w:marBottom w:val="0"/>
      <w:divBdr>
        <w:top w:val="none" w:sz="0" w:space="0" w:color="auto"/>
        <w:left w:val="none" w:sz="0" w:space="0" w:color="auto"/>
        <w:bottom w:val="none" w:sz="0" w:space="0" w:color="auto"/>
        <w:right w:val="none" w:sz="0" w:space="0" w:color="auto"/>
      </w:divBdr>
    </w:div>
    <w:div w:id="1037585636">
      <w:bodyDiv w:val="1"/>
      <w:marLeft w:val="0"/>
      <w:marRight w:val="0"/>
      <w:marTop w:val="0"/>
      <w:marBottom w:val="0"/>
      <w:divBdr>
        <w:top w:val="none" w:sz="0" w:space="0" w:color="auto"/>
        <w:left w:val="none" w:sz="0" w:space="0" w:color="auto"/>
        <w:bottom w:val="none" w:sz="0" w:space="0" w:color="auto"/>
        <w:right w:val="none" w:sz="0" w:space="0" w:color="auto"/>
      </w:divBdr>
    </w:div>
    <w:div w:id="1037777774">
      <w:bodyDiv w:val="1"/>
      <w:marLeft w:val="0"/>
      <w:marRight w:val="0"/>
      <w:marTop w:val="0"/>
      <w:marBottom w:val="0"/>
      <w:divBdr>
        <w:top w:val="none" w:sz="0" w:space="0" w:color="auto"/>
        <w:left w:val="none" w:sz="0" w:space="0" w:color="auto"/>
        <w:bottom w:val="none" w:sz="0" w:space="0" w:color="auto"/>
        <w:right w:val="none" w:sz="0" w:space="0" w:color="auto"/>
      </w:divBdr>
    </w:div>
    <w:div w:id="1037853066">
      <w:bodyDiv w:val="1"/>
      <w:marLeft w:val="0"/>
      <w:marRight w:val="0"/>
      <w:marTop w:val="0"/>
      <w:marBottom w:val="0"/>
      <w:divBdr>
        <w:top w:val="none" w:sz="0" w:space="0" w:color="auto"/>
        <w:left w:val="none" w:sz="0" w:space="0" w:color="auto"/>
        <w:bottom w:val="none" w:sz="0" w:space="0" w:color="auto"/>
        <w:right w:val="none" w:sz="0" w:space="0" w:color="auto"/>
      </w:divBdr>
    </w:div>
    <w:div w:id="1038313344">
      <w:bodyDiv w:val="1"/>
      <w:marLeft w:val="0"/>
      <w:marRight w:val="0"/>
      <w:marTop w:val="0"/>
      <w:marBottom w:val="0"/>
      <w:divBdr>
        <w:top w:val="none" w:sz="0" w:space="0" w:color="auto"/>
        <w:left w:val="none" w:sz="0" w:space="0" w:color="auto"/>
        <w:bottom w:val="none" w:sz="0" w:space="0" w:color="auto"/>
        <w:right w:val="none" w:sz="0" w:space="0" w:color="auto"/>
      </w:divBdr>
    </w:div>
    <w:div w:id="1038626151">
      <w:bodyDiv w:val="1"/>
      <w:marLeft w:val="0"/>
      <w:marRight w:val="0"/>
      <w:marTop w:val="0"/>
      <w:marBottom w:val="0"/>
      <w:divBdr>
        <w:top w:val="none" w:sz="0" w:space="0" w:color="auto"/>
        <w:left w:val="none" w:sz="0" w:space="0" w:color="auto"/>
        <w:bottom w:val="none" w:sz="0" w:space="0" w:color="auto"/>
        <w:right w:val="none" w:sz="0" w:space="0" w:color="auto"/>
      </w:divBdr>
    </w:div>
    <w:div w:id="1038628770">
      <w:bodyDiv w:val="1"/>
      <w:marLeft w:val="0"/>
      <w:marRight w:val="0"/>
      <w:marTop w:val="0"/>
      <w:marBottom w:val="0"/>
      <w:divBdr>
        <w:top w:val="none" w:sz="0" w:space="0" w:color="auto"/>
        <w:left w:val="none" w:sz="0" w:space="0" w:color="auto"/>
        <w:bottom w:val="none" w:sz="0" w:space="0" w:color="auto"/>
        <w:right w:val="none" w:sz="0" w:space="0" w:color="auto"/>
      </w:divBdr>
    </w:div>
    <w:div w:id="1039089874">
      <w:bodyDiv w:val="1"/>
      <w:marLeft w:val="0"/>
      <w:marRight w:val="0"/>
      <w:marTop w:val="0"/>
      <w:marBottom w:val="0"/>
      <w:divBdr>
        <w:top w:val="none" w:sz="0" w:space="0" w:color="auto"/>
        <w:left w:val="none" w:sz="0" w:space="0" w:color="auto"/>
        <w:bottom w:val="none" w:sz="0" w:space="0" w:color="auto"/>
        <w:right w:val="none" w:sz="0" w:space="0" w:color="auto"/>
      </w:divBdr>
    </w:div>
    <w:div w:id="1039286008">
      <w:bodyDiv w:val="1"/>
      <w:marLeft w:val="0"/>
      <w:marRight w:val="0"/>
      <w:marTop w:val="0"/>
      <w:marBottom w:val="0"/>
      <w:divBdr>
        <w:top w:val="none" w:sz="0" w:space="0" w:color="auto"/>
        <w:left w:val="none" w:sz="0" w:space="0" w:color="auto"/>
        <w:bottom w:val="none" w:sz="0" w:space="0" w:color="auto"/>
        <w:right w:val="none" w:sz="0" w:space="0" w:color="auto"/>
      </w:divBdr>
    </w:div>
    <w:div w:id="1039476307">
      <w:bodyDiv w:val="1"/>
      <w:marLeft w:val="0"/>
      <w:marRight w:val="0"/>
      <w:marTop w:val="0"/>
      <w:marBottom w:val="0"/>
      <w:divBdr>
        <w:top w:val="none" w:sz="0" w:space="0" w:color="auto"/>
        <w:left w:val="none" w:sz="0" w:space="0" w:color="auto"/>
        <w:bottom w:val="none" w:sz="0" w:space="0" w:color="auto"/>
        <w:right w:val="none" w:sz="0" w:space="0" w:color="auto"/>
      </w:divBdr>
    </w:div>
    <w:div w:id="1040521647">
      <w:bodyDiv w:val="1"/>
      <w:marLeft w:val="0"/>
      <w:marRight w:val="0"/>
      <w:marTop w:val="0"/>
      <w:marBottom w:val="0"/>
      <w:divBdr>
        <w:top w:val="none" w:sz="0" w:space="0" w:color="auto"/>
        <w:left w:val="none" w:sz="0" w:space="0" w:color="auto"/>
        <w:bottom w:val="none" w:sz="0" w:space="0" w:color="auto"/>
        <w:right w:val="none" w:sz="0" w:space="0" w:color="auto"/>
      </w:divBdr>
    </w:div>
    <w:div w:id="1040595655">
      <w:bodyDiv w:val="1"/>
      <w:marLeft w:val="0"/>
      <w:marRight w:val="0"/>
      <w:marTop w:val="0"/>
      <w:marBottom w:val="0"/>
      <w:divBdr>
        <w:top w:val="none" w:sz="0" w:space="0" w:color="auto"/>
        <w:left w:val="none" w:sz="0" w:space="0" w:color="auto"/>
        <w:bottom w:val="none" w:sz="0" w:space="0" w:color="auto"/>
        <w:right w:val="none" w:sz="0" w:space="0" w:color="auto"/>
      </w:divBdr>
    </w:div>
    <w:div w:id="1042049627">
      <w:bodyDiv w:val="1"/>
      <w:marLeft w:val="0"/>
      <w:marRight w:val="0"/>
      <w:marTop w:val="0"/>
      <w:marBottom w:val="0"/>
      <w:divBdr>
        <w:top w:val="none" w:sz="0" w:space="0" w:color="auto"/>
        <w:left w:val="none" w:sz="0" w:space="0" w:color="auto"/>
        <w:bottom w:val="none" w:sz="0" w:space="0" w:color="auto"/>
        <w:right w:val="none" w:sz="0" w:space="0" w:color="auto"/>
      </w:divBdr>
    </w:div>
    <w:div w:id="1042167301">
      <w:bodyDiv w:val="1"/>
      <w:marLeft w:val="0"/>
      <w:marRight w:val="0"/>
      <w:marTop w:val="0"/>
      <w:marBottom w:val="0"/>
      <w:divBdr>
        <w:top w:val="none" w:sz="0" w:space="0" w:color="auto"/>
        <w:left w:val="none" w:sz="0" w:space="0" w:color="auto"/>
        <w:bottom w:val="none" w:sz="0" w:space="0" w:color="auto"/>
        <w:right w:val="none" w:sz="0" w:space="0" w:color="auto"/>
      </w:divBdr>
    </w:div>
    <w:div w:id="1042556447">
      <w:bodyDiv w:val="1"/>
      <w:marLeft w:val="0"/>
      <w:marRight w:val="0"/>
      <w:marTop w:val="0"/>
      <w:marBottom w:val="0"/>
      <w:divBdr>
        <w:top w:val="none" w:sz="0" w:space="0" w:color="auto"/>
        <w:left w:val="none" w:sz="0" w:space="0" w:color="auto"/>
        <w:bottom w:val="none" w:sz="0" w:space="0" w:color="auto"/>
        <w:right w:val="none" w:sz="0" w:space="0" w:color="auto"/>
      </w:divBdr>
    </w:div>
    <w:div w:id="1042829818">
      <w:bodyDiv w:val="1"/>
      <w:marLeft w:val="0"/>
      <w:marRight w:val="0"/>
      <w:marTop w:val="0"/>
      <w:marBottom w:val="0"/>
      <w:divBdr>
        <w:top w:val="none" w:sz="0" w:space="0" w:color="auto"/>
        <w:left w:val="none" w:sz="0" w:space="0" w:color="auto"/>
        <w:bottom w:val="none" w:sz="0" w:space="0" w:color="auto"/>
        <w:right w:val="none" w:sz="0" w:space="0" w:color="auto"/>
      </w:divBdr>
    </w:div>
    <w:div w:id="1042901603">
      <w:bodyDiv w:val="1"/>
      <w:marLeft w:val="0"/>
      <w:marRight w:val="0"/>
      <w:marTop w:val="0"/>
      <w:marBottom w:val="0"/>
      <w:divBdr>
        <w:top w:val="none" w:sz="0" w:space="0" w:color="auto"/>
        <w:left w:val="none" w:sz="0" w:space="0" w:color="auto"/>
        <w:bottom w:val="none" w:sz="0" w:space="0" w:color="auto"/>
        <w:right w:val="none" w:sz="0" w:space="0" w:color="auto"/>
      </w:divBdr>
    </w:div>
    <w:div w:id="1042972598">
      <w:bodyDiv w:val="1"/>
      <w:marLeft w:val="0"/>
      <w:marRight w:val="0"/>
      <w:marTop w:val="0"/>
      <w:marBottom w:val="0"/>
      <w:divBdr>
        <w:top w:val="none" w:sz="0" w:space="0" w:color="auto"/>
        <w:left w:val="none" w:sz="0" w:space="0" w:color="auto"/>
        <w:bottom w:val="none" w:sz="0" w:space="0" w:color="auto"/>
        <w:right w:val="none" w:sz="0" w:space="0" w:color="auto"/>
      </w:divBdr>
    </w:div>
    <w:div w:id="1043747406">
      <w:bodyDiv w:val="1"/>
      <w:marLeft w:val="0"/>
      <w:marRight w:val="0"/>
      <w:marTop w:val="0"/>
      <w:marBottom w:val="0"/>
      <w:divBdr>
        <w:top w:val="none" w:sz="0" w:space="0" w:color="auto"/>
        <w:left w:val="none" w:sz="0" w:space="0" w:color="auto"/>
        <w:bottom w:val="none" w:sz="0" w:space="0" w:color="auto"/>
        <w:right w:val="none" w:sz="0" w:space="0" w:color="auto"/>
      </w:divBdr>
    </w:div>
    <w:div w:id="1044061608">
      <w:bodyDiv w:val="1"/>
      <w:marLeft w:val="0"/>
      <w:marRight w:val="0"/>
      <w:marTop w:val="0"/>
      <w:marBottom w:val="0"/>
      <w:divBdr>
        <w:top w:val="none" w:sz="0" w:space="0" w:color="auto"/>
        <w:left w:val="none" w:sz="0" w:space="0" w:color="auto"/>
        <w:bottom w:val="none" w:sz="0" w:space="0" w:color="auto"/>
        <w:right w:val="none" w:sz="0" w:space="0" w:color="auto"/>
      </w:divBdr>
    </w:div>
    <w:div w:id="1044448885">
      <w:bodyDiv w:val="1"/>
      <w:marLeft w:val="0"/>
      <w:marRight w:val="0"/>
      <w:marTop w:val="0"/>
      <w:marBottom w:val="0"/>
      <w:divBdr>
        <w:top w:val="none" w:sz="0" w:space="0" w:color="auto"/>
        <w:left w:val="none" w:sz="0" w:space="0" w:color="auto"/>
        <w:bottom w:val="none" w:sz="0" w:space="0" w:color="auto"/>
        <w:right w:val="none" w:sz="0" w:space="0" w:color="auto"/>
      </w:divBdr>
    </w:div>
    <w:div w:id="1044476550">
      <w:bodyDiv w:val="1"/>
      <w:marLeft w:val="0"/>
      <w:marRight w:val="0"/>
      <w:marTop w:val="0"/>
      <w:marBottom w:val="0"/>
      <w:divBdr>
        <w:top w:val="none" w:sz="0" w:space="0" w:color="auto"/>
        <w:left w:val="none" w:sz="0" w:space="0" w:color="auto"/>
        <w:bottom w:val="none" w:sz="0" w:space="0" w:color="auto"/>
        <w:right w:val="none" w:sz="0" w:space="0" w:color="auto"/>
      </w:divBdr>
    </w:div>
    <w:div w:id="1044864942">
      <w:bodyDiv w:val="1"/>
      <w:marLeft w:val="0"/>
      <w:marRight w:val="0"/>
      <w:marTop w:val="0"/>
      <w:marBottom w:val="0"/>
      <w:divBdr>
        <w:top w:val="none" w:sz="0" w:space="0" w:color="auto"/>
        <w:left w:val="none" w:sz="0" w:space="0" w:color="auto"/>
        <w:bottom w:val="none" w:sz="0" w:space="0" w:color="auto"/>
        <w:right w:val="none" w:sz="0" w:space="0" w:color="auto"/>
      </w:divBdr>
    </w:div>
    <w:div w:id="1045250022">
      <w:bodyDiv w:val="1"/>
      <w:marLeft w:val="0"/>
      <w:marRight w:val="0"/>
      <w:marTop w:val="0"/>
      <w:marBottom w:val="0"/>
      <w:divBdr>
        <w:top w:val="none" w:sz="0" w:space="0" w:color="auto"/>
        <w:left w:val="none" w:sz="0" w:space="0" w:color="auto"/>
        <w:bottom w:val="none" w:sz="0" w:space="0" w:color="auto"/>
        <w:right w:val="none" w:sz="0" w:space="0" w:color="auto"/>
      </w:divBdr>
    </w:div>
    <w:div w:id="1045325902">
      <w:bodyDiv w:val="1"/>
      <w:marLeft w:val="0"/>
      <w:marRight w:val="0"/>
      <w:marTop w:val="0"/>
      <w:marBottom w:val="0"/>
      <w:divBdr>
        <w:top w:val="none" w:sz="0" w:space="0" w:color="auto"/>
        <w:left w:val="none" w:sz="0" w:space="0" w:color="auto"/>
        <w:bottom w:val="none" w:sz="0" w:space="0" w:color="auto"/>
        <w:right w:val="none" w:sz="0" w:space="0" w:color="auto"/>
      </w:divBdr>
    </w:div>
    <w:div w:id="1045367525">
      <w:bodyDiv w:val="1"/>
      <w:marLeft w:val="0"/>
      <w:marRight w:val="0"/>
      <w:marTop w:val="0"/>
      <w:marBottom w:val="0"/>
      <w:divBdr>
        <w:top w:val="none" w:sz="0" w:space="0" w:color="auto"/>
        <w:left w:val="none" w:sz="0" w:space="0" w:color="auto"/>
        <w:bottom w:val="none" w:sz="0" w:space="0" w:color="auto"/>
        <w:right w:val="none" w:sz="0" w:space="0" w:color="auto"/>
      </w:divBdr>
    </w:div>
    <w:div w:id="1045449679">
      <w:bodyDiv w:val="1"/>
      <w:marLeft w:val="0"/>
      <w:marRight w:val="0"/>
      <w:marTop w:val="0"/>
      <w:marBottom w:val="0"/>
      <w:divBdr>
        <w:top w:val="none" w:sz="0" w:space="0" w:color="auto"/>
        <w:left w:val="none" w:sz="0" w:space="0" w:color="auto"/>
        <w:bottom w:val="none" w:sz="0" w:space="0" w:color="auto"/>
        <w:right w:val="none" w:sz="0" w:space="0" w:color="auto"/>
      </w:divBdr>
    </w:div>
    <w:div w:id="1045593575">
      <w:bodyDiv w:val="1"/>
      <w:marLeft w:val="0"/>
      <w:marRight w:val="0"/>
      <w:marTop w:val="0"/>
      <w:marBottom w:val="0"/>
      <w:divBdr>
        <w:top w:val="none" w:sz="0" w:space="0" w:color="auto"/>
        <w:left w:val="none" w:sz="0" w:space="0" w:color="auto"/>
        <w:bottom w:val="none" w:sz="0" w:space="0" w:color="auto"/>
        <w:right w:val="none" w:sz="0" w:space="0" w:color="auto"/>
      </w:divBdr>
    </w:div>
    <w:div w:id="1045643140">
      <w:bodyDiv w:val="1"/>
      <w:marLeft w:val="0"/>
      <w:marRight w:val="0"/>
      <w:marTop w:val="0"/>
      <w:marBottom w:val="0"/>
      <w:divBdr>
        <w:top w:val="none" w:sz="0" w:space="0" w:color="auto"/>
        <w:left w:val="none" w:sz="0" w:space="0" w:color="auto"/>
        <w:bottom w:val="none" w:sz="0" w:space="0" w:color="auto"/>
        <w:right w:val="none" w:sz="0" w:space="0" w:color="auto"/>
      </w:divBdr>
    </w:div>
    <w:div w:id="1045830193">
      <w:bodyDiv w:val="1"/>
      <w:marLeft w:val="0"/>
      <w:marRight w:val="0"/>
      <w:marTop w:val="0"/>
      <w:marBottom w:val="0"/>
      <w:divBdr>
        <w:top w:val="none" w:sz="0" w:space="0" w:color="auto"/>
        <w:left w:val="none" w:sz="0" w:space="0" w:color="auto"/>
        <w:bottom w:val="none" w:sz="0" w:space="0" w:color="auto"/>
        <w:right w:val="none" w:sz="0" w:space="0" w:color="auto"/>
      </w:divBdr>
    </w:div>
    <w:div w:id="1048258832">
      <w:bodyDiv w:val="1"/>
      <w:marLeft w:val="0"/>
      <w:marRight w:val="0"/>
      <w:marTop w:val="0"/>
      <w:marBottom w:val="0"/>
      <w:divBdr>
        <w:top w:val="none" w:sz="0" w:space="0" w:color="auto"/>
        <w:left w:val="none" w:sz="0" w:space="0" w:color="auto"/>
        <w:bottom w:val="none" w:sz="0" w:space="0" w:color="auto"/>
        <w:right w:val="none" w:sz="0" w:space="0" w:color="auto"/>
      </w:divBdr>
    </w:div>
    <w:div w:id="1048528064">
      <w:bodyDiv w:val="1"/>
      <w:marLeft w:val="0"/>
      <w:marRight w:val="0"/>
      <w:marTop w:val="0"/>
      <w:marBottom w:val="0"/>
      <w:divBdr>
        <w:top w:val="none" w:sz="0" w:space="0" w:color="auto"/>
        <w:left w:val="none" w:sz="0" w:space="0" w:color="auto"/>
        <w:bottom w:val="none" w:sz="0" w:space="0" w:color="auto"/>
        <w:right w:val="none" w:sz="0" w:space="0" w:color="auto"/>
      </w:divBdr>
    </w:div>
    <w:div w:id="1048997297">
      <w:bodyDiv w:val="1"/>
      <w:marLeft w:val="0"/>
      <w:marRight w:val="0"/>
      <w:marTop w:val="0"/>
      <w:marBottom w:val="0"/>
      <w:divBdr>
        <w:top w:val="none" w:sz="0" w:space="0" w:color="auto"/>
        <w:left w:val="none" w:sz="0" w:space="0" w:color="auto"/>
        <w:bottom w:val="none" w:sz="0" w:space="0" w:color="auto"/>
        <w:right w:val="none" w:sz="0" w:space="0" w:color="auto"/>
      </w:divBdr>
    </w:div>
    <w:div w:id="1049299173">
      <w:bodyDiv w:val="1"/>
      <w:marLeft w:val="0"/>
      <w:marRight w:val="0"/>
      <w:marTop w:val="0"/>
      <w:marBottom w:val="0"/>
      <w:divBdr>
        <w:top w:val="none" w:sz="0" w:space="0" w:color="auto"/>
        <w:left w:val="none" w:sz="0" w:space="0" w:color="auto"/>
        <w:bottom w:val="none" w:sz="0" w:space="0" w:color="auto"/>
        <w:right w:val="none" w:sz="0" w:space="0" w:color="auto"/>
      </w:divBdr>
    </w:div>
    <w:div w:id="1049646235">
      <w:bodyDiv w:val="1"/>
      <w:marLeft w:val="0"/>
      <w:marRight w:val="0"/>
      <w:marTop w:val="0"/>
      <w:marBottom w:val="0"/>
      <w:divBdr>
        <w:top w:val="none" w:sz="0" w:space="0" w:color="auto"/>
        <w:left w:val="none" w:sz="0" w:space="0" w:color="auto"/>
        <w:bottom w:val="none" w:sz="0" w:space="0" w:color="auto"/>
        <w:right w:val="none" w:sz="0" w:space="0" w:color="auto"/>
      </w:divBdr>
    </w:div>
    <w:div w:id="1049647868">
      <w:bodyDiv w:val="1"/>
      <w:marLeft w:val="0"/>
      <w:marRight w:val="0"/>
      <w:marTop w:val="0"/>
      <w:marBottom w:val="0"/>
      <w:divBdr>
        <w:top w:val="none" w:sz="0" w:space="0" w:color="auto"/>
        <w:left w:val="none" w:sz="0" w:space="0" w:color="auto"/>
        <w:bottom w:val="none" w:sz="0" w:space="0" w:color="auto"/>
        <w:right w:val="none" w:sz="0" w:space="0" w:color="auto"/>
      </w:divBdr>
    </w:div>
    <w:div w:id="1050420975">
      <w:bodyDiv w:val="1"/>
      <w:marLeft w:val="0"/>
      <w:marRight w:val="0"/>
      <w:marTop w:val="0"/>
      <w:marBottom w:val="0"/>
      <w:divBdr>
        <w:top w:val="none" w:sz="0" w:space="0" w:color="auto"/>
        <w:left w:val="none" w:sz="0" w:space="0" w:color="auto"/>
        <w:bottom w:val="none" w:sz="0" w:space="0" w:color="auto"/>
        <w:right w:val="none" w:sz="0" w:space="0" w:color="auto"/>
      </w:divBdr>
    </w:div>
    <w:div w:id="1051153494">
      <w:bodyDiv w:val="1"/>
      <w:marLeft w:val="0"/>
      <w:marRight w:val="0"/>
      <w:marTop w:val="0"/>
      <w:marBottom w:val="0"/>
      <w:divBdr>
        <w:top w:val="none" w:sz="0" w:space="0" w:color="auto"/>
        <w:left w:val="none" w:sz="0" w:space="0" w:color="auto"/>
        <w:bottom w:val="none" w:sz="0" w:space="0" w:color="auto"/>
        <w:right w:val="none" w:sz="0" w:space="0" w:color="auto"/>
      </w:divBdr>
    </w:div>
    <w:div w:id="1051928241">
      <w:bodyDiv w:val="1"/>
      <w:marLeft w:val="0"/>
      <w:marRight w:val="0"/>
      <w:marTop w:val="0"/>
      <w:marBottom w:val="0"/>
      <w:divBdr>
        <w:top w:val="none" w:sz="0" w:space="0" w:color="auto"/>
        <w:left w:val="none" w:sz="0" w:space="0" w:color="auto"/>
        <w:bottom w:val="none" w:sz="0" w:space="0" w:color="auto"/>
        <w:right w:val="none" w:sz="0" w:space="0" w:color="auto"/>
      </w:divBdr>
    </w:div>
    <w:div w:id="1052116744">
      <w:bodyDiv w:val="1"/>
      <w:marLeft w:val="0"/>
      <w:marRight w:val="0"/>
      <w:marTop w:val="0"/>
      <w:marBottom w:val="0"/>
      <w:divBdr>
        <w:top w:val="none" w:sz="0" w:space="0" w:color="auto"/>
        <w:left w:val="none" w:sz="0" w:space="0" w:color="auto"/>
        <w:bottom w:val="none" w:sz="0" w:space="0" w:color="auto"/>
        <w:right w:val="none" w:sz="0" w:space="0" w:color="auto"/>
      </w:divBdr>
    </w:div>
    <w:div w:id="1052116919">
      <w:bodyDiv w:val="1"/>
      <w:marLeft w:val="0"/>
      <w:marRight w:val="0"/>
      <w:marTop w:val="0"/>
      <w:marBottom w:val="0"/>
      <w:divBdr>
        <w:top w:val="none" w:sz="0" w:space="0" w:color="auto"/>
        <w:left w:val="none" w:sz="0" w:space="0" w:color="auto"/>
        <w:bottom w:val="none" w:sz="0" w:space="0" w:color="auto"/>
        <w:right w:val="none" w:sz="0" w:space="0" w:color="auto"/>
      </w:divBdr>
    </w:div>
    <w:div w:id="1052660424">
      <w:bodyDiv w:val="1"/>
      <w:marLeft w:val="0"/>
      <w:marRight w:val="0"/>
      <w:marTop w:val="0"/>
      <w:marBottom w:val="0"/>
      <w:divBdr>
        <w:top w:val="none" w:sz="0" w:space="0" w:color="auto"/>
        <w:left w:val="none" w:sz="0" w:space="0" w:color="auto"/>
        <w:bottom w:val="none" w:sz="0" w:space="0" w:color="auto"/>
        <w:right w:val="none" w:sz="0" w:space="0" w:color="auto"/>
      </w:divBdr>
    </w:div>
    <w:div w:id="1053233541">
      <w:bodyDiv w:val="1"/>
      <w:marLeft w:val="0"/>
      <w:marRight w:val="0"/>
      <w:marTop w:val="0"/>
      <w:marBottom w:val="0"/>
      <w:divBdr>
        <w:top w:val="none" w:sz="0" w:space="0" w:color="auto"/>
        <w:left w:val="none" w:sz="0" w:space="0" w:color="auto"/>
        <w:bottom w:val="none" w:sz="0" w:space="0" w:color="auto"/>
        <w:right w:val="none" w:sz="0" w:space="0" w:color="auto"/>
      </w:divBdr>
    </w:div>
    <w:div w:id="1053387672">
      <w:bodyDiv w:val="1"/>
      <w:marLeft w:val="0"/>
      <w:marRight w:val="0"/>
      <w:marTop w:val="0"/>
      <w:marBottom w:val="0"/>
      <w:divBdr>
        <w:top w:val="none" w:sz="0" w:space="0" w:color="auto"/>
        <w:left w:val="none" w:sz="0" w:space="0" w:color="auto"/>
        <w:bottom w:val="none" w:sz="0" w:space="0" w:color="auto"/>
        <w:right w:val="none" w:sz="0" w:space="0" w:color="auto"/>
      </w:divBdr>
    </w:div>
    <w:div w:id="1053623741">
      <w:bodyDiv w:val="1"/>
      <w:marLeft w:val="0"/>
      <w:marRight w:val="0"/>
      <w:marTop w:val="0"/>
      <w:marBottom w:val="0"/>
      <w:divBdr>
        <w:top w:val="none" w:sz="0" w:space="0" w:color="auto"/>
        <w:left w:val="none" w:sz="0" w:space="0" w:color="auto"/>
        <w:bottom w:val="none" w:sz="0" w:space="0" w:color="auto"/>
        <w:right w:val="none" w:sz="0" w:space="0" w:color="auto"/>
      </w:divBdr>
    </w:div>
    <w:div w:id="1053624947">
      <w:bodyDiv w:val="1"/>
      <w:marLeft w:val="0"/>
      <w:marRight w:val="0"/>
      <w:marTop w:val="0"/>
      <w:marBottom w:val="0"/>
      <w:divBdr>
        <w:top w:val="none" w:sz="0" w:space="0" w:color="auto"/>
        <w:left w:val="none" w:sz="0" w:space="0" w:color="auto"/>
        <w:bottom w:val="none" w:sz="0" w:space="0" w:color="auto"/>
        <w:right w:val="none" w:sz="0" w:space="0" w:color="auto"/>
      </w:divBdr>
    </w:div>
    <w:div w:id="1053773961">
      <w:bodyDiv w:val="1"/>
      <w:marLeft w:val="0"/>
      <w:marRight w:val="0"/>
      <w:marTop w:val="0"/>
      <w:marBottom w:val="0"/>
      <w:divBdr>
        <w:top w:val="none" w:sz="0" w:space="0" w:color="auto"/>
        <w:left w:val="none" w:sz="0" w:space="0" w:color="auto"/>
        <w:bottom w:val="none" w:sz="0" w:space="0" w:color="auto"/>
        <w:right w:val="none" w:sz="0" w:space="0" w:color="auto"/>
      </w:divBdr>
    </w:div>
    <w:div w:id="1054354585">
      <w:bodyDiv w:val="1"/>
      <w:marLeft w:val="0"/>
      <w:marRight w:val="0"/>
      <w:marTop w:val="0"/>
      <w:marBottom w:val="0"/>
      <w:divBdr>
        <w:top w:val="none" w:sz="0" w:space="0" w:color="auto"/>
        <w:left w:val="none" w:sz="0" w:space="0" w:color="auto"/>
        <w:bottom w:val="none" w:sz="0" w:space="0" w:color="auto"/>
        <w:right w:val="none" w:sz="0" w:space="0" w:color="auto"/>
      </w:divBdr>
    </w:div>
    <w:div w:id="1055661815">
      <w:bodyDiv w:val="1"/>
      <w:marLeft w:val="0"/>
      <w:marRight w:val="0"/>
      <w:marTop w:val="0"/>
      <w:marBottom w:val="0"/>
      <w:divBdr>
        <w:top w:val="none" w:sz="0" w:space="0" w:color="auto"/>
        <w:left w:val="none" w:sz="0" w:space="0" w:color="auto"/>
        <w:bottom w:val="none" w:sz="0" w:space="0" w:color="auto"/>
        <w:right w:val="none" w:sz="0" w:space="0" w:color="auto"/>
      </w:divBdr>
    </w:div>
    <w:div w:id="1056274331">
      <w:bodyDiv w:val="1"/>
      <w:marLeft w:val="0"/>
      <w:marRight w:val="0"/>
      <w:marTop w:val="0"/>
      <w:marBottom w:val="0"/>
      <w:divBdr>
        <w:top w:val="none" w:sz="0" w:space="0" w:color="auto"/>
        <w:left w:val="none" w:sz="0" w:space="0" w:color="auto"/>
        <w:bottom w:val="none" w:sz="0" w:space="0" w:color="auto"/>
        <w:right w:val="none" w:sz="0" w:space="0" w:color="auto"/>
      </w:divBdr>
    </w:div>
    <w:div w:id="1056508374">
      <w:bodyDiv w:val="1"/>
      <w:marLeft w:val="0"/>
      <w:marRight w:val="0"/>
      <w:marTop w:val="0"/>
      <w:marBottom w:val="0"/>
      <w:divBdr>
        <w:top w:val="none" w:sz="0" w:space="0" w:color="auto"/>
        <w:left w:val="none" w:sz="0" w:space="0" w:color="auto"/>
        <w:bottom w:val="none" w:sz="0" w:space="0" w:color="auto"/>
        <w:right w:val="none" w:sz="0" w:space="0" w:color="auto"/>
      </w:divBdr>
    </w:div>
    <w:div w:id="1056733192">
      <w:bodyDiv w:val="1"/>
      <w:marLeft w:val="0"/>
      <w:marRight w:val="0"/>
      <w:marTop w:val="0"/>
      <w:marBottom w:val="0"/>
      <w:divBdr>
        <w:top w:val="none" w:sz="0" w:space="0" w:color="auto"/>
        <w:left w:val="none" w:sz="0" w:space="0" w:color="auto"/>
        <w:bottom w:val="none" w:sz="0" w:space="0" w:color="auto"/>
        <w:right w:val="none" w:sz="0" w:space="0" w:color="auto"/>
      </w:divBdr>
    </w:div>
    <w:div w:id="1056976537">
      <w:bodyDiv w:val="1"/>
      <w:marLeft w:val="0"/>
      <w:marRight w:val="0"/>
      <w:marTop w:val="0"/>
      <w:marBottom w:val="0"/>
      <w:divBdr>
        <w:top w:val="none" w:sz="0" w:space="0" w:color="auto"/>
        <w:left w:val="none" w:sz="0" w:space="0" w:color="auto"/>
        <w:bottom w:val="none" w:sz="0" w:space="0" w:color="auto"/>
        <w:right w:val="none" w:sz="0" w:space="0" w:color="auto"/>
      </w:divBdr>
    </w:div>
    <w:div w:id="1057050273">
      <w:bodyDiv w:val="1"/>
      <w:marLeft w:val="0"/>
      <w:marRight w:val="0"/>
      <w:marTop w:val="0"/>
      <w:marBottom w:val="0"/>
      <w:divBdr>
        <w:top w:val="none" w:sz="0" w:space="0" w:color="auto"/>
        <w:left w:val="none" w:sz="0" w:space="0" w:color="auto"/>
        <w:bottom w:val="none" w:sz="0" w:space="0" w:color="auto"/>
        <w:right w:val="none" w:sz="0" w:space="0" w:color="auto"/>
      </w:divBdr>
    </w:div>
    <w:div w:id="1057127622">
      <w:bodyDiv w:val="1"/>
      <w:marLeft w:val="0"/>
      <w:marRight w:val="0"/>
      <w:marTop w:val="0"/>
      <w:marBottom w:val="0"/>
      <w:divBdr>
        <w:top w:val="none" w:sz="0" w:space="0" w:color="auto"/>
        <w:left w:val="none" w:sz="0" w:space="0" w:color="auto"/>
        <w:bottom w:val="none" w:sz="0" w:space="0" w:color="auto"/>
        <w:right w:val="none" w:sz="0" w:space="0" w:color="auto"/>
      </w:divBdr>
    </w:div>
    <w:div w:id="1057702044">
      <w:bodyDiv w:val="1"/>
      <w:marLeft w:val="0"/>
      <w:marRight w:val="0"/>
      <w:marTop w:val="0"/>
      <w:marBottom w:val="0"/>
      <w:divBdr>
        <w:top w:val="none" w:sz="0" w:space="0" w:color="auto"/>
        <w:left w:val="none" w:sz="0" w:space="0" w:color="auto"/>
        <w:bottom w:val="none" w:sz="0" w:space="0" w:color="auto"/>
        <w:right w:val="none" w:sz="0" w:space="0" w:color="auto"/>
      </w:divBdr>
      <w:divsChild>
        <w:div w:id="1003238445">
          <w:marLeft w:val="0"/>
          <w:marRight w:val="0"/>
          <w:marTop w:val="0"/>
          <w:marBottom w:val="0"/>
          <w:divBdr>
            <w:top w:val="none" w:sz="0" w:space="0" w:color="auto"/>
            <w:left w:val="none" w:sz="0" w:space="0" w:color="auto"/>
            <w:bottom w:val="none" w:sz="0" w:space="0" w:color="auto"/>
            <w:right w:val="none" w:sz="0" w:space="0" w:color="auto"/>
          </w:divBdr>
          <w:divsChild>
            <w:div w:id="2055423876">
              <w:marLeft w:val="0"/>
              <w:marRight w:val="0"/>
              <w:marTop w:val="0"/>
              <w:marBottom w:val="0"/>
              <w:divBdr>
                <w:top w:val="none" w:sz="0" w:space="0" w:color="auto"/>
                <w:left w:val="none" w:sz="0" w:space="0" w:color="auto"/>
                <w:bottom w:val="none" w:sz="0" w:space="0" w:color="auto"/>
                <w:right w:val="none" w:sz="0" w:space="0" w:color="auto"/>
              </w:divBdr>
              <w:divsChild>
                <w:div w:id="146310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99808">
      <w:bodyDiv w:val="1"/>
      <w:marLeft w:val="0"/>
      <w:marRight w:val="0"/>
      <w:marTop w:val="0"/>
      <w:marBottom w:val="0"/>
      <w:divBdr>
        <w:top w:val="none" w:sz="0" w:space="0" w:color="auto"/>
        <w:left w:val="none" w:sz="0" w:space="0" w:color="auto"/>
        <w:bottom w:val="none" w:sz="0" w:space="0" w:color="auto"/>
        <w:right w:val="none" w:sz="0" w:space="0" w:color="auto"/>
      </w:divBdr>
    </w:div>
    <w:div w:id="1057970789">
      <w:bodyDiv w:val="1"/>
      <w:marLeft w:val="0"/>
      <w:marRight w:val="0"/>
      <w:marTop w:val="0"/>
      <w:marBottom w:val="0"/>
      <w:divBdr>
        <w:top w:val="none" w:sz="0" w:space="0" w:color="auto"/>
        <w:left w:val="none" w:sz="0" w:space="0" w:color="auto"/>
        <w:bottom w:val="none" w:sz="0" w:space="0" w:color="auto"/>
        <w:right w:val="none" w:sz="0" w:space="0" w:color="auto"/>
      </w:divBdr>
    </w:div>
    <w:div w:id="1058820644">
      <w:bodyDiv w:val="1"/>
      <w:marLeft w:val="0"/>
      <w:marRight w:val="0"/>
      <w:marTop w:val="0"/>
      <w:marBottom w:val="0"/>
      <w:divBdr>
        <w:top w:val="none" w:sz="0" w:space="0" w:color="auto"/>
        <w:left w:val="none" w:sz="0" w:space="0" w:color="auto"/>
        <w:bottom w:val="none" w:sz="0" w:space="0" w:color="auto"/>
        <w:right w:val="none" w:sz="0" w:space="0" w:color="auto"/>
      </w:divBdr>
    </w:div>
    <w:div w:id="1059089108">
      <w:bodyDiv w:val="1"/>
      <w:marLeft w:val="0"/>
      <w:marRight w:val="0"/>
      <w:marTop w:val="0"/>
      <w:marBottom w:val="0"/>
      <w:divBdr>
        <w:top w:val="none" w:sz="0" w:space="0" w:color="auto"/>
        <w:left w:val="none" w:sz="0" w:space="0" w:color="auto"/>
        <w:bottom w:val="none" w:sz="0" w:space="0" w:color="auto"/>
        <w:right w:val="none" w:sz="0" w:space="0" w:color="auto"/>
      </w:divBdr>
    </w:div>
    <w:div w:id="1059354652">
      <w:bodyDiv w:val="1"/>
      <w:marLeft w:val="0"/>
      <w:marRight w:val="0"/>
      <w:marTop w:val="0"/>
      <w:marBottom w:val="0"/>
      <w:divBdr>
        <w:top w:val="none" w:sz="0" w:space="0" w:color="auto"/>
        <w:left w:val="none" w:sz="0" w:space="0" w:color="auto"/>
        <w:bottom w:val="none" w:sz="0" w:space="0" w:color="auto"/>
        <w:right w:val="none" w:sz="0" w:space="0" w:color="auto"/>
      </w:divBdr>
    </w:div>
    <w:div w:id="1059472647">
      <w:bodyDiv w:val="1"/>
      <w:marLeft w:val="0"/>
      <w:marRight w:val="0"/>
      <w:marTop w:val="0"/>
      <w:marBottom w:val="0"/>
      <w:divBdr>
        <w:top w:val="none" w:sz="0" w:space="0" w:color="auto"/>
        <w:left w:val="none" w:sz="0" w:space="0" w:color="auto"/>
        <w:bottom w:val="none" w:sz="0" w:space="0" w:color="auto"/>
        <w:right w:val="none" w:sz="0" w:space="0" w:color="auto"/>
      </w:divBdr>
    </w:div>
    <w:div w:id="1059671036">
      <w:bodyDiv w:val="1"/>
      <w:marLeft w:val="0"/>
      <w:marRight w:val="0"/>
      <w:marTop w:val="0"/>
      <w:marBottom w:val="0"/>
      <w:divBdr>
        <w:top w:val="none" w:sz="0" w:space="0" w:color="auto"/>
        <w:left w:val="none" w:sz="0" w:space="0" w:color="auto"/>
        <w:bottom w:val="none" w:sz="0" w:space="0" w:color="auto"/>
        <w:right w:val="none" w:sz="0" w:space="0" w:color="auto"/>
      </w:divBdr>
    </w:div>
    <w:div w:id="1059744591">
      <w:bodyDiv w:val="1"/>
      <w:marLeft w:val="0"/>
      <w:marRight w:val="0"/>
      <w:marTop w:val="0"/>
      <w:marBottom w:val="0"/>
      <w:divBdr>
        <w:top w:val="none" w:sz="0" w:space="0" w:color="auto"/>
        <w:left w:val="none" w:sz="0" w:space="0" w:color="auto"/>
        <w:bottom w:val="none" w:sz="0" w:space="0" w:color="auto"/>
        <w:right w:val="none" w:sz="0" w:space="0" w:color="auto"/>
      </w:divBdr>
    </w:div>
    <w:div w:id="1059938080">
      <w:bodyDiv w:val="1"/>
      <w:marLeft w:val="0"/>
      <w:marRight w:val="0"/>
      <w:marTop w:val="0"/>
      <w:marBottom w:val="0"/>
      <w:divBdr>
        <w:top w:val="none" w:sz="0" w:space="0" w:color="auto"/>
        <w:left w:val="none" w:sz="0" w:space="0" w:color="auto"/>
        <w:bottom w:val="none" w:sz="0" w:space="0" w:color="auto"/>
        <w:right w:val="none" w:sz="0" w:space="0" w:color="auto"/>
      </w:divBdr>
    </w:div>
    <w:div w:id="1059981111">
      <w:bodyDiv w:val="1"/>
      <w:marLeft w:val="0"/>
      <w:marRight w:val="0"/>
      <w:marTop w:val="0"/>
      <w:marBottom w:val="0"/>
      <w:divBdr>
        <w:top w:val="none" w:sz="0" w:space="0" w:color="auto"/>
        <w:left w:val="none" w:sz="0" w:space="0" w:color="auto"/>
        <w:bottom w:val="none" w:sz="0" w:space="0" w:color="auto"/>
        <w:right w:val="none" w:sz="0" w:space="0" w:color="auto"/>
      </w:divBdr>
    </w:div>
    <w:div w:id="1060589762">
      <w:bodyDiv w:val="1"/>
      <w:marLeft w:val="0"/>
      <w:marRight w:val="0"/>
      <w:marTop w:val="0"/>
      <w:marBottom w:val="0"/>
      <w:divBdr>
        <w:top w:val="none" w:sz="0" w:space="0" w:color="auto"/>
        <w:left w:val="none" w:sz="0" w:space="0" w:color="auto"/>
        <w:bottom w:val="none" w:sz="0" w:space="0" w:color="auto"/>
        <w:right w:val="none" w:sz="0" w:space="0" w:color="auto"/>
      </w:divBdr>
    </w:div>
    <w:div w:id="1060634653">
      <w:bodyDiv w:val="1"/>
      <w:marLeft w:val="0"/>
      <w:marRight w:val="0"/>
      <w:marTop w:val="0"/>
      <w:marBottom w:val="0"/>
      <w:divBdr>
        <w:top w:val="none" w:sz="0" w:space="0" w:color="auto"/>
        <w:left w:val="none" w:sz="0" w:space="0" w:color="auto"/>
        <w:bottom w:val="none" w:sz="0" w:space="0" w:color="auto"/>
        <w:right w:val="none" w:sz="0" w:space="0" w:color="auto"/>
      </w:divBdr>
    </w:div>
    <w:div w:id="1060640660">
      <w:bodyDiv w:val="1"/>
      <w:marLeft w:val="0"/>
      <w:marRight w:val="0"/>
      <w:marTop w:val="0"/>
      <w:marBottom w:val="0"/>
      <w:divBdr>
        <w:top w:val="none" w:sz="0" w:space="0" w:color="auto"/>
        <w:left w:val="none" w:sz="0" w:space="0" w:color="auto"/>
        <w:bottom w:val="none" w:sz="0" w:space="0" w:color="auto"/>
        <w:right w:val="none" w:sz="0" w:space="0" w:color="auto"/>
      </w:divBdr>
    </w:div>
    <w:div w:id="1060789684">
      <w:bodyDiv w:val="1"/>
      <w:marLeft w:val="0"/>
      <w:marRight w:val="0"/>
      <w:marTop w:val="0"/>
      <w:marBottom w:val="0"/>
      <w:divBdr>
        <w:top w:val="none" w:sz="0" w:space="0" w:color="auto"/>
        <w:left w:val="none" w:sz="0" w:space="0" w:color="auto"/>
        <w:bottom w:val="none" w:sz="0" w:space="0" w:color="auto"/>
        <w:right w:val="none" w:sz="0" w:space="0" w:color="auto"/>
      </w:divBdr>
    </w:div>
    <w:div w:id="1060834928">
      <w:bodyDiv w:val="1"/>
      <w:marLeft w:val="0"/>
      <w:marRight w:val="0"/>
      <w:marTop w:val="0"/>
      <w:marBottom w:val="0"/>
      <w:divBdr>
        <w:top w:val="none" w:sz="0" w:space="0" w:color="auto"/>
        <w:left w:val="none" w:sz="0" w:space="0" w:color="auto"/>
        <w:bottom w:val="none" w:sz="0" w:space="0" w:color="auto"/>
        <w:right w:val="none" w:sz="0" w:space="0" w:color="auto"/>
      </w:divBdr>
    </w:div>
    <w:div w:id="1061102234">
      <w:bodyDiv w:val="1"/>
      <w:marLeft w:val="0"/>
      <w:marRight w:val="0"/>
      <w:marTop w:val="0"/>
      <w:marBottom w:val="0"/>
      <w:divBdr>
        <w:top w:val="none" w:sz="0" w:space="0" w:color="auto"/>
        <w:left w:val="none" w:sz="0" w:space="0" w:color="auto"/>
        <w:bottom w:val="none" w:sz="0" w:space="0" w:color="auto"/>
        <w:right w:val="none" w:sz="0" w:space="0" w:color="auto"/>
      </w:divBdr>
    </w:div>
    <w:div w:id="1061366451">
      <w:bodyDiv w:val="1"/>
      <w:marLeft w:val="0"/>
      <w:marRight w:val="0"/>
      <w:marTop w:val="0"/>
      <w:marBottom w:val="0"/>
      <w:divBdr>
        <w:top w:val="none" w:sz="0" w:space="0" w:color="auto"/>
        <w:left w:val="none" w:sz="0" w:space="0" w:color="auto"/>
        <w:bottom w:val="none" w:sz="0" w:space="0" w:color="auto"/>
        <w:right w:val="none" w:sz="0" w:space="0" w:color="auto"/>
      </w:divBdr>
    </w:div>
    <w:div w:id="1061828306">
      <w:bodyDiv w:val="1"/>
      <w:marLeft w:val="0"/>
      <w:marRight w:val="0"/>
      <w:marTop w:val="0"/>
      <w:marBottom w:val="0"/>
      <w:divBdr>
        <w:top w:val="none" w:sz="0" w:space="0" w:color="auto"/>
        <w:left w:val="none" w:sz="0" w:space="0" w:color="auto"/>
        <w:bottom w:val="none" w:sz="0" w:space="0" w:color="auto"/>
        <w:right w:val="none" w:sz="0" w:space="0" w:color="auto"/>
      </w:divBdr>
    </w:div>
    <w:div w:id="1062824948">
      <w:bodyDiv w:val="1"/>
      <w:marLeft w:val="0"/>
      <w:marRight w:val="0"/>
      <w:marTop w:val="0"/>
      <w:marBottom w:val="0"/>
      <w:divBdr>
        <w:top w:val="none" w:sz="0" w:space="0" w:color="auto"/>
        <w:left w:val="none" w:sz="0" w:space="0" w:color="auto"/>
        <w:bottom w:val="none" w:sz="0" w:space="0" w:color="auto"/>
        <w:right w:val="none" w:sz="0" w:space="0" w:color="auto"/>
      </w:divBdr>
    </w:div>
    <w:div w:id="1064138350">
      <w:bodyDiv w:val="1"/>
      <w:marLeft w:val="0"/>
      <w:marRight w:val="0"/>
      <w:marTop w:val="0"/>
      <w:marBottom w:val="0"/>
      <w:divBdr>
        <w:top w:val="none" w:sz="0" w:space="0" w:color="auto"/>
        <w:left w:val="none" w:sz="0" w:space="0" w:color="auto"/>
        <w:bottom w:val="none" w:sz="0" w:space="0" w:color="auto"/>
        <w:right w:val="none" w:sz="0" w:space="0" w:color="auto"/>
      </w:divBdr>
    </w:div>
    <w:div w:id="1064140309">
      <w:bodyDiv w:val="1"/>
      <w:marLeft w:val="0"/>
      <w:marRight w:val="0"/>
      <w:marTop w:val="0"/>
      <w:marBottom w:val="0"/>
      <w:divBdr>
        <w:top w:val="none" w:sz="0" w:space="0" w:color="auto"/>
        <w:left w:val="none" w:sz="0" w:space="0" w:color="auto"/>
        <w:bottom w:val="none" w:sz="0" w:space="0" w:color="auto"/>
        <w:right w:val="none" w:sz="0" w:space="0" w:color="auto"/>
      </w:divBdr>
    </w:div>
    <w:div w:id="1064447197">
      <w:bodyDiv w:val="1"/>
      <w:marLeft w:val="0"/>
      <w:marRight w:val="0"/>
      <w:marTop w:val="0"/>
      <w:marBottom w:val="0"/>
      <w:divBdr>
        <w:top w:val="none" w:sz="0" w:space="0" w:color="auto"/>
        <w:left w:val="none" w:sz="0" w:space="0" w:color="auto"/>
        <w:bottom w:val="none" w:sz="0" w:space="0" w:color="auto"/>
        <w:right w:val="none" w:sz="0" w:space="0" w:color="auto"/>
      </w:divBdr>
    </w:div>
    <w:div w:id="1064570161">
      <w:bodyDiv w:val="1"/>
      <w:marLeft w:val="0"/>
      <w:marRight w:val="0"/>
      <w:marTop w:val="0"/>
      <w:marBottom w:val="0"/>
      <w:divBdr>
        <w:top w:val="none" w:sz="0" w:space="0" w:color="auto"/>
        <w:left w:val="none" w:sz="0" w:space="0" w:color="auto"/>
        <w:bottom w:val="none" w:sz="0" w:space="0" w:color="auto"/>
        <w:right w:val="none" w:sz="0" w:space="0" w:color="auto"/>
      </w:divBdr>
    </w:div>
    <w:div w:id="1065104046">
      <w:bodyDiv w:val="1"/>
      <w:marLeft w:val="0"/>
      <w:marRight w:val="0"/>
      <w:marTop w:val="0"/>
      <w:marBottom w:val="0"/>
      <w:divBdr>
        <w:top w:val="none" w:sz="0" w:space="0" w:color="auto"/>
        <w:left w:val="none" w:sz="0" w:space="0" w:color="auto"/>
        <w:bottom w:val="none" w:sz="0" w:space="0" w:color="auto"/>
        <w:right w:val="none" w:sz="0" w:space="0" w:color="auto"/>
      </w:divBdr>
    </w:div>
    <w:div w:id="1065489070">
      <w:bodyDiv w:val="1"/>
      <w:marLeft w:val="0"/>
      <w:marRight w:val="0"/>
      <w:marTop w:val="0"/>
      <w:marBottom w:val="0"/>
      <w:divBdr>
        <w:top w:val="none" w:sz="0" w:space="0" w:color="auto"/>
        <w:left w:val="none" w:sz="0" w:space="0" w:color="auto"/>
        <w:bottom w:val="none" w:sz="0" w:space="0" w:color="auto"/>
        <w:right w:val="none" w:sz="0" w:space="0" w:color="auto"/>
      </w:divBdr>
    </w:div>
    <w:div w:id="1065954353">
      <w:bodyDiv w:val="1"/>
      <w:marLeft w:val="0"/>
      <w:marRight w:val="0"/>
      <w:marTop w:val="0"/>
      <w:marBottom w:val="0"/>
      <w:divBdr>
        <w:top w:val="none" w:sz="0" w:space="0" w:color="auto"/>
        <w:left w:val="none" w:sz="0" w:space="0" w:color="auto"/>
        <w:bottom w:val="none" w:sz="0" w:space="0" w:color="auto"/>
        <w:right w:val="none" w:sz="0" w:space="0" w:color="auto"/>
      </w:divBdr>
    </w:div>
    <w:div w:id="1066757961">
      <w:bodyDiv w:val="1"/>
      <w:marLeft w:val="0"/>
      <w:marRight w:val="0"/>
      <w:marTop w:val="0"/>
      <w:marBottom w:val="0"/>
      <w:divBdr>
        <w:top w:val="none" w:sz="0" w:space="0" w:color="auto"/>
        <w:left w:val="none" w:sz="0" w:space="0" w:color="auto"/>
        <w:bottom w:val="none" w:sz="0" w:space="0" w:color="auto"/>
        <w:right w:val="none" w:sz="0" w:space="0" w:color="auto"/>
      </w:divBdr>
    </w:div>
    <w:div w:id="1066999647">
      <w:bodyDiv w:val="1"/>
      <w:marLeft w:val="0"/>
      <w:marRight w:val="0"/>
      <w:marTop w:val="0"/>
      <w:marBottom w:val="0"/>
      <w:divBdr>
        <w:top w:val="none" w:sz="0" w:space="0" w:color="auto"/>
        <w:left w:val="none" w:sz="0" w:space="0" w:color="auto"/>
        <w:bottom w:val="none" w:sz="0" w:space="0" w:color="auto"/>
        <w:right w:val="none" w:sz="0" w:space="0" w:color="auto"/>
      </w:divBdr>
    </w:div>
    <w:div w:id="1067845125">
      <w:bodyDiv w:val="1"/>
      <w:marLeft w:val="0"/>
      <w:marRight w:val="0"/>
      <w:marTop w:val="0"/>
      <w:marBottom w:val="0"/>
      <w:divBdr>
        <w:top w:val="none" w:sz="0" w:space="0" w:color="auto"/>
        <w:left w:val="none" w:sz="0" w:space="0" w:color="auto"/>
        <w:bottom w:val="none" w:sz="0" w:space="0" w:color="auto"/>
        <w:right w:val="none" w:sz="0" w:space="0" w:color="auto"/>
      </w:divBdr>
    </w:div>
    <w:div w:id="1068572770">
      <w:bodyDiv w:val="1"/>
      <w:marLeft w:val="0"/>
      <w:marRight w:val="0"/>
      <w:marTop w:val="0"/>
      <w:marBottom w:val="0"/>
      <w:divBdr>
        <w:top w:val="none" w:sz="0" w:space="0" w:color="auto"/>
        <w:left w:val="none" w:sz="0" w:space="0" w:color="auto"/>
        <w:bottom w:val="none" w:sz="0" w:space="0" w:color="auto"/>
        <w:right w:val="none" w:sz="0" w:space="0" w:color="auto"/>
      </w:divBdr>
    </w:div>
    <w:div w:id="1068650955">
      <w:bodyDiv w:val="1"/>
      <w:marLeft w:val="0"/>
      <w:marRight w:val="0"/>
      <w:marTop w:val="0"/>
      <w:marBottom w:val="0"/>
      <w:divBdr>
        <w:top w:val="none" w:sz="0" w:space="0" w:color="auto"/>
        <w:left w:val="none" w:sz="0" w:space="0" w:color="auto"/>
        <w:bottom w:val="none" w:sz="0" w:space="0" w:color="auto"/>
        <w:right w:val="none" w:sz="0" w:space="0" w:color="auto"/>
      </w:divBdr>
    </w:div>
    <w:div w:id="1068765206">
      <w:bodyDiv w:val="1"/>
      <w:marLeft w:val="0"/>
      <w:marRight w:val="0"/>
      <w:marTop w:val="0"/>
      <w:marBottom w:val="0"/>
      <w:divBdr>
        <w:top w:val="none" w:sz="0" w:space="0" w:color="auto"/>
        <w:left w:val="none" w:sz="0" w:space="0" w:color="auto"/>
        <w:bottom w:val="none" w:sz="0" w:space="0" w:color="auto"/>
        <w:right w:val="none" w:sz="0" w:space="0" w:color="auto"/>
      </w:divBdr>
    </w:div>
    <w:div w:id="1068842921">
      <w:bodyDiv w:val="1"/>
      <w:marLeft w:val="0"/>
      <w:marRight w:val="0"/>
      <w:marTop w:val="0"/>
      <w:marBottom w:val="0"/>
      <w:divBdr>
        <w:top w:val="none" w:sz="0" w:space="0" w:color="auto"/>
        <w:left w:val="none" w:sz="0" w:space="0" w:color="auto"/>
        <w:bottom w:val="none" w:sz="0" w:space="0" w:color="auto"/>
        <w:right w:val="none" w:sz="0" w:space="0" w:color="auto"/>
      </w:divBdr>
    </w:div>
    <w:div w:id="1069302060">
      <w:bodyDiv w:val="1"/>
      <w:marLeft w:val="0"/>
      <w:marRight w:val="0"/>
      <w:marTop w:val="0"/>
      <w:marBottom w:val="0"/>
      <w:divBdr>
        <w:top w:val="none" w:sz="0" w:space="0" w:color="auto"/>
        <w:left w:val="none" w:sz="0" w:space="0" w:color="auto"/>
        <w:bottom w:val="none" w:sz="0" w:space="0" w:color="auto"/>
        <w:right w:val="none" w:sz="0" w:space="0" w:color="auto"/>
      </w:divBdr>
    </w:div>
    <w:div w:id="1069765463">
      <w:bodyDiv w:val="1"/>
      <w:marLeft w:val="0"/>
      <w:marRight w:val="0"/>
      <w:marTop w:val="0"/>
      <w:marBottom w:val="0"/>
      <w:divBdr>
        <w:top w:val="none" w:sz="0" w:space="0" w:color="auto"/>
        <w:left w:val="none" w:sz="0" w:space="0" w:color="auto"/>
        <w:bottom w:val="none" w:sz="0" w:space="0" w:color="auto"/>
        <w:right w:val="none" w:sz="0" w:space="0" w:color="auto"/>
      </w:divBdr>
    </w:div>
    <w:div w:id="1070466765">
      <w:bodyDiv w:val="1"/>
      <w:marLeft w:val="0"/>
      <w:marRight w:val="0"/>
      <w:marTop w:val="0"/>
      <w:marBottom w:val="0"/>
      <w:divBdr>
        <w:top w:val="none" w:sz="0" w:space="0" w:color="auto"/>
        <w:left w:val="none" w:sz="0" w:space="0" w:color="auto"/>
        <w:bottom w:val="none" w:sz="0" w:space="0" w:color="auto"/>
        <w:right w:val="none" w:sz="0" w:space="0" w:color="auto"/>
      </w:divBdr>
    </w:div>
    <w:div w:id="1071124649">
      <w:bodyDiv w:val="1"/>
      <w:marLeft w:val="0"/>
      <w:marRight w:val="0"/>
      <w:marTop w:val="0"/>
      <w:marBottom w:val="0"/>
      <w:divBdr>
        <w:top w:val="none" w:sz="0" w:space="0" w:color="auto"/>
        <w:left w:val="none" w:sz="0" w:space="0" w:color="auto"/>
        <w:bottom w:val="none" w:sz="0" w:space="0" w:color="auto"/>
        <w:right w:val="none" w:sz="0" w:space="0" w:color="auto"/>
      </w:divBdr>
    </w:div>
    <w:div w:id="1071393003">
      <w:bodyDiv w:val="1"/>
      <w:marLeft w:val="0"/>
      <w:marRight w:val="0"/>
      <w:marTop w:val="0"/>
      <w:marBottom w:val="0"/>
      <w:divBdr>
        <w:top w:val="none" w:sz="0" w:space="0" w:color="auto"/>
        <w:left w:val="none" w:sz="0" w:space="0" w:color="auto"/>
        <w:bottom w:val="none" w:sz="0" w:space="0" w:color="auto"/>
        <w:right w:val="none" w:sz="0" w:space="0" w:color="auto"/>
      </w:divBdr>
    </w:div>
    <w:div w:id="1071732636">
      <w:bodyDiv w:val="1"/>
      <w:marLeft w:val="0"/>
      <w:marRight w:val="0"/>
      <w:marTop w:val="0"/>
      <w:marBottom w:val="0"/>
      <w:divBdr>
        <w:top w:val="none" w:sz="0" w:space="0" w:color="auto"/>
        <w:left w:val="none" w:sz="0" w:space="0" w:color="auto"/>
        <w:bottom w:val="none" w:sz="0" w:space="0" w:color="auto"/>
        <w:right w:val="none" w:sz="0" w:space="0" w:color="auto"/>
      </w:divBdr>
    </w:div>
    <w:div w:id="1072199502">
      <w:bodyDiv w:val="1"/>
      <w:marLeft w:val="0"/>
      <w:marRight w:val="0"/>
      <w:marTop w:val="0"/>
      <w:marBottom w:val="0"/>
      <w:divBdr>
        <w:top w:val="none" w:sz="0" w:space="0" w:color="auto"/>
        <w:left w:val="none" w:sz="0" w:space="0" w:color="auto"/>
        <w:bottom w:val="none" w:sz="0" w:space="0" w:color="auto"/>
        <w:right w:val="none" w:sz="0" w:space="0" w:color="auto"/>
      </w:divBdr>
    </w:div>
    <w:div w:id="1073311812">
      <w:bodyDiv w:val="1"/>
      <w:marLeft w:val="0"/>
      <w:marRight w:val="0"/>
      <w:marTop w:val="0"/>
      <w:marBottom w:val="0"/>
      <w:divBdr>
        <w:top w:val="none" w:sz="0" w:space="0" w:color="auto"/>
        <w:left w:val="none" w:sz="0" w:space="0" w:color="auto"/>
        <w:bottom w:val="none" w:sz="0" w:space="0" w:color="auto"/>
        <w:right w:val="none" w:sz="0" w:space="0" w:color="auto"/>
      </w:divBdr>
    </w:div>
    <w:div w:id="1074158101">
      <w:bodyDiv w:val="1"/>
      <w:marLeft w:val="0"/>
      <w:marRight w:val="0"/>
      <w:marTop w:val="0"/>
      <w:marBottom w:val="0"/>
      <w:divBdr>
        <w:top w:val="none" w:sz="0" w:space="0" w:color="auto"/>
        <w:left w:val="none" w:sz="0" w:space="0" w:color="auto"/>
        <w:bottom w:val="none" w:sz="0" w:space="0" w:color="auto"/>
        <w:right w:val="none" w:sz="0" w:space="0" w:color="auto"/>
      </w:divBdr>
    </w:div>
    <w:div w:id="1075323510">
      <w:bodyDiv w:val="1"/>
      <w:marLeft w:val="0"/>
      <w:marRight w:val="0"/>
      <w:marTop w:val="0"/>
      <w:marBottom w:val="0"/>
      <w:divBdr>
        <w:top w:val="none" w:sz="0" w:space="0" w:color="auto"/>
        <w:left w:val="none" w:sz="0" w:space="0" w:color="auto"/>
        <w:bottom w:val="none" w:sz="0" w:space="0" w:color="auto"/>
        <w:right w:val="none" w:sz="0" w:space="0" w:color="auto"/>
      </w:divBdr>
    </w:div>
    <w:div w:id="1075397310">
      <w:bodyDiv w:val="1"/>
      <w:marLeft w:val="0"/>
      <w:marRight w:val="0"/>
      <w:marTop w:val="0"/>
      <w:marBottom w:val="0"/>
      <w:divBdr>
        <w:top w:val="none" w:sz="0" w:space="0" w:color="auto"/>
        <w:left w:val="none" w:sz="0" w:space="0" w:color="auto"/>
        <w:bottom w:val="none" w:sz="0" w:space="0" w:color="auto"/>
        <w:right w:val="none" w:sz="0" w:space="0" w:color="auto"/>
      </w:divBdr>
    </w:div>
    <w:div w:id="1076242944">
      <w:bodyDiv w:val="1"/>
      <w:marLeft w:val="0"/>
      <w:marRight w:val="0"/>
      <w:marTop w:val="0"/>
      <w:marBottom w:val="0"/>
      <w:divBdr>
        <w:top w:val="none" w:sz="0" w:space="0" w:color="auto"/>
        <w:left w:val="none" w:sz="0" w:space="0" w:color="auto"/>
        <w:bottom w:val="none" w:sz="0" w:space="0" w:color="auto"/>
        <w:right w:val="none" w:sz="0" w:space="0" w:color="auto"/>
      </w:divBdr>
    </w:div>
    <w:div w:id="1076246523">
      <w:bodyDiv w:val="1"/>
      <w:marLeft w:val="0"/>
      <w:marRight w:val="0"/>
      <w:marTop w:val="0"/>
      <w:marBottom w:val="0"/>
      <w:divBdr>
        <w:top w:val="none" w:sz="0" w:space="0" w:color="auto"/>
        <w:left w:val="none" w:sz="0" w:space="0" w:color="auto"/>
        <w:bottom w:val="none" w:sz="0" w:space="0" w:color="auto"/>
        <w:right w:val="none" w:sz="0" w:space="0" w:color="auto"/>
      </w:divBdr>
    </w:div>
    <w:div w:id="1076435244">
      <w:bodyDiv w:val="1"/>
      <w:marLeft w:val="0"/>
      <w:marRight w:val="0"/>
      <w:marTop w:val="0"/>
      <w:marBottom w:val="0"/>
      <w:divBdr>
        <w:top w:val="none" w:sz="0" w:space="0" w:color="auto"/>
        <w:left w:val="none" w:sz="0" w:space="0" w:color="auto"/>
        <w:bottom w:val="none" w:sz="0" w:space="0" w:color="auto"/>
        <w:right w:val="none" w:sz="0" w:space="0" w:color="auto"/>
      </w:divBdr>
    </w:div>
    <w:div w:id="1076707870">
      <w:bodyDiv w:val="1"/>
      <w:marLeft w:val="0"/>
      <w:marRight w:val="0"/>
      <w:marTop w:val="0"/>
      <w:marBottom w:val="0"/>
      <w:divBdr>
        <w:top w:val="none" w:sz="0" w:space="0" w:color="auto"/>
        <w:left w:val="none" w:sz="0" w:space="0" w:color="auto"/>
        <w:bottom w:val="none" w:sz="0" w:space="0" w:color="auto"/>
        <w:right w:val="none" w:sz="0" w:space="0" w:color="auto"/>
      </w:divBdr>
    </w:div>
    <w:div w:id="1076822633">
      <w:bodyDiv w:val="1"/>
      <w:marLeft w:val="0"/>
      <w:marRight w:val="0"/>
      <w:marTop w:val="0"/>
      <w:marBottom w:val="0"/>
      <w:divBdr>
        <w:top w:val="none" w:sz="0" w:space="0" w:color="auto"/>
        <w:left w:val="none" w:sz="0" w:space="0" w:color="auto"/>
        <w:bottom w:val="none" w:sz="0" w:space="0" w:color="auto"/>
        <w:right w:val="none" w:sz="0" w:space="0" w:color="auto"/>
      </w:divBdr>
    </w:div>
    <w:div w:id="1077558935">
      <w:bodyDiv w:val="1"/>
      <w:marLeft w:val="0"/>
      <w:marRight w:val="0"/>
      <w:marTop w:val="0"/>
      <w:marBottom w:val="0"/>
      <w:divBdr>
        <w:top w:val="none" w:sz="0" w:space="0" w:color="auto"/>
        <w:left w:val="none" w:sz="0" w:space="0" w:color="auto"/>
        <w:bottom w:val="none" w:sz="0" w:space="0" w:color="auto"/>
        <w:right w:val="none" w:sz="0" w:space="0" w:color="auto"/>
      </w:divBdr>
    </w:div>
    <w:div w:id="1078019154">
      <w:bodyDiv w:val="1"/>
      <w:marLeft w:val="0"/>
      <w:marRight w:val="0"/>
      <w:marTop w:val="0"/>
      <w:marBottom w:val="0"/>
      <w:divBdr>
        <w:top w:val="none" w:sz="0" w:space="0" w:color="auto"/>
        <w:left w:val="none" w:sz="0" w:space="0" w:color="auto"/>
        <w:bottom w:val="none" w:sz="0" w:space="0" w:color="auto"/>
        <w:right w:val="none" w:sz="0" w:space="0" w:color="auto"/>
      </w:divBdr>
    </w:div>
    <w:div w:id="1078090661">
      <w:bodyDiv w:val="1"/>
      <w:marLeft w:val="0"/>
      <w:marRight w:val="0"/>
      <w:marTop w:val="0"/>
      <w:marBottom w:val="0"/>
      <w:divBdr>
        <w:top w:val="none" w:sz="0" w:space="0" w:color="auto"/>
        <w:left w:val="none" w:sz="0" w:space="0" w:color="auto"/>
        <w:bottom w:val="none" w:sz="0" w:space="0" w:color="auto"/>
        <w:right w:val="none" w:sz="0" w:space="0" w:color="auto"/>
      </w:divBdr>
    </w:div>
    <w:div w:id="1078478058">
      <w:bodyDiv w:val="1"/>
      <w:marLeft w:val="0"/>
      <w:marRight w:val="0"/>
      <w:marTop w:val="0"/>
      <w:marBottom w:val="0"/>
      <w:divBdr>
        <w:top w:val="none" w:sz="0" w:space="0" w:color="auto"/>
        <w:left w:val="none" w:sz="0" w:space="0" w:color="auto"/>
        <w:bottom w:val="none" w:sz="0" w:space="0" w:color="auto"/>
        <w:right w:val="none" w:sz="0" w:space="0" w:color="auto"/>
      </w:divBdr>
    </w:div>
    <w:div w:id="1078553805">
      <w:bodyDiv w:val="1"/>
      <w:marLeft w:val="0"/>
      <w:marRight w:val="0"/>
      <w:marTop w:val="0"/>
      <w:marBottom w:val="0"/>
      <w:divBdr>
        <w:top w:val="none" w:sz="0" w:space="0" w:color="auto"/>
        <w:left w:val="none" w:sz="0" w:space="0" w:color="auto"/>
        <w:bottom w:val="none" w:sz="0" w:space="0" w:color="auto"/>
        <w:right w:val="none" w:sz="0" w:space="0" w:color="auto"/>
      </w:divBdr>
    </w:div>
    <w:div w:id="1079208920">
      <w:bodyDiv w:val="1"/>
      <w:marLeft w:val="0"/>
      <w:marRight w:val="0"/>
      <w:marTop w:val="0"/>
      <w:marBottom w:val="0"/>
      <w:divBdr>
        <w:top w:val="none" w:sz="0" w:space="0" w:color="auto"/>
        <w:left w:val="none" w:sz="0" w:space="0" w:color="auto"/>
        <w:bottom w:val="none" w:sz="0" w:space="0" w:color="auto"/>
        <w:right w:val="none" w:sz="0" w:space="0" w:color="auto"/>
      </w:divBdr>
    </w:div>
    <w:div w:id="1079211222">
      <w:bodyDiv w:val="1"/>
      <w:marLeft w:val="0"/>
      <w:marRight w:val="0"/>
      <w:marTop w:val="0"/>
      <w:marBottom w:val="0"/>
      <w:divBdr>
        <w:top w:val="none" w:sz="0" w:space="0" w:color="auto"/>
        <w:left w:val="none" w:sz="0" w:space="0" w:color="auto"/>
        <w:bottom w:val="none" w:sz="0" w:space="0" w:color="auto"/>
        <w:right w:val="none" w:sz="0" w:space="0" w:color="auto"/>
      </w:divBdr>
    </w:div>
    <w:div w:id="1079448161">
      <w:bodyDiv w:val="1"/>
      <w:marLeft w:val="0"/>
      <w:marRight w:val="0"/>
      <w:marTop w:val="0"/>
      <w:marBottom w:val="0"/>
      <w:divBdr>
        <w:top w:val="none" w:sz="0" w:space="0" w:color="auto"/>
        <w:left w:val="none" w:sz="0" w:space="0" w:color="auto"/>
        <w:bottom w:val="none" w:sz="0" w:space="0" w:color="auto"/>
        <w:right w:val="none" w:sz="0" w:space="0" w:color="auto"/>
      </w:divBdr>
    </w:div>
    <w:div w:id="1080173788">
      <w:bodyDiv w:val="1"/>
      <w:marLeft w:val="0"/>
      <w:marRight w:val="0"/>
      <w:marTop w:val="0"/>
      <w:marBottom w:val="0"/>
      <w:divBdr>
        <w:top w:val="none" w:sz="0" w:space="0" w:color="auto"/>
        <w:left w:val="none" w:sz="0" w:space="0" w:color="auto"/>
        <w:bottom w:val="none" w:sz="0" w:space="0" w:color="auto"/>
        <w:right w:val="none" w:sz="0" w:space="0" w:color="auto"/>
      </w:divBdr>
    </w:div>
    <w:div w:id="1080180382">
      <w:bodyDiv w:val="1"/>
      <w:marLeft w:val="0"/>
      <w:marRight w:val="0"/>
      <w:marTop w:val="0"/>
      <w:marBottom w:val="0"/>
      <w:divBdr>
        <w:top w:val="none" w:sz="0" w:space="0" w:color="auto"/>
        <w:left w:val="none" w:sz="0" w:space="0" w:color="auto"/>
        <w:bottom w:val="none" w:sz="0" w:space="0" w:color="auto"/>
        <w:right w:val="none" w:sz="0" w:space="0" w:color="auto"/>
      </w:divBdr>
    </w:div>
    <w:div w:id="1080448533">
      <w:bodyDiv w:val="1"/>
      <w:marLeft w:val="0"/>
      <w:marRight w:val="0"/>
      <w:marTop w:val="0"/>
      <w:marBottom w:val="0"/>
      <w:divBdr>
        <w:top w:val="none" w:sz="0" w:space="0" w:color="auto"/>
        <w:left w:val="none" w:sz="0" w:space="0" w:color="auto"/>
        <w:bottom w:val="none" w:sz="0" w:space="0" w:color="auto"/>
        <w:right w:val="none" w:sz="0" w:space="0" w:color="auto"/>
      </w:divBdr>
    </w:div>
    <w:div w:id="1080759110">
      <w:bodyDiv w:val="1"/>
      <w:marLeft w:val="0"/>
      <w:marRight w:val="0"/>
      <w:marTop w:val="0"/>
      <w:marBottom w:val="0"/>
      <w:divBdr>
        <w:top w:val="none" w:sz="0" w:space="0" w:color="auto"/>
        <w:left w:val="none" w:sz="0" w:space="0" w:color="auto"/>
        <w:bottom w:val="none" w:sz="0" w:space="0" w:color="auto"/>
        <w:right w:val="none" w:sz="0" w:space="0" w:color="auto"/>
      </w:divBdr>
    </w:div>
    <w:div w:id="1081022880">
      <w:bodyDiv w:val="1"/>
      <w:marLeft w:val="0"/>
      <w:marRight w:val="0"/>
      <w:marTop w:val="0"/>
      <w:marBottom w:val="0"/>
      <w:divBdr>
        <w:top w:val="none" w:sz="0" w:space="0" w:color="auto"/>
        <w:left w:val="none" w:sz="0" w:space="0" w:color="auto"/>
        <w:bottom w:val="none" w:sz="0" w:space="0" w:color="auto"/>
        <w:right w:val="none" w:sz="0" w:space="0" w:color="auto"/>
      </w:divBdr>
    </w:div>
    <w:div w:id="1081945396">
      <w:bodyDiv w:val="1"/>
      <w:marLeft w:val="0"/>
      <w:marRight w:val="0"/>
      <w:marTop w:val="0"/>
      <w:marBottom w:val="0"/>
      <w:divBdr>
        <w:top w:val="none" w:sz="0" w:space="0" w:color="auto"/>
        <w:left w:val="none" w:sz="0" w:space="0" w:color="auto"/>
        <w:bottom w:val="none" w:sz="0" w:space="0" w:color="auto"/>
        <w:right w:val="none" w:sz="0" w:space="0" w:color="auto"/>
      </w:divBdr>
    </w:div>
    <w:div w:id="1082218326">
      <w:bodyDiv w:val="1"/>
      <w:marLeft w:val="0"/>
      <w:marRight w:val="0"/>
      <w:marTop w:val="0"/>
      <w:marBottom w:val="0"/>
      <w:divBdr>
        <w:top w:val="none" w:sz="0" w:space="0" w:color="auto"/>
        <w:left w:val="none" w:sz="0" w:space="0" w:color="auto"/>
        <w:bottom w:val="none" w:sz="0" w:space="0" w:color="auto"/>
        <w:right w:val="none" w:sz="0" w:space="0" w:color="auto"/>
      </w:divBdr>
    </w:div>
    <w:div w:id="1082485606">
      <w:bodyDiv w:val="1"/>
      <w:marLeft w:val="0"/>
      <w:marRight w:val="0"/>
      <w:marTop w:val="0"/>
      <w:marBottom w:val="0"/>
      <w:divBdr>
        <w:top w:val="none" w:sz="0" w:space="0" w:color="auto"/>
        <w:left w:val="none" w:sz="0" w:space="0" w:color="auto"/>
        <w:bottom w:val="none" w:sz="0" w:space="0" w:color="auto"/>
        <w:right w:val="none" w:sz="0" w:space="0" w:color="auto"/>
      </w:divBdr>
    </w:div>
    <w:div w:id="1082802490">
      <w:bodyDiv w:val="1"/>
      <w:marLeft w:val="0"/>
      <w:marRight w:val="0"/>
      <w:marTop w:val="0"/>
      <w:marBottom w:val="0"/>
      <w:divBdr>
        <w:top w:val="none" w:sz="0" w:space="0" w:color="auto"/>
        <w:left w:val="none" w:sz="0" w:space="0" w:color="auto"/>
        <w:bottom w:val="none" w:sz="0" w:space="0" w:color="auto"/>
        <w:right w:val="none" w:sz="0" w:space="0" w:color="auto"/>
      </w:divBdr>
    </w:div>
    <w:div w:id="1082943957">
      <w:bodyDiv w:val="1"/>
      <w:marLeft w:val="0"/>
      <w:marRight w:val="0"/>
      <w:marTop w:val="0"/>
      <w:marBottom w:val="0"/>
      <w:divBdr>
        <w:top w:val="none" w:sz="0" w:space="0" w:color="auto"/>
        <w:left w:val="none" w:sz="0" w:space="0" w:color="auto"/>
        <w:bottom w:val="none" w:sz="0" w:space="0" w:color="auto"/>
        <w:right w:val="none" w:sz="0" w:space="0" w:color="auto"/>
      </w:divBdr>
    </w:div>
    <w:div w:id="1083408297">
      <w:bodyDiv w:val="1"/>
      <w:marLeft w:val="0"/>
      <w:marRight w:val="0"/>
      <w:marTop w:val="0"/>
      <w:marBottom w:val="0"/>
      <w:divBdr>
        <w:top w:val="none" w:sz="0" w:space="0" w:color="auto"/>
        <w:left w:val="none" w:sz="0" w:space="0" w:color="auto"/>
        <w:bottom w:val="none" w:sz="0" w:space="0" w:color="auto"/>
        <w:right w:val="none" w:sz="0" w:space="0" w:color="auto"/>
      </w:divBdr>
    </w:div>
    <w:div w:id="1083457510">
      <w:bodyDiv w:val="1"/>
      <w:marLeft w:val="0"/>
      <w:marRight w:val="0"/>
      <w:marTop w:val="0"/>
      <w:marBottom w:val="0"/>
      <w:divBdr>
        <w:top w:val="none" w:sz="0" w:space="0" w:color="auto"/>
        <w:left w:val="none" w:sz="0" w:space="0" w:color="auto"/>
        <w:bottom w:val="none" w:sz="0" w:space="0" w:color="auto"/>
        <w:right w:val="none" w:sz="0" w:space="0" w:color="auto"/>
      </w:divBdr>
    </w:div>
    <w:div w:id="1084303938">
      <w:bodyDiv w:val="1"/>
      <w:marLeft w:val="0"/>
      <w:marRight w:val="0"/>
      <w:marTop w:val="0"/>
      <w:marBottom w:val="0"/>
      <w:divBdr>
        <w:top w:val="none" w:sz="0" w:space="0" w:color="auto"/>
        <w:left w:val="none" w:sz="0" w:space="0" w:color="auto"/>
        <w:bottom w:val="none" w:sz="0" w:space="0" w:color="auto"/>
        <w:right w:val="none" w:sz="0" w:space="0" w:color="auto"/>
      </w:divBdr>
    </w:div>
    <w:div w:id="1085342109">
      <w:bodyDiv w:val="1"/>
      <w:marLeft w:val="0"/>
      <w:marRight w:val="0"/>
      <w:marTop w:val="0"/>
      <w:marBottom w:val="0"/>
      <w:divBdr>
        <w:top w:val="none" w:sz="0" w:space="0" w:color="auto"/>
        <w:left w:val="none" w:sz="0" w:space="0" w:color="auto"/>
        <w:bottom w:val="none" w:sz="0" w:space="0" w:color="auto"/>
        <w:right w:val="none" w:sz="0" w:space="0" w:color="auto"/>
      </w:divBdr>
    </w:div>
    <w:div w:id="1085372554">
      <w:bodyDiv w:val="1"/>
      <w:marLeft w:val="0"/>
      <w:marRight w:val="0"/>
      <w:marTop w:val="0"/>
      <w:marBottom w:val="0"/>
      <w:divBdr>
        <w:top w:val="none" w:sz="0" w:space="0" w:color="auto"/>
        <w:left w:val="none" w:sz="0" w:space="0" w:color="auto"/>
        <w:bottom w:val="none" w:sz="0" w:space="0" w:color="auto"/>
        <w:right w:val="none" w:sz="0" w:space="0" w:color="auto"/>
      </w:divBdr>
    </w:div>
    <w:div w:id="1085539370">
      <w:bodyDiv w:val="1"/>
      <w:marLeft w:val="0"/>
      <w:marRight w:val="0"/>
      <w:marTop w:val="0"/>
      <w:marBottom w:val="0"/>
      <w:divBdr>
        <w:top w:val="none" w:sz="0" w:space="0" w:color="auto"/>
        <w:left w:val="none" w:sz="0" w:space="0" w:color="auto"/>
        <w:bottom w:val="none" w:sz="0" w:space="0" w:color="auto"/>
        <w:right w:val="none" w:sz="0" w:space="0" w:color="auto"/>
      </w:divBdr>
    </w:div>
    <w:div w:id="1086456455">
      <w:bodyDiv w:val="1"/>
      <w:marLeft w:val="0"/>
      <w:marRight w:val="0"/>
      <w:marTop w:val="0"/>
      <w:marBottom w:val="0"/>
      <w:divBdr>
        <w:top w:val="none" w:sz="0" w:space="0" w:color="auto"/>
        <w:left w:val="none" w:sz="0" w:space="0" w:color="auto"/>
        <w:bottom w:val="none" w:sz="0" w:space="0" w:color="auto"/>
        <w:right w:val="none" w:sz="0" w:space="0" w:color="auto"/>
      </w:divBdr>
    </w:div>
    <w:div w:id="1087463682">
      <w:bodyDiv w:val="1"/>
      <w:marLeft w:val="0"/>
      <w:marRight w:val="0"/>
      <w:marTop w:val="0"/>
      <w:marBottom w:val="0"/>
      <w:divBdr>
        <w:top w:val="none" w:sz="0" w:space="0" w:color="auto"/>
        <w:left w:val="none" w:sz="0" w:space="0" w:color="auto"/>
        <w:bottom w:val="none" w:sz="0" w:space="0" w:color="auto"/>
        <w:right w:val="none" w:sz="0" w:space="0" w:color="auto"/>
      </w:divBdr>
    </w:div>
    <w:div w:id="1087924859">
      <w:bodyDiv w:val="1"/>
      <w:marLeft w:val="0"/>
      <w:marRight w:val="0"/>
      <w:marTop w:val="0"/>
      <w:marBottom w:val="0"/>
      <w:divBdr>
        <w:top w:val="none" w:sz="0" w:space="0" w:color="auto"/>
        <w:left w:val="none" w:sz="0" w:space="0" w:color="auto"/>
        <w:bottom w:val="none" w:sz="0" w:space="0" w:color="auto"/>
        <w:right w:val="none" w:sz="0" w:space="0" w:color="auto"/>
      </w:divBdr>
    </w:div>
    <w:div w:id="1088037639">
      <w:bodyDiv w:val="1"/>
      <w:marLeft w:val="0"/>
      <w:marRight w:val="0"/>
      <w:marTop w:val="0"/>
      <w:marBottom w:val="0"/>
      <w:divBdr>
        <w:top w:val="none" w:sz="0" w:space="0" w:color="auto"/>
        <w:left w:val="none" w:sz="0" w:space="0" w:color="auto"/>
        <w:bottom w:val="none" w:sz="0" w:space="0" w:color="auto"/>
        <w:right w:val="none" w:sz="0" w:space="0" w:color="auto"/>
      </w:divBdr>
    </w:div>
    <w:div w:id="1088382443">
      <w:bodyDiv w:val="1"/>
      <w:marLeft w:val="0"/>
      <w:marRight w:val="0"/>
      <w:marTop w:val="0"/>
      <w:marBottom w:val="0"/>
      <w:divBdr>
        <w:top w:val="none" w:sz="0" w:space="0" w:color="auto"/>
        <w:left w:val="none" w:sz="0" w:space="0" w:color="auto"/>
        <w:bottom w:val="none" w:sz="0" w:space="0" w:color="auto"/>
        <w:right w:val="none" w:sz="0" w:space="0" w:color="auto"/>
      </w:divBdr>
    </w:div>
    <w:div w:id="1088576703">
      <w:bodyDiv w:val="1"/>
      <w:marLeft w:val="0"/>
      <w:marRight w:val="0"/>
      <w:marTop w:val="0"/>
      <w:marBottom w:val="0"/>
      <w:divBdr>
        <w:top w:val="none" w:sz="0" w:space="0" w:color="auto"/>
        <w:left w:val="none" w:sz="0" w:space="0" w:color="auto"/>
        <w:bottom w:val="none" w:sz="0" w:space="0" w:color="auto"/>
        <w:right w:val="none" w:sz="0" w:space="0" w:color="auto"/>
      </w:divBdr>
    </w:div>
    <w:div w:id="1088690778">
      <w:bodyDiv w:val="1"/>
      <w:marLeft w:val="0"/>
      <w:marRight w:val="0"/>
      <w:marTop w:val="0"/>
      <w:marBottom w:val="0"/>
      <w:divBdr>
        <w:top w:val="none" w:sz="0" w:space="0" w:color="auto"/>
        <w:left w:val="none" w:sz="0" w:space="0" w:color="auto"/>
        <w:bottom w:val="none" w:sz="0" w:space="0" w:color="auto"/>
        <w:right w:val="none" w:sz="0" w:space="0" w:color="auto"/>
      </w:divBdr>
    </w:div>
    <w:div w:id="1088890086">
      <w:bodyDiv w:val="1"/>
      <w:marLeft w:val="0"/>
      <w:marRight w:val="0"/>
      <w:marTop w:val="0"/>
      <w:marBottom w:val="0"/>
      <w:divBdr>
        <w:top w:val="none" w:sz="0" w:space="0" w:color="auto"/>
        <w:left w:val="none" w:sz="0" w:space="0" w:color="auto"/>
        <w:bottom w:val="none" w:sz="0" w:space="0" w:color="auto"/>
        <w:right w:val="none" w:sz="0" w:space="0" w:color="auto"/>
      </w:divBdr>
    </w:div>
    <w:div w:id="1089237642">
      <w:bodyDiv w:val="1"/>
      <w:marLeft w:val="0"/>
      <w:marRight w:val="0"/>
      <w:marTop w:val="0"/>
      <w:marBottom w:val="0"/>
      <w:divBdr>
        <w:top w:val="none" w:sz="0" w:space="0" w:color="auto"/>
        <w:left w:val="none" w:sz="0" w:space="0" w:color="auto"/>
        <w:bottom w:val="none" w:sz="0" w:space="0" w:color="auto"/>
        <w:right w:val="none" w:sz="0" w:space="0" w:color="auto"/>
      </w:divBdr>
    </w:div>
    <w:div w:id="1089348106">
      <w:bodyDiv w:val="1"/>
      <w:marLeft w:val="0"/>
      <w:marRight w:val="0"/>
      <w:marTop w:val="0"/>
      <w:marBottom w:val="0"/>
      <w:divBdr>
        <w:top w:val="none" w:sz="0" w:space="0" w:color="auto"/>
        <w:left w:val="none" w:sz="0" w:space="0" w:color="auto"/>
        <w:bottom w:val="none" w:sz="0" w:space="0" w:color="auto"/>
        <w:right w:val="none" w:sz="0" w:space="0" w:color="auto"/>
      </w:divBdr>
    </w:div>
    <w:div w:id="1089548011">
      <w:bodyDiv w:val="1"/>
      <w:marLeft w:val="0"/>
      <w:marRight w:val="0"/>
      <w:marTop w:val="0"/>
      <w:marBottom w:val="0"/>
      <w:divBdr>
        <w:top w:val="none" w:sz="0" w:space="0" w:color="auto"/>
        <w:left w:val="none" w:sz="0" w:space="0" w:color="auto"/>
        <w:bottom w:val="none" w:sz="0" w:space="0" w:color="auto"/>
        <w:right w:val="none" w:sz="0" w:space="0" w:color="auto"/>
      </w:divBdr>
    </w:div>
    <w:div w:id="1089618300">
      <w:bodyDiv w:val="1"/>
      <w:marLeft w:val="0"/>
      <w:marRight w:val="0"/>
      <w:marTop w:val="0"/>
      <w:marBottom w:val="0"/>
      <w:divBdr>
        <w:top w:val="none" w:sz="0" w:space="0" w:color="auto"/>
        <w:left w:val="none" w:sz="0" w:space="0" w:color="auto"/>
        <w:bottom w:val="none" w:sz="0" w:space="0" w:color="auto"/>
        <w:right w:val="none" w:sz="0" w:space="0" w:color="auto"/>
      </w:divBdr>
    </w:div>
    <w:div w:id="1089883299">
      <w:bodyDiv w:val="1"/>
      <w:marLeft w:val="0"/>
      <w:marRight w:val="0"/>
      <w:marTop w:val="0"/>
      <w:marBottom w:val="0"/>
      <w:divBdr>
        <w:top w:val="none" w:sz="0" w:space="0" w:color="auto"/>
        <w:left w:val="none" w:sz="0" w:space="0" w:color="auto"/>
        <w:bottom w:val="none" w:sz="0" w:space="0" w:color="auto"/>
        <w:right w:val="none" w:sz="0" w:space="0" w:color="auto"/>
      </w:divBdr>
    </w:div>
    <w:div w:id="1090353635">
      <w:bodyDiv w:val="1"/>
      <w:marLeft w:val="0"/>
      <w:marRight w:val="0"/>
      <w:marTop w:val="0"/>
      <w:marBottom w:val="0"/>
      <w:divBdr>
        <w:top w:val="none" w:sz="0" w:space="0" w:color="auto"/>
        <w:left w:val="none" w:sz="0" w:space="0" w:color="auto"/>
        <w:bottom w:val="none" w:sz="0" w:space="0" w:color="auto"/>
        <w:right w:val="none" w:sz="0" w:space="0" w:color="auto"/>
      </w:divBdr>
    </w:div>
    <w:div w:id="1090856335">
      <w:bodyDiv w:val="1"/>
      <w:marLeft w:val="0"/>
      <w:marRight w:val="0"/>
      <w:marTop w:val="0"/>
      <w:marBottom w:val="0"/>
      <w:divBdr>
        <w:top w:val="none" w:sz="0" w:space="0" w:color="auto"/>
        <w:left w:val="none" w:sz="0" w:space="0" w:color="auto"/>
        <w:bottom w:val="none" w:sz="0" w:space="0" w:color="auto"/>
        <w:right w:val="none" w:sz="0" w:space="0" w:color="auto"/>
      </w:divBdr>
    </w:div>
    <w:div w:id="1091118885">
      <w:bodyDiv w:val="1"/>
      <w:marLeft w:val="0"/>
      <w:marRight w:val="0"/>
      <w:marTop w:val="0"/>
      <w:marBottom w:val="0"/>
      <w:divBdr>
        <w:top w:val="none" w:sz="0" w:space="0" w:color="auto"/>
        <w:left w:val="none" w:sz="0" w:space="0" w:color="auto"/>
        <w:bottom w:val="none" w:sz="0" w:space="0" w:color="auto"/>
        <w:right w:val="none" w:sz="0" w:space="0" w:color="auto"/>
      </w:divBdr>
    </w:div>
    <w:div w:id="1091127991">
      <w:bodyDiv w:val="1"/>
      <w:marLeft w:val="0"/>
      <w:marRight w:val="0"/>
      <w:marTop w:val="0"/>
      <w:marBottom w:val="0"/>
      <w:divBdr>
        <w:top w:val="none" w:sz="0" w:space="0" w:color="auto"/>
        <w:left w:val="none" w:sz="0" w:space="0" w:color="auto"/>
        <w:bottom w:val="none" w:sz="0" w:space="0" w:color="auto"/>
        <w:right w:val="none" w:sz="0" w:space="0" w:color="auto"/>
      </w:divBdr>
      <w:divsChild>
        <w:div w:id="575091080">
          <w:marLeft w:val="0"/>
          <w:marRight w:val="0"/>
          <w:marTop w:val="0"/>
          <w:marBottom w:val="0"/>
          <w:divBdr>
            <w:top w:val="none" w:sz="0" w:space="0" w:color="auto"/>
            <w:left w:val="none" w:sz="0" w:space="0" w:color="auto"/>
            <w:bottom w:val="none" w:sz="0" w:space="0" w:color="auto"/>
            <w:right w:val="none" w:sz="0" w:space="0" w:color="auto"/>
          </w:divBdr>
          <w:divsChild>
            <w:div w:id="238682493">
              <w:marLeft w:val="0"/>
              <w:marRight w:val="0"/>
              <w:marTop w:val="0"/>
              <w:marBottom w:val="0"/>
              <w:divBdr>
                <w:top w:val="none" w:sz="0" w:space="0" w:color="auto"/>
                <w:left w:val="none" w:sz="0" w:space="0" w:color="auto"/>
                <w:bottom w:val="none" w:sz="0" w:space="0" w:color="auto"/>
                <w:right w:val="none" w:sz="0" w:space="0" w:color="auto"/>
              </w:divBdr>
              <w:divsChild>
                <w:div w:id="21014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202878">
      <w:bodyDiv w:val="1"/>
      <w:marLeft w:val="0"/>
      <w:marRight w:val="0"/>
      <w:marTop w:val="0"/>
      <w:marBottom w:val="0"/>
      <w:divBdr>
        <w:top w:val="none" w:sz="0" w:space="0" w:color="auto"/>
        <w:left w:val="none" w:sz="0" w:space="0" w:color="auto"/>
        <w:bottom w:val="none" w:sz="0" w:space="0" w:color="auto"/>
        <w:right w:val="none" w:sz="0" w:space="0" w:color="auto"/>
      </w:divBdr>
    </w:div>
    <w:div w:id="1091467277">
      <w:bodyDiv w:val="1"/>
      <w:marLeft w:val="0"/>
      <w:marRight w:val="0"/>
      <w:marTop w:val="0"/>
      <w:marBottom w:val="0"/>
      <w:divBdr>
        <w:top w:val="none" w:sz="0" w:space="0" w:color="auto"/>
        <w:left w:val="none" w:sz="0" w:space="0" w:color="auto"/>
        <w:bottom w:val="none" w:sz="0" w:space="0" w:color="auto"/>
        <w:right w:val="none" w:sz="0" w:space="0" w:color="auto"/>
      </w:divBdr>
    </w:div>
    <w:div w:id="1091972670">
      <w:bodyDiv w:val="1"/>
      <w:marLeft w:val="0"/>
      <w:marRight w:val="0"/>
      <w:marTop w:val="0"/>
      <w:marBottom w:val="0"/>
      <w:divBdr>
        <w:top w:val="none" w:sz="0" w:space="0" w:color="auto"/>
        <w:left w:val="none" w:sz="0" w:space="0" w:color="auto"/>
        <w:bottom w:val="none" w:sz="0" w:space="0" w:color="auto"/>
        <w:right w:val="none" w:sz="0" w:space="0" w:color="auto"/>
      </w:divBdr>
    </w:div>
    <w:div w:id="1092092163">
      <w:bodyDiv w:val="1"/>
      <w:marLeft w:val="0"/>
      <w:marRight w:val="0"/>
      <w:marTop w:val="0"/>
      <w:marBottom w:val="0"/>
      <w:divBdr>
        <w:top w:val="none" w:sz="0" w:space="0" w:color="auto"/>
        <w:left w:val="none" w:sz="0" w:space="0" w:color="auto"/>
        <w:bottom w:val="none" w:sz="0" w:space="0" w:color="auto"/>
        <w:right w:val="none" w:sz="0" w:space="0" w:color="auto"/>
      </w:divBdr>
    </w:div>
    <w:div w:id="1092092216">
      <w:bodyDiv w:val="1"/>
      <w:marLeft w:val="0"/>
      <w:marRight w:val="0"/>
      <w:marTop w:val="0"/>
      <w:marBottom w:val="0"/>
      <w:divBdr>
        <w:top w:val="none" w:sz="0" w:space="0" w:color="auto"/>
        <w:left w:val="none" w:sz="0" w:space="0" w:color="auto"/>
        <w:bottom w:val="none" w:sz="0" w:space="0" w:color="auto"/>
        <w:right w:val="none" w:sz="0" w:space="0" w:color="auto"/>
      </w:divBdr>
    </w:div>
    <w:div w:id="1092162355">
      <w:bodyDiv w:val="1"/>
      <w:marLeft w:val="0"/>
      <w:marRight w:val="0"/>
      <w:marTop w:val="0"/>
      <w:marBottom w:val="0"/>
      <w:divBdr>
        <w:top w:val="none" w:sz="0" w:space="0" w:color="auto"/>
        <w:left w:val="none" w:sz="0" w:space="0" w:color="auto"/>
        <w:bottom w:val="none" w:sz="0" w:space="0" w:color="auto"/>
        <w:right w:val="none" w:sz="0" w:space="0" w:color="auto"/>
      </w:divBdr>
    </w:div>
    <w:div w:id="1092244130">
      <w:bodyDiv w:val="1"/>
      <w:marLeft w:val="0"/>
      <w:marRight w:val="0"/>
      <w:marTop w:val="0"/>
      <w:marBottom w:val="0"/>
      <w:divBdr>
        <w:top w:val="none" w:sz="0" w:space="0" w:color="auto"/>
        <w:left w:val="none" w:sz="0" w:space="0" w:color="auto"/>
        <w:bottom w:val="none" w:sz="0" w:space="0" w:color="auto"/>
        <w:right w:val="none" w:sz="0" w:space="0" w:color="auto"/>
      </w:divBdr>
      <w:divsChild>
        <w:div w:id="1964069725">
          <w:marLeft w:val="0"/>
          <w:marRight w:val="0"/>
          <w:marTop w:val="0"/>
          <w:marBottom w:val="0"/>
          <w:divBdr>
            <w:top w:val="none" w:sz="0" w:space="0" w:color="auto"/>
            <w:left w:val="none" w:sz="0" w:space="0" w:color="auto"/>
            <w:bottom w:val="none" w:sz="0" w:space="0" w:color="auto"/>
            <w:right w:val="none" w:sz="0" w:space="0" w:color="auto"/>
          </w:divBdr>
          <w:divsChild>
            <w:div w:id="1252006189">
              <w:marLeft w:val="0"/>
              <w:marRight w:val="0"/>
              <w:marTop w:val="0"/>
              <w:marBottom w:val="0"/>
              <w:divBdr>
                <w:top w:val="none" w:sz="0" w:space="0" w:color="auto"/>
                <w:left w:val="none" w:sz="0" w:space="0" w:color="auto"/>
                <w:bottom w:val="none" w:sz="0" w:space="0" w:color="auto"/>
                <w:right w:val="none" w:sz="0" w:space="0" w:color="auto"/>
              </w:divBdr>
              <w:divsChild>
                <w:div w:id="135052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10122">
      <w:bodyDiv w:val="1"/>
      <w:marLeft w:val="0"/>
      <w:marRight w:val="0"/>
      <w:marTop w:val="0"/>
      <w:marBottom w:val="0"/>
      <w:divBdr>
        <w:top w:val="none" w:sz="0" w:space="0" w:color="auto"/>
        <w:left w:val="none" w:sz="0" w:space="0" w:color="auto"/>
        <w:bottom w:val="none" w:sz="0" w:space="0" w:color="auto"/>
        <w:right w:val="none" w:sz="0" w:space="0" w:color="auto"/>
      </w:divBdr>
    </w:div>
    <w:div w:id="1092703656">
      <w:bodyDiv w:val="1"/>
      <w:marLeft w:val="0"/>
      <w:marRight w:val="0"/>
      <w:marTop w:val="0"/>
      <w:marBottom w:val="0"/>
      <w:divBdr>
        <w:top w:val="none" w:sz="0" w:space="0" w:color="auto"/>
        <w:left w:val="none" w:sz="0" w:space="0" w:color="auto"/>
        <w:bottom w:val="none" w:sz="0" w:space="0" w:color="auto"/>
        <w:right w:val="none" w:sz="0" w:space="0" w:color="auto"/>
      </w:divBdr>
    </w:div>
    <w:div w:id="1093235767">
      <w:bodyDiv w:val="1"/>
      <w:marLeft w:val="0"/>
      <w:marRight w:val="0"/>
      <w:marTop w:val="0"/>
      <w:marBottom w:val="0"/>
      <w:divBdr>
        <w:top w:val="none" w:sz="0" w:space="0" w:color="auto"/>
        <w:left w:val="none" w:sz="0" w:space="0" w:color="auto"/>
        <w:bottom w:val="none" w:sz="0" w:space="0" w:color="auto"/>
        <w:right w:val="none" w:sz="0" w:space="0" w:color="auto"/>
      </w:divBdr>
    </w:div>
    <w:div w:id="1094059053">
      <w:bodyDiv w:val="1"/>
      <w:marLeft w:val="0"/>
      <w:marRight w:val="0"/>
      <w:marTop w:val="0"/>
      <w:marBottom w:val="0"/>
      <w:divBdr>
        <w:top w:val="none" w:sz="0" w:space="0" w:color="auto"/>
        <w:left w:val="none" w:sz="0" w:space="0" w:color="auto"/>
        <w:bottom w:val="none" w:sz="0" w:space="0" w:color="auto"/>
        <w:right w:val="none" w:sz="0" w:space="0" w:color="auto"/>
      </w:divBdr>
    </w:div>
    <w:div w:id="1094320393">
      <w:bodyDiv w:val="1"/>
      <w:marLeft w:val="0"/>
      <w:marRight w:val="0"/>
      <w:marTop w:val="0"/>
      <w:marBottom w:val="0"/>
      <w:divBdr>
        <w:top w:val="none" w:sz="0" w:space="0" w:color="auto"/>
        <w:left w:val="none" w:sz="0" w:space="0" w:color="auto"/>
        <w:bottom w:val="none" w:sz="0" w:space="0" w:color="auto"/>
        <w:right w:val="none" w:sz="0" w:space="0" w:color="auto"/>
      </w:divBdr>
    </w:div>
    <w:div w:id="1094399050">
      <w:bodyDiv w:val="1"/>
      <w:marLeft w:val="0"/>
      <w:marRight w:val="0"/>
      <w:marTop w:val="0"/>
      <w:marBottom w:val="0"/>
      <w:divBdr>
        <w:top w:val="none" w:sz="0" w:space="0" w:color="auto"/>
        <w:left w:val="none" w:sz="0" w:space="0" w:color="auto"/>
        <w:bottom w:val="none" w:sz="0" w:space="0" w:color="auto"/>
        <w:right w:val="none" w:sz="0" w:space="0" w:color="auto"/>
      </w:divBdr>
    </w:div>
    <w:div w:id="1094400326">
      <w:bodyDiv w:val="1"/>
      <w:marLeft w:val="0"/>
      <w:marRight w:val="0"/>
      <w:marTop w:val="0"/>
      <w:marBottom w:val="0"/>
      <w:divBdr>
        <w:top w:val="none" w:sz="0" w:space="0" w:color="auto"/>
        <w:left w:val="none" w:sz="0" w:space="0" w:color="auto"/>
        <w:bottom w:val="none" w:sz="0" w:space="0" w:color="auto"/>
        <w:right w:val="none" w:sz="0" w:space="0" w:color="auto"/>
      </w:divBdr>
    </w:div>
    <w:div w:id="1095131319">
      <w:bodyDiv w:val="1"/>
      <w:marLeft w:val="0"/>
      <w:marRight w:val="0"/>
      <w:marTop w:val="0"/>
      <w:marBottom w:val="0"/>
      <w:divBdr>
        <w:top w:val="none" w:sz="0" w:space="0" w:color="auto"/>
        <w:left w:val="none" w:sz="0" w:space="0" w:color="auto"/>
        <w:bottom w:val="none" w:sz="0" w:space="0" w:color="auto"/>
        <w:right w:val="none" w:sz="0" w:space="0" w:color="auto"/>
      </w:divBdr>
    </w:div>
    <w:div w:id="1095243880">
      <w:bodyDiv w:val="1"/>
      <w:marLeft w:val="0"/>
      <w:marRight w:val="0"/>
      <w:marTop w:val="0"/>
      <w:marBottom w:val="0"/>
      <w:divBdr>
        <w:top w:val="none" w:sz="0" w:space="0" w:color="auto"/>
        <w:left w:val="none" w:sz="0" w:space="0" w:color="auto"/>
        <w:bottom w:val="none" w:sz="0" w:space="0" w:color="auto"/>
        <w:right w:val="none" w:sz="0" w:space="0" w:color="auto"/>
      </w:divBdr>
    </w:div>
    <w:div w:id="1095442579">
      <w:bodyDiv w:val="1"/>
      <w:marLeft w:val="0"/>
      <w:marRight w:val="0"/>
      <w:marTop w:val="0"/>
      <w:marBottom w:val="0"/>
      <w:divBdr>
        <w:top w:val="none" w:sz="0" w:space="0" w:color="auto"/>
        <w:left w:val="none" w:sz="0" w:space="0" w:color="auto"/>
        <w:bottom w:val="none" w:sz="0" w:space="0" w:color="auto"/>
        <w:right w:val="none" w:sz="0" w:space="0" w:color="auto"/>
      </w:divBdr>
    </w:div>
    <w:div w:id="1095975408">
      <w:bodyDiv w:val="1"/>
      <w:marLeft w:val="0"/>
      <w:marRight w:val="0"/>
      <w:marTop w:val="0"/>
      <w:marBottom w:val="0"/>
      <w:divBdr>
        <w:top w:val="none" w:sz="0" w:space="0" w:color="auto"/>
        <w:left w:val="none" w:sz="0" w:space="0" w:color="auto"/>
        <w:bottom w:val="none" w:sz="0" w:space="0" w:color="auto"/>
        <w:right w:val="none" w:sz="0" w:space="0" w:color="auto"/>
      </w:divBdr>
    </w:div>
    <w:div w:id="1096092483">
      <w:bodyDiv w:val="1"/>
      <w:marLeft w:val="0"/>
      <w:marRight w:val="0"/>
      <w:marTop w:val="0"/>
      <w:marBottom w:val="0"/>
      <w:divBdr>
        <w:top w:val="none" w:sz="0" w:space="0" w:color="auto"/>
        <w:left w:val="none" w:sz="0" w:space="0" w:color="auto"/>
        <w:bottom w:val="none" w:sz="0" w:space="0" w:color="auto"/>
        <w:right w:val="none" w:sz="0" w:space="0" w:color="auto"/>
      </w:divBdr>
    </w:div>
    <w:div w:id="1097365622">
      <w:bodyDiv w:val="1"/>
      <w:marLeft w:val="0"/>
      <w:marRight w:val="0"/>
      <w:marTop w:val="0"/>
      <w:marBottom w:val="0"/>
      <w:divBdr>
        <w:top w:val="none" w:sz="0" w:space="0" w:color="auto"/>
        <w:left w:val="none" w:sz="0" w:space="0" w:color="auto"/>
        <w:bottom w:val="none" w:sz="0" w:space="0" w:color="auto"/>
        <w:right w:val="none" w:sz="0" w:space="0" w:color="auto"/>
      </w:divBdr>
    </w:div>
    <w:div w:id="1097597161">
      <w:bodyDiv w:val="1"/>
      <w:marLeft w:val="0"/>
      <w:marRight w:val="0"/>
      <w:marTop w:val="0"/>
      <w:marBottom w:val="0"/>
      <w:divBdr>
        <w:top w:val="none" w:sz="0" w:space="0" w:color="auto"/>
        <w:left w:val="none" w:sz="0" w:space="0" w:color="auto"/>
        <w:bottom w:val="none" w:sz="0" w:space="0" w:color="auto"/>
        <w:right w:val="none" w:sz="0" w:space="0" w:color="auto"/>
      </w:divBdr>
    </w:div>
    <w:div w:id="1097794845">
      <w:bodyDiv w:val="1"/>
      <w:marLeft w:val="0"/>
      <w:marRight w:val="0"/>
      <w:marTop w:val="0"/>
      <w:marBottom w:val="0"/>
      <w:divBdr>
        <w:top w:val="none" w:sz="0" w:space="0" w:color="auto"/>
        <w:left w:val="none" w:sz="0" w:space="0" w:color="auto"/>
        <w:bottom w:val="none" w:sz="0" w:space="0" w:color="auto"/>
        <w:right w:val="none" w:sz="0" w:space="0" w:color="auto"/>
      </w:divBdr>
    </w:div>
    <w:div w:id="1097943595">
      <w:bodyDiv w:val="1"/>
      <w:marLeft w:val="0"/>
      <w:marRight w:val="0"/>
      <w:marTop w:val="0"/>
      <w:marBottom w:val="0"/>
      <w:divBdr>
        <w:top w:val="none" w:sz="0" w:space="0" w:color="auto"/>
        <w:left w:val="none" w:sz="0" w:space="0" w:color="auto"/>
        <w:bottom w:val="none" w:sz="0" w:space="0" w:color="auto"/>
        <w:right w:val="none" w:sz="0" w:space="0" w:color="auto"/>
      </w:divBdr>
    </w:div>
    <w:div w:id="1098283901">
      <w:bodyDiv w:val="1"/>
      <w:marLeft w:val="0"/>
      <w:marRight w:val="0"/>
      <w:marTop w:val="0"/>
      <w:marBottom w:val="0"/>
      <w:divBdr>
        <w:top w:val="none" w:sz="0" w:space="0" w:color="auto"/>
        <w:left w:val="none" w:sz="0" w:space="0" w:color="auto"/>
        <w:bottom w:val="none" w:sz="0" w:space="0" w:color="auto"/>
        <w:right w:val="none" w:sz="0" w:space="0" w:color="auto"/>
      </w:divBdr>
    </w:div>
    <w:div w:id="1099184520">
      <w:bodyDiv w:val="1"/>
      <w:marLeft w:val="0"/>
      <w:marRight w:val="0"/>
      <w:marTop w:val="0"/>
      <w:marBottom w:val="0"/>
      <w:divBdr>
        <w:top w:val="none" w:sz="0" w:space="0" w:color="auto"/>
        <w:left w:val="none" w:sz="0" w:space="0" w:color="auto"/>
        <w:bottom w:val="none" w:sz="0" w:space="0" w:color="auto"/>
        <w:right w:val="none" w:sz="0" w:space="0" w:color="auto"/>
      </w:divBdr>
    </w:div>
    <w:div w:id="1099259022">
      <w:bodyDiv w:val="1"/>
      <w:marLeft w:val="0"/>
      <w:marRight w:val="0"/>
      <w:marTop w:val="0"/>
      <w:marBottom w:val="0"/>
      <w:divBdr>
        <w:top w:val="none" w:sz="0" w:space="0" w:color="auto"/>
        <w:left w:val="none" w:sz="0" w:space="0" w:color="auto"/>
        <w:bottom w:val="none" w:sz="0" w:space="0" w:color="auto"/>
        <w:right w:val="none" w:sz="0" w:space="0" w:color="auto"/>
      </w:divBdr>
    </w:div>
    <w:div w:id="1099565576">
      <w:bodyDiv w:val="1"/>
      <w:marLeft w:val="0"/>
      <w:marRight w:val="0"/>
      <w:marTop w:val="0"/>
      <w:marBottom w:val="0"/>
      <w:divBdr>
        <w:top w:val="none" w:sz="0" w:space="0" w:color="auto"/>
        <w:left w:val="none" w:sz="0" w:space="0" w:color="auto"/>
        <w:bottom w:val="none" w:sz="0" w:space="0" w:color="auto"/>
        <w:right w:val="none" w:sz="0" w:space="0" w:color="auto"/>
      </w:divBdr>
    </w:div>
    <w:div w:id="1100027561">
      <w:bodyDiv w:val="1"/>
      <w:marLeft w:val="0"/>
      <w:marRight w:val="0"/>
      <w:marTop w:val="0"/>
      <w:marBottom w:val="0"/>
      <w:divBdr>
        <w:top w:val="none" w:sz="0" w:space="0" w:color="auto"/>
        <w:left w:val="none" w:sz="0" w:space="0" w:color="auto"/>
        <w:bottom w:val="none" w:sz="0" w:space="0" w:color="auto"/>
        <w:right w:val="none" w:sz="0" w:space="0" w:color="auto"/>
      </w:divBdr>
    </w:div>
    <w:div w:id="1100107685">
      <w:bodyDiv w:val="1"/>
      <w:marLeft w:val="0"/>
      <w:marRight w:val="0"/>
      <w:marTop w:val="0"/>
      <w:marBottom w:val="0"/>
      <w:divBdr>
        <w:top w:val="none" w:sz="0" w:space="0" w:color="auto"/>
        <w:left w:val="none" w:sz="0" w:space="0" w:color="auto"/>
        <w:bottom w:val="none" w:sz="0" w:space="0" w:color="auto"/>
        <w:right w:val="none" w:sz="0" w:space="0" w:color="auto"/>
      </w:divBdr>
    </w:div>
    <w:div w:id="1100178609">
      <w:bodyDiv w:val="1"/>
      <w:marLeft w:val="0"/>
      <w:marRight w:val="0"/>
      <w:marTop w:val="0"/>
      <w:marBottom w:val="0"/>
      <w:divBdr>
        <w:top w:val="none" w:sz="0" w:space="0" w:color="auto"/>
        <w:left w:val="none" w:sz="0" w:space="0" w:color="auto"/>
        <w:bottom w:val="none" w:sz="0" w:space="0" w:color="auto"/>
        <w:right w:val="none" w:sz="0" w:space="0" w:color="auto"/>
      </w:divBdr>
    </w:div>
    <w:div w:id="1100418876">
      <w:bodyDiv w:val="1"/>
      <w:marLeft w:val="0"/>
      <w:marRight w:val="0"/>
      <w:marTop w:val="0"/>
      <w:marBottom w:val="0"/>
      <w:divBdr>
        <w:top w:val="none" w:sz="0" w:space="0" w:color="auto"/>
        <w:left w:val="none" w:sz="0" w:space="0" w:color="auto"/>
        <w:bottom w:val="none" w:sz="0" w:space="0" w:color="auto"/>
        <w:right w:val="none" w:sz="0" w:space="0" w:color="auto"/>
      </w:divBdr>
    </w:div>
    <w:div w:id="1101149969">
      <w:bodyDiv w:val="1"/>
      <w:marLeft w:val="0"/>
      <w:marRight w:val="0"/>
      <w:marTop w:val="0"/>
      <w:marBottom w:val="0"/>
      <w:divBdr>
        <w:top w:val="none" w:sz="0" w:space="0" w:color="auto"/>
        <w:left w:val="none" w:sz="0" w:space="0" w:color="auto"/>
        <w:bottom w:val="none" w:sz="0" w:space="0" w:color="auto"/>
        <w:right w:val="none" w:sz="0" w:space="0" w:color="auto"/>
      </w:divBdr>
    </w:div>
    <w:div w:id="1101220000">
      <w:bodyDiv w:val="1"/>
      <w:marLeft w:val="0"/>
      <w:marRight w:val="0"/>
      <w:marTop w:val="0"/>
      <w:marBottom w:val="0"/>
      <w:divBdr>
        <w:top w:val="none" w:sz="0" w:space="0" w:color="auto"/>
        <w:left w:val="none" w:sz="0" w:space="0" w:color="auto"/>
        <w:bottom w:val="none" w:sz="0" w:space="0" w:color="auto"/>
        <w:right w:val="none" w:sz="0" w:space="0" w:color="auto"/>
      </w:divBdr>
    </w:div>
    <w:div w:id="1101486543">
      <w:bodyDiv w:val="1"/>
      <w:marLeft w:val="0"/>
      <w:marRight w:val="0"/>
      <w:marTop w:val="0"/>
      <w:marBottom w:val="0"/>
      <w:divBdr>
        <w:top w:val="none" w:sz="0" w:space="0" w:color="auto"/>
        <w:left w:val="none" w:sz="0" w:space="0" w:color="auto"/>
        <w:bottom w:val="none" w:sz="0" w:space="0" w:color="auto"/>
        <w:right w:val="none" w:sz="0" w:space="0" w:color="auto"/>
      </w:divBdr>
    </w:div>
    <w:div w:id="1101487178">
      <w:bodyDiv w:val="1"/>
      <w:marLeft w:val="0"/>
      <w:marRight w:val="0"/>
      <w:marTop w:val="0"/>
      <w:marBottom w:val="0"/>
      <w:divBdr>
        <w:top w:val="none" w:sz="0" w:space="0" w:color="auto"/>
        <w:left w:val="none" w:sz="0" w:space="0" w:color="auto"/>
        <w:bottom w:val="none" w:sz="0" w:space="0" w:color="auto"/>
        <w:right w:val="none" w:sz="0" w:space="0" w:color="auto"/>
      </w:divBdr>
    </w:div>
    <w:div w:id="1101950595">
      <w:bodyDiv w:val="1"/>
      <w:marLeft w:val="0"/>
      <w:marRight w:val="0"/>
      <w:marTop w:val="0"/>
      <w:marBottom w:val="0"/>
      <w:divBdr>
        <w:top w:val="none" w:sz="0" w:space="0" w:color="auto"/>
        <w:left w:val="none" w:sz="0" w:space="0" w:color="auto"/>
        <w:bottom w:val="none" w:sz="0" w:space="0" w:color="auto"/>
        <w:right w:val="none" w:sz="0" w:space="0" w:color="auto"/>
      </w:divBdr>
    </w:div>
    <w:div w:id="1102609086">
      <w:bodyDiv w:val="1"/>
      <w:marLeft w:val="0"/>
      <w:marRight w:val="0"/>
      <w:marTop w:val="0"/>
      <w:marBottom w:val="0"/>
      <w:divBdr>
        <w:top w:val="none" w:sz="0" w:space="0" w:color="auto"/>
        <w:left w:val="none" w:sz="0" w:space="0" w:color="auto"/>
        <w:bottom w:val="none" w:sz="0" w:space="0" w:color="auto"/>
        <w:right w:val="none" w:sz="0" w:space="0" w:color="auto"/>
      </w:divBdr>
    </w:div>
    <w:div w:id="1102803849">
      <w:bodyDiv w:val="1"/>
      <w:marLeft w:val="0"/>
      <w:marRight w:val="0"/>
      <w:marTop w:val="0"/>
      <w:marBottom w:val="0"/>
      <w:divBdr>
        <w:top w:val="none" w:sz="0" w:space="0" w:color="auto"/>
        <w:left w:val="none" w:sz="0" w:space="0" w:color="auto"/>
        <w:bottom w:val="none" w:sz="0" w:space="0" w:color="auto"/>
        <w:right w:val="none" w:sz="0" w:space="0" w:color="auto"/>
      </w:divBdr>
    </w:div>
    <w:div w:id="1103649128">
      <w:bodyDiv w:val="1"/>
      <w:marLeft w:val="0"/>
      <w:marRight w:val="0"/>
      <w:marTop w:val="0"/>
      <w:marBottom w:val="0"/>
      <w:divBdr>
        <w:top w:val="none" w:sz="0" w:space="0" w:color="auto"/>
        <w:left w:val="none" w:sz="0" w:space="0" w:color="auto"/>
        <w:bottom w:val="none" w:sz="0" w:space="0" w:color="auto"/>
        <w:right w:val="none" w:sz="0" w:space="0" w:color="auto"/>
      </w:divBdr>
    </w:div>
    <w:div w:id="1105006340">
      <w:bodyDiv w:val="1"/>
      <w:marLeft w:val="0"/>
      <w:marRight w:val="0"/>
      <w:marTop w:val="0"/>
      <w:marBottom w:val="0"/>
      <w:divBdr>
        <w:top w:val="none" w:sz="0" w:space="0" w:color="auto"/>
        <w:left w:val="none" w:sz="0" w:space="0" w:color="auto"/>
        <w:bottom w:val="none" w:sz="0" w:space="0" w:color="auto"/>
        <w:right w:val="none" w:sz="0" w:space="0" w:color="auto"/>
      </w:divBdr>
    </w:div>
    <w:div w:id="1105997066">
      <w:bodyDiv w:val="1"/>
      <w:marLeft w:val="0"/>
      <w:marRight w:val="0"/>
      <w:marTop w:val="0"/>
      <w:marBottom w:val="0"/>
      <w:divBdr>
        <w:top w:val="none" w:sz="0" w:space="0" w:color="auto"/>
        <w:left w:val="none" w:sz="0" w:space="0" w:color="auto"/>
        <w:bottom w:val="none" w:sz="0" w:space="0" w:color="auto"/>
        <w:right w:val="none" w:sz="0" w:space="0" w:color="auto"/>
      </w:divBdr>
    </w:div>
    <w:div w:id="1106653847">
      <w:bodyDiv w:val="1"/>
      <w:marLeft w:val="0"/>
      <w:marRight w:val="0"/>
      <w:marTop w:val="0"/>
      <w:marBottom w:val="0"/>
      <w:divBdr>
        <w:top w:val="none" w:sz="0" w:space="0" w:color="auto"/>
        <w:left w:val="none" w:sz="0" w:space="0" w:color="auto"/>
        <w:bottom w:val="none" w:sz="0" w:space="0" w:color="auto"/>
        <w:right w:val="none" w:sz="0" w:space="0" w:color="auto"/>
      </w:divBdr>
    </w:div>
    <w:div w:id="1106849072">
      <w:bodyDiv w:val="1"/>
      <w:marLeft w:val="0"/>
      <w:marRight w:val="0"/>
      <w:marTop w:val="0"/>
      <w:marBottom w:val="0"/>
      <w:divBdr>
        <w:top w:val="none" w:sz="0" w:space="0" w:color="auto"/>
        <w:left w:val="none" w:sz="0" w:space="0" w:color="auto"/>
        <w:bottom w:val="none" w:sz="0" w:space="0" w:color="auto"/>
        <w:right w:val="none" w:sz="0" w:space="0" w:color="auto"/>
      </w:divBdr>
    </w:div>
    <w:div w:id="1107043831">
      <w:bodyDiv w:val="1"/>
      <w:marLeft w:val="0"/>
      <w:marRight w:val="0"/>
      <w:marTop w:val="0"/>
      <w:marBottom w:val="0"/>
      <w:divBdr>
        <w:top w:val="none" w:sz="0" w:space="0" w:color="auto"/>
        <w:left w:val="none" w:sz="0" w:space="0" w:color="auto"/>
        <w:bottom w:val="none" w:sz="0" w:space="0" w:color="auto"/>
        <w:right w:val="none" w:sz="0" w:space="0" w:color="auto"/>
      </w:divBdr>
    </w:div>
    <w:div w:id="1107578675">
      <w:bodyDiv w:val="1"/>
      <w:marLeft w:val="0"/>
      <w:marRight w:val="0"/>
      <w:marTop w:val="0"/>
      <w:marBottom w:val="0"/>
      <w:divBdr>
        <w:top w:val="none" w:sz="0" w:space="0" w:color="auto"/>
        <w:left w:val="none" w:sz="0" w:space="0" w:color="auto"/>
        <w:bottom w:val="none" w:sz="0" w:space="0" w:color="auto"/>
        <w:right w:val="none" w:sz="0" w:space="0" w:color="auto"/>
      </w:divBdr>
    </w:div>
    <w:div w:id="1107700418">
      <w:bodyDiv w:val="1"/>
      <w:marLeft w:val="0"/>
      <w:marRight w:val="0"/>
      <w:marTop w:val="0"/>
      <w:marBottom w:val="0"/>
      <w:divBdr>
        <w:top w:val="none" w:sz="0" w:space="0" w:color="auto"/>
        <w:left w:val="none" w:sz="0" w:space="0" w:color="auto"/>
        <w:bottom w:val="none" w:sz="0" w:space="0" w:color="auto"/>
        <w:right w:val="none" w:sz="0" w:space="0" w:color="auto"/>
      </w:divBdr>
    </w:div>
    <w:div w:id="1107891823">
      <w:bodyDiv w:val="1"/>
      <w:marLeft w:val="0"/>
      <w:marRight w:val="0"/>
      <w:marTop w:val="0"/>
      <w:marBottom w:val="0"/>
      <w:divBdr>
        <w:top w:val="none" w:sz="0" w:space="0" w:color="auto"/>
        <w:left w:val="none" w:sz="0" w:space="0" w:color="auto"/>
        <w:bottom w:val="none" w:sz="0" w:space="0" w:color="auto"/>
        <w:right w:val="none" w:sz="0" w:space="0" w:color="auto"/>
      </w:divBdr>
    </w:div>
    <w:div w:id="1108114182">
      <w:bodyDiv w:val="1"/>
      <w:marLeft w:val="0"/>
      <w:marRight w:val="0"/>
      <w:marTop w:val="0"/>
      <w:marBottom w:val="0"/>
      <w:divBdr>
        <w:top w:val="none" w:sz="0" w:space="0" w:color="auto"/>
        <w:left w:val="none" w:sz="0" w:space="0" w:color="auto"/>
        <w:bottom w:val="none" w:sz="0" w:space="0" w:color="auto"/>
        <w:right w:val="none" w:sz="0" w:space="0" w:color="auto"/>
      </w:divBdr>
    </w:div>
    <w:div w:id="1108768418">
      <w:bodyDiv w:val="1"/>
      <w:marLeft w:val="0"/>
      <w:marRight w:val="0"/>
      <w:marTop w:val="0"/>
      <w:marBottom w:val="0"/>
      <w:divBdr>
        <w:top w:val="none" w:sz="0" w:space="0" w:color="auto"/>
        <w:left w:val="none" w:sz="0" w:space="0" w:color="auto"/>
        <w:bottom w:val="none" w:sz="0" w:space="0" w:color="auto"/>
        <w:right w:val="none" w:sz="0" w:space="0" w:color="auto"/>
      </w:divBdr>
    </w:div>
    <w:div w:id="1109394370">
      <w:bodyDiv w:val="1"/>
      <w:marLeft w:val="0"/>
      <w:marRight w:val="0"/>
      <w:marTop w:val="0"/>
      <w:marBottom w:val="0"/>
      <w:divBdr>
        <w:top w:val="none" w:sz="0" w:space="0" w:color="auto"/>
        <w:left w:val="none" w:sz="0" w:space="0" w:color="auto"/>
        <w:bottom w:val="none" w:sz="0" w:space="0" w:color="auto"/>
        <w:right w:val="none" w:sz="0" w:space="0" w:color="auto"/>
      </w:divBdr>
    </w:div>
    <w:div w:id="1109662444">
      <w:bodyDiv w:val="1"/>
      <w:marLeft w:val="0"/>
      <w:marRight w:val="0"/>
      <w:marTop w:val="0"/>
      <w:marBottom w:val="0"/>
      <w:divBdr>
        <w:top w:val="none" w:sz="0" w:space="0" w:color="auto"/>
        <w:left w:val="none" w:sz="0" w:space="0" w:color="auto"/>
        <w:bottom w:val="none" w:sz="0" w:space="0" w:color="auto"/>
        <w:right w:val="none" w:sz="0" w:space="0" w:color="auto"/>
      </w:divBdr>
    </w:div>
    <w:div w:id="1110198736">
      <w:bodyDiv w:val="1"/>
      <w:marLeft w:val="0"/>
      <w:marRight w:val="0"/>
      <w:marTop w:val="0"/>
      <w:marBottom w:val="0"/>
      <w:divBdr>
        <w:top w:val="none" w:sz="0" w:space="0" w:color="auto"/>
        <w:left w:val="none" w:sz="0" w:space="0" w:color="auto"/>
        <w:bottom w:val="none" w:sz="0" w:space="0" w:color="auto"/>
        <w:right w:val="none" w:sz="0" w:space="0" w:color="auto"/>
      </w:divBdr>
    </w:div>
    <w:div w:id="1110856224">
      <w:bodyDiv w:val="1"/>
      <w:marLeft w:val="0"/>
      <w:marRight w:val="0"/>
      <w:marTop w:val="0"/>
      <w:marBottom w:val="0"/>
      <w:divBdr>
        <w:top w:val="none" w:sz="0" w:space="0" w:color="auto"/>
        <w:left w:val="none" w:sz="0" w:space="0" w:color="auto"/>
        <w:bottom w:val="none" w:sz="0" w:space="0" w:color="auto"/>
        <w:right w:val="none" w:sz="0" w:space="0" w:color="auto"/>
      </w:divBdr>
    </w:div>
    <w:div w:id="1111512154">
      <w:bodyDiv w:val="1"/>
      <w:marLeft w:val="0"/>
      <w:marRight w:val="0"/>
      <w:marTop w:val="0"/>
      <w:marBottom w:val="0"/>
      <w:divBdr>
        <w:top w:val="none" w:sz="0" w:space="0" w:color="auto"/>
        <w:left w:val="none" w:sz="0" w:space="0" w:color="auto"/>
        <w:bottom w:val="none" w:sz="0" w:space="0" w:color="auto"/>
        <w:right w:val="none" w:sz="0" w:space="0" w:color="auto"/>
      </w:divBdr>
    </w:div>
    <w:div w:id="1111894704">
      <w:bodyDiv w:val="1"/>
      <w:marLeft w:val="0"/>
      <w:marRight w:val="0"/>
      <w:marTop w:val="0"/>
      <w:marBottom w:val="0"/>
      <w:divBdr>
        <w:top w:val="none" w:sz="0" w:space="0" w:color="auto"/>
        <w:left w:val="none" w:sz="0" w:space="0" w:color="auto"/>
        <w:bottom w:val="none" w:sz="0" w:space="0" w:color="auto"/>
        <w:right w:val="none" w:sz="0" w:space="0" w:color="auto"/>
      </w:divBdr>
    </w:div>
    <w:div w:id="1111969415">
      <w:bodyDiv w:val="1"/>
      <w:marLeft w:val="0"/>
      <w:marRight w:val="0"/>
      <w:marTop w:val="0"/>
      <w:marBottom w:val="0"/>
      <w:divBdr>
        <w:top w:val="none" w:sz="0" w:space="0" w:color="auto"/>
        <w:left w:val="none" w:sz="0" w:space="0" w:color="auto"/>
        <w:bottom w:val="none" w:sz="0" w:space="0" w:color="auto"/>
        <w:right w:val="none" w:sz="0" w:space="0" w:color="auto"/>
      </w:divBdr>
    </w:div>
    <w:div w:id="1112282427">
      <w:bodyDiv w:val="1"/>
      <w:marLeft w:val="0"/>
      <w:marRight w:val="0"/>
      <w:marTop w:val="0"/>
      <w:marBottom w:val="0"/>
      <w:divBdr>
        <w:top w:val="none" w:sz="0" w:space="0" w:color="auto"/>
        <w:left w:val="none" w:sz="0" w:space="0" w:color="auto"/>
        <w:bottom w:val="none" w:sz="0" w:space="0" w:color="auto"/>
        <w:right w:val="none" w:sz="0" w:space="0" w:color="auto"/>
      </w:divBdr>
    </w:div>
    <w:div w:id="1112867957">
      <w:bodyDiv w:val="1"/>
      <w:marLeft w:val="0"/>
      <w:marRight w:val="0"/>
      <w:marTop w:val="0"/>
      <w:marBottom w:val="0"/>
      <w:divBdr>
        <w:top w:val="none" w:sz="0" w:space="0" w:color="auto"/>
        <w:left w:val="none" w:sz="0" w:space="0" w:color="auto"/>
        <w:bottom w:val="none" w:sz="0" w:space="0" w:color="auto"/>
        <w:right w:val="none" w:sz="0" w:space="0" w:color="auto"/>
      </w:divBdr>
    </w:div>
    <w:div w:id="1113328646">
      <w:bodyDiv w:val="1"/>
      <w:marLeft w:val="0"/>
      <w:marRight w:val="0"/>
      <w:marTop w:val="0"/>
      <w:marBottom w:val="0"/>
      <w:divBdr>
        <w:top w:val="none" w:sz="0" w:space="0" w:color="auto"/>
        <w:left w:val="none" w:sz="0" w:space="0" w:color="auto"/>
        <w:bottom w:val="none" w:sz="0" w:space="0" w:color="auto"/>
        <w:right w:val="none" w:sz="0" w:space="0" w:color="auto"/>
      </w:divBdr>
    </w:div>
    <w:div w:id="1113940970">
      <w:bodyDiv w:val="1"/>
      <w:marLeft w:val="0"/>
      <w:marRight w:val="0"/>
      <w:marTop w:val="0"/>
      <w:marBottom w:val="0"/>
      <w:divBdr>
        <w:top w:val="none" w:sz="0" w:space="0" w:color="auto"/>
        <w:left w:val="none" w:sz="0" w:space="0" w:color="auto"/>
        <w:bottom w:val="none" w:sz="0" w:space="0" w:color="auto"/>
        <w:right w:val="none" w:sz="0" w:space="0" w:color="auto"/>
      </w:divBdr>
    </w:div>
    <w:div w:id="1114129437">
      <w:bodyDiv w:val="1"/>
      <w:marLeft w:val="0"/>
      <w:marRight w:val="0"/>
      <w:marTop w:val="0"/>
      <w:marBottom w:val="0"/>
      <w:divBdr>
        <w:top w:val="none" w:sz="0" w:space="0" w:color="auto"/>
        <w:left w:val="none" w:sz="0" w:space="0" w:color="auto"/>
        <w:bottom w:val="none" w:sz="0" w:space="0" w:color="auto"/>
        <w:right w:val="none" w:sz="0" w:space="0" w:color="auto"/>
      </w:divBdr>
    </w:div>
    <w:div w:id="1114592709">
      <w:bodyDiv w:val="1"/>
      <w:marLeft w:val="0"/>
      <w:marRight w:val="0"/>
      <w:marTop w:val="0"/>
      <w:marBottom w:val="0"/>
      <w:divBdr>
        <w:top w:val="none" w:sz="0" w:space="0" w:color="auto"/>
        <w:left w:val="none" w:sz="0" w:space="0" w:color="auto"/>
        <w:bottom w:val="none" w:sz="0" w:space="0" w:color="auto"/>
        <w:right w:val="none" w:sz="0" w:space="0" w:color="auto"/>
      </w:divBdr>
    </w:div>
    <w:div w:id="1114666562">
      <w:bodyDiv w:val="1"/>
      <w:marLeft w:val="0"/>
      <w:marRight w:val="0"/>
      <w:marTop w:val="0"/>
      <w:marBottom w:val="0"/>
      <w:divBdr>
        <w:top w:val="none" w:sz="0" w:space="0" w:color="auto"/>
        <w:left w:val="none" w:sz="0" w:space="0" w:color="auto"/>
        <w:bottom w:val="none" w:sz="0" w:space="0" w:color="auto"/>
        <w:right w:val="none" w:sz="0" w:space="0" w:color="auto"/>
      </w:divBdr>
    </w:div>
    <w:div w:id="1116096987">
      <w:bodyDiv w:val="1"/>
      <w:marLeft w:val="0"/>
      <w:marRight w:val="0"/>
      <w:marTop w:val="0"/>
      <w:marBottom w:val="0"/>
      <w:divBdr>
        <w:top w:val="none" w:sz="0" w:space="0" w:color="auto"/>
        <w:left w:val="none" w:sz="0" w:space="0" w:color="auto"/>
        <w:bottom w:val="none" w:sz="0" w:space="0" w:color="auto"/>
        <w:right w:val="none" w:sz="0" w:space="0" w:color="auto"/>
      </w:divBdr>
    </w:div>
    <w:div w:id="1116102087">
      <w:bodyDiv w:val="1"/>
      <w:marLeft w:val="0"/>
      <w:marRight w:val="0"/>
      <w:marTop w:val="0"/>
      <w:marBottom w:val="0"/>
      <w:divBdr>
        <w:top w:val="none" w:sz="0" w:space="0" w:color="auto"/>
        <w:left w:val="none" w:sz="0" w:space="0" w:color="auto"/>
        <w:bottom w:val="none" w:sz="0" w:space="0" w:color="auto"/>
        <w:right w:val="none" w:sz="0" w:space="0" w:color="auto"/>
      </w:divBdr>
      <w:divsChild>
        <w:div w:id="1151823622">
          <w:marLeft w:val="0"/>
          <w:marRight w:val="0"/>
          <w:marTop w:val="0"/>
          <w:marBottom w:val="0"/>
          <w:divBdr>
            <w:top w:val="none" w:sz="0" w:space="0" w:color="auto"/>
            <w:left w:val="none" w:sz="0" w:space="0" w:color="auto"/>
            <w:bottom w:val="none" w:sz="0" w:space="0" w:color="auto"/>
            <w:right w:val="none" w:sz="0" w:space="0" w:color="auto"/>
          </w:divBdr>
        </w:div>
        <w:div w:id="501356469">
          <w:marLeft w:val="0"/>
          <w:marRight w:val="0"/>
          <w:marTop w:val="0"/>
          <w:marBottom w:val="0"/>
          <w:divBdr>
            <w:top w:val="none" w:sz="0" w:space="0" w:color="auto"/>
            <w:left w:val="none" w:sz="0" w:space="0" w:color="auto"/>
            <w:bottom w:val="none" w:sz="0" w:space="0" w:color="auto"/>
            <w:right w:val="none" w:sz="0" w:space="0" w:color="auto"/>
          </w:divBdr>
        </w:div>
        <w:div w:id="1150247766">
          <w:marLeft w:val="0"/>
          <w:marRight w:val="0"/>
          <w:marTop w:val="0"/>
          <w:marBottom w:val="0"/>
          <w:divBdr>
            <w:top w:val="none" w:sz="0" w:space="0" w:color="auto"/>
            <w:left w:val="none" w:sz="0" w:space="0" w:color="auto"/>
            <w:bottom w:val="none" w:sz="0" w:space="0" w:color="auto"/>
            <w:right w:val="none" w:sz="0" w:space="0" w:color="auto"/>
          </w:divBdr>
        </w:div>
        <w:div w:id="1480149330">
          <w:marLeft w:val="0"/>
          <w:marRight w:val="0"/>
          <w:marTop w:val="0"/>
          <w:marBottom w:val="0"/>
          <w:divBdr>
            <w:top w:val="none" w:sz="0" w:space="0" w:color="auto"/>
            <w:left w:val="none" w:sz="0" w:space="0" w:color="auto"/>
            <w:bottom w:val="none" w:sz="0" w:space="0" w:color="auto"/>
            <w:right w:val="none" w:sz="0" w:space="0" w:color="auto"/>
          </w:divBdr>
        </w:div>
        <w:div w:id="899898229">
          <w:marLeft w:val="0"/>
          <w:marRight w:val="0"/>
          <w:marTop w:val="0"/>
          <w:marBottom w:val="0"/>
          <w:divBdr>
            <w:top w:val="none" w:sz="0" w:space="0" w:color="auto"/>
            <w:left w:val="none" w:sz="0" w:space="0" w:color="auto"/>
            <w:bottom w:val="none" w:sz="0" w:space="0" w:color="auto"/>
            <w:right w:val="none" w:sz="0" w:space="0" w:color="auto"/>
          </w:divBdr>
        </w:div>
        <w:div w:id="1598758337">
          <w:marLeft w:val="0"/>
          <w:marRight w:val="0"/>
          <w:marTop w:val="0"/>
          <w:marBottom w:val="0"/>
          <w:divBdr>
            <w:top w:val="none" w:sz="0" w:space="0" w:color="auto"/>
            <w:left w:val="none" w:sz="0" w:space="0" w:color="auto"/>
            <w:bottom w:val="none" w:sz="0" w:space="0" w:color="auto"/>
            <w:right w:val="none" w:sz="0" w:space="0" w:color="auto"/>
          </w:divBdr>
        </w:div>
        <w:div w:id="874464514">
          <w:marLeft w:val="0"/>
          <w:marRight w:val="0"/>
          <w:marTop w:val="0"/>
          <w:marBottom w:val="0"/>
          <w:divBdr>
            <w:top w:val="none" w:sz="0" w:space="0" w:color="auto"/>
            <w:left w:val="none" w:sz="0" w:space="0" w:color="auto"/>
            <w:bottom w:val="none" w:sz="0" w:space="0" w:color="auto"/>
            <w:right w:val="none" w:sz="0" w:space="0" w:color="auto"/>
          </w:divBdr>
        </w:div>
        <w:div w:id="1645115776">
          <w:marLeft w:val="0"/>
          <w:marRight w:val="0"/>
          <w:marTop w:val="0"/>
          <w:marBottom w:val="0"/>
          <w:divBdr>
            <w:top w:val="none" w:sz="0" w:space="0" w:color="auto"/>
            <w:left w:val="none" w:sz="0" w:space="0" w:color="auto"/>
            <w:bottom w:val="none" w:sz="0" w:space="0" w:color="auto"/>
            <w:right w:val="none" w:sz="0" w:space="0" w:color="auto"/>
          </w:divBdr>
        </w:div>
        <w:div w:id="386537680">
          <w:marLeft w:val="0"/>
          <w:marRight w:val="0"/>
          <w:marTop w:val="0"/>
          <w:marBottom w:val="0"/>
          <w:divBdr>
            <w:top w:val="none" w:sz="0" w:space="0" w:color="auto"/>
            <w:left w:val="none" w:sz="0" w:space="0" w:color="auto"/>
            <w:bottom w:val="none" w:sz="0" w:space="0" w:color="auto"/>
            <w:right w:val="none" w:sz="0" w:space="0" w:color="auto"/>
          </w:divBdr>
        </w:div>
        <w:div w:id="1756124790">
          <w:marLeft w:val="0"/>
          <w:marRight w:val="0"/>
          <w:marTop w:val="0"/>
          <w:marBottom w:val="0"/>
          <w:divBdr>
            <w:top w:val="none" w:sz="0" w:space="0" w:color="auto"/>
            <w:left w:val="none" w:sz="0" w:space="0" w:color="auto"/>
            <w:bottom w:val="none" w:sz="0" w:space="0" w:color="auto"/>
            <w:right w:val="none" w:sz="0" w:space="0" w:color="auto"/>
          </w:divBdr>
        </w:div>
        <w:div w:id="1536851838">
          <w:marLeft w:val="0"/>
          <w:marRight w:val="0"/>
          <w:marTop w:val="0"/>
          <w:marBottom w:val="0"/>
          <w:divBdr>
            <w:top w:val="none" w:sz="0" w:space="0" w:color="auto"/>
            <w:left w:val="none" w:sz="0" w:space="0" w:color="auto"/>
            <w:bottom w:val="none" w:sz="0" w:space="0" w:color="auto"/>
            <w:right w:val="none" w:sz="0" w:space="0" w:color="auto"/>
          </w:divBdr>
        </w:div>
        <w:div w:id="1311057616">
          <w:marLeft w:val="0"/>
          <w:marRight w:val="0"/>
          <w:marTop w:val="0"/>
          <w:marBottom w:val="0"/>
          <w:divBdr>
            <w:top w:val="none" w:sz="0" w:space="0" w:color="auto"/>
            <w:left w:val="none" w:sz="0" w:space="0" w:color="auto"/>
            <w:bottom w:val="none" w:sz="0" w:space="0" w:color="auto"/>
            <w:right w:val="none" w:sz="0" w:space="0" w:color="auto"/>
          </w:divBdr>
        </w:div>
        <w:div w:id="743646346">
          <w:marLeft w:val="0"/>
          <w:marRight w:val="0"/>
          <w:marTop w:val="0"/>
          <w:marBottom w:val="0"/>
          <w:divBdr>
            <w:top w:val="none" w:sz="0" w:space="0" w:color="auto"/>
            <w:left w:val="none" w:sz="0" w:space="0" w:color="auto"/>
            <w:bottom w:val="none" w:sz="0" w:space="0" w:color="auto"/>
            <w:right w:val="none" w:sz="0" w:space="0" w:color="auto"/>
          </w:divBdr>
        </w:div>
        <w:div w:id="549154864">
          <w:marLeft w:val="0"/>
          <w:marRight w:val="0"/>
          <w:marTop w:val="0"/>
          <w:marBottom w:val="0"/>
          <w:divBdr>
            <w:top w:val="none" w:sz="0" w:space="0" w:color="auto"/>
            <w:left w:val="none" w:sz="0" w:space="0" w:color="auto"/>
            <w:bottom w:val="none" w:sz="0" w:space="0" w:color="auto"/>
            <w:right w:val="none" w:sz="0" w:space="0" w:color="auto"/>
          </w:divBdr>
        </w:div>
        <w:div w:id="1545486562">
          <w:marLeft w:val="0"/>
          <w:marRight w:val="0"/>
          <w:marTop w:val="0"/>
          <w:marBottom w:val="0"/>
          <w:divBdr>
            <w:top w:val="none" w:sz="0" w:space="0" w:color="auto"/>
            <w:left w:val="none" w:sz="0" w:space="0" w:color="auto"/>
            <w:bottom w:val="none" w:sz="0" w:space="0" w:color="auto"/>
            <w:right w:val="none" w:sz="0" w:space="0" w:color="auto"/>
          </w:divBdr>
        </w:div>
        <w:div w:id="1414279074">
          <w:marLeft w:val="0"/>
          <w:marRight w:val="0"/>
          <w:marTop w:val="0"/>
          <w:marBottom w:val="0"/>
          <w:divBdr>
            <w:top w:val="none" w:sz="0" w:space="0" w:color="auto"/>
            <w:left w:val="none" w:sz="0" w:space="0" w:color="auto"/>
            <w:bottom w:val="none" w:sz="0" w:space="0" w:color="auto"/>
            <w:right w:val="none" w:sz="0" w:space="0" w:color="auto"/>
          </w:divBdr>
        </w:div>
        <w:div w:id="68188670">
          <w:marLeft w:val="0"/>
          <w:marRight w:val="0"/>
          <w:marTop w:val="0"/>
          <w:marBottom w:val="0"/>
          <w:divBdr>
            <w:top w:val="none" w:sz="0" w:space="0" w:color="auto"/>
            <w:left w:val="none" w:sz="0" w:space="0" w:color="auto"/>
            <w:bottom w:val="none" w:sz="0" w:space="0" w:color="auto"/>
            <w:right w:val="none" w:sz="0" w:space="0" w:color="auto"/>
          </w:divBdr>
        </w:div>
        <w:div w:id="1806311108">
          <w:marLeft w:val="0"/>
          <w:marRight w:val="0"/>
          <w:marTop w:val="0"/>
          <w:marBottom w:val="0"/>
          <w:divBdr>
            <w:top w:val="none" w:sz="0" w:space="0" w:color="auto"/>
            <w:left w:val="none" w:sz="0" w:space="0" w:color="auto"/>
            <w:bottom w:val="none" w:sz="0" w:space="0" w:color="auto"/>
            <w:right w:val="none" w:sz="0" w:space="0" w:color="auto"/>
          </w:divBdr>
        </w:div>
        <w:div w:id="1246110330">
          <w:marLeft w:val="0"/>
          <w:marRight w:val="0"/>
          <w:marTop w:val="0"/>
          <w:marBottom w:val="0"/>
          <w:divBdr>
            <w:top w:val="none" w:sz="0" w:space="0" w:color="auto"/>
            <w:left w:val="none" w:sz="0" w:space="0" w:color="auto"/>
            <w:bottom w:val="none" w:sz="0" w:space="0" w:color="auto"/>
            <w:right w:val="none" w:sz="0" w:space="0" w:color="auto"/>
          </w:divBdr>
        </w:div>
        <w:div w:id="1203900215">
          <w:marLeft w:val="0"/>
          <w:marRight w:val="0"/>
          <w:marTop w:val="0"/>
          <w:marBottom w:val="0"/>
          <w:divBdr>
            <w:top w:val="none" w:sz="0" w:space="0" w:color="auto"/>
            <w:left w:val="none" w:sz="0" w:space="0" w:color="auto"/>
            <w:bottom w:val="none" w:sz="0" w:space="0" w:color="auto"/>
            <w:right w:val="none" w:sz="0" w:space="0" w:color="auto"/>
          </w:divBdr>
        </w:div>
        <w:div w:id="332612298">
          <w:marLeft w:val="0"/>
          <w:marRight w:val="0"/>
          <w:marTop w:val="0"/>
          <w:marBottom w:val="0"/>
          <w:divBdr>
            <w:top w:val="none" w:sz="0" w:space="0" w:color="auto"/>
            <w:left w:val="none" w:sz="0" w:space="0" w:color="auto"/>
            <w:bottom w:val="none" w:sz="0" w:space="0" w:color="auto"/>
            <w:right w:val="none" w:sz="0" w:space="0" w:color="auto"/>
          </w:divBdr>
        </w:div>
        <w:div w:id="1447697472">
          <w:marLeft w:val="0"/>
          <w:marRight w:val="0"/>
          <w:marTop w:val="0"/>
          <w:marBottom w:val="0"/>
          <w:divBdr>
            <w:top w:val="none" w:sz="0" w:space="0" w:color="auto"/>
            <w:left w:val="none" w:sz="0" w:space="0" w:color="auto"/>
            <w:bottom w:val="none" w:sz="0" w:space="0" w:color="auto"/>
            <w:right w:val="none" w:sz="0" w:space="0" w:color="auto"/>
          </w:divBdr>
        </w:div>
        <w:div w:id="847253592">
          <w:marLeft w:val="0"/>
          <w:marRight w:val="0"/>
          <w:marTop w:val="0"/>
          <w:marBottom w:val="0"/>
          <w:divBdr>
            <w:top w:val="none" w:sz="0" w:space="0" w:color="auto"/>
            <w:left w:val="none" w:sz="0" w:space="0" w:color="auto"/>
            <w:bottom w:val="none" w:sz="0" w:space="0" w:color="auto"/>
            <w:right w:val="none" w:sz="0" w:space="0" w:color="auto"/>
          </w:divBdr>
        </w:div>
        <w:div w:id="1085691199">
          <w:marLeft w:val="0"/>
          <w:marRight w:val="0"/>
          <w:marTop w:val="0"/>
          <w:marBottom w:val="0"/>
          <w:divBdr>
            <w:top w:val="none" w:sz="0" w:space="0" w:color="auto"/>
            <w:left w:val="none" w:sz="0" w:space="0" w:color="auto"/>
            <w:bottom w:val="none" w:sz="0" w:space="0" w:color="auto"/>
            <w:right w:val="none" w:sz="0" w:space="0" w:color="auto"/>
          </w:divBdr>
        </w:div>
        <w:div w:id="1665431108">
          <w:marLeft w:val="0"/>
          <w:marRight w:val="0"/>
          <w:marTop w:val="0"/>
          <w:marBottom w:val="0"/>
          <w:divBdr>
            <w:top w:val="none" w:sz="0" w:space="0" w:color="auto"/>
            <w:left w:val="none" w:sz="0" w:space="0" w:color="auto"/>
            <w:bottom w:val="none" w:sz="0" w:space="0" w:color="auto"/>
            <w:right w:val="none" w:sz="0" w:space="0" w:color="auto"/>
          </w:divBdr>
        </w:div>
        <w:div w:id="320235576">
          <w:marLeft w:val="0"/>
          <w:marRight w:val="0"/>
          <w:marTop w:val="0"/>
          <w:marBottom w:val="0"/>
          <w:divBdr>
            <w:top w:val="none" w:sz="0" w:space="0" w:color="auto"/>
            <w:left w:val="none" w:sz="0" w:space="0" w:color="auto"/>
            <w:bottom w:val="none" w:sz="0" w:space="0" w:color="auto"/>
            <w:right w:val="none" w:sz="0" w:space="0" w:color="auto"/>
          </w:divBdr>
        </w:div>
        <w:div w:id="1190409742">
          <w:marLeft w:val="0"/>
          <w:marRight w:val="0"/>
          <w:marTop w:val="0"/>
          <w:marBottom w:val="0"/>
          <w:divBdr>
            <w:top w:val="none" w:sz="0" w:space="0" w:color="auto"/>
            <w:left w:val="none" w:sz="0" w:space="0" w:color="auto"/>
            <w:bottom w:val="none" w:sz="0" w:space="0" w:color="auto"/>
            <w:right w:val="none" w:sz="0" w:space="0" w:color="auto"/>
          </w:divBdr>
        </w:div>
        <w:div w:id="55014380">
          <w:marLeft w:val="0"/>
          <w:marRight w:val="0"/>
          <w:marTop w:val="0"/>
          <w:marBottom w:val="0"/>
          <w:divBdr>
            <w:top w:val="none" w:sz="0" w:space="0" w:color="auto"/>
            <w:left w:val="none" w:sz="0" w:space="0" w:color="auto"/>
            <w:bottom w:val="none" w:sz="0" w:space="0" w:color="auto"/>
            <w:right w:val="none" w:sz="0" w:space="0" w:color="auto"/>
          </w:divBdr>
        </w:div>
        <w:div w:id="889532455">
          <w:marLeft w:val="0"/>
          <w:marRight w:val="0"/>
          <w:marTop w:val="0"/>
          <w:marBottom w:val="0"/>
          <w:divBdr>
            <w:top w:val="none" w:sz="0" w:space="0" w:color="auto"/>
            <w:left w:val="none" w:sz="0" w:space="0" w:color="auto"/>
            <w:bottom w:val="none" w:sz="0" w:space="0" w:color="auto"/>
            <w:right w:val="none" w:sz="0" w:space="0" w:color="auto"/>
          </w:divBdr>
        </w:div>
        <w:div w:id="1925256223">
          <w:marLeft w:val="0"/>
          <w:marRight w:val="0"/>
          <w:marTop w:val="0"/>
          <w:marBottom w:val="0"/>
          <w:divBdr>
            <w:top w:val="none" w:sz="0" w:space="0" w:color="auto"/>
            <w:left w:val="none" w:sz="0" w:space="0" w:color="auto"/>
            <w:bottom w:val="none" w:sz="0" w:space="0" w:color="auto"/>
            <w:right w:val="none" w:sz="0" w:space="0" w:color="auto"/>
          </w:divBdr>
        </w:div>
        <w:div w:id="1282346184">
          <w:marLeft w:val="0"/>
          <w:marRight w:val="0"/>
          <w:marTop w:val="0"/>
          <w:marBottom w:val="0"/>
          <w:divBdr>
            <w:top w:val="none" w:sz="0" w:space="0" w:color="auto"/>
            <w:left w:val="none" w:sz="0" w:space="0" w:color="auto"/>
            <w:bottom w:val="none" w:sz="0" w:space="0" w:color="auto"/>
            <w:right w:val="none" w:sz="0" w:space="0" w:color="auto"/>
          </w:divBdr>
        </w:div>
        <w:div w:id="983044003">
          <w:marLeft w:val="0"/>
          <w:marRight w:val="0"/>
          <w:marTop w:val="0"/>
          <w:marBottom w:val="0"/>
          <w:divBdr>
            <w:top w:val="none" w:sz="0" w:space="0" w:color="auto"/>
            <w:left w:val="none" w:sz="0" w:space="0" w:color="auto"/>
            <w:bottom w:val="none" w:sz="0" w:space="0" w:color="auto"/>
            <w:right w:val="none" w:sz="0" w:space="0" w:color="auto"/>
          </w:divBdr>
        </w:div>
        <w:div w:id="1582256748">
          <w:marLeft w:val="0"/>
          <w:marRight w:val="0"/>
          <w:marTop w:val="0"/>
          <w:marBottom w:val="0"/>
          <w:divBdr>
            <w:top w:val="none" w:sz="0" w:space="0" w:color="auto"/>
            <w:left w:val="none" w:sz="0" w:space="0" w:color="auto"/>
            <w:bottom w:val="none" w:sz="0" w:space="0" w:color="auto"/>
            <w:right w:val="none" w:sz="0" w:space="0" w:color="auto"/>
          </w:divBdr>
        </w:div>
        <w:div w:id="601186770">
          <w:marLeft w:val="0"/>
          <w:marRight w:val="0"/>
          <w:marTop w:val="0"/>
          <w:marBottom w:val="0"/>
          <w:divBdr>
            <w:top w:val="none" w:sz="0" w:space="0" w:color="auto"/>
            <w:left w:val="none" w:sz="0" w:space="0" w:color="auto"/>
            <w:bottom w:val="none" w:sz="0" w:space="0" w:color="auto"/>
            <w:right w:val="none" w:sz="0" w:space="0" w:color="auto"/>
          </w:divBdr>
        </w:div>
        <w:div w:id="685400114">
          <w:marLeft w:val="0"/>
          <w:marRight w:val="0"/>
          <w:marTop w:val="0"/>
          <w:marBottom w:val="0"/>
          <w:divBdr>
            <w:top w:val="none" w:sz="0" w:space="0" w:color="auto"/>
            <w:left w:val="none" w:sz="0" w:space="0" w:color="auto"/>
            <w:bottom w:val="none" w:sz="0" w:space="0" w:color="auto"/>
            <w:right w:val="none" w:sz="0" w:space="0" w:color="auto"/>
          </w:divBdr>
        </w:div>
        <w:div w:id="982349139">
          <w:marLeft w:val="0"/>
          <w:marRight w:val="0"/>
          <w:marTop w:val="0"/>
          <w:marBottom w:val="0"/>
          <w:divBdr>
            <w:top w:val="none" w:sz="0" w:space="0" w:color="auto"/>
            <w:left w:val="none" w:sz="0" w:space="0" w:color="auto"/>
            <w:bottom w:val="none" w:sz="0" w:space="0" w:color="auto"/>
            <w:right w:val="none" w:sz="0" w:space="0" w:color="auto"/>
          </w:divBdr>
        </w:div>
        <w:div w:id="545682544">
          <w:marLeft w:val="0"/>
          <w:marRight w:val="0"/>
          <w:marTop w:val="0"/>
          <w:marBottom w:val="0"/>
          <w:divBdr>
            <w:top w:val="none" w:sz="0" w:space="0" w:color="auto"/>
            <w:left w:val="none" w:sz="0" w:space="0" w:color="auto"/>
            <w:bottom w:val="none" w:sz="0" w:space="0" w:color="auto"/>
            <w:right w:val="none" w:sz="0" w:space="0" w:color="auto"/>
          </w:divBdr>
        </w:div>
        <w:div w:id="365640319">
          <w:marLeft w:val="0"/>
          <w:marRight w:val="0"/>
          <w:marTop w:val="0"/>
          <w:marBottom w:val="0"/>
          <w:divBdr>
            <w:top w:val="none" w:sz="0" w:space="0" w:color="auto"/>
            <w:left w:val="none" w:sz="0" w:space="0" w:color="auto"/>
            <w:bottom w:val="none" w:sz="0" w:space="0" w:color="auto"/>
            <w:right w:val="none" w:sz="0" w:space="0" w:color="auto"/>
          </w:divBdr>
        </w:div>
        <w:div w:id="2021152096">
          <w:marLeft w:val="0"/>
          <w:marRight w:val="0"/>
          <w:marTop w:val="0"/>
          <w:marBottom w:val="0"/>
          <w:divBdr>
            <w:top w:val="none" w:sz="0" w:space="0" w:color="auto"/>
            <w:left w:val="none" w:sz="0" w:space="0" w:color="auto"/>
            <w:bottom w:val="none" w:sz="0" w:space="0" w:color="auto"/>
            <w:right w:val="none" w:sz="0" w:space="0" w:color="auto"/>
          </w:divBdr>
        </w:div>
        <w:div w:id="1996179400">
          <w:marLeft w:val="0"/>
          <w:marRight w:val="0"/>
          <w:marTop w:val="0"/>
          <w:marBottom w:val="0"/>
          <w:divBdr>
            <w:top w:val="none" w:sz="0" w:space="0" w:color="auto"/>
            <w:left w:val="none" w:sz="0" w:space="0" w:color="auto"/>
            <w:bottom w:val="none" w:sz="0" w:space="0" w:color="auto"/>
            <w:right w:val="none" w:sz="0" w:space="0" w:color="auto"/>
          </w:divBdr>
        </w:div>
        <w:div w:id="1916624987">
          <w:marLeft w:val="0"/>
          <w:marRight w:val="0"/>
          <w:marTop w:val="0"/>
          <w:marBottom w:val="0"/>
          <w:divBdr>
            <w:top w:val="none" w:sz="0" w:space="0" w:color="auto"/>
            <w:left w:val="none" w:sz="0" w:space="0" w:color="auto"/>
            <w:bottom w:val="none" w:sz="0" w:space="0" w:color="auto"/>
            <w:right w:val="none" w:sz="0" w:space="0" w:color="auto"/>
          </w:divBdr>
        </w:div>
        <w:div w:id="1475373221">
          <w:marLeft w:val="0"/>
          <w:marRight w:val="0"/>
          <w:marTop w:val="0"/>
          <w:marBottom w:val="0"/>
          <w:divBdr>
            <w:top w:val="none" w:sz="0" w:space="0" w:color="auto"/>
            <w:left w:val="none" w:sz="0" w:space="0" w:color="auto"/>
            <w:bottom w:val="none" w:sz="0" w:space="0" w:color="auto"/>
            <w:right w:val="none" w:sz="0" w:space="0" w:color="auto"/>
          </w:divBdr>
        </w:div>
      </w:divsChild>
    </w:div>
    <w:div w:id="1116486430">
      <w:bodyDiv w:val="1"/>
      <w:marLeft w:val="0"/>
      <w:marRight w:val="0"/>
      <w:marTop w:val="0"/>
      <w:marBottom w:val="0"/>
      <w:divBdr>
        <w:top w:val="none" w:sz="0" w:space="0" w:color="auto"/>
        <w:left w:val="none" w:sz="0" w:space="0" w:color="auto"/>
        <w:bottom w:val="none" w:sz="0" w:space="0" w:color="auto"/>
        <w:right w:val="none" w:sz="0" w:space="0" w:color="auto"/>
      </w:divBdr>
    </w:div>
    <w:div w:id="1117286920">
      <w:bodyDiv w:val="1"/>
      <w:marLeft w:val="0"/>
      <w:marRight w:val="0"/>
      <w:marTop w:val="0"/>
      <w:marBottom w:val="0"/>
      <w:divBdr>
        <w:top w:val="none" w:sz="0" w:space="0" w:color="auto"/>
        <w:left w:val="none" w:sz="0" w:space="0" w:color="auto"/>
        <w:bottom w:val="none" w:sz="0" w:space="0" w:color="auto"/>
        <w:right w:val="none" w:sz="0" w:space="0" w:color="auto"/>
      </w:divBdr>
    </w:div>
    <w:div w:id="1117866869">
      <w:bodyDiv w:val="1"/>
      <w:marLeft w:val="0"/>
      <w:marRight w:val="0"/>
      <w:marTop w:val="0"/>
      <w:marBottom w:val="0"/>
      <w:divBdr>
        <w:top w:val="none" w:sz="0" w:space="0" w:color="auto"/>
        <w:left w:val="none" w:sz="0" w:space="0" w:color="auto"/>
        <w:bottom w:val="none" w:sz="0" w:space="0" w:color="auto"/>
        <w:right w:val="none" w:sz="0" w:space="0" w:color="auto"/>
      </w:divBdr>
    </w:div>
    <w:div w:id="1118911302">
      <w:bodyDiv w:val="1"/>
      <w:marLeft w:val="0"/>
      <w:marRight w:val="0"/>
      <w:marTop w:val="0"/>
      <w:marBottom w:val="0"/>
      <w:divBdr>
        <w:top w:val="none" w:sz="0" w:space="0" w:color="auto"/>
        <w:left w:val="none" w:sz="0" w:space="0" w:color="auto"/>
        <w:bottom w:val="none" w:sz="0" w:space="0" w:color="auto"/>
        <w:right w:val="none" w:sz="0" w:space="0" w:color="auto"/>
      </w:divBdr>
    </w:div>
    <w:div w:id="1118913526">
      <w:bodyDiv w:val="1"/>
      <w:marLeft w:val="0"/>
      <w:marRight w:val="0"/>
      <w:marTop w:val="0"/>
      <w:marBottom w:val="0"/>
      <w:divBdr>
        <w:top w:val="none" w:sz="0" w:space="0" w:color="auto"/>
        <w:left w:val="none" w:sz="0" w:space="0" w:color="auto"/>
        <w:bottom w:val="none" w:sz="0" w:space="0" w:color="auto"/>
        <w:right w:val="none" w:sz="0" w:space="0" w:color="auto"/>
      </w:divBdr>
    </w:div>
    <w:div w:id="1119489778">
      <w:bodyDiv w:val="1"/>
      <w:marLeft w:val="0"/>
      <w:marRight w:val="0"/>
      <w:marTop w:val="0"/>
      <w:marBottom w:val="0"/>
      <w:divBdr>
        <w:top w:val="none" w:sz="0" w:space="0" w:color="auto"/>
        <w:left w:val="none" w:sz="0" w:space="0" w:color="auto"/>
        <w:bottom w:val="none" w:sz="0" w:space="0" w:color="auto"/>
        <w:right w:val="none" w:sz="0" w:space="0" w:color="auto"/>
      </w:divBdr>
    </w:div>
    <w:div w:id="1120413377">
      <w:bodyDiv w:val="1"/>
      <w:marLeft w:val="0"/>
      <w:marRight w:val="0"/>
      <w:marTop w:val="0"/>
      <w:marBottom w:val="0"/>
      <w:divBdr>
        <w:top w:val="none" w:sz="0" w:space="0" w:color="auto"/>
        <w:left w:val="none" w:sz="0" w:space="0" w:color="auto"/>
        <w:bottom w:val="none" w:sz="0" w:space="0" w:color="auto"/>
        <w:right w:val="none" w:sz="0" w:space="0" w:color="auto"/>
      </w:divBdr>
    </w:div>
    <w:div w:id="1120882470">
      <w:bodyDiv w:val="1"/>
      <w:marLeft w:val="0"/>
      <w:marRight w:val="0"/>
      <w:marTop w:val="0"/>
      <w:marBottom w:val="0"/>
      <w:divBdr>
        <w:top w:val="none" w:sz="0" w:space="0" w:color="auto"/>
        <w:left w:val="none" w:sz="0" w:space="0" w:color="auto"/>
        <w:bottom w:val="none" w:sz="0" w:space="0" w:color="auto"/>
        <w:right w:val="none" w:sz="0" w:space="0" w:color="auto"/>
      </w:divBdr>
    </w:div>
    <w:div w:id="1121144741">
      <w:bodyDiv w:val="1"/>
      <w:marLeft w:val="0"/>
      <w:marRight w:val="0"/>
      <w:marTop w:val="0"/>
      <w:marBottom w:val="0"/>
      <w:divBdr>
        <w:top w:val="none" w:sz="0" w:space="0" w:color="auto"/>
        <w:left w:val="none" w:sz="0" w:space="0" w:color="auto"/>
        <w:bottom w:val="none" w:sz="0" w:space="0" w:color="auto"/>
        <w:right w:val="none" w:sz="0" w:space="0" w:color="auto"/>
      </w:divBdr>
    </w:div>
    <w:div w:id="1121454130">
      <w:bodyDiv w:val="1"/>
      <w:marLeft w:val="0"/>
      <w:marRight w:val="0"/>
      <w:marTop w:val="0"/>
      <w:marBottom w:val="0"/>
      <w:divBdr>
        <w:top w:val="none" w:sz="0" w:space="0" w:color="auto"/>
        <w:left w:val="none" w:sz="0" w:space="0" w:color="auto"/>
        <w:bottom w:val="none" w:sz="0" w:space="0" w:color="auto"/>
        <w:right w:val="none" w:sz="0" w:space="0" w:color="auto"/>
      </w:divBdr>
    </w:div>
    <w:div w:id="1122067171">
      <w:bodyDiv w:val="1"/>
      <w:marLeft w:val="0"/>
      <w:marRight w:val="0"/>
      <w:marTop w:val="0"/>
      <w:marBottom w:val="0"/>
      <w:divBdr>
        <w:top w:val="none" w:sz="0" w:space="0" w:color="auto"/>
        <w:left w:val="none" w:sz="0" w:space="0" w:color="auto"/>
        <w:bottom w:val="none" w:sz="0" w:space="0" w:color="auto"/>
        <w:right w:val="none" w:sz="0" w:space="0" w:color="auto"/>
      </w:divBdr>
    </w:div>
    <w:div w:id="1122114966">
      <w:bodyDiv w:val="1"/>
      <w:marLeft w:val="0"/>
      <w:marRight w:val="0"/>
      <w:marTop w:val="0"/>
      <w:marBottom w:val="0"/>
      <w:divBdr>
        <w:top w:val="none" w:sz="0" w:space="0" w:color="auto"/>
        <w:left w:val="none" w:sz="0" w:space="0" w:color="auto"/>
        <w:bottom w:val="none" w:sz="0" w:space="0" w:color="auto"/>
        <w:right w:val="none" w:sz="0" w:space="0" w:color="auto"/>
      </w:divBdr>
    </w:div>
    <w:div w:id="1123042777">
      <w:bodyDiv w:val="1"/>
      <w:marLeft w:val="0"/>
      <w:marRight w:val="0"/>
      <w:marTop w:val="0"/>
      <w:marBottom w:val="0"/>
      <w:divBdr>
        <w:top w:val="none" w:sz="0" w:space="0" w:color="auto"/>
        <w:left w:val="none" w:sz="0" w:space="0" w:color="auto"/>
        <w:bottom w:val="none" w:sz="0" w:space="0" w:color="auto"/>
        <w:right w:val="none" w:sz="0" w:space="0" w:color="auto"/>
      </w:divBdr>
    </w:div>
    <w:div w:id="1123383253">
      <w:bodyDiv w:val="1"/>
      <w:marLeft w:val="0"/>
      <w:marRight w:val="0"/>
      <w:marTop w:val="0"/>
      <w:marBottom w:val="0"/>
      <w:divBdr>
        <w:top w:val="none" w:sz="0" w:space="0" w:color="auto"/>
        <w:left w:val="none" w:sz="0" w:space="0" w:color="auto"/>
        <w:bottom w:val="none" w:sz="0" w:space="0" w:color="auto"/>
        <w:right w:val="none" w:sz="0" w:space="0" w:color="auto"/>
      </w:divBdr>
    </w:div>
    <w:div w:id="1123496754">
      <w:bodyDiv w:val="1"/>
      <w:marLeft w:val="0"/>
      <w:marRight w:val="0"/>
      <w:marTop w:val="0"/>
      <w:marBottom w:val="0"/>
      <w:divBdr>
        <w:top w:val="none" w:sz="0" w:space="0" w:color="auto"/>
        <w:left w:val="none" w:sz="0" w:space="0" w:color="auto"/>
        <w:bottom w:val="none" w:sz="0" w:space="0" w:color="auto"/>
        <w:right w:val="none" w:sz="0" w:space="0" w:color="auto"/>
      </w:divBdr>
    </w:div>
    <w:div w:id="1123842624">
      <w:bodyDiv w:val="1"/>
      <w:marLeft w:val="0"/>
      <w:marRight w:val="0"/>
      <w:marTop w:val="0"/>
      <w:marBottom w:val="0"/>
      <w:divBdr>
        <w:top w:val="none" w:sz="0" w:space="0" w:color="auto"/>
        <w:left w:val="none" w:sz="0" w:space="0" w:color="auto"/>
        <w:bottom w:val="none" w:sz="0" w:space="0" w:color="auto"/>
        <w:right w:val="none" w:sz="0" w:space="0" w:color="auto"/>
      </w:divBdr>
    </w:div>
    <w:div w:id="1124076954">
      <w:bodyDiv w:val="1"/>
      <w:marLeft w:val="0"/>
      <w:marRight w:val="0"/>
      <w:marTop w:val="0"/>
      <w:marBottom w:val="0"/>
      <w:divBdr>
        <w:top w:val="none" w:sz="0" w:space="0" w:color="auto"/>
        <w:left w:val="none" w:sz="0" w:space="0" w:color="auto"/>
        <w:bottom w:val="none" w:sz="0" w:space="0" w:color="auto"/>
        <w:right w:val="none" w:sz="0" w:space="0" w:color="auto"/>
      </w:divBdr>
    </w:div>
    <w:div w:id="1125470342">
      <w:bodyDiv w:val="1"/>
      <w:marLeft w:val="0"/>
      <w:marRight w:val="0"/>
      <w:marTop w:val="0"/>
      <w:marBottom w:val="0"/>
      <w:divBdr>
        <w:top w:val="none" w:sz="0" w:space="0" w:color="auto"/>
        <w:left w:val="none" w:sz="0" w:space="0" w:color="auto"/>
        <w:bottom w:val="none" w:sz="0" w:space="0" w:color="auto"/>
        <w:right w:val="none" w:sz="0" w:space="0" w:color="auto"/>
      </w:divBdr>
    </w:div>
    <w:div w:id="1125536992">
      <w:bodyDiv w:val="1"/>
      <w:marLeft w:val="0"/>
      <w:marRight w:val="0"/>
      <w:marTop w:val="0"/>
      <w:marBottom w:val="0"/>
      <w:divBdr>
        <w:top w:val="none" w:sz="0" w:space="0" w:color="auto"/>
        <w:left w:val="none" w:sz="0" w:space="0" w:color="auto"/>
        <w:bottom w:val="none" w:sz="0" w:space="0" w:color="auto"/>
        <w:right w:val="none" w:sz="0" w:space="0" w:color="auto"/>
      </w:divBdr>
    </w:div>
    <w:div w:id="1125613272">
      <w:bodyDiv w:val="1"/>
      <w:marLeft w:val="0"/>
      <w:marRight w:val="0"/>
      <w:marTop w:val="0"/>
      <w:marBottom w:val="0"/>
      <w:divBdr>
        <w:top w:val="none" w:sz="0" w:space="0" w:color="auto"/>
        <w:left w:val="none" w:sz="0" w:space="0" w:color="auto"/>
        <w:bottom w:val="none" w:sz="0" w:space="0" w:color="auto"/>
        <w:right w:val="none" w:sz="0" w:space="0" w:color="auto"/>
      </w:divBdr>
    </w:div>
    <w:div w:id="1126583444">
      <w:bodyDiv w:val="1"/>
      <w:marLeft w:val="0"/>
      <w:marRight w:val="0"/>
      <w:marTop w:val="0"/>
      <w:marBottom w:val="0"/>
      <w:divBdr>
        <w:top w:val="none" w:sz="0" w:space="0" w:color="auto"/>
        <w:left w:val="none" w:sz="0" w:space="0" w:color="auto"/>
        <w:bottom w:val="none" w:sz="0" w:space="0" w:color="auto"/>
        <w:right w:val="none" w:sz="0" w:space="0" w:color="auto"/>
      </w:divBdr>
    </w:div>
    <w:div w:id="1126654240">
      <w:bodyDiv w:val="1"/>
      <w:marLeft w:val="0"/>
      <w:marRight w:val="0"/>
      <w:marTop w:val="0"/>
      <w:marBottom w:val="0"/>
      <w:divBdr>
        <w:top w:val="none" w:sz="0" w:space="0" w:color="auto"/>
        <w:left w:val="none" w:sz="0" w:space="0" w:color="auto"/>
        <w:bottom w:val="none" w:sz="0" w:space="0" w:color="auto"/>
        <w:right w:val="none" w:sz="0" w:space="0" w:color="auto"/>
      </w:divBdr>
    </w:div>
    <w:div w:id="1126697974">
      <w:bodyDiv w:val="1"/>
      <w:marLeft w:val="0"/>
      <w:marRight w:val="0"/>
      <w:marTop w:val="0"/>
      <w:marBottom w:val="0"/>
      <w:divBdr>
        <w:top w:val="none" w:sz="0" w:space="0" w:color="auto"/>
        <w:left w:val="none" w:sz="0" w:space="0" w:color="auto"/>
        <w:bottom w:val="none" w:sz="0" w:space="0" w:color="auto"/>
        <w:right w:val="none" w:sz="0" w:space="0" w:color="auto"/>
      </w:divBdr>
    </w:div>
    <w:div w:id="1126972782">
      <w:bodyDiv w:val="1"/>
      <w:marLeft w:val="0"/>
      <w:marRight w:val="0"/>
      <w:marTop w:val="0"/>
      <w:marBottom w:val="0"/>
      <w:divBdr>
        <w:top w:val="none" w:sz="0" w:space="0" w:color="auto"/>
        <w:left w:val="none" w:sz="0" w:space="0" w:color="auto"/>
        <w:bottom w:val="none" w:sz="0" w:space="0" w:color="auto"/>
        <w:right w:val="none" w:sz="0" w:space="0" w:color="auto"/>
      </w:divBdr>
    </w:div>
    <w:div w:id="1127042618">
      <w:bodyDiv w:val="1"/>
      <w:marLeft w:val="0"/>
      <w:marRight w:val="0"/>
      <w:marTop w:val="0"/>
      <w:marBottom w:val="0"/>
      <w:divBdr>
        <w:top w:val="none" w:sz="0" w:space="0" w:color="auto"/>
        <w:left w:val="none" w:sz="0" w:space="0" w:color="auto"/>
        <w:bottom w:val="none" w:sz="0" w:space="0" w:color="auto"/>
        <w:right w:val="none" w:sz="0" w:space="0" w:color="auto"/>
      </w:divBdr>
    </w:div>
    <w:div w:id="1127237956">
      <w:bodyDiv w:val="1"/>
      <w:marLeft w:val="0"/>
      <w:marRight w:val="0"/>
      <w:marTop w:val="0"/>
      <w:marBottom w:val="0"/>
      <w:divBdr>
        <w:top w:val="none" w:sz="0" w:space="0" w:color="auto"/>
        <w:left w:val="none" w:sz="0" w:space="0" w:color="auto"/>
        <w:bottom w:val="none" w:sz="0" w:space="0" w:color="auto"/>
        <w:right w:val="none" w:sz="0" w:space="0" w:color="auto"/>
      </w:divBdr>
    </w:div>
    <w:div w:id="1127893165">
      <w:bodyDiv w:val="1"/>
      <w:marLeft w:val="0"/>
      <w:marRight w:val="0"/>
      <w:marTop w:val="0"/>
      <w:marBottom w:val="0"/>
      <w:divBdr>
        <w:top w:val="none" w:sz="0" w:space="0" w:color="auto"/>
        <w:left w:val="none" w:sz="0" w:space="0" w:color="auto"/>
        <w:bottom w:val="none" w:sz="0" w:space="0" w:color="auto"/>
        <w:right w:val="none" w:sz="0" w:space="0" w:color="auto"/>
      </w:divBdr>
    </w:div>
    <w:div w:id="1128402384">
      <w:bodyDiv w:val="1"/>
      <w:marLeft w:val="0"/>
      <w:marRight w:val="0"/>
      <w:marTop w:val="0"/>
      <w:marBottom w:val="0"/>
      <w:divBdr>
        <w:top w:val="none" w:sz="0" w:space="0" w:color="auto"/>
        <w:left w:val="none" w:sz="0" w:space="0" w:color="auto"/>
        <w:bottom w:val="none" w:sz="0" w:space="0" w:color="auto"/>
        <w:right w:val="none" w:sz="0" w:space="0" w:color="auto"/>
      </w:divBdr>
    </w:div>
    <w:div w:id="1128468667">
      <w:bodyDiv w:val="1"/>
      <w:marLeft w:val="0"/>
      <w:marRight w:val="0"/>
      <w:marTop w:val="0"/>
      <w:marBottom w:val="0"/>
      <w:divBdr>
        <w:top w:val="none" w:sz="0" w:space="0" w:color="auto"/>
        <w:left w:val="none" w:sz="0" w:space="0" w:color="auto"/>
        <w:bottom w:val="none" w:sz="0" w:space="0" w:color="auto"/>
        <w:right w:val="none" w:sz="0" w:space="0" w:color="auto"/>
      </w:divBdr>
    </w:div>
    <w:div w:id="1128670268">
      <w:bodyDiv w:val="1"/>
      <w:marLeft w:val="0"/>
      <w:marRight w:val="0"/>
      <w:marTop w:val="0"/>
      <w:marBottom w:val="0"/>
      <w:divBdr>
        <w:top w:val="none" w:sz="0" w:space="0" w:color="auto"/>
        <w:left w:val="none" w:sz="0" w:space="0" w:color="auto"/>
        <w:bottom w:val="none" w:sz="0" w:space="0" w:color="auto"/>
        <w:right w:val="none" w:sz="0" w:space="0" w:color="auto"/>
      </w:divBdr>
    </w:div>
    <w:div w:id="1128737674">
      <w:bodyDiv w:val="1"/>
      <w:marLeft w:val="0"/>
      <w:marRight w:val="0"/>
      <w:marTop w:val="0"/>
      <w:marBottom w:val="0"/>
      <w:divBdr>
        <w:top w:val="none" w:sz="0" w:space="0" w:color="auto"/>
        <w:left w:val="none" w:sz="0" w:space="0" w:color="auto"/>
        <w:bottom w:val="none" w:sz="0" w:space="0" w:color="auto"/>
        <w:right w:val="none" w:sz="0" w:space="0" w:color="auto"/>
      </w:divBdr>
    </w:div>
    <w:div w:id="1129015700">
      <w:bodyDiv w:val="1"/>
      <w:marLeft w:val="0"/>
      <w:marRight w:val="0"/>
      <w:marTop w:val="0"/>
      <w:marBottom w:val="0"/>
      <w:divBdr>
        <w:top w:val="none" w:sz="0" w:space="0" w:color="auto"/>
        <w:left w:val="none" w:sz="0" w:space="0" w:color="auto"/>
        <w:bottom w:val="none" w:sz="0" w:space="0" w:color="auto"/>
        <w:right w:val="none" w:sz="0" w:space="0" w:color="auto"/>
      </w:divBdr>
    </w:div>
    <w:div w:id="1129545538">
      <w:bodyDiv w:val="1"/>
      <w:marLeft w:val="0"/>
      <w:marRight w:val="0"/>
      <w:marTop w:val="0"/>
      <w:marBottom w:val="0"/>
      <w:divBdr>
        <w:top w:val="none" w:sz="0" w:space="0" w:color="auto"/>
        <w:left w:val="none" w:sz="0" w:space="0" w:color="auto"/>
        <w:bottom w:val="none" w:sz="0" w:space="0" w:color="auto"/>
        <w:right w:val="none" w:sz="0" w:space="0" w:color="auto"/>
      </w:divBdr>
    </w:div>
    <w:div w:id="1129934116">
      <w:bodyDiv w:val="1"/>
      <w:marLeft w:val="0"/>
      <w:marRight w:val="0"/>
      <w:marTop w:val="0"/>
      <w:marBottom w:val="0"/>
      <w:divBdr>
        <w:top w:val="none" w:sz="0" w:space="0" w:color="auto"/>
        <w:left w:val="none" w:sz="0" w:space="0" w:color="auto"/>
        <w:bottom w:val="none" w:sz="0" w:space="0" w:color="auto"/>
        <w:right w:val="none" w:sz="0" w:space="0" w:color="auto"/>
      </w:divBdr>
    </w:div>
    <w:div w:id="1129979287">
      <w:bodyDiv w:val="1"/>
      <w:marLeft w:val="0"/>
      <w:marRight w:val="0"/>
      <w:marTop w:val="0"/>
      <w:marBottom w:val="0"/>
      <w:divBdr>
        <w:top w:val="none" w:sz="0" w:space="0" w:color="auto"/>
        <w:left w:val="none" w:sz="0" w:space="0" w:color="auto"/>
        <w:bottom w:val="none" w:sz="0" w:space="0" w:color="auto"/>
        <w:right w:val="none" w:sz="0" w:space="0" w:color="auto"/>
      </w:divBdr>
    </w:div>
    <w:div w:id="1130367185">
      <w:bodyDiv w:val="1"/>
      <w:marLeft w:val="0"/>
      <w:marRight w:val="0"/>
      <w:marTop w:val="0"/>
      <w:marBottom w:val="0"/>
      <w:divBdr>
        <w:top w:val="none" w:sz="0" w:space="0" w:color="auto"/>
        <w:left w:val="none" w:sz="0" w:space="0" w:color="auto"/>
        <w:bottom w:val="none" w:sz="0" w:space="0" w:color="auto"/>
        <w:right w:val="none" w:sz="0" w:space="0" w:color="auto"/>
      </w:divBdr>
    </w:div>
    <w:div w:id="1131753691">
      <w:bodyDiv w:val="1"/>
      <w:marLeft w:val="0"/>
      <w:marRight w:val="0"/>
      <w:marTop w:val="0"/>
      <w:marBottom w:val="0"/>
      <w:divBdr>
        <w:top w:val="none" w:sz="0" w:space="0" w:color="auto"/>
        <w:left w:val="none" w:sz="0" w:space="0" w:color="auto"/>
        <w:bottom w:val="none" w:sz="0" w:space="0" w:color="auto"/>
        <w:right w:val="none" w:sz="0" w:space="0" w:color="auto"/>
      </w:divBdr>
    </w:div>
    <w:div w:id="1131820826">
      <w:bodyDiv w:val="1"/>
      <w:marLeft w:val="0"/>
      <w:marRight w:val="0"/>
      <w:marTop w:val="0"/>
      <w:marBottom w:val="0"/>
      <w:divBdr>
        <w:top w:val="none" w:sz="0" w:space="0" w:color="auto"/>
        <w:left w:val="none" w:sz="0" w:space="0" w:color="auto"/>
        <w:bottom w:val="none" w:sz="0" w:space="0" w:color="auto"/>
        <w:right w:val="none" w:sz="0" w:space="0" w:color="auto"/>
      </w:divBdr>
    </w:div>
    <w:div w:id="1132482478">
      <w:bodyDiv w:val="1"/>
      <w:marLeft w:val="0"/>
      <w:marRight w:val="0"/>
      <w:marTop w:val="0"/>
      <w:marBottom w:val="0"/>
      <w:divBdr>
        <w:top w:val="none" w:sz="0" w:space="0" w:color="auto"/>
        <w:left w:val="none" w:sz="0" w:space="0" w:color="auto"/>
        <w:bottom w:val="none" w:sz="0" w:space="0" w:color="auto"/>
        <w:right w:val="none" w:sz="0" w:space="0" w:color="auto"/>
      </w:divBdr>
    </w:div>
    <w:div w:id="1133326714">
      <w:bodyDiv w:val="1"/>
      <w:marLeft w:val="0"/>
      <w:marRight w:val="0"/>
      <w:marTop w:val="0"/>
      <w:marBottom w:val="0"/>
      <w:divBdr>
        <w:top w:val="none" w:sz="0" w:space="0" w:color="auto"/>
        <w:left w:val="none" w:sz="0" w:space="0" w:color="auto"/>
        <w:bottom w:val="none" w:sz="0" w:space="0" w:color="auto"/>
        <w:right w:val="none" w:sz="0" w:space="0" w:color="auto"/>
      </w:divBdr>
    </w:div>
    <w:div w:id="1134130490">
      <w:bodyDiv w:val="1"/>
      <w:marLeft w:val="0"/>
      <w:marRight w:val="0"/>
      <w:marTop w:val="0"/>
      <w:marBottom w:val="0"/>
      <w:divBdr>
        <w:top w:val="none" w:sz="0" w:space="0" w:color="auto"/>
        <w:left w:val="none" w:sz="0" w:space="0" w:color="auto"/>
        <w:bottom w:val="none" w:sz="0" w:space="0" w:color="auto"/>
        <w:right w:val="none" w:sz="0" w:space="0" w:color="auto"/>
      </w:divBdr>
    </w:div>
    <w:div w:id="1134176848">
      <w:bodyDiv w:val="1"/>
      <w:marLeft w:val="0"/>
      <w:marRight w:val="0"/>
      <w:marTop w:val="0"/>
      <w:marBottom w:val="0"/>
      <w:divBdr>
        <w:top w:val="none" w:sz="0" w:space="0" w:color="auto"/>
        <w:left w:val="none" w:sz="0" w:space="0" w:color="auto"/>
        <w:bottom w:val="none" w:sz="0" w:space="0" w:color="auto"/>
        <w:right w:val="none" w:sz="0" w:space="0" w:color="auto"/>
      </w:divBdr>
    </w:div>
    <w:div w:id="1135219198">
      <w:bodyDiv w:val="1"/>
      <w:marLeft w:val="0"/>
      <w:marRight w:val="0"/>
      <w:marTop w:val="0"/>
      <w:marBottom w:val="0"/>
      <w:divBdr>
        <w:top w:val="none" w:sz="0" w:space="0" w:color="auto"/>
        <w:left w:val="none" w:sz="0" w:space="0" w:color="auto"/>
        <w:bottom w:val="none" w:sz="0" w:space="0" w:color="auto"/>
        <w:right w:val="none" w:sz="0" w:space="0" w:color="auto"/>
      </w:divBdr>
    </w:div>
    <w:div w:id="1135877450">
      <w:bodyDiv w:val="1"/>
      <w:marLeft w:val="0"/>
      <w:marRight w:val="0"/>
      <w:marTop w:val="0"/>
      <w:marBottom w:val="0"/>
      <w:divBdr>
        <w:top w:val="none" w:sz="0" w:space="0" w:color="auto"/>
        <w:left w:val="none" w:sz="0" w:space="0" w:color="auto"/>
        <w:bottom w:val="none" w:sz="0" w:space="0" w:color="auto"/>
        <w:right w:val="none" w:sz="0" w:space="0" w:color="auto"/>
      </w:divBdr>
    </w:div>
    <w:div w:id="1135952159">
      <w:bodyDiv w:val="1"/>
      <w:marLeft w:val="0"/>
      <w:marRight w:val="0"/>
      <w:marTop w:val="0"/>
      <w:marBottom w:val="0"/>
      <w:divBdr>
        <w:top w:val="none" w:sz="0" w:space="0" w:color="auto"/>
        <w:left w:val="none" w:sz="0" w:space="0" w:color="auto"/>
        <w:bottom w:val="none" w:sz="0" w:space="0" w:color="auto"/>
        <w:right w:val="none" w:sz="0" w:space="0" w:color="auto"/>
      </w:divBdr>
    </w:div>
    <w:div w:id="1136023517">
      <w:bodyDiv w:val="1"/>
      <w:marLeft w:val="0"/>
      <w:marRight w:val="0"/>
      <w:marTop w:val="0"/>
      <w:marBottom w:val="0"/>
      <w:divBdr>
        <w:top w:val="none" w:sz="0" w:space="0" w:color="auto"/>
        <w:left w:val="none" w:sz="0" w:space="0" w:color="auto"/>
        <w:bottom w:val="none" w:sz="0" w:space="0" w:color="auto"/>
        <w:right w:val="none" w:sz="0" w:space="0" w:color="auto"/>
      </w:divBdr>
    </w:div>
    <w:div w:id="1137186346">
      <w:bodyDiv w:val="1"/>
      <w:marLeft w:val="0"/>
      <w:marRight w:val="0"/>
      <w:marTop w:val="0"/>
      <w:marBottom w:val="0"/>
      <w:divBdr>
        <w:top w:val="none" w:sz="0" w:space="0" w:color="auto"/>
        <w:left w:val="none" w:sz="0" w:space="0" w:color="auto"/>
        <w:bottom w:val="none" w:sz="0" w:space="0" w:color="auto"/>
        <w:right w:val="none" w:sz="0" w:space="0" w:color="auto"/>
      </w:divBdr>
    </w:div>
    <w:div w:id="1137256420">
      <w:bodyDiv w:val="1"/>
      <w:marLeft w:val="0"/>
      <w:marRight w:val="0"/>
      <w:marTop w:val="0"/>
      <w:marBottom w:val="0"/>
      <w:divBdr>
        <w:top w:val="none" w:sz="0" w:space="0" w:color="auto"/>
        <w:left w:val="none" w:sz="0" w:space="0" w:color="auto"/>
        <w:bottom w:val="none" w:sz="0" w:space="0" w:color="auto"/>
        <w:right w:val="none" w:sz="0" w:space="0" w:color="auto"/>
      </w:divBdr>
    </w:div>
    <w:div w:id="1137796565">
      <w:bodyDiv w:val="1"/>
      <w:marLeft w:val="0"/>
      <w:marRight w:val="0"/>
      <w:marTop w:val="0"/>
      <w:marBottom w:val="0"/>
      <w:divBdr>
        <w:top w:val="none" w:sz="0" w:space="0" w:color="auto"/>
        <w:left w:val="none" w:sz="0" w:space="0" w:color="auto"/>
        <w:bottom w:val="none" w:sz="0" w:space="0" w:color="auto"/>
        <w:right w:val="none" w:sz="0" w:space="0" w:color="auto"/>
      </w:divBdr>
    </w:div>
    <w:div w:id="1138374305">
      <w:bodyDiv w:val="1"/>
      <w:marLeft w:val="0"/>
      <w:marRight w:val="0"/>
      <w:marTop w:val="0"/>
      <w:marBottom w:val="0"/>
      <w:divBdr>
        <w:top w:val="none" w:sz="0" w:space="0" w:color="auto"/>
        <w:left w:val="none" w:sz="0" w:space="0" w:color="auto"/>
        <w:bottom w:val="none" w:sz="0" w:space="0" w:color="auto"/>
        <w:right w:val="none" w:sz="0" w:space="0" w:color="auto"/>
      </w:divBdr>
    </w:div>
    <w:div w:id="1138643525">
      <w:bodyDiv w:val="1"/>
      <w:marLeft w:val="0"/>
      <w:marRight w:val="0"/>
      <w:marTop w:val="0"/>
      <w:marBottom w:val="0"/>
      <w:divBdr>
        <w:top w:val="none" w:sz="0" w:space="0" w:color="auto"/>
        <w:left w:val="none" w:sz="0" w:space="0" w:color="auto"/>
        <w:bottom w:val="none" w:sz="0" w:space="0" w:color="auto"/>
        <w:right w:val="none" w:sz="0" w:space="0" w:color="auto"/>
      </w:divBdr>
    </w:div>
    <w:div w:id="1138646240">
      <w:bodyDiv w:val="1"/>
      <w:marLeft w:val="0"/>
      <w:marRight w:val="0"/>
      <w:marTop w:val="0"/>
      <w:marBottom w:val="0"/>
      <w:divBdr>
        <w:top w:val="none" w:sz="0" w:space="0" w:color="auto"/>
        <w:left w:val="none" w:sz="0" w:space="0" w:color="auto"/>
        <w:bottom w:val="none" w:sz="0" w:space="0" w:color="auto"/>
        <w:right w:val="none" w:sz="0" w:space="0" w:color="auto"/>
      </w:divBdr>
    </w:div>
    <w:div w:id="1138835843">
      <w:bodyDiv w:val="1"/>
      <w:marLeft w:val="0"/>
      <w:marRight w:val="0"/>
      <w:marTop w:val="0"/>
      <w:marBottom w:val="0"/>
      <w:divBdr>
        <w:top w:val="none" w:sz="0" w:space="0" w:color="auto"/>
        <w:left w:val="none" w:sz="0" w:space="0" w:color="auto"/>
        <w:bottom w:val="none" w:sz="0" w:space="0" w:color="auto"/>
        <w:right w:val="none" w:sz="0" w:space="0" w:color="auto"/>
      </w:divBdr>
    </w:div>
    <w:div w:id="1139154831">
      <w:bodyDiv w:val="1"/>
      <w:marLeft w:val="0"/>
      <w:marRight w:val="0"/>
      <w:marTop w:val="0"/>
      <w:marBottom w:val="0"/>
      <w:divBdr>
        <w:top w:val="none" w:sz="0" w:space="0" w:color="auto"/>
        <w:left w:val="none" w:sz="0" w:space="0" w:color="auto"/>
        <w:bottom w:val="none" w:sz="0" w:space="0" w:color="auto"/>
        <w:right w:val="none" w:sz="0" w:space="0" w:color="auto"/>
      </w:divBdr>
    </w:div>
    <w:div w:id="1139155183">
      <w:bodyDiv w:val="1"/>
      <w:marLeft w:val="0"/>
      <w:marRight w:val="0"/>
      <w:marTop w:val="0"/>
      <w:marBottom w:val="0"/>
      <w:divBdr>
        <w:top w:val="none" w:sz="0" w:space="0" w:color="auto"/>
        <w:left w:val="none" w:sz="0" w:space="0" w:color="auto"/>
        <w:bottom w:val="none" w:sz="0" w:space="0" w:color="auto"/>
        <w:right w:val="none" w:sz="0" w:space="0" w:color="auto"/>
      </w:divBdr>
    </w:div>
    <w:div w:id="1139298670">
      <w:bodyDiv w:val="1"/>
      <w:marLeft w:val="0"/>
      <w:marRight w:val="0"/>
      <w:marTop w:val="0"/>
      <w:marBottom w:val="0"/>
      <w:divBdr>
        <w:top w:val="none" w:sz="0" w:space="0" w:color="auto"/>
        <w:left w:val="none" w:sz="0" w:space="0" w:color="auto"/>
        <w:bottom w:val="none" w:sz="0" w:space="0" w:color="auto"/>
        <w:right w:val="none" w:sz="0" w:space="0" w:color="auto"/>
      </w:divBdr>
    </w:div>
    <w:div w:id="1139415169">
      <w:bodyDiv w:val="1"/>
      <w:marLeft w:val="0"/>
      <w:marRight w:val="0"/>
      <w:marTop w:val="0"/>
      <w:marBottom w:val="0"/>
      <w:divBdr>
        <w:top w:val="none" w:sz="0" w:space="0" w:color="auto"/>
        <w:left w:val="none" w:sz="0" w:space="0" w:color="auto"/>
        <w:bottom w:val="none" w:sz="0" w:space="0" w:color="auto"/>
        <w:right w:val="none" w:sz="0" w:space="0" w:color="auto"/>
      </w:divBdr>
    </w:div>
    <w:div w:id="1139684075">
      <w:bodyDiv w:val="1"/>
      <w:marLeft w:val="0"/>
      <w:marRight w:val="0"/>
      <w:marTop w:val="0"/>
      <w:marBottom w:val="0"/>
      <w:divBdr>
        <w:top w:val="none" w:sz="0" w:space="0" w:color="auto"/>
        <w:left w:val="none" w:sz="0" w:space="0" w:color="auto"/>
        <w:bottom w:val="none" w:sz="0" w:space="0" w:color="auto"/>
        <w:right w:val="none" w:sz="0" w:space="0" w:color="auto"/>
      </w:divBdr>
    </w:div>
    <w:div w:id="1139834379">
      <w:bodyDiv w:val="1"/>
      <w:marLeft w:val="0"/>
      <w:marRight w:val="0"/>
      <w:marTop w:val="0"/>
      <w:marBottom w:val="0"/>
      <w:divBdr>
        <w:top w:val="none" w:sz="0" w:space="0" w:color="auto"/>
        <w:left w:val="none" w:sz="0" w:space="0" w:color="auto"/>
        <w:bottom w:val="none" w:sz="0" w:space="0" w:color="auto"/>
        <w:right w:val="none" w:sz="0" w:space="0" w:color="auto"/>
      </w:divBdr>
    </w:div>
    <w:div w:id="1139880949">
      <w:bodyDiv w:val="1"/>
      <w:marLeft w:val="0"/>
      <w:marRight w:val="0"/>
      <w:marTop w:val="0"/>
      <w:marBottom w:val="0"/>
      <w:divBdr>
        <w:top w:val="none" w:sz="0" w:space="0" w:color="auto"/>
        <w:left w:val="none" w:sz="0" w:space="0" w:color="auto"/>
        <w:bottom w:val="none" w:sz="0" w:space="0" w:color="auto"/>
        <w:right w:val="none" w:sz="0" w:space="0" w:color="auto"/>
      </w:divBdr>
    </w:div>
    <w:div w:id="1140150819">
      <w:bodyDiv w:val="1"/>
      <w:marLeft w:val="0"/>
      <w:marRight w:val="0"/>
      <w:marTop w:val="0"/>
      <w:marBottom w:val="0"/>
      <w:divBdr>
        <w:top w:val="none" w:sz="0" w:space="0" w:color="auto"/>
        <w:left w:val="none" w:sz="0" w:space="0" w:color="auto"/>
        <w:bottom w:val="none" w:sz="0" w:space="0" w:color="auto"/>
        <w:right w:val="none" w:sz="0" w:space="0" w:color="auto"/>
      </w:divBdr>
    </w:div>
    <w:div w:id="1141313951">
      <w:bodyDiv w:val="1"/>
      <w:marLeft w:val="0"/>
      <w:marRight w:val="0"/>
      <w:marTop w:val="0"/>
      <w:marBottom w:val="0"/>
      <w:divBdr>
        <w:top w:val="none" w:sz="0" w:space="0" w:color="auto"/>
        <w:left w:val="none" w:sz="0" w:space="0" w:color="auto"/>
        <w:bottom w:val="none" w:sz="0" w:space="0" w:color="auto"/>
        <w:right w:val="none" w:sz="0" w:space="0" w:color="auto"/>
      </w:divBdr>
    </w:div>
    <w:div w:id="1141384999">
      <w:bodyDiv w:val="1"/>
      <w:marLeft w:val="0"/>
      <w:marRight w:val="0"/>
      <w:marTop w:val="0"/>
      <w:marBottom w:val="0"/>
      <w:divBdr>
        <w:top w:val="none" w:sz="0" w:space="0" w:color="auto"/>
        <w:left w:val="none" w:sz="0" w:space="0" w:color="auto"/>
        <w:bottom w:val="none" w:sz="0" w:space="0" w:color="auto"/>
        <w:right w:val="none" w:sz="0" w:space="0" w:color="auto"/>
      </w:divBdr>
    </w:div>
    <w:div w:id="1141507709">
      <w:bodyDiv w:val="1"/>
      <w:marLeft w:val="0"/>
      <w:marRight w:val="0"/>
      <w:marTop w:val="0"/>
      <w:marBottom w:val="0"/>
      <w:divBdr>
        <w:top w:val="none" w:sz="0" w:space="0" w:color="auto"/>
        <w:left w:val="none" w:sz="0" w:space="0" w:color="auto"/>
        <w:bottom w:val="none" w:sz="0" w:space="0" w:color="auto"/>
        <w:right w:val="none" w:sz="0" w:space="0" w:color="auto"/>
      </w:divBdr>
    </w:div>
    <w:div w:id="1141731311">
      <w:bodyDiv w:val="1"/>
      <w:marLeft w:val="0"/>
      <w:marRight w:val="0"/>
      <w:marTop w:val="0"/>
      <w:marBottom w:val="0"/>
      <w:divBdr>
        <w:top w:val="none" w:sz="0" w:space="0" w:color="auto"/>
        <w:left w:val="none" w:sz="0" w:space="0" w:color="auto"/>
        <w:bottom w:val="none" w:sz="0" w:space="0" w:color="auto"/>
        <w:right w:val="none" w:sz="0" w:space="0" w:color="auto"/>
      </w:divBdr>
    </w:div>
    <w:div w:id="1142039021">
      <w:bodyDiv w:val="1"/>
      <w:marLeft w:val="0"/>
      <w:marRight w:val="0"/>
      <w:marTop w:val="0"/>
      <w:marBottom w:val="0"/>
      <w:divBdr>
        <w:top w:val="none" w:sz="0" w:space="0" w:color="auto"/>
        <w:left w:val="none" w:sz="0" w:space="0" w:color="auto"/>
        <w:bottom w:val="none" w:sz="0" w:space="0" w:color="auto"/>
        <w:right w:val="none" w:sz="0" w:space="0" w:color="auto"/>
      </w:divBdr>
    </w:div>
    <w:div w:id="1143161837">
      <w:bodyDiv w:val="1"/>
      <w:marLeft w:val="0"/>
      <w:marRight w:val="0"/>
      <w:marTop w:val="0"/>
      <w:marBottom w:val="0"/>
      <w:divBdr>
        <w:top w:val="none" w:sz="0" w:space="0" w:color="auto"/>
        <w:left w:val="none" w:sz="0" w:space="0" w:color="auto"/>
        <w:bottom w:val="none" w:sz="0" w:space="0" w:color="auto"/>
        <w:right w:val="none" w:sz="0" w:space="0" w:color="auto"/>
      </w:divBdr>
    </w:div>
    <w:div w:id="1144393496">
      <w:bodyDiv w:val="1"/>
      <w:marLeft w:val="0"/>
      <w:marRight w:val="0"/>
      <w:marTop w:val="0"/>
      <w:marBottom w:val="0"/>
      <w:divBdr>
        <w:top w:val="none" w:sz="0" w:space="0" w:color="auto"/>
        <w:left w:val="none" w:sz="0" w:space="0" w:color="auto"/>
        <w:bottom w:val="none" w:sz="0" w:space="0" w:color="auto"/>
        <w:right w:val="none" w:sz="0" w:space="0" w:color="auto"/>
      </w:divBdr>
    </w:div>
    <w:div w:id="1144665862">
      <w:bodyDiv w:val="1"/>
      <w:marLeft w:val="0"/>
      <w:marRight w:val="0"/>
      <w:marTop w:val="0"/>
      <w:marBottom w:val="0"/>
      <w:divBdr>
        <w:top w:val="none" w:sz="0" w:space="0" w:color="auto"/>
        <w:left w:val="none" w:sz="0" w:space="0" w:color="auto"/>
        <w:bottom w:val="none" w:sz="0" w:space="0" w:color="auto"/>
        <w:right w:val="none" w:sz="0" w:space="0" w:color="auto"/>
      </w:divBdr>
    </w:div>
    <w:div w:id="1144931819">
      <w:bodyDiv w:val="1"/>
      <w:marLeft w:val="0"/>
      <w:marRight w:val="0"/>
      <w:marTop w:val="0"/>
      <w:marBottom w:val="0"/>
      <w:divBdr>
        <w:top w:val="none" w:sz="0" w:space="0" w:color="auto"/>
        <w:left w:val="none" w:sz="0" w:space="0" w:color="auto"/>
        <w:bottom w:val="none" w:sz="0" w:space="0" w:color="auto"/>
        <w:right w:val="none" w:sz="0" w:space="0" w:color="auto"/>
      </w:divBdr>
    </w:div>
    <w:div w:id="1145004079">
      <w:bodyDiv w:val="1"/>
      <w:marLeft w:val="0"/>
      <w:marRight w:val="0"/>
      <w:marTop w:val="0"/>
      <w:marBottom w:val="0"/>
      <w:divBdr>
        <w:top w:val="none" w:sz="0" w:space="0" w:color="auto"/>
        <w:left w:val="none" w:sz="0" w:space="0" w:color="auto"/>
        <w:bottom w:val="none" w:sz="0" w:space="0" w:color="auto"/>
        <w:right w:val="none" w:sz="0" w:space="0" w:color="auto"/>
      </w:divBdr>
    </w:div>
    <w:div w:id="1145583712">
      <w:bodyDiv w:val="1"/>
      <w:marLeft w:val="0"/>
      <w:marRight w:val="0"/>
      <w:marTop w:val="0"/>
      <w:marBottom w:val="0"/>
      <w:divBdr>
        <w:top w:val="none" w:sz="0" w:space="0" w:color="auto"/>
        <w:left w:val="none" w:sz="0" w:space="0" w:color="auto"/>
        <w:bottom w:val="none" w:sz="0" w:space="0" w:color="auto"/>
        <w:right w:val="none" w:sz="0" w:space="0" w:color="auto"/>
      </w:divBdr>
    </w:div>
    <w:div w:id="1145926424">
      <w:bodyDiv w:val="1"/>
      <w:marLeft w:val="0"/>
      <w:marRight w:val="0"/>
      <w:marTop w:val="0"/>
      <w:marBottom w:val="0"/>
      <w:divBdr>
        <w:top w:val="none" w:sz="0" w:space="0" w:color="auto"/>
        <w:left w:val="none" w:sz="0" w:space="0" w:color="auto"/>
        <w:bottom w:val="none" w:sz="0" w:space="0" w:color="auto"/>
        <w:right w:val="none" w:sz="0" w:space="0" w:color="auto"/>
      </w:divBdr>
    </w:div>
    <w:div w:id="1146436924">
      <w:bodyDiv w:val="1"/>
      <w:marLeft w:val="0"/>
      <w:marRight w:val="0"/>
      <w:marTop w:val="0"/>
      <w:marBottom w:val="0"/>
      <w:divBdr>
        <w:top w:val="none" w:sz="0" w:space="0" w:color="auto"/>
        <w:left w:val="none" w:sz="0" w:space="0" w:color="auto"/>
        <w:bottom w:val="none" w:sz="0" w:space="0" w:color="auto"/>
        <w:right w:val="none" w:sz="0" w:space="0" w:color="auto"/>
      </w:divBdr>
    </w:div>
    <w:div w:id="1146437770">
      <w:bodyDiv w:val="1"/>
      <w:marLeft w:val="0"/>
      <w:marRight w:val="0"/>
      <w:marTop w:val="0"/>
      <w:marBottom w:val="0"/>
      <w:divBdr>
        <w:top w:val="none" w:sz="0" w:space="0" w:color="auto"/>
        <w:left w:val="none" w:sz="0" w:space="0" w:color="auto"/>
        <w:bottom w:val="none" w:sz="0" w:space="0" w:color="auto"/>
        <w:right w:val="none" w:sz="0" w:space="0" w:color="auto"/>
      </w:divBdr>
    </w:div>
    <w:div w:id="1146512022">
      <w:bodyDiv w:val="1"/>
      <w:marLeft w:val="0"/>
      <w:marRight w:val="0"/>
      <w:marTop w:val="0"/>
      <w:marBottom w:val="0"/>
      <w:divBdr>
        <w:top w:val="none" w:sz="0" w:space="0" w:color="auto"/>
        <w:left w:val="none" w:sz="0" w:space="0" w:color="auto"/>
        <w:bottom w:val="none" w:sz="0" w:space="0" w:color="auto"/>
        <w:right w:val="none" w:sz="0" w:space="0" w:color="auto"/>
      </w:divBdr>
    </w:div>
    <w:div w:id="1146584833">
      <w:bodyDiv w:val="1"/>
      <w:marLeft w:val="0"/>
      <w:marRight w:val="0"/>
      <w:marTop w:val="0"/>
      <w:marBottom w:val="0"/>
      <w:divBdr>
        <w:top w:val="none" w:sz="0" w:space="0" w:color="auto"/>
        <w:left w:val="none" w:sz="0" w:space="0" w:color="auto"/>
        <w:bottom w:val="none" w:sz="0" w:space="0" w:color="auto"/>
        <w:right w:val="none" w:sz="0" w:space="0" w:color="auto"/>
      </w:divBdr>
    </w:div>
    <w:div w:id="1147623596">
      <w:bodyDiv w:val="1"/>
      <w:marLeft w:val="0"/>
      <w:marRight w:val="0"/>
      <w:marTop w:val="0"/>
      <w:marBottom w:val="0"/>
      <w:divBdr>
        <w:top w:val="none" w:sz="0" w:space="0" w:color="auto"/>
        <w:left w:val="none" w:sz="0" w:space="0" w:color="auto"/>
        <w:bottom w:val="none" w:sz="0" w:space="0" w:color="auto"/>
        <w:right w:val="none" w:sz="0" w:space="0" w:color="auto"/>
      </w:divBdr>
    </w:div>
    <w:div w:id="1147819889">
      <w:bodyDiv w:val="1"/>
      <w:marLeft w:val="0"/>
      <w:marRight w:val="0"/>
      <w:marTop w:val="0"/>
      <w:marBottom w:val="0"/>
      <w:divBdr>
        <w:top w:val="none" w:sz="0" w:space="0" w:color="auto"/>
        <w:left w:val="none" w:sz="0" w:space="0" w:color="auto"/>
        <w:bottom w:val="none" w:sz="0" w:space="0" w:color="auto"/>
        <w:right w:val="none" w:sz="0" w:space="0" w:color="auto"/>
      </w:divBdr>
    </w:div>
    <w:div w:id="1148014437">
      <w:bodyDiv w:val="1"/>
      <w:marLeft w:val="0"/>
      <w:marRight w:val="0"/>
      <w:marTop w:val="0"/>
      <w:marBottom w:val="0"/>
      <w:divBdr>
        <w:top w:val="none" w:sz="0" w:space="0" w:color="auto"/>
        <w:left w:val="none" w:sz="0" w:space="0" w:color="auto"/>
        <w:bottom w:val="none" w:sz="0" w:space="0" w:color="auto"/>
        <w:right w:val="none" w:sz="0" w:space="0" w:color="auto"/>
      </w:divBdr>
    </w:div>
    <w:div w:id="1148208022">
      <w:bodyDiv w:val="1"/>
      <w:marLeft w:val="0"/>
      <w:marRight w:val="0"/>
      <w:marTop w:val="0"/>
      <w:marBottom w:val="0"/>
      <w:divBdr>
        <w:top w:val="none" w:sz="0" w:space="0" w:color="auto"/>
        <w:left w:val="none" w:sz="0" w:space="0" w:color="auto"/>
        <w:bottom w:val="none" w:sz="0" w:space="0" w:color="auto"/>
        <w:right w:val="none" w:sz="0" w:space="0" w:color="auto"/>
      </w:divBdr>
    </w:div>
    <w:div w:id="1149589243">
      <w:bodyDiv w:val="1"/>
      <w:marLeft w:val="0"/>
      <w:marRight w:val="0"/>
      <w:marTop w:val="0"/>
      <w:marBottom w:val="0"/>
      <w:divBdr>
        <w:top w:val="none" w:sz="0" w:space="0" w:color="auto"/>
        <w:left w:val="none" w:sz="0" w:space="0" w:color="auto"/>
        <w:bottom w:val="none" w:sz="0" w:space="0" w:color="auto"/>
        <w:right w:val="none" w:sz="0" w:space="0" w:color="auto"/>
      </w:divBdr>
    </w:div>
    <w:div w:id="1150092620">
      <w:bodyDiv w:val="1"/>
      <w:marLeft w:val="0"/>
      <w:marRight w:val="0"/>
      <w:marTop w:val="0"/>
      <w:marBottom w:val="0"/>
      <w:divBdr>
        <w:top w:val="none" w:sz="0" w:space="0" w:color="auto"/>
        <w:left w:val="none" w:sz="0" w:space="0" w:color="auto"/>
        <w:bottom w:val="none" w:sz="0" w:space="0" w:color="auto"/>
        <w:right w:val="none" w:sz="0" w:space="0" w:color="auto"/>
      </w:divBdr>
    </w:div>
    <w:div w:id="1150168220">
      <w:bodyDiv w:val="1"/>
      <w:marLeft w:val="0"/>
      <w:marRight w:val="0"/>
      <w:marTop w:val="0"/>
      <w:marBottom w:val="0"/>
      <w:divBdr>
        <w:top w:val="none" w:sz="0" w:space="0" w:color="auto"/>
        <w:left w:val="none" w:sz="0" w:space="0" w:color="auto"/>
        <w:bottom w:val="none" w:sz="0" w:space="0" w:color="auto"/>
        <w:right w:val="none" w:sz="0" w:space="0" w:color="auto"/>
      </w:divBdr>
    </w:div>
    <w:div w:id="1150831712">
      <w:bodyDiv w:val="1"/>
      <w:marLeft w:val="0"/>
      <w:marRight w:val="0"/>
      <w:marTop w:val="0"/>
      <w:marBottom w:val="0"/>
      <w:divBdr>
        <w:top w:val="none" w:sz="0" w:space="0" w:color="auto"/>
        <w:left w:val="none" w:sz="0" w:space="0" w:color="auto"/>
        <w:bottom w:val="none" w:sz="0" w:space="0" w:color="auto"/>
        <w:right w:val="none" w:sz="0" w:space="0" w:color="auto"/>
      </w:divBdr>
    </w:div>
    <w:div w:id="1152024271">
      <w:bodyDiv w:val="1"/>
      <w:marLeft w:val="0"/>
      <w:marRight w:val="0"/>
      <w:marTop w:val="0"/>
      <w:marBottom w:val="0"/>
      <w:divBdr>
        <w:top w:val="none" w:sz="0" w:space="0" w:color="auto"/>
        <w:left w:val="none" w:sz="0" w:space="0" w:color="auto"/>
        <w:bottom w:val="none" w:sz="0" w:space="0" w:color="auto"/>
        <w:right w:val="none" w:sz="0" w:space="0" w:color="auto"/>
      </w:divBdr>
    </w:div>
    <w:div w:id="1152214882">
      <w:bodyDiv w:val="1"/>
      <w:marLeft w:val="0"/>
      <w:marRight w:val="0"/>
      <w:marTop w:val="0"/>
      <w:marBottom w:val="0"/>
      <w:divBdr>
        <w:top w:val="none" w:sz="0" w:space="0" w:color="auto"/>
        <w:left w:val="none" w:sz="0" w:space="0" w:color="auto"/>
        <w:bottom w:val="none" w:sz="0" w:space="0" w:color="auto"/>
        <w:right w:val="none" w:sz="0" w:space="0" w:color="auto"/>
      </w:divBdr>
    </w:div>
    <w:div w:id="1152330617">
      <w:bodyDiv w:val="1"/>
      <w:marLeft w:val="0"/>
      <w:marRight w:val="0"/>
      <w:marTop w:val="0"/>
      <w:marBottom w:val="0"/>
      <w:divBdr>
        <w:top w:val="none" w:sz="0" w:space="0" w:color="auto"/>
        <w:left w:val="none" w:sz="0" w:space="0" w:color="auto"/>
        <w:bottom w:val="none" w:sz="0" w:space="0" w:color="auto"/>
        <w:right w:val="none" w:sz="0" w:space="0" w:color="auto"/>
      </w:divBdr>
    </w:div>
    <w:div w:id="1152520937">
      <w:bodyDiv w:val="1"/>
      <w:marLeft w:val="0"/>
      <w:marRight w:val="0"/>
      <w:marTop w:val="0"/>
      <w:marBottom w:val="0"/>
      <w:divBdr>
        <w:top w:val="none" w:sz="0" w:space="0" w:color="auto"/>
        <w:left w:val="none" w:sz="0" w:space="0" w:color="auto"/>
        <w:bottom w:val="none" w:sz="0" w:space="0" w:color="auto"/>
        <w:right w:val="none" w:sz="0" w:space="0" w:color="auto"/>
      </w:divBdr>
    </w:div>
    <w:div w:id="1153108392">
      <w:bodyDiv w:val="1"/>
      <w:marLeft w:val="0"/>
      <w:marRight w:val="0"/>
      <w:marTop w:val="0"/>
      <w:marBottom w:val="0"/>
      <w:divBdr>
        <w:top w:val="none" w:sz="0" w:space="0" w:color="auto"/>
        <w:left w:val="none" w:sz="0" w:space="0" w:color="auto"/>
        <w:bottom w:val="none" w:sz="0" w:space="0" w:color="auto"/>
        <w:right w:val="none" w:sz="0" w:space="0" w:color="auto"/>
      </w:divBdr>
    </w:div>
    <w:div w:id="1153253436">
      <w:bodyDiv w:val="1"/>
      <w:marLeft w:val="0"/>
      <w:marRight w:val="0"/>
      <w:marTop w:val="0"/>
      <w:marBottom w:val="0"/>
      <w:divBdr>
        <w:top w:val="none" w:sz="0" w:space="0" w:color="auto"/>
        <w:left w:val="none" w:sz="0" w:space="0" w:color="auto"/>
        <w:bottom w:val="none" w:sz="0" w:space="0" w:color="auto"/>
        <w:right w:val="none" w:sz="0" w:space="0" w:color="auto"/>
      </w:divBdr>
    </w:div>
    <w:div w:id="1153371020">
      <w:bodyDiv w:val="1"/>
      <w:marLeft w:val="0"/>
      <w:marRight w:val="0"/>
      <w:marTop w:val="0"/>
      <w:marBottom w:val="0"/>
      <w:divBdr>
        <w:top w:val="none" w:sz="0" w:space="0" w:color="auto"/>
        <w:left w:val="none" w:sz="0" w:space="0" w:color="auto"/>
        <w:bottom w:val="none" w:sz="0" w:space="0" w:color="auto"/>
        <w:right w:val="none" w:sz="0" w:space="0" w:color="auto"/>
      </w:divBdr>
    </w:div>
    <w:div w:id="1153833405">
      <w:bodyDiv w:val="1"/>
      <w:marLeft w:val="0"/>
      <w:marRight w:val="0"/>
      <w:marTop w:val="0"/>
      <w:marBottom w:val="0"/>
      <w:divBdr>
        <w:top w:val="none" w:sz="0" w:space="0" w:color="auto"/>
        <w:left w:val="none" w:sz="0" w:space="0" w:color="auto"/>
        <w:bottom w:val="none" w:sz="0" w:space="0" w:color="auto"/>
        <w:right w:val="none" w:sz="0" w:space="0" w:color="auto"/>
      </w:divBdr>
    </w:div>
    <w:div w:id="1154830884">
      <w:bodyDiv w:val="1"/>
      <w:marLeft w:val="0"/>
      <w:marRight w:val="0"/>
      <w:marTop w:val="0"/>
      <w:marBottom w:val="0"/>
      <w:divBdr>
        <w:top w:val="none" w:sz="0" w:space="0" w:color="auto"/>
        <w:left w:val="none" w:sz="0" w:space="0" w:color="auto"/>
        <w:bottom w:val="none" w:sz="0" w:space="0" w:color="auto"/>
        <w:right w:val="none" w:sz="0" w:space="0" w:color="auto"/>
      </w:divBdr>
    </w:div>
    <w:div w:id="1154831156">
      <w:bodyDiv w:val="1"/>
      <w:marLeft w:val="0"/>
      <w:marRight w:val="0"/>
      <w:marTop w:val="0"/>
      <w:marBottom w:val="0"/>
      <w:divBdr>
        <w:top w:val="none" w:sz="0" w:space="0" w:color="auto"/>
        <w:left w:val="none" w:sz="0" w:space="0" w:color="auto"/>
        <w:bottom w:val="none" w:sz="0" w:space="0" w:color="auto"/>
        <w:right w:val="none" w:sz="0" w:space="0" w:color="auto"/>
      </w:divBdr>
    </w:div>
    <w:div w:id="1154949805">
      <w:bodyDiv w:val="1"/>
      <w:marLeft w:val="0"/>
      <w:marRight w:val="0"/>
      <w:marTop w:val="0"/>
      <w:marBottom w:val="0"/>
      <w:divBdr>
        <w:top w:val="none" w:sz="0" w:space="0" w:color="auto"/>
        <w:left w:val="none" w:sz="0" w:space="0" w:color="auto"/>
        <w:bottom w:val="none" w:sz="0" w:space="0" w:color="auto"/>
        <w:right w:val="none" w:sz="0" w:space="0" w:color="auto"/>
      </w:divBdr>
    </w:div>
    <w:div w:id="1154950944">
      <w:bodyDiv w:val="1"/>
      <w:marLeft w:val="0"/>
      <w:marRight w:val="0"/>
      <w:marTop w:val="0"/>
      <w:marBottom w:val="0"/>
      <w:divBdr>
        <w:top w:val="none" w:sz="0" w:space="0" w:color="auto"/>
        <w:left w:val="none" w:sz="0" w:space="0" w:color="auto"/>
        <w:bottom w:val="none" w:sz="0" w:space="0" w:color="auto"/>
        <w:right w:val="none" w:sz="0" w:space="0" w:color="auto"/>
      </w:divBdr>
    </w:div>
    <w:div w:id="1155074493">
      <w:bodyDiv w:val="1"/>
      <w:marLeft w:val="0"/>
      <w:marRight w:val="0"/>
      <w:marTop w:val="0"/>
      <w:marBottom w:val="0"/>
      <w:divBdr>
        <w:top w:val="none" w:sz="0" w:space="0" w:color="auto"/>
        <w:left w:val="none" w:sz="0" w:space="0" w:color="auto"/>
        <w:bottom w:val="none" w:sz="0" w:space="0" w:color="auto"/>
        <w:right w:val="none" w:sz="0" w:space="0" w:color="auto"/>
      </w:divBdr>
    </w:div>
    <w:div w:id="1155100536">
      <w:bodyDiv w:val="1"/>
      <w:marLeft w:val="0"/>
      <w:marRight w:val="0"/>
      <w:marTop w:val="0"/>
      <w:marBottom w:val="0"/>
      <w:divBdr>
        <w:top w:val="none" w:sz="0" w:space="0" w:color="auto"/>
        <w:left w:val="none" w:sz="0" w:space="0" w:color="auto"/>
        <w:bottom w:val="none" w:sz="0" w:space="0" w:color="auto"/>
        <w:right w:val="none" w:sz="0" w:space="0" w:color="auto"/>
      </w:divBdr>
    </w:div>
    <w:div w:id="1155685468">
      <w:bodyDiv w:val="1"/>
      <w:marLeft w:val="0"/>
      <w:marRight w:val="0"/>
      <w:marTop w:val="0"/>
      <w:marBottom w:val="0"/>
      <w:divBdr>
        <w:top w:val="none" w:sz="0" w:space="0" w:color="auto"/>
        <w:left w:val="none" w:sz="0" w:space="0" w:color="auto"/>
        <w:bottom w:val="none" w:sz="0" w:space="0" w:color="auto"/>
        <w:right w:val="none" w:sz="0" w:space="0" w:color="auto"/>
      </w:divBdr>
    </w:div>
    <w:div w:id="1156074676">
      <w:bodyDiv w:val="1"/>
      <w:marLeft w:val="0"/>
      <w:marRight w:val="0"/>
      <w:marTop w:val="0"/>
      <w:marBottom w:val="0"/>
      <w:divBdr>
        <w:top w:val="none" w:sz="0" w:space="0" w:color="auto"/>
        <w:left w:val="none" w:sz="0" w:space="0" w:color="auto"/>
        <w:bottom w:val="none" w:sz="0" w:space="0" w:color="auto"/>
        <w:right w:val="none" w:sz="0" w:space="0" w:color="auto"/>
      </w:divBdr>
    </w:div>
    <w:div w:id="1156339764">
      <w:bodyDiv w:val="1"/>
      <w:marLeft w:val="0"/>
      <w:marRight w:val="0"/>
      <w:marTop w:val="0"/>
      <w:marBottom w:val="0"/>
      <w:divBdr>
        <w:top w:val="none" w:sz="0" w:space="0" w:color="auto"/>
        <w:left w:val="none" w:sz="0" w:space="0" w:color="auto"/>
        <w:bottom w:val="none" w:sz="0" w:space="0" w:color="auto"/>
        <w:right w:val="none" w:sz="0" w:space="0" w:color="auto"/>
      </w:divBdr>
    </w:div>
    <w:div w:id="1156797058">
      <w:bodyDiv w:val="1"/>
      <w:marLeft w:val="0"/>
      <w:marRight w:val="0"/>
      <w:marTop w:val="0"/>
      <w:marBottom w:val="0"/>
      <w:divBdr>
        <w:top w:val="none" w:sz="0" w:space="0" w:color="auto"/>
        <w:left w:val="none" w:sz="0" w:space="0" w:color="auto"/>
        <w:bottom w:val="none" w:sz="0" w:space="0" w:color="auto"/>
        <w:right w:val="none" w:sz="0" w:space="0" w:color="auto"/>
      </w:divBdr>
    </w:div>
    <w:div w:id="1156990675">
      <w:bodyDiv w:val="1"/>
      <w:marLeft w:val="0"/>
      <w:marRight w:val="0"/>
      <w:marTop w:val="0"/>
      <w:marBottom w:val="0"/>
      <w:divBdr>
        <w:top w:val="none" w:sz="0" w:space="0" w:color="auto"/>
        <w:left w:val="none" w:sz="0" w:space="0" w:color="auto"/>
        <w:bottom w:val="none" w:sz="0" w:space="0" w:color="auto"/>
        <w:right w:val="none" w:sz="0" w:space="0" w:color="auto"/>
      </w:divBdr>
    </w:div>
    <w:div w:id="1157065285">
      <w:bodyDiv w:val="1"/>
      <w:marLeft w:val="0"/>
      <w:marRight w:val="0"/>
      <w:marTop w:val="0"/>
      <w:marBottom w:val="0"/>
      <w:divBdr>
        <w:top w:val="none" w:sz="0" w:space="0" w:color="auto"/>
        <w:left w:val="none" w:sz="0" w:space="0" w:color="auto"/>
        <w:bottom w:val="none" w:sz="0" w:space="0" w:color="auto"/>
        <w:right w:val="none" w:sz="0" w:space="0" w:color="auto"/>
      </w:divBdr>
    </w:div>
    <w:div w:id="1157304693">
      <w:bodyDiv w:val="1"/>
      <w:marLeft w:val="0"/>
      <w:marRight w:val="0"/>
      <w:marTop w:val="0"/>
      <w:marBottom w:val="0"/>
      <w:divBdr>
        <w:top w:val="none" w:sz="0" w:space="0" w:color="auto"/>
        <w:left w:val="none" w:sz="0" w:space="0" w:color="auto"/>
        <w:bottom w:val="none" w:sz="0" w:space="0" w:color="auto"/>
        <w:right w:val="none" w:sz="0" w:space="0" w:color="auto"/>
      </w:divBdr>
    </w:div>
    <w:div w:id="1157578556">
      <w:bodyDiv w:val="1"/>
      <w:marLeft w:val="0"/>
      <w:marRight w:val="0"/>
      <w:marTop w:val="0"/>
      <w:marBottom w:val="0"/>
      <w:divBdr>
        <w:top w:val="none" w:sz="0" w:space="0" w:color="auto"/>
        <w:left w:val="none" w:sz="0" w:space="0" w:color="auto"/>
        <w:bottom w:val="none" w:sz="0" w:space="0" w:color="auto"/>
        <w:right w:val="none" w:sz="0" w:space="0" w:color="auto"/>
      </w:divBdr>
    </w:div>
    <w:div w:id="1158157575">
      <w:bodyDiv w:val="1"/>
      <w:marLeft w:val="0"/>
      <w:marRight w:val="0"/>
      <w:marTop w:val="0"/>
      <w:marBottom w:val="0"/>
      <w:divBdr>
        <w:top w:val="none" w:sz="0" w:space="0" w:color="auto"/>
        <w:left w:val="none" w:sz="0" w:space="0" w:color="auto"/>
        <w:bottom w:val="none" w:sz="0" w:space="0" w:color="auto"/>
        <w:right w:val="none" w:sz="0" w:space="0" w:color="auto"/>
      </w:divBdr>
    </w:div>
    <w:div w:id="1158377022">
      <w:bodyDiv w:val="1"/>
      <w:marLeft w:val="0"/>
      <w:marRight w:val="0"/>
      <w:marTop w:val="0"/>
      <w:marBottom w:val="0"/>
      <w:divBdr>
        <w:top w:val="none" w:sz="0" w:space="0" w:color="auto"/>
        <w:left w:val="none" w:sz="0" w:space="0" w:color="auto"/>
        <w:bottom w:val="none" w:sz="0" w:space="0" w:color="auto"/>
        <w:right w:val="none" w:sz="0" w:space="0" w:color="auto"/>
      </w:divBdr>
    </w:div>
    <w:div w:id="1158419417">
      <w:bodyDiv w:val="1"/>
      <w:marLeft w:val="0"/>
      <w:marRight w:val="0"/>
      <w:marTop w:val="0"/>
      <w:marBottom w:val="0"/>
      <w:divBdr>
        <w:top w:val="none" w:sz="0" w:space="0" w:color="auto"/>
        <w:left w:val="none" w:sz="0" w:space="0" w:color="auto"/>
        <w:bottom w:val="none" w:sz="0" w:space="0" w:color="auto"/>
        <w:right w:val="none" w:sz="0" w:space="0" w:color="auto"/>
      </w:divBdr>
    </w:div>
    <w:div w:id="1158497272">
      <w:bodyDiv w:val="1"/>
      <w:marLeft w:val="0"/>
      <w:marRight w:val="0"/>
      <w:marTop w:val="0"/>
      <w:marBottom w:val="0"/>
      <w:divBdr>
        <w:top w:val="none" w:sz="0" w:space="0" w:color="auto"/>
        <w:left w:val="none" w:sz="0" w:space="0" w:color="auto"/>
        <w:bottom w:val="none" w:sz="0" w:space="0" w:color="auto"/>
        <w:right w:val="none" w:sz="0" w:space="0" w:color="auto"/>
      </w:divBdr>
    </w:div>
    <w:div w:id="1158500860">
      <w:bodyDiv w:val="1"/>
      <w:marLeft w:val="0"/>
      <w:marRight w:val="0"/>
      <w:marTop w:val="0"/>
      <w:marBottom w:val="0"/>
      <w:divBdr>
        <w:top w:val="none" w:sz="0" w:space="0" w:color="auto"/>
        <w:left w:val="none" w:sz="0" w:space="0" w:color="auto"/>
        <w:bottom w:val="none" w:sz="0" w:space="0" w:color="auto"/>
        <w:right w:val="none" w:sz="0" w:space="0" w:color="auto"/>
      </w:divBdr>
    </w:div>
    <w:div w:id="1158614158">
      <w:bodyDiv w:val="1"/>
      <w:marLeft w:val="0"/>
      <w:marRight w:val="0"/>
      <w:marTop w:val="0"/>
      <w:marBottom w:val="0"/>
      <w:divBdr>
        <w:top w:val="none" w:sz="0" w:space="0" w:color="auto"/>
        <w:left w:val="none" w:sz="0" w:space="0" w:color="auto"/>
        <w:bottom w:val="none" w:sz="0" w:space="0" w:color="auto"/>
        <w:right w:val="none" w:sz="0" w:space="0" w:color="auto"/>
      </w:divBdr>
    </w:div>
    <w:div w:id="1158688566">
      <w:bodyDiv w:val="1"/>
      <w:marLeft w:val="0"/>
      <w:marRight w:val="0"/>
      <w:marTop w:val="0"/>
      <w:marBottom w:val="0"/>
      <w:divBdr>
        <w:top w:val="none" w:sz="0" w:space="0" w:color="auto"/>
        <w:left w:val="none" w:sz="0" w:space="0" w:color="auto"/>
        <w:bottom w:val="none" w:sz="0" w:space="0" w:color="auto"/>
        <w:right w:val="none" w:sz="0" w:space="0" w:color="auto"/>
      </w:divBdr>
    </w:div>
    <w:div w:id="1158688783">
      <w:bodyDiv w:val="1"/>
      <w:marLeft w:val="0"/>
      <w:marRight w:val="0"/>
      <w:marTop w:val="0"/>
      <w:marBottom w:val="0"/>
      <w:divBdr>
        <w:top w:val="none" w:sz="0" w:space="0" w:color="auto"/>
        <w:left w:val="none" w:sz="0" w:space="0" w:color="auto"/>
        <w:bottom w:val="none" w:sz="0" w:space="0" w:color="auto"/>
        <w:right w:val="none" w:sz="0" w:space="0" w:color="auto"/>
      </w:divBdr>
    </w:div>
    <w:div w:id="1158766140">
      <w:bodyDiv w:val="1"/>
      <w:marLeft w:val="0"/>
      <w:marRight w:val="0"/>
      <w:marTop w:val="0"/>
      <w:marBottom w:val="0"/>
      <w:divBdr>
        <w:top w:val="none" w:sz="0" w:space="0" w:color="auto"/>
        <w:left w:val="none" w:sz="0" w:space="0" w:color="auto"/>
        <w:bottom w:val="none" w:sz="0" w:space="0" w:color="auto"/>
        <w:right w:val="none" w:sz="0" w:space="0" w:color="auto"/>
      </w:divBdr>
    </w:div>
    <w:div w:id="1158811276">
      <w:bodyDiv w:val="1"/>
      <w:marLeft w:val="0"/>
      <w:marRight w:val="0"/>
      <w:marTop w:val="0"/>
      <w:marBottom w:val="0"/>
      <w:divBdr>
        <w:top w:val="none" w:sz="0" w:space="0" w:color="auto"/>
        <w:left w:val="none" w:sz="0" w:space="0" w:color="auto"/>
        <w:bottom w:val="none" w:sz="0" w:space="0" w:color="auto"/>
        <w:right w:val="none" w:sz="0" w:space="0" w:color="auto"/>
      </w:divBdr>
    </w:div>
    <w:div w:id="1159154257">
      <w:bodyDiv w:val="1"/>
      <w:marLeft w:val="0"/>
      <w:marRight w:val="0"/>
      <w:marTop w:val="0"/>
      <w:marBottom w:val="0"/>
      <w:divBdr>
        <w:top w:val="none" w:sz="0" w:space="0" w:color="auto"/>
        <w:left w:val="none" w:sz="0" w:space="0" w:color="auto"/>
        <w:bottom w:val="none" w:sz="0" w:space="0" w:color="auto"/>
        <w:right w:val="none" w:sz="0" w:space="0" w:color="auto"/>
      </w:divBdr>
    </w:div>
    <w:div w:id="1159272861">
      <w:bodyDiv w:val="1"/>
      <w:marLeft w:val="0"/>
      <w:marRight w:val="0"/>
      <w:marTop w:val="0"/>
      <w:marBottom w:val="0"/>
      <w:divBdr>
        <w:top w:val="none" w:sz="0" w:space="0" w:color="auto"/>
        <w:left w:val="none" w:sz="0" w:space="0" w:color="auto"/>
        <w:bottom w:val="none" w:sz="0" w:space="0" w:color="auto"/>
        <w:right w:val="none" w:sz="0" w:space="0" w:color="auto"/>
      </w:divBdr>
    </w:div>
    <w:div w:id="1160122118">
      <w:bodyDiv w:val="1"/>
      <w:marLeft w:val="0"/>
      <w:marRight w:val="0"/>
      <w:marTop w:val="0"/>
      <w:marBottom w:val="0"/>
      <w:divBdr>
        <w:top w:val="none" w:sz="0" w:space="0" w:color="auto"/>
        <w:left w:val="none" w:sz="0" w:space="0" w:color="auto"/>
        <w:bottom w:val="none" w:sz="0" w:space="0" w:color="auto"/>
        <w:right w:val="none" w:sz="0" w:space="0" w:color="auto"/>
      </w:divBdr>
    </w:div>
    <w:div w:id="1160542566">
      <w:bodyDiv w:val="1"/>
      <w:marLeft w:val="0"/>
      <w:marRight w:val="0"/>
      <w:marTop w:val="0"/>
      <w:marBottom w:val="0"/>
      <w:divBdr>
        <w:top w:val="none" w:sz="0" w:space="0" w:color="auto"/>
        <w:left w:val="none" w:sz="0" w:space="0" w:color="auto"/>
        <w:bottom w:val="none" w:sz="0" w:space="0" w:color="auto"/>
        <w:right w:val="none" w:sz="0" w:space="0" w:color="auto"/>
      </w:divBdr>
    </w:div>
    <w:div w:id="1160579914">
      <w:bodyDiv w:val="1"/>
      <w:marLeft w:val="0"/>
      <w:marRight w:val="0"/>
      <w:marTop w:val="0"/>
      <w:marBottom w:val="0"/>
      <w:divBdr>
        <w:top w:val="none" w:sz="0" w:space="0" w:color="auto"/>
        <w:left w:val="none" w:sz="0" w:space="0" w:color="auto"/>
        <w:bottom w:val="none" w:sz="0" w:space="0" w:color="auto"/>
        <w:right w:val="none" w:sz="0" w:space="0" w:color="auto"/>
      </w:divBdr>
    </w:div>
    <w:div w:id="1160584496">
      <w:bodyDiv w:val="1"/>
      <w:marLeft w:val="0"/>
      <w:marRight w:val="0"/>
      <w:marTop w:val="0"/>
      <w:marBottom w:val="0"/>
      <w:divBdr>
        <w:top w:val="none" w:sz="0" w:space="0" w:color="auto"/>
        <w:left w:val="none" w:sz="0" w:space="0" w:color="auto"/>
        <w:bottom w:val="none" w:sz="0" w:space="0" w:color="auto"/>
        <w:right w:val="none" w:sz="0" w:space="0" w:color="auto"/>
      </w:divBdr>
    </w:div>
    <w:div w:id="1160655454">
      <w:bodyDiv w:val="1"/>
      <w:marLeft w:val="0"/>
      <w:marRight w:val="0"/>
      <w:marTop w:val="0"/>
      <w:marBottom w:val="0"/>
      <w:divBdr>
        <w:top w:val="none" w:sz="0" w:space="0" w:color="auto"/>
        <w:left w:val="none" w:sz="0" w:space="0" w:color="auto"/>
        <w:bottom w:val="none" w:sz="0" w:space="0" w:color="auto"/>
        <w:right w:val="none" w:sz="0" w:space="0" w:color="auto"/>
      </w:divBdr>
    </w:div>
    <w:div w:id="1160735134">
      <w:bodyDiv w:val="1"/>
      <w:marLeft w:val="0"/>
      <w:marRight w:val="0"/>
      <w:marTop w:val="0"/>
      <w:marBottom w:val="0"/>
      <w:divBdr>
        <w:top w:val="none" w:sz="0" w:space="0" w:color="auto"/>
        <w:left w:val="none" w:sz="0" w:space="0" w:color="auto"/>
        <w:bottom w:val="none" w:sz="0" w:space="0" w:color="auto"/>
        <w:right w:val="none" w:sz="0" w:space="0" w:color="auto"/>
      </w:divBdr>
    </w:div>
    <w:div w:id="1160997705">
      <w:bodyDiv w:val="1"/>
      <w:marLeft w:val="0"/>
      <w:marRight w:val="0"/>
      <w:marTop w:val="0"/>
      <w:marBottom w:val="0"/>
      <w:divBdr>
        <w:top w:val="none" w:sz="0" w:space="0" w:color="auto"/>
        <w:left w:val="none" w:sz="0" w:space="0" w:color="auto"/>
        <w:bottom w:val="none" w:sz="0" w:space="0" w:color="auto"/>
        <w:right w:val="none" w:sz="0" w:space="0" w:color="auto"/>
      </w:divBdr>
    </w:div>
    <w:div w:id="1161000871">
      <w:bodyDiv w:val="1"/>
      <w:marLeft w:val="0"/>
      <w:marRight w:val="0"/>
      <w:marTop w:val="0"/>
      <w:marBottom w:val="0"/>
      <w:divBdr>
        <w:top w:val="none" w:sz="0" w:space="0" w:color="auto"/>
        <w:left w:val="none" w:sz="0" w:space="0" w:color="auto"/>
        <w:bottom w:val="none" w:sz="0" w:space="0" w:color="auto"/>
        <w:right w:val="none" w:sz="0" w:space="0" w:color="auto"/>
      </w:divBdr>
    </w:div>
    <w:div w:id="1161190384">
      <w:bodyDiv w:val="1"/>
      <w:marLeft w:val="0"/>
      <w:marRight w:val="0"/>
      <w:marTop w:val="0"/>
      <w:marBottom w:val="0"/>
      <w:divBdr>
        <w:top w:val="none" w:sz="0" w:space="0" w:color="auto"/>
        <w:left w:val="none" w:sz="0" w:space="0" w:color="auto"/>
        <w:bottom w:val="none" w:sz="0" w:space="0" w:color="auto"/>
        <w:right w:val="none" w:sz="0" w:space="0" w:color="auto"/>
      </w:divBdr>
    </w:div>
    <w:div w:id="1161698082">
      <w:bodyDiv w:val="1"/>
      <w:marLeft w:val="0"/>
      <w:marRight w:val="0"/>
      <w:marTop w:val="0"/>
      <w:marBottom w:val="0"/>
      <w:divBdr>
        <w:top w:val="none" w:sz="0" w:space="0" w:color="auto"/>
        <w:left w:val="none" w:sz="0" w:space="0" w:color="auto"/>
        <w:bottom w:val="none" w:sz="0" w:space="0" w:color="auto"/>
        <w:right w:val="none" w:sz="0" w:space="0" w:color="auto"/>
      </w:divBdr>
    </w:div>
    <w:div w:id="1162237597">
      <w:bodyDiv w:val="1"/>
      <w:marLeft w:val="0"/>
      <w:marRight w:val="0"/>
      <w:marTop w:val="0"/>
      <w:marBottom w:val="0"/>
      <w:divBdr>
        <w:top w:val="none" w:sz="0" w:space="0" w:color="auto"/>
        <w:left w:val="none" w:sz="0" w:space="0" w:color="auto"/>
        <w:bottom w:val="none" w:sz="0" w:space="0" w:color="auto"/>
        <w:right w:val="none" w:sz="0" w:space="0" w:color="auto"/>
      </w:divBdr>
    </w:div>
    <w:div w:id="1162426737">
      <w:bodyDiv w:val="1"/>
      <w:marLeft w:val="0"/>
      <w:marRight w:val="0"/>
      <w:marTop w:val="0"/>
      <w:marBottom w:val="0"/>
      <w:divBdr>
        <w:top w:val="none" w:sz="0" w:space="0" w:color="auto"/>
        <w:left w:val="none" w:sz="0" w:space="0" w:color="auto"/>
        <w:bottom w:val="none" w:sz="0" w:space="0" w:color="auto"/>
        <w:right w:val="none" w:sz="0" w:space="0" w:color="auto"/>
      </w:divBdr>
    </w:div>
    <w:div w:id="1163467894">
      <w:bodyDiv w:val="1"/>
      <w:marLeft w:val="0"/>
      <w:marRight w:val="0"/>
      <w:marTop w:val="0"/>
      <w:marBottom w:val="0"/>
      <w:divBdr>
        <w:top w:val="none" w:sz="0" w:space="0" w:color="auto"/>
        <w:left w:val="none" w:sz="0" w:space="0" w:color="auto"/>
        <w:bottom w:val="none" w:sz="0" w:space="0" w:color="auto"/>
        <w:right w:val="none" w:sz="0" w:space="0" w:color="auto"/>
      </w:divBdr>
    </w:div>
    <w:div w:id="1163934529">
      <w:bodyDiv w:val="1"/>
      <w:marLeft w:val="0"/>
      <w:marRight w:val="0"/>
      <w:marTop w:val="0"/>
      <w:marBottom w:val="0"/>
      <w:divBdr>
        <w:top w:val="none" w:sz="0" w:space="0" w:color="auto"/>
        <w:left w:val="none" w:sz="0" w:space="0" w:color="auto"/>
        <w:bottom w:val="none" w:sz="0" w:space="0" w:color="auto"/>
        <w:right w:val="none" w:sz="0" w:space="0" w:color="auto"/>
      </w:divBdr>
    </w:div>
    <w:div w:id="1164736779">
      <w:bodyDiv w:val="1"/>
      <w:marLeft w:val="0"/>
      <w:marRight w:val="0"/>
      <w:marTop w:val="0"/>
      <w:marBottom w:val="0"/>
      <w:divBdr>
        <w:top w:val="none" w:sz="0" w:space="0" w:color="auto"/>
        <w:left w:val="none" w:sz="0" w:space="0" w:color="auto"/>
        <w:bottom w:val="none" w:sz="0" w:space="0" w:color="auto"/>
        <w:right w:val="none" w:sz="0" w:space="0" w:color="auto"/>
      </w:divBdr>
    </w:div>
    <w:div w:id="1166090993">
      <w:bodyDiv w:val="1"/>
      <w:marLeft w:val="0"/>
      <w:marRight w:val="0"/>
      <w:marTop w:val="0"/>
      <w:marBottom w:val="0"/>
      <w:divBdr>
        <w:top w:val="none" w:sz="0" w:space="0" w:color="auto"/>
        <w:left w:val="none" w:sz="0" w:space="0" w:color="auto"/>
        <w:bottom w:val="none" w:sz="0" w:space="0" w:color="auto"/>
        <w:right w:val="none" w:sz="0" w:space="0" w:color="auto"/>
      </w:divBdr>
    </w:div>
    <w:div w:id="1166434203">
      <w:bodyDiv w:val="1"/>
      <w:marLeft w:val="0"/>
      <w:marRight w:val="0"/>
      <w:marTop w:val="0"/>
      <w:marBottom w:val="0"/>
      <w:divBdr>
        <w:top w:val="none" w:sz="0" w:space="0" w:color="auto"/>
        <w:left w:val="none" w:sz="0" w:space="0" w:color="auto"/>
        <w:bottom w:val="none" w:sz="0" w:space="0" w:color="auto"/>
        <w:right w:val="none" w:sz="0" w:space="0" w:color="auto"/>
      </w:divBdr>
    </w:div>
    <w:div w:id="1166870483">
      <w:bodyDiv w:val="1"/>
      <w:marLeft w:val="0"/>
      <w:marRight w:val="0"/>
      <w:marTop w:val="0"/>
      <w:marBottom w:val="0"/>
      <w:divBdr>
        <w:top w:val="none" w:sz="0" w:space="0" w:color="auto"/>
        <w:left w:val="none" w:sz="0" w:space="0" w:color="auto"/>
        <w:bottom w:val="none" w:sz="0" w:space="0" w:color="auto"/>
        <w:right w:val="none" w:sz="0" w:space="0" w:color="auto"/>
      </w:divBdr>
    </w:div>
    <w:div w:id="1166945211">
      <w:bodyDiv w:val="1"/>
      <w:marLeft w:val="0"/>
      <w:marRight w:val="0"/>
      <w:marTop w:val="0"/>
      <w:marBottom w:val="0"/>
      <w:divBdr>
        <w:top w:val="none" w:sz="0" w:space="0" w:color="auto"/>
        <w:left w:val="none" w:sz="0" w:space="0" w:color="auto"/>
        <w:bottom w:val="none" w:sz="0" w:space="0" w:color="auto"/>
        <w:right w:val="none" w:sz="0" w:space="0" w:color="auto"/>
      </w:divBdr>
    </w:div>
    <w:div w:id="1168518109">
      <w:bodyDiv w:val="1"/>
      <w:marLeft w:val="0"/>
      <w:marRight w:val="0"/>
      <w:marTop w:val="0"/>
      <w:marBottom w:val="0"/>
      <w:divBdr>
        <w:top w:val="none" w:sz="0" w:space="0" w:color="auto"/>
        <w:left w:val="none" w:sz="0" w:space="0" w:color="auto"/>
        <w:bottom w:val="none" w:sz="0" w:space="0" w:color="auto"/>
        <w:right w:val="none" w:sz="0" w:space="0" w:color="auto"/>
      </w:divBdr>
    </w:div>
    <w:div w:id="1168907567">
      <w:bodyDiv w:val="1"/>
      <w:marLeft w:val="0"/>
      <w:marRight w:val="0"/>
      <w:marTop w:val="0"/>
      <w:marBottom w:val="0"/>
      <w:divBdr>
        <w:top w:val="none" w:sz="0" w:space="0" w:color="auto"/>
        <w:left w:val="none" w:sz="0" w:space="0" w:color="auto"/>
        <w:bottom w:val="none" w:sz="0" w:space="0" w:color="auto"/>
        <w:right w:val="none" w:sz="0" w:space="0" w:color="auto"/>
      </w:divBdr>
    </w:div>
    <w:div w:id="1171872838">
      <w:bodyDiv w:val="1"/>
      <w:marLeft w:val="0"/>
      <w:marRight w:val="0"/>
      <w:marTop w:val="0"/>
      <w:marBottom w:val="0"/>
      <w:divBdr>
        <w:top w:val="none" w:sz="0" w:space="0" w:color="auto"/>
        <w:left w:val="none" w:sz="0" w:space="0" w:color="auto"/>
        <w:bottom w:val="none" w:sz="0" w:space="0" w:color="auto"/>
        <w:right w:val="none" w:sz="0" w:space="0" w:color="auto"/>
      </w:divBdr>
    </w:div>
    <w:div w:id="1171942908">
      <w:bodyDiv w:val="1"/>
      <w:marLeft w:val="0"/>
      <w:marRight w:val="0"/>
      <w:marTop w:val="0"/>
      <w:marBottom w:val="0"/>
      <w:divBdr>
        <w:top w:val="none" w:sz="0" w:space="0" w:color="auto"/>
        <w:left w:val="none" w:sz="0" w:space="0" w:color="auto"/>
        <w:bottom w:val="none" w:sz="0" w:space="0" w:color="auto"/>
        <w:right w:val="none" w:sz="0" w:space="0" w:color="auto"/>
      </w:divBdr>
    </w:div>
    <w:div w:id="1172255990">
      <w:bodyDiv w:val="1"/>
      <w:marLeft w:val="0"/>
      <w:marRight w:val="0"/>
      <w:marTop w:val="0"/>
      <w:marBottom w:val="0"/>
      <w:divBdr>
        <w:top w:val="none" w:sz="0" w:space="0" w:color="auto"/>
        <w:left w:val="none" w:sz="0" w:space="0" w:color="auto"/>
        <w:bottom w:val="none" w:sz="0" w:space="0" w:color="auto"/>
        <w:right w:val="none" w:sz="0" w:space="0" w:color="auto"/>
      </w:divBdr>
    </w:div>
    <w:div w:id="1172378574">
      <w:bodyDiv w:val="1"/>
      <w:marLeft w:val="0"/>
      <w:marRight w:val="0"/>
      <w:marTop w:val="0"/>
      <w:marBottom w:val="0"/>
      <w:divBdr>
        <w:top w:val="none" w:sz="0" w:space="0" w:color="auto"/>
        <w:left w:val="none" w:sz="0" w:space="0" w:color="auto"/>
        <w:bottom w:val="none" w:sz="0" w:space="0" w:color="auto"/>
        <w:right w:val="none" w:sz="0" w:space="0" w:color="auto"/>
      </w:divBdr>
    </w:div>
    <w:div w:id="1172984622">
      <w:bodyDiv w:val="1"/>
      <w:marLeft w:val="0"/>
      <w:marRight w:val="0"/>
      <w:marTop w:val="0"/>
      <w:marBottom w:val="0"/>
      <w:divBdr>
        <w:top w:val="none" w:sz="0" w:space="0" w:color="auto"/>
        <w:left w:val="none" w:sz="0" w:space="0" w:color="auto"/>
        <w:bottom w:val="none" w:sz="0" w:space="0" w:color="auto"/>
        <w:right w:val="none" w:sz="0" w:space="0" w:color="auto"/>
      </w:divBdr>
    </w:div>
    <w:div w:id="1173254425">
      <w:bodyDiv w:val="1"/>
      <w:marLeft w:val="0"/>
      <w:marRight w:val="0"/>
      <w:marTop w:val="0"/>
      <w:marBottom w:val="0"/>
      <w:divBdr>
        <w:top w:val="none" w:sz="0" w:space="0" w:color="auto"/>
        <w:left w:val="none" w:sz="0" w:space="0" w:color="auto"/>
        <w:bottom w:val="none" w:sz="0" w:space="0" w:color="auto"/>
        <w:right w:val="none" w:sz="0" w:space="0" w:color="auto"/>
      </w:divBdr>
    </w:div>
    <w:div w:id="1173495734">
      <w:bodyDiv w:val="1"/>
      <w:marLeft w:val="0"/>
      <w:marRight w:val="0"/>
      <w:marTop w:val="0"/>
      <w:marBottom w:val="0"/>
      <w:divBdr>
        <w:top w:val="none" w:sz="0" w:space="0" w:color="auto"/>
        <w:left w:val="none" w:sz="0" w:space="0" w:color="auto"/>
        <w:bottom w:val="none" w:sz="0" w:space="0" w:color="auto"/>
        <w:right w:val="none" w:sz="0" w:space="0" w:color="auto"/>
      </w:divBdr>
    </w:div>
    <w:div w:id="1173762455">
      <w:bodyDiv w:val="1"/>
      <w:marLeft w:val="0"/>
      <w:marRight w:val="0"/>
      <w:marTop w:val="0"/>
      <w:marBottom w:val="0"/>
      <w:divBdr>
        <w:top w:val="none" w:sz="0" w:space="0" w:color="auto"/>
        <w:left w:val="none" w:sz="0" w:space="0" w:color="auto"/>
        <w:bottom w:val="none" w:sz="0" w:space="0" w:color="auto"/>
        <w:right w:val="none" w:sz="0" w:space="0" w:color="auto"/>
      </w:divBdr>
    </w:div>
    <w:div w:id="1173954111">
      <w:bodyDiv w:val="1"/>
      <w:marLeft w:val="0"/>
      <w:marRight w:val="0"/>
      <w:marTop w:val="0"/>
      <w:marBottom w:val="0"/>
      <w:divBdr>
        <w:top w:val="none" w:sz="0" w:space="0" w:color="auto"/>
        <w:left w:val="none" w:sz="0" w:space="0" w:color="auto"/>
        <w:bottom w:val="none" w:sz="0" w:space="0" w:color="auto"/>
        <w:right w:val="none" w:sz="0" w:space="0" w:color="auto"/>
      </w:divBdr>
    </w:div>
    <w:div w:id="1173956282">
      <w:bodyDiv w:val="1"/>
      <w:marLeft w:val="0"/>
      <w:marRight w:val="0"/>
      <w:marTop w:val="0"/>
      <w:marBottom w:val="0"/>
      <w:divBdr>
        <w:top w:val="none" w:sz="0" w:space="0" w:color="auto"/>
        <w:left w:val="none" w:sz="0" w:space="0" w:color="auto"/>
        <w:bottom w:val="none" w:sz="0" w:space="0" w:color="auto"/>
        <w:right w:val="none" w:sz="0" w:space="0" w:color="auto"/>
      </w:divBdr>
    </w:div>
    <w:div w:id="1174078266">
      <w:bodyDiv w:val="1"/>
      <w:marLeft w:val="0"/>
      <w:marRight w:val="0"/>
      <w:marTop w:val="0"/>
      <w:marBottom w:val="0"/>
      <w:divBdr>
        <w:top w:val="none" w:sz="0" w:space="0" w:color="auto"/>
        <w:left w:val="none" w:sz="0" w:space="0" w:color="auto"/>
        <w:bottom w:val="none" w:sz="0" w:space="0" w:color="auto"/>
        <w:right w:val="none" w:sz="0" w:space="0" w:color="auto"/>
      </w:divBdr>
    </w:div>
    <w:div w:id="1174495923">
      <w:bodyDiv w:val="1"/>
      <w:marLeft w:val="0"/>
      <w:marRight w:val="0"/>
      <w:marTop w:val="0"/>
      <w:marBottom w:val="0"/>
      <w:divBdr>
        <w:top w:val="none" w:sz="0" w:space="0" w:color="auto"/>
        <w:left w:val="none" w:sz="0" w:space="0" w:color="auto"/>
        <w:bottom w:val="none" w:sz="0" w:space="0" w:color="auto"/>
        <w:right w:val="none" w:sz="0" w:space="0" w:color="auto"/>
      </w:divBdr>
    </w:div>
    <w:div w:id="1175878597">
      <w:bodyDiv w:val="1"/>
      <w:marLeft w:val="0"/>
      <w:marRight w:val="0"/>
      <w:marTop w:val="0"/>
      <w:marBottom w:val="0"/>
      <w:divBdr>
        <w:top w:val="none" w:sz="0" w:space="0" w:color="auto"/>
        <w:left w:val="none" w:sz="0" w:space="0" w:color="auto"/>
        <w:bottom w:val="none" w:sz="0" w:space="0" w:color="auto"/>
        <w:right w:val="none" w:sz="0" w:space="0" w:color="auto"/>
      </w:divBdr>
    </w:div>
    <w:div w:id="1176194452">
      <w:bodyDiv w:val="1"/>
      <w:marLeft w:val="0"/>
      <w:marRight w:val="0"/>
      <w:marTop w:val="0"/>
      <w:marBottom w:val="0"/>
      <w:divBdr>
        <w:top w:val="none" w:sz="0" w:space="0" w:color="auto"/>
        <w:left w:val="none" w:sz="0" w:space="0" w:color="auto"/>
        <w:bottom w:val="none" w:sz="0" w:space="0" w:color="auto"/>
        <w:right w:val="none" w:sz="0" w:space="0" w:color="auto"/>
      </w:divBdr>
    </w:div>
    <w:div w:id="1176266575">
      <w:bodyDiv w:val="1"/>
      <w:marLeft w:val="0"/>
      <w:marRight w:val="0"/>
      <w:marTop w:val="0"/>
      <w:marBottom w:val="0"/>
      <w:divBdr>
        <w:top w:val="none" w:sz="0" w:space="0" w:color="auto"/>
        <w:left w:val="none" w:sz="0" w:space="0" w:color="auto"/>
        <w:bottom w:val="none" w:sz="0" w:space="0" w:color="auto"/>
        <w:right w:val="none" w:sz="0" w:space="0" w:color="auto"/>
      </w:divBdr>
    </w:div>
    <w:div w:id="1176725330">
      <w:bodyDiv w:val="1"/>
      <w:marLeft w:val="0"/>
      <w:marRight w:val="0"/>
      <w:marTop w:val="0"/>
      <w:marBottom w:val="0"/>
      <w:divBdr>
        <w:top w:val="none" w:sz="0" w:space="0" w:color="auto"/>
        <w:left w:val="none" w:sz="0" w:space="0" w:color="auto"/>
        <w:bottom w:val="none" w:sz="0" w:space="0" w:color="auto"/>
        <w:right w:val="none" w:sz="0" w:space="0" w:color="auto"/>
      </w:divBdr>
    </w:div>
    <w:div w:id="1176964305">
      <w:bodyDiv w:val="1"/>
      <w:marLeft w:val="0"/>
      <w:marRight w:val="0"/>
      <w:marTop w:val="0"/>
      <w:marBottom w:val="0"/>
      <w:divBdr>
        <w:top w:val="none" w:sz="0" w:space="0" w:color="auto"/>
        <w:left w:val="none" w:sz="0" w:space="0" w:color="auto"/>
        <w:bottom w:val="none" w:sz="0" w:space="0" w:color="auto"/>
        <w:right w:val="none" w:sz="0" w:space="0" w:color="auto"/>
      </w:divBdr>
    </w:div>
    <w:div w:id="1177157912">
      <w:bodyDiv w:val="1"/>
      <w:marLeft w:val="0"/>
      <w:marRight w:val="0"/>
      <w:marTop w:val="0"/>
      <w:marBottom w:val="0"/>
      <w:divBdr>
        <w:top w:val="none" w:sz="0" w:space="0" w:color="auto"/>
        <w:left w:val="none" w:sz="0" w:space="0" w:color="auto"/>
        <w:bottom w:val="none" w:sz="0" w:space="0" w:color="auto"/>
        <w:right w:val="none" w:sz="0" w:space="0" w:color="auto"/>
      </w:divBdr>
    </w:div>
    <w:div w:id="1177691105">
      <w:bodyDiv w:val="1"/>
      <w:marLeft w:val="0"/>
      <w:marRight w:val="0"/>
      <w:marTop w:val="0"/>
      <w:marBottom w:val="0"/>
      <w:divBdr>
        <w:top w:val="none" w:sz="0" w:space="0" w:color="auto"/>
        <w:left w:val="none" w:sz="0" w:space="0" w:color="auto"/>
        <w:bottom w:val="none" w:sz="0" w:space="0" w:color="auto"/>
        <w:right w:val="none" w:sz="0" w:space="0" w:color="auto"/>
      </w:divBdr>
    </w:div>
    <w:div w:id="1177842581">
      <w:bodyDiv w:val="1"/>
      <w:marLeft w:val="0"/>
      <w:marRight w:val="0"/>
      <w:marTop w:val="0"/>
      <w:marBottom w:val="0"/>
      <w:divBdr>
        <w:top w:val="none" w:sz="0" w:space="0" w:color="auto"/>
        <w:left w:val="none" w:sz="0" w:space="0" w:color="auto"/>
        <w:bottom w:val="none" w:sz="0" w:space="0" w:color="auto"/>
        <w:right w:val="none" w:sz="0" w:space="0" w:color="auto"/>
      </w:divBdr>
    </w:div>
    <w:div w:id="1177962972">
      <w:bodyDiv w:val="1"/>
      <w:marLeft w:val="0"/>
      <w:marRight w:val="0"/>
      <w:marTop w:val="0"/>
      <w:marBottom w:val="0"/>
      <w:divBdr>
        <w:top w:val="none" w:sz="0" w:space="0" w:color="auto"/>
        <w:left w:val="none" w:sz="0" w:space="0" w:color="auto"/>
        <w:bottom w:val="none" w:sz="0" w:space="0" w:color="auto"/>
        <w:right w:val="none" w:sz="0" w:space="0" w:color="auto"/>
      </w:divBdr>
    </w:div>
    <w:div w:id="1178230034">
      <w:bodyDiv w:val="1"/>
      <w:marLeft w:val="0"/>
      <w:marRight w:val="0"/>
      <w:marTop w:val="0"/>
      <w:marBottom w:val="0"/>
      <w:divBdr>
        <w:top w:val="none" w:sz="0" w:space="0" w:color="auto"/>
        <w:left w:val="none" w:sz="0" w:space="0" w:color="auto"/>
        <w:bottom w:val="none" w:sz="0" w:space="0" w:color="auto"/>
        <w:right w:val="none" w:sz="0" w:space="0" w:color="auto"/>
      </w:divBdr>
    </w:div>
    <w:div w:id="1178469283">
      <w:bodyDiv w:val="1"/>
      <w:marLeft w:val="0"/>
      <w:marRight w:val="0"/>
      <w:marTop w:val="0"/>
      <w:marBottom w:val="0"/>
      <w:divBdr>
        <w:top w:val="none" w:sz="0" w:space="0" w:color="auto"/>
        <w:left w:val="none" w:sz="0" w:space="0" w:color="auto"/>
        <w:bottom w:val="none" w:sz="0" w:space="0" w:color="auto"/>
        <w:right w:val="none" w:sz="0" w:space="0" w:color="auto"/>
      </w:divBdr>
    </w:div>
    <w:div w:id="1179000003">
      <w:bodyDiv w:val="1"/>
      <w:marLeft w:val="0"/>
      <w:marRight w:val="0"/>
      <w:marTop w:val="0"/>
      <w:marBottom w:val="0"/>
      <w:divBdr>
        <w:top w:val="none" w:sz="0" w:space="0" w:color="auto"/>
        <w:left w:val="none" w:sz="0" w:space="0" w:color="auto"/>
        <w:bottom w:val="none" w:sz="0" w:space="0" w:color="auto"/>
        <w:right w:val="none" w:sz="0" w:space="0" w:color="auto"/>
      </w:divBdr>
    </w:div>
    <w:div w:id="1179150447">
      <w:bodyDiv w:val="1"/>
      <w:marLeft w:val="0"/>
      <w:marRight w:val="0"/>
      <w:marTop w:val="0"/>
      <w:marBottom w:val="0"/>
      <w:divBdr>
        <w:top w:val="none" w:sz="0" w:space="0" w:color="auto"/>
        <w:left w:val="none" w:sz="0" w:space="0" w:color="auto"/>
        <w:bottom w:val="none" w:sz="0" w:space="0" w:color="auto"/>
        <w:right w:val="none" w:sz="0" w:space="0" w:color="auto"/>
      </w:divBdr>
    </w:div>
    <w:div w:id="1179154522">
      <w:bodyDiv w:val="1"/>
      <w:marLeft w:val="0"/>
      <w:marRight w:val="0"/>
      <w:marTop w:val="0"/>
      <w:marBottom w:val="0"/>
      <w:divBdr>
        <w:top w:val="none" w:sz="0" w:space="0" w:color="auto"/>
        <w:left w:val="none" w:sz="0" w:space="0" w:color="auto"/>
        <w:bottom w:val="none" w:sz="0" w:space="0" w:color="auto"/>
        <w:right w:val="none" w:sz="0" w:space="0" w:color="auto"/>
      </w:divBdr>
    </w:div>
    <w:div w:id="1179200990">
      <w:bodyDiv w:val="1"/>
      <w:marLeft w:val="0"/>
      <w:marRight w:val="0"/>
      <w:marTop w:val="0"/>
      <w:marBottom w:val="0"/>
      <w:divBdr>
        <w:top w:val="none" w:sz="0" w:space="0" w:color="auto"/>
        <w:left w:val="none" w:sz="0" w:space="0" w:color="auto"/>
        <w:bottom w:val="none" w:sz="0" w:space="0" w:color="auto"/>
        <w:right w:val="none" w:sz="0" w:space="0" w:color="auto"/>
      </w:divBdr>
    </w:div>
    <w:div w:id="1179269110">
      <w:bodyDiv w:val="1"/>
      <w:marLeft w:val="0"/>
      <w:marRight w:val="0"/>
      <w:marTop w:val="0"/>
      <w:marBottom w:val="0"/>
      <w:divBdr>
        <w:top w:val="none" w:sz="0" w:space="0" w:color="auto"/>
        <w:left w:val="none" w:sz="0" w:space="0" w:color="auto"/>
        <w:bottom w:val="none" w:sz="0" w:space="0" w:color="auto"/>
        <w:right w:val="none" w:sz="0" w:space="0" w:color="auto"/>
      </w:divBdr>
    </w:div>
    <w:div w:id="1179545051">
      <w:bodyDiv w:val="1"/>
      <w:marLeft w:val="0"/>
      <w:marRight w:val="0"/>
      <w:marTop w:val="0"/>
      <w:marBottom w:val="0"/>
      <w:divBdr>
        <w:top w:val="none" w:sz="0" w:space="0" w:color="auto"/>
        <w:left w:val="none" w:sz="0" w:space="0" w:color="auto"/>
        <w:bottom w:val="none" w:sz="0" w:space="0" w:color="auto"/>
        <w:right w:val="none" w:sz="0" w:space="0" w:color="auto"/>
      </w:divBdr>
    </w:div>
    <w:div w:id="1179931882">
      <w:bodyDiv w:val="1"/>
      <w:marLeft w:val="0"/>
      <w:marRight w:val="0"/>
      <w:marTop w:val="0"/>
      <w:marBottom w:val="0"/>
      <w:divBdr>
        <w:top w:val="none" w:sz="0" w:space="0" w:color="auto"/>
        <w:left w:val="none" w:sz="0" w:space="0" w:color="auto"/>
        <w:bottom w:val="none" w:sz="0" w:space="0" w:color="auto"/>
        <w:right w:val="none" w:sz="0" w:space="0" w:color="auto"/>
      </w:divBdr>
    </w:div>
    <w:div w:id="1180000427">
      <w:bodyDiv w:val="1"/>
      <w:marLeft w:val="0"/>
      <w:marRight w:val="0"/>
      <w:marTop w:val="0"/>
      <w:marBottom w:val="0"/>
      <w:divBdr>
        <w:top w:val="none" w:sz="0" w:space="0" w:color="auto"/>
        <w:left w:val="none" w:sz="0" w:space="0" w:color="auto"/>
        <w:bottom w:val="none" w:sz="0" w:space="0" w:color="auto"/>
        <w:right w:val="none" w:sz="0" w:space="0" w:color="auto"/>
      </w:divBdr>
    </w:div>
    <w:div w:id="1180045066">
      <w:bodyDiv w:val="1"/>
      <w:marLeft w:val="0"/>
      <w:marRight w:val="0"/>
      <w:marTop w:val="0"/>
      <w:marBottom w:val="0"/>
      <w:divBdr>
        <w:top w:val="none" w:sz="0" w:space="0" w:color="auto"/>
        <w:left w:val="none" w:sz="0" w:space="0" w:color="auto"/>
        <w:bottom w:val="none" w:sz="0" w:space="0" w:color="auto"/>
        <w:right w:val="none" w:sz="0" w:space="0" w:color="auto"/>
      </w:divBdr>
    </w:div>
    <w:div w:id="1180311883">
      <w:bodyDiv w:val="1"/>
      <w:marLeft w:val="0"/>
      <w:marRight w:val="0"/>
      <w:marTop w:val="0"/>
      <w:marBottom w:val="0"/>
      <w:divBdr>
        <w:top w:val="none" w:sz="0" w:space="0" w:color="auto"/>
        <w:left w:val="none" w:sz="0" w:space="0" w:color="auto"/>
        <w:bottom w:val="none" w:sz="0" w:space="0" w:color="auto"/>
        <w:right w:val="none" w:sz="0" w:space="0" w:color="auto"/>
      </w:divBdr>
    </w:div>
    <w:div w:id="1180390702">
      <w:bodyDiv w:val="1"/>
      <w:marLeft w:val="0"/>
      <w:marRight w:val="0"/>
      <w:marTop w:val="0"/>
      <w:marBottom w:val="0"/>
      <w:divBdr>
        <w:top w:val="none" w:sz="0" w:space="0" w:color="auto"/>
        <w:left w:val="none" w:sz="0" w:space="0" w:color="auto"/>
        <w:bottom w:val="none" w:sz="0" w:space="0" w:color="auto"/>
        <w:right w:val="none" w:sz="0" w:space="0" w:color="auto"/>
      </w:divBdr>
    </w:div>
    <w:div w:id="1181433878">
      <w:bodyDiv w:val="1"/>
      <w:marLeft w:val="0"/>
      <w:marRight w:val="0"/>
      <w:marTop w:val="0"/>
      <w:marBottom w:val="0"/>
      <w:divBdr>
        <w:top w:val="none" w:sz="0" w:space="0" w:color="auto"/>
        <w:left w:val="none" w:sz="0" w:space="0" w:color="auto"/>
        <w:bottom w:val="none" w:sz="0" w:space="0" w:color="auto"/>
        <w:right w:val="none" w:sz="0" w:space="0" w:color="auto"/>
      </w:divBdr>
    </w:div>
    <w:div w:id="1181814916">
      <w:bodyDiv w:val="1"/>
      <w:marLeft w:val="0"/>
      <w:marRight w:val="0"/>
      <w:marTop w:val="0"/>
      <w:marBottom w:val="0"/>
      <w:divBdr>
        <w:top w:val="none" w:sz="0" w:space="0" w:color="auto"/>
        <w:left w:val="none" w:sz="0" w:space="0" w:color="auto"/>
        <w:bottom w:val="none" w:sz="0" w:space="0" w:color="auto"/>
        <w:right w:val="none" w:sz="0" w:space="0" w:color="auto"/>
      </w:divBdr>
    </w:div>
    <w:div w:id="1181891757">
      <w:bodyDiv w:val="1"/>
      <w:marLeft w:val="0"/>
      <w:marRight w:val="0"/>
      <w:marTop w:val="0"/>
      <w:marBottom w:val="0"/>
      <w:divBdr>
        <w:top w:val="none" w:sz="0" w:space="0" w:color="auto"/>
        <w:left w:val="none" w:sz="0" w:space="0" w:color="auto"/>
        <w:bottom w:val="none" w:sz="0" w:space="0" w:color="auto"/>
        <w:right w:val="none" w:sz="0" w:space="0" w:color="auto"/>
      </w:divBdr>
    </w:div>
    <w:div w:id="1182208200">
      <w:bodyDiv w:val="1"/>
      <w:marLeft w:val="0"/>
      <w:marRight w:val="0"/>
      <w:marTop w:val="0"/>
      <w:marBottom w:val="0"/>
      <w:divBdr>
        <w:top w:val="none" w:sz="0" w:space="0" w:color="auto"/>
        <w:left w:val="none" w:sz="0" w:space="0" w:color="auto"/>
        <w:bottom w:val="none" w:sz="0" w:space="0" w:color="auto"/>
        <w:right w:val="none" w:sz="0" w:space="0" w:color="auto"/>
      </w:divBdr>
    </w:div>
    <w:div w:id="1182361118">
      <w:bodyDiv w:val="1"/>
      <w:marLeft w:val="0"/>
      <w:marRight w:val="0"/>
      <w:marTop w:val="0"/>
      <w:marBottom w:val="0"/>
      <w:divBdr>
        <w:top w:val="none" w:sz="0" w:space="0" w:color="auto"/>
        <w:left w:val="none" w:sz="0" w:space="0" w:color="auto"/>
        <w:bottom w:val="none" w:sz="0" w:space="0" w:color="auto"/>
        <w:right w:val="none" w:sz="0" w:space="0" w:color="auto"/>
      </w:divBdr>
    </w:div>
    <w:div w:id="1182747390">
      <w:bodyDiv w:val="1"/>
      <w:marLeft w:val="0"/>
      <w:marRight w:val="0"/>
      <w:marTop w:val="0"/>
      <w:marBottom w:val="0"/>
      <w:divBdr>
        <w:top w:val="none" w:sz="0" w:space="0" w:color="auto"/>
        <w:left w:val="none" w:sz="0" w:space="0" w:color="auto"/>
        <w:bottom w:val="none" w:sz="0" w:space="0" w:color="auto"/>
        <w:right w:val="none" w:sz="0" w:space="0" w:color="auto"/>
      </w:divBdr>
    </w:div>
    <w:div w:id="1183393339">
      <w:bodyDiv w:val="1"/>
      <w:marLeft w:val="0"/>
      <w:marRight w:val="0"/>
      <w:marTop w:val="0"/>
      <w:marBottom w:val="0"/>
      <w:divBdr>
        <w:top w:val="none" w:sz="0" w:space="0" w:color="auto"/>
        <w:left w:val="none" w:sz="0" w:space="0" w:color="auto"/>
        <w:bottom w:val="none" w:sz="0" w:space="0" w:color="auto"/>
        <w:right w:val="none" w:sz="0" w:space="0" w:color="auto"/>
      </w:divBdr>
    </w:div>
    <w:div w:id="1183588694">
      <w:bodyDiv w:val="1"/>
      <w:marLeft w:val="0"/>
      <w:marRight w:val="0"/>
      <w:marTop w:val="0"/>
      <w:marBottom w:val="0"/>
      <w:divBdr>
        <w:top w:val="none" w:sz="0" w:space="0" w:color="auto"/>
        <w:left w:val="none" w:sz="0" w:space="0" w:color="auto"/>
        <w:bottom w:val="none" w:sz="0" w:space="0" w:color="auto"/>
        <w:right w:val="none" w:sz="0" w:space="0" w:color="auto"/>
      </w:divBdr>
    </w:div>
    <w:div w:id="1184201177">
      <w:bodyDiv w:val="1"/>
      <w:marLeft w:val="0"/>
      <w:marRight w:val="0"/>
      <w:marTop w:val="0"/>
      <w:marBottom w:val="0"/>
      <w:divBdr>
        <w:top w:val="none" w:sz="0" w:space="0" w:color="auto"/>
        <w:left w:val="none" w:sz="0" w:space="0" w:color="auto"/>
        <w:bottom w:val="none" w:sz="0" w:space="0" w:color="auto"/>
        <w:right w:val="none" w:sz="0" w:space="0" w:color="auto"/>
      </w:divBdr>
    </w:div>
    <w:div w:id="1185824521">
      <w:bodyDiv w:val="1"/>
      <w:marLeft w:val="0"/>
      <w:marRight w:val="0"/>
      <w:marTop w:val="0"/>
      <w:marBottom w:val="0"/>
      <w:divBdr>
        <w:top w:val="none" w:sz="0" w:space="0" w:color="auto"/>
        <w:left w:val="none" w:sz="0" w:space="0" w:color="auto"/>
        <w:bottom w:val="none" w:sz="0" w:space="0" w:color="auto"/>
        <w:right w:val="none" w:sz="0" w:space="0" w:color="auto"/>
      </w:divBdr>
    </w:div>
    <w:div w:id="1186477381">
      <w:bodyDiv w:val="1"/>
      <w:marLeft w:val="0"/>
      <w:marRight w:val="0"/>
      <w:marTop w:val="0"/>
      <w:marBottom w:val="0"/>
      <w:divBdr>
        <w:top w:val="none" w:sz="0" w:space="0" w:color="auto"/>
        <w:left w:val="none" w:sz="0" w:space="0" w:color="auto"/>
        <w:bottom w:val="none" w:sz="0" w:space="0" w:color="auto"/>
        <w:right w:val="none" w:sz="0" w:space="0" w:color="auto"/>
      </w:divBdr>
    </w:div>
    <w:div w:id="1187907730">
      <w:bodyDiv w:val="1"/>
      <w:marLeft w:val="0"/>
      <w:marRight w:val="0"/>
      <w:marTop w:val="0"/>
      <w:marBottom w:val="0"/>
      <w:divBdr>
        <w:top w:val="none" w:sz="0" w:space="0" w:color="auto"/>
        <w:left w:val="none" w:sz="0" w:space="0" w:color="auto"/>
        <w:bottom w:val="none" w:sz="0" w:space="0" w:color="auto"/>
        <w:right w:val="none" w:sz="0" w:space="0" w:color="auto"/>
      </w:divBdr>
    </w:div>
    <w:div w:id="1187985217">
      <w:bodyDiv w:val="1"/>
      <w:marLeft w:val="0"/>
      <w:marRight w:val="0"/>
      <w:marTop w:val="0"/>
      <w:marBottom w:val="0"/>
      <w:divBdr>
        <w:top w:val="none" w:sz="0" w:space="0" w:color="auto"/>
        <w:left w:val="none" w:sz="0" w:space="0" w:color="auto"/>
        <w:bottom w:val="none" w:sz="0" w:space="0" w:color="auto"/>
        <w:right w:val="none" w:sz="0" w:space="0" w:color="auto"/>
      </w:divBdr>
    </w:div>
    <w:div w:id="1189099684">
      <w:bodyDiv w:val="1"/>
      <w:marLeft w:val="0"/>
      <w:marRight w:val="0"/>
      <w:marTop w:val="0"/>
      <w:marBottom w:val="0"/>
      <w:divBdr>
        <w:top w:val="none" w:sz="0" w:space="0" w:color="auto"/>
        <w:left w:val="none" w:sz="0" w:space="0" w:color="auto"/>
        <w:bottom w:val="none" w:sz="0" w:space="0" w:color="auto"/>
        <w:right w:val="none" w:sz="0" w:space="0" w:color="auto"/>
      </w:divBdr>
    </w:div>
    <w:div w:id="1189567738">
      <w:bodyDiv w:val="1"/>
      <w:marLeft w:val="0"/>
      <w:marRight w:val="0"/>
      <w:marTop w:val="0"/>
      <w:marBottom w:val="0"/>
      <w:divBdr>
        <w:top w:val="none" w:sz="0" w:space="0" w:color="auto"/>
        <w:left w:val="none" w:sz="0" w:space="0" w:color="auto"/>
        <w:bottom w:val="none" w:sz="0" w:space="0" w:color="auto"/>
        <w:right w:val="none" w:sz="0" w:space="0" w:color="auto"/>
      </w:divBdr>
    </w:div>
    <w:div w:id="1190995639">
      <w:bodyDiv w:val="1"/>
      <w:marLeft w:val="0"/>
      <w:marRight w:val="0"/>
      <w:marTop w:val="0"/>
      <w:marBottom w:val="0"/>
      <w:divBdr>
        <w:top w:val="none" w:sz="0" w:space="0" w:color="auto"/>
        <w:left w:val="none" w:sz="0" w:space="0" w:color="auto"/>
        <w:bottom w:val="none" w:sz="0" w:space="0" w:color="auto"/>
        <w:right w:val="none" w:sz="0" w:space="0" w:color="auto"/>
      </w:divBdr>
    </w:div>
    <w:div w:id="1191256635">
      <w:bodyDiv w:val="1"/>
      <w:marLeft w:val="0"/>
      <w:marRight w:val="0"/>
      <w:marTop w:val="0"/>
      <w:marBottom w:val="0"/>
      <w:divBdr>
        <w:top w:val="none" w:sz="0" w:space="0" w:color="auto"/>
        <w:left w:val="none" w:sz="0" w:space="0" w:color="auto"/>
        <w:bottom w:val="none" w:sz="0" w:space="0" w:color="auto"/>
        <w:right w:val="none" w:sz="0" w:space="0" w:color="auto"/>
      </w:divBdr>
    </w:div>
    <w:div w:id="1191604794">
      <w:bodyDiv w:val="1"/>
      <w:marLeft w:val="0"/>
      <w:marRight w:val="0"/>
      <w:marTop w:val="0"/>
      <w:marBottom w:val="0"/>
      <w:divBdr>
        <w:top w:val="none" w:sz="0" w:space="0" w:color="auto"/>
        <w:left w:val="none" w:sz="0" w:space="0" w:color="auto"/>
        <w:bottom w:val="none" w:sz="0" w:space="0" w:color="auto"/>
        <w:right w:val="none" w:sz="0" w:space="0" w:color="auto"/>
      </w:divBdr>
    </w:div>
    <w:div w:id="1191651948">
      <w:bodyDiv w:val="1"/>
      <w:marLeft w:val="0"/>
      <w:marRight w:val="0"/>
      <w:marTop w:val="0"/>
      <w:marBottom w:val="0"/>
      <w:divBdr>
        <w:top w:val="none" w:sz="0" w:space="0" w:color="auto"/>
        <w:left w:val="none" w:sz="0" w:space="0" w:color="auto"/>
        <w:bottom w:val="none" w:sz="0" w:space="0" w:color="auto"/>
        <w:right w:val="none" w:sz="0" w:space="0" w:color="auto"/>
      </w:divBdr>
    </w:div>
    <w:div w:id="1191723515">
      <w:bodyDiv w:val="1"/>
      <w:marLeft w:val="0"/>
      <w:marRight w:val="0"/>
      <w:marTop w:val="0"/>
      <w:marBottom w:val="0"/>
      <w:divBdr>
        <w:top w:val="none" w:sz="0" w:space="0" w:color="auto"/>
        <w:left w:val="none" w:sz="0" w:space="0" w:color="auto"/>
        <w:bottom w:val="none" w:sz="0" w:space="0" w:color="auto"/>
        <w:right w:val="none" w:sz="0" w:space="0" w:color="auto"/>
      </w:divBdr>
    </w:div>
    <w:div w:id="1191990454">
      <w:bodyDiv w:val="1"/>
      <w:marLeft w:val="0"/>
      <w:marRight w:val="0"/>
      <w:marTop w:val="0"/>
      <w:marBottom w:val="0"/>
      <w:divBdr>
        <w:top w:val="none" w:sz="0" w:space="0" w:color="auto"/>
        <w:left w:val="none" w:sz="0" w:space="0" w:color="auto"/>
        <w:bottom w:val="none" w:sz="0" w:space="0" w:color="auto"/>
        <w:right w:val="none" w:sz="0" w:space="0" w:color="auto"/>
      </w:divBdr>
    </w:div>
    <w:div w:id="1192257491">
      <w:bodyDiv w:val="1"/>
      <w:marLeft w:val="0"/>
      <w:marRight w:val="0"/>
      <w:marTop w:val="0"/>
      <w:marBottom w:val="0"/>
      <w:divBdr>
        <w:top w:val="none" w:sz="0" w:space="0" w:color="auto"/>
        <w:left w:val="none" w:sz="0" w:space="0" w:color="auto"/>
        <w:bottom w:val="none" w:sz="0" w:space="0" w:color="auto"/>
        <w:right w:val="none" w:sz="0" w:space="0" w:color="auto"/>
      </w:divBdr>
    </w:div>
    <w:div w:id="1192691865">
      <w:bodyDiv w:val="1"/>
      <w:marLeft w:val="0"/>
      <w:marRight w:val="0"/>
      <w:marTop w:val="0"/>
      <w:marBottom w:val="0"/>
      <w:divBdr>
        <w:top w:val="none" w:sz="0" w:space="0" w:color="auto"/>
        <w:left w:val="none" w:sz="0" w:space="0" w:color="auto"/>
        <w:bottom w:val="none" w:sz="0" w:space="0" w:color="auto"/>
        <w:right w:val="none" w:sz="0" w:space="0" w:color="auto"/>
      </w:divBdr>
    </w:div>
    <w:div w:id="1192844162">
      <w:bodyDiv w:val="1"/>
      <w:marLeft w:val="0"/>
      <w:marRight w:val="0"/>
      <w:marTop w:val="0"/>
      <w:marBottom w:val="0"/>
      <w:divBdr>
        <w:top w:val="none" w:sz="0" w:space="0" w:color="auto"/>
        <w:left w:val="none" w:sz="0" w:space="0" w:color="auto"/>
        <w:bottom w:val="none" w:sz="0" w:space="0" w:color="auto"/>
        <w:right w:val="none" w:sz="0" w:space="0" w:color="auto"/>
      </w:divBdr>
    </w:div>
    <w:div w:id="1193104564">
      <w:bodyDiv w:val="1"/>
      <w:marLeft w:val="0"/>
      <w:marRight w:val="0"/>
      <w:marTop w:val="0"/>
      <w:marBottom w:val="0"/>
      <w:divBdr>
        <w:top w:val="none" w:sz="0" w:space="0" w:color="auto"/>
        <w:left w:val="none" w:sz="0" w:space="0" w:color="auto"/>
        <w:bottom w:val="none" w:sz="0" w:space="0" w:color="auto"/>
        <w:right w:val="none" w:sz="0" w:space="0" w:color="auto"/>
      </w:divBdr>
    </w:div>
    <w:div w:id="1193420604">
      <w:bodyDiv w:val="1"/>
      <w:marLeft w:val="0"/>
      <w:marRight w:val="0"/>
      <w:marTop w:val="0"/>
      <w:marBottom w:val="0"/>
      <w:divBdr>
        <w:top w:val="none" w:sz="0" w:space="0" w:color="auto"/>
        <w:left w:val="none" w:sz="0" w:space="0" w:color="auto"/>
        <w:bottom w:val="none" w:sz="0" w:space="0" w:color="auto"/>
        <w:right w:val="none" w:sz="0" w:space="0" w:color="auto"/>
      </w:divBdr>
    </w:div>
    <w:div w:id="1193566437">
      <w:bodyDiv w:val="1"/>
      <w:marLeft w:val="0"/>
      <w:marRight w:val="0"/>
      <w:marTop w:val="0"/>
      <w:marBottom w:val="0"/>
      <w:divBdr>
        <w:top w:val="none" w:sz="0" w:space="0" w:color="auto"/>
        <w:left w:val="none" w:sz="0" w:space="0" w:color="auto"/>
        <w:bottom w:val="none" w:sz="0" w:space="0" w:color="auto"/>
        <w:right w:val="none" w:sz="0" w:space="0" w:color="auto"/>
      </w:divBdr>
    </w:div>
    <w:div w:id="1193769083">
      <w:bodyDiv w:val="1"/>
      <w:marLeft w:val="0"/>
      <w:marRight w:val="0"/>
      <w:marTop w:val="0"/>
      <w:marBottom w:val="0"/>
      <w:divBdr>
        <w:top w:val="none" w:sz="0" w:space="0" w:color="auto"/>
        <w:left w:val="none" w:sz="0" w:space="0" w:color="auto"/>
        <w:bottom w:val="none" w:sz="0" w:space="0" w:color="auto"/>
        <w:right w:val="none" w:sz="0" w:space="0" w:color="auto"/>
      </w:divBdr>
    </w:div>
    <w:div w:id="1194341103">
      <w:bodyDiv w:val="1"/>
      <w:marLeft w:val="0"/>
      <w:marRight w:val="0"/>
      <w:marTop w:val="0"/>
      <w:marBottom w:val="0"/>
      <w:divBdr>
        <w:top w:val="none" w:sz="0" w:space="0" w:color="auto"/>
        <w:left w:val="none" w:sz="0" w:space="0" w:color="auto"/>
        <w:bottom w:val="none" w:sz="0" w:space="0" w:color="auto"/>
        <w:right w:val="none" w:sz="0" w:space="0" w:color="auto"/>
      </w:divBdr>
    </w:div>
    <w:div w:id="1195462254">
      <w:bodyDiv w:val="1"/>
      <w:marLeft w:val="0"/>
      <w:marRight w:val="0"/>
      <w:marTop w:val="0"/>
      <w:marBottom w:val="0"/>
      <w:divBdr>
        <w:top w:val="none" w:sz="0" w:space="0" w:color="auto"/>
        <w:left w:val="none" w:sz="0" w:space="0" w:color="auto"/>
        <w:bottom w:val="none" w:sz="0" w:space="0" w:color="auto"/>
        <w:right w:val="none" w:sz="0" w:space="0" w:color="auto"/>
      </w:divBdr>
    </w:div>
    <w:div w:id="1196195305">
      <w:bodyDiv w:val="1"/>
      <w:marLeft w:val="0"/>
      <w:marRight w:val="0"/>
      <w:marTop w:val="0"/>
      <w:marBottom w:val="0"/>
      <w:divBdr>
        <w:top w:val="none" w:sz="0" w:space="0" w:color="auto"/>
        <w:left w:val="none" w:sz="0" w:space="0" w:color="auto"/>
        <w:bottom w:val="none" w:sz="0" w:space="0" w:color="auto"/>
        <w:right w:val="none" w:sz="0" w:space="0" w:color="auto"/>
      </w:divBdr>
    </w:div>
    <w:div w:id="1196234762">
      <w:bodyDiv w:val="1"/>
      <w:marLeft w:val="0"/>
      <w:marRight w:val="0"/>
      <w:marTop w:val="0"/>
      <w:marBottom w:val="0"/>
      <w:divBdr>
        <w:top w:val="none" w:sz="0" w:space="0" w:color="auto"/>
        <w:left w:val="none" w:sz="0" w:space="0" w:color="auto"/>
        <w:bottom w:val="none" w:sz="0" w:space="0" w:color="auto"/>
        <w:right w:val="none" w:sz="0" w:space="0" w:color="auto"/>
      </w:divBdr>
    </w:div>
    <w:div w:id="1196307585">
      <w:bodyDiv w:val="1"/>
      <w:marLeft w:val="0"/>
      <w:marRight w:val="0"/>
      <w:marTop w:val="0"/>
      <w:marBottom w:val="0"/>
      <w:divBdr>
        <w:top w:val="none" w:sz="0" w:space="0" w:color="auto"/>
        <w:left w:val="none" w:sz="0" w:space="0" w:color="auto"/>
        <w:bottom w:val="none" w:sz="0" w:space="0" w:color="auto"/>
        <w:right w:val="none" w:sz="0" w:space="0" w:color="auto"/>
      </w:divBdr>
    </w:div>
    <w:div w:id="1196382197">
      <w:bodyDiv w:val="1"/>
      <w:marLeft w:val="0"/>
      <w:marRight w:val="0"/>
      <w:marTop w:val="0"/>
      <w:marBottom w:val="0"/>
      <w:divBdr>
        <w:top w:val="none" w:sz="0" w:space="0" w:color="auto"/>
        <w:left w:val="none" w:sz="0" w:space="0" w:color="auto"/>
        <w:bottom w:val="none" w:sz="0" w:space="0" w:color="auto"/>
        <w:right w:val="none" w:sz="0" w:space="0" w:color="auto"/>
      </w:divBdr>
    </w:div>
    <w:div w:id="1198393212">
      <w:bodyDiv w:val="1"/>
      <w:marLeft w:val="0"/>
      <w:marRight w:val="0"/>
      <w:marTop w:val="0"/>
      <w:marBottom w:val="0"/>
      <w:divBdr>
        <w:top w:val="none" w:sz="0" w:space="0" w:color="auto"/>
        <w:left w:val="none" w:sz="0" w:space="0" w:color="auto"/>
        <w:bottom w:val="none" w:sz="0" w:space="0" w:color="auto"/>
        <w:right w:val="none" w:sz="0" w:space="0" w:color="auto"/>
      </w:divBdr>
    </w:div>
    <w:div w:id="1198658810">
      <w:bodyDiv w:val="1"/>
      <w:marLeft w:val="0"/>
      <w:marRight w:val="0"/>
      <w:marTop w:val="0"/>
      <w:marBottom w:val="0"/>
      <w:divBdr>
        <w:top w:val="none" w:sz="0" w:space="0" w:color="auto"/>
        <w:left w:val="none" w:sz="0" w:space="0" w:color="auto"/>
        <w:bottom w:val="none" w:sz="0" w:space="0" w:color="auto"/>
        <w:right w:val="none" w:sz="0" w:space="0" w:color="auto"/>
      </w:divBdr>
      <w:divsChild>
        <w:div w:id="728309964">
          <w:marLeft w:val="0"/>
          <w:marRight w:val="0"/>
          <w:marTop w:val="0"/>
          <w:marBottom w:val="0"/>
          <w:divBdr>
            <w:top w:val="none" w:sz="0" w:space="0" w:color="auto"/>
            <w:left w:val="none" w:sz="0" w:space="0" w:color="auto"/>
            <w:bottom w:val="none" w:sz="0" w:space="0" w:color="auto"/>
            <w:right w:val="none" w:sz="0" w:space="0" w:color="auto"/>
          </w:divBdr>
          <w:divsChild>
            <w:div w:id="9456216">
              <w:marLeft w:val="0"/>
              <w:marRight w:val="0"/>
              <w:marTop w:val="0"/>
              <w:marBottom w:val="0"/>
              <w:divBdr>
                <w:top w:val="none" w:sz="0" w:space="0" w:color="auto"/>
                <w:left w:val="none" w:sz="0" w:space="0" w:color="auto"/>
                <w:bottom w:val="none" w:sz="0" w:space="0" w:color="auto"/>
                <w:right w:val="none" w:sz="0" w:space="0" w:color="auto"/>
              </w:divBdr>
              <w:divsChild>
                <w:div w:id="8874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926753">
      <w:bodyDiv w:val="1"/>
      <w:marLeft w:val="0"/>
      <w:marRight w:val="0"/>
      <w:marTop w:val="0"/>
      <w:marBottom w:val="0"/>
      <w:divBdr>
        <w:top w:val="none" w:sz="0" w:space="0" w:color="auto"/>
        <w:left w:val="none" w:sz="0" w:space="0" w:color="auto"/>
        <w:bottom w:val="none" w:sz="0" w:space="0" w:color="auto"/>
        <w:right w:val="none" w:sz="0" w:space="0" w:color="auto"/>
      </w:divBdr>
    </w:div>
    <w:div w:id="1199010769">
      <w:bodyDiv w:val="1"/>
      <w:marLeft w:val="0"/>
      <w:marRight w:val="0"/>
      <w:marTop w:val="0"/>
      <w:marBottom w:val="0"/>
      <w:divBdr>
        <w:top w:val="none" w:sz="0" w:space="0" w:color="auto"/>
        <w:left w:val="none" w:sz="0" w:space="0" w:color="auto"/>
        <w:bottom w:val="none" w:sz="0" w:space="0" w:color="auto"/>
        <w:right w:val="none" w:sz="0" w:space="0" w:color="auto"/>
      </w:divBdr>
    </w:div>
    <w:div w:id="1199321372">
      <w:bodyDiv w:val="1"/>
      <w:marLeft w:val="0"/>
      <w:marRight w:val="0"/>
      <w:marTop w:val="0"/>
      <w:marBottom w:val="0"/>
      <w:divBdr>
        <w:top w:val="none" w:sz="0" w:space="0" w:color="auto"/>
        <w:left w:val="none" w:sz="0" w:space="0" w:color="auto"/>
        <w:bottom w:val="none" w:sz="0" w:space="0" w:color="auto"/>
        <w:right w:val="none" w:sz="0" w:space="0" w:color="auto"/>
      </w:divBdr>
    </w:div>
    <w:div w:id="1199586143">
      <w:bodyDiv w:val="1"/>
      <w:marLeft w:val="0"/>
      <w:marRight w:val="0"/>
      <w:marTop w:val="0"/>
      <w:marBottom w:val="0"/>
      <w:divBdr>
        <w:top w:val="none" w:sz="0" w:space="0" w:color="auto"/>
        <w:left w:val="none" w:sz="0" w:space="0" w:color="auto"/>
        <w:bottom w:val="none" w:sz="0" w:space="0" w:color="auto"/>
        <w:right w:val="none" w:sz="0" w:space="0" w:color="auto"/>
      </w:divBdr>
    </w:div>
    <w:div w:id="1199852881">
      <w:bodyDiv w:val="1"/>
      <w:marLeft w:val="0"/>
      <w:marRight w:val="0"/>
      <w:marTop w:val="0"/>
      <w:marBottom w:val="0"/>
      <w:divBdr>
        <w:top w:val="none" w:sz="0" w:space="0" w:color="auto"/>
        <w:left w:val="none" w:sz="0" w:space="0" w:color="auto"/>
        <w:bottom w:val="none" w:sz="0" w:space="0" w:color="auto"/>
        <w:right w:val="none" w:sz="0" w:space="0" w:color="auto"/>
      </w:divBdr>
    </w:div>
    <w:div w:id="1200125950">
      <w:bodyDiv w:val="1"/>
      <w:marLeft w:val="0"/>
      <w:marRight w:val="0"/>
      <w:marTop w:val="0"/>
      <w:marBottom w:val="0"/>
      <w:divBdr>
        <w:top w:val="none" w:sz="0" w:space="0" w:color="auto"/>
        <w:left w:val="none" w:sz="0" w:space="0" w:color="auto"/>
        <w:bottom w:val="none" w:sz="0" w:space="0" w:color="auto"/>
        <w:right w:val="none" w:sz="0" w:space="0" w:color="auto"/>
      </w:divBdr>
    </w:div>
    <w:div w:id="1200166263">
      <w:bodyDiv w:val="1"/>
      <w:marLeft w:val="0"/>
      <w:marRight w:val="0"/>
      <w:marTop w:val="0"/>
      <w:marBottom w:val="0"/>
      <w:divBdr>
        <w:top w:val="none" w:sz="0" w:space="0" w:color="auto"/>
        <w:left w:val="none" w:sz="0" w:space="0" w:color="auto"/>
        <w:bottom w:val="none" w:sz="0" w:space="0" w:color="auto"/>
        <w:right w:val="none" w:sz="0" w:space="0" w:color="auto"/>
      </w:divBdr>
    </w:div>
    <w:div w:id="1201212972">
      <w:bodyDiv w:val="1"/>
      <w:marLeft w:val="0"/>
      <w:marRight w:val="0"/>
      <w:marTop w:val="0"/>
      <w:marBottom w:val="0"/>
      <w:divBdr>
        <w:top w:val="none" w:sz="0" w:space="0" w:color="auto"/>
        <w:left w:val="none" w:sz="0" w:space="0" w:color="auto"/>
        <w:bottom w:val="none" w:sz="0" w:space="0" w:color="auto"/>
        <w:right w:val="none" w:sz="0" w:space="0" w:color="auto"/>
      </w:divBdr>
    </w:div>
    <w:div w:id="1201748419">
      <w:bodyDiv w:val="1"/>
      <w:marLeft w:val="0"/>
      <w:marRight w:val="0"/>
      <w:marTop w:val="0"/>
      <w:marBottom w:val="0"/>
      <w:divBdr>
        <w:top w:val="none" w:sz="0" w:space="0" w:color="auto"/>
        <w:left w:val="none" w:sz="0" w:space="0" w:color="auto"/>
        <w:bottom w:val="none" w:sz="0" w:space="0" w:color="auto"/>
        <w:right w:val="none" w:sz="0" w:space="0" w:color="auto"/>
      </w:divBdr>
    </w:div>
    <w:div w:id="1202330532">
      <w:bodyDiv w:val="1"/>
      <w:marLeft w:val="0"/>
      <w:marRight w:val="0"/>
      <w:marTop w:val="0"/>
      <w:marBottom w:val="0"/>
      <w:divBdr>
        <w:top w:val="none" w:sz="0" w:space="0" w:color="auto"/>
        <w:left w:val="none" w:sz="0" w:space="0" w:color="auto"/>
        <w:bottom w:val="none" w:sz="0" w:space="0" w:color="auto"/>
        <w:right w:val="none" w:sz="0" w:space="0" w:color="auto"/>
      </w:divBdr>
    </w:div>
    <w:div w:id="1203135986">
      <w:bodyDiv w:val="1"/>
      <w:marLeft w:val="0"/>
      <w:marRight w:val="0"/>
      <w:marTop w:val="0"/>
      <w:marBottom w:val="0"/>
      <w:divBdr>
        <w:top w:val="none" w:sz="0" w:space="0" w:color="auto"/>
        <w:left w:val="none" w:sz="0" w:space="0" w:color="auto"/>
        <w:bottom w:val="none" w:sz="0" w:space="0" w:color="auto"/>
        <w:right w:val="none" w:sz="0" w:space="0" w:color="auto"/>
      </w:divBdr>
    </w:div>
    <w:div w:id="1203204870">
      <w:bodyDiv w:val="1"/>
      <w:marLeft w:val="0"/>
      <w:marRight w:val="0"/>
      <w:marTop w:val="0"/>
      <w:marBottom w:val="0"/>
      <w:divBdr>
        <w:top w:val="none" w:sz="0" w:space="0" w:color="auto"/>
        <w:left w:val="none" w:sz="0" w:space="0" w:color="auto"/>
        <w:bottom w:val="none" w:sz="0" w:space="0" w:color="auto"/>
        <w:right w:val="none" w:sz="0" w:space="0" w:color="auto"/>
      </w:divBdr>
    </w:div>
    <w:div w:id="1203515868">
      <w:bodyDiv w:val="1"/>
      <w:marLeft w:val="0"/>
      <w:marRight w:val="0"/>
      <w:marTop w:val="0"/>
      <w:marBottom w:val="0"/>
      <w:divBdr>
        <w:top w:val="none" w:sz="0" w:space="0" w:color="auto"/>
        <w:left w:val="none" w:sz="0" w:space="0" w:color="auto"/>
        <w:bottom w:val="none" w:sz="0" w:space="0" w:color="auto"/>
        <w:right w:val="none" w:sz="0" w:space="0" w:color="auto"/>
      </w:divBdr>
    </w:div>
    <w:div w:id="1203831192">
      <w:bodyDiv w:val="1"/>
      <w:marLeft w:val="0"/>
      <w:marRight w:val="0"/>
      <w:marTop w:val="0"/>
      <w:marBottom w:val="0"/>
      <w:divBdr>
        <w:top w:val="none" w:sz="0" w:space="0" w:color="auto"/>
        <w:left w:val="none" w:sz="0" w:space="0" w:color="auto"/>
        <w:bottom w:val="none" w:sz="0" w:space="0" w:color="auto"/>
        <w:right w:val="none" w:sz="0" w:space="0" w:color="auto"/>
      </w:divBdr>
    </w:div>
    <w:div w:id="1204247559">
      <w:bodyDiv w:val="1"/>
      <w:marLeft w:val="0"/>
      <w:marRight w:val="0"/>
      <w:marTop w:val="0"/>
      <w:marBottom w:val="0"/>
      <w:divBdr>
        <w:top w:val="none" w:sz="0" w:space="0" w:color="auto"/>
        <w:left w:val="none" w:sz="0" w:space="0" w:color="auto"/>
        <w:bottom w:val="none" w:sz="0" w:space="0" w:color="auto"/>
        <w:right w:val="none" w:sz="0" w:space="0" w:color="auto"/>
      </w:divBdr>
    </w:div>
    <w:div w:id="1204371016">
      <w:bodyDiv w:val="1"/>
      <w:marLeft w:val="0"/>
      <w:marRight w:val="0"/>
      <w:marTop w:val="0"/>
      <w:marBottom w:val="0"/>
      <w:divBdr>
        <w:top w:val="none" w:sz="0" w:space="0" w:color="auto"/>
        <w:left w:val="none" w:sz="0" w:space="0" w:color="auto"/>
        <w:bottom w:val="none" w:sz="0" w:space="0" w:color="auto"/>
        <w:right w:val="none" w:sz="0" w:space="0" w:color="auto"/>
      </w:divBdr>
    </w:div>
    <w:div w:id="1204713910">
      <w:bodyDiv w:val="1"/>
      <w:marLeft w:val="0"/>
      <w:marRight w:val="0"/>
      <w:marTop w:val="0"/>
      <w:marBottom w:val="0"/>
      <w:divBdr>
        <w:top w:val="none" w:sz="0" w:space="0" w:color="auto"/>
        <w:left w:val="none" w:sz="0" w:space="0" w:color="auto"/>
        <w:bottom w:val="none" w:sz="0" w:space="0" w:color="auto"/>
        <w:right w:val="none" w:sz="0" w:space="0" w:color="auto"/>
      </w:divBdr>
    </w:div>
    <w:div w:id="1205292403">
      <w:bodyDiv w:val="1"/>
      <w:marLeft w:val="0"/>
      <w:marRight w:val="0"/>
      <w:marTop w:val="0"/>
      <w:marBottom w:val="0"/>
      <w:divBdr>
        <w:top w:val="none" w:sz="0" w:space="0" w:color="auto"/>
        <w:left w:val="none" w:sz="0" w:space="0" w:color="auto"/>
        <w:bottom w:val="none" w:sz="0" w:space="0" w:color="auto"/>
        <w:right w:val="none" w:sz="0" w:space="0" w:color="auto"/>
      </w:divBdr>
    </w:div>
    <w:div w:id="1205555154">
      <w:bodyDiv w:val="1"/>
      <w:marLeft w:val="0"/>
      <w:marRight w:val="0"/>
      <w:marTop w:val="0"/>
      <w:marBottom w:val="0"/>
      <w:divBdr>
        <w:top w:val="none" w:sz="0" w:space="0" w:color="auto"/>
        <w:left w:val="none" w:sz="0" w:space="0" w:color="auto"/>
        <w:bottom w:val="none" w:sz="0" w:space="0" w:color="auto"/>
        <w:right w:val="none" w:sz="0" w:space="0" w:color="auto"/>
      </w:divBdr>
    </w:div>
    <w:div w:id="1205557635">
      <w:bodyDiv w:val="1"/>
      <w:marLeft w:val="0"/>
      <w:marRight w:val="0"/>
      <w:marTop w:val="0"/>
      <w:marBottom w:val="0"/>
      <w:divBdr>
        <w:top w:val="none" w:sz="0" w:space="0" w:color="auto"/>
        <w:left w:val="none" w:sz="0" w:space="0" w:color="auto"/>
        <w:bottom w:val="none" w:sz="0" w:space="0" w:color="auto"/>
        <w:right w:val="none" w:sz="0" w:space="0" w:color="auto"/>
      </w:divBdr>
    </w:div>
    <w:div w:id="1206259714">
      <w:bodyDiv w:val="1"/>
      <w:marLeft w:val="0"/>
      <w:marRight w:val="0"/>
      <w:marTop w:val="0"/>
      <w:marBottom w:val="0"/>
      <w:divBdr>
        <w:top w:val="none" w:sz="0" w:space="0" w:color="auto"/>
        <w:left w:val="none" w:sz="0" w:space="0" w:color="auto"/>
        <w:bottom w:val="none" w:sz="0" w:space="0" w:color="auto"/>
        <w:right w:val="none" w:sz="0" w:space="0" w:color="auto"/>
      </w:divBdr>
    </w:div>
    <w:div w:id="1206681056">
      <w:bodyDiv w:val="1"/>
      <w:marLeft w:val="0"/>
      <w:marRight w:val="0"/>
      <w:marTop w:val="0"/>
      <w:marBottom w:val="0"/>
      <w:divBdr>
        <w:top w:val="none" w:sz="0" w:space="0" w:color="auto"/>
        <w:left w:val="none" w:sz="0" w:space="0" w:color="auto"/>
        <w:bottom w:val="none" w:sz="0" w:space="0" w:color="auto"/>
        <w:right w:val="none" w:sz="0" w:space="0" w:color="auto"/>
      </w:divBdr>
    </w:div>
    <w:div w:id="1206681302">
      <w:bodyDiv w:val="1"/>
      <w:marLeft w:val="0"/>
      <w:marRight w:val="0"/>
      <w:marTop w:val="0"/>
      <w:marBottom w:val="0"/>
      <w:divBdr>
        <w:top w:val="none" w:sz="0" w:space="0" w:color="auto"/>
        <w:left w:val="none" w:sz="0" w:space="0" w:color="auto"/>
        <w:bottom w:val="none" w:sz="0" w:space="0" w:color="auto"/>
        <w:right w:val="none" w:sz="0" w:space="0" w:color="auto"/>
      </w:divBdr>
    </w:div>
    <w:div w:id="1206990827">
      <w:bodyDiv w:val="1"/>
      <w:marLeft w:val="0"/>
      <w:marRight w:val="0"/>
      <w:marTop w:val="0"/>
      <w:marBottom w:val="0"/>
      <w:divBdr>
        <w:top w:val="none" w:sz="0" w:space="0" w:color="auto"/>
        <w:left w:val="none" w:sz="0" w:space="0" w:color="auto"/>
        <w:bottom w:val="none" w:sz="0" w:space="0" w:color="auto"/>
        <w:right w:val="none" w:sz="0" w:space="0" w:color="auto"/>
      </w:divBdr>
    </w:div>
    <w:div w:id="1207597021">
      <w:bodyDiv w:val="1"/>
      <w:marLeft w:val="0"/>
      <w:marRight w:val="0"/>
      <w:marTop w:val="0"/>
      <w:marBottom w:val="0"/>
      <w:divBdr>
        <w:top w:val="none" w:sz="0" w:space="0" w:color="auto"/>
        <w:left w:val="none" w:sz="0" w:space="0" w:color="auto"/>
        <w:bottom w:val="none" w:sz="0" w:space="0" w:color="auto"/>
        <w:right w:val="none" w:sz="0" w:space="0" w:color="auto"/>
      </w:divBdr>
    </w:div>
    <w:div w:id="1207834636">
      <w:bodyDiv w:val="1"/>
      <w:marLeft w:val="0"/>
      <w:marRight w:val="0"/>
      <w:marTop w:val="0"/>
      <w:marBottom w:val="0"/>
      <w:divBdr>
        <w:top w:val="none" w:sz="0" w:space="0" w:color="auto"/>
        <w:left w:val="none" w:sz="0" w:space="0" w:color="auto"/>
        <w:bottom w:val="none" w:sz="0" w:space="0" w:color="auto"/>
        <w:right w:val="none" w:sz="0" w:space="0" w:color="auto"/>
      </w:divBdr>
    </w:div>
    <w:div w:id="1207914800">
      <w:bodyDiv w:val="1"/>
      <w:marLeft w:val="0"/>
      <w:marRight w:val="0"/>
      <w:marTop w:val="0"/>
      <w:marBottom w:val="0"/>
      <w:divBdr>
        <w:top w:val="none" w:sz="0" w:space="0" w:color="auto"/>
        <w:left w:val="none" w:sz="0" w:space="0" w:color="auto"/>
        <w:bottom w:val="none" w:sz="0" w:space="0" w:color="auto"/>
        <w:right w:val="none" w:sz="0" w:space="0" w:color="auto"/>
      </w:divBdr>
    </w:div>
    <w:div w:id="1208107897">
      <w:bodyDiv w:val="1"/>
      <w:marLeft w:val="0"/>
      <w:marRight w:val="0"/>
      <w:marTop w:val="0"/>
      <w:marBottom w:val="0"/>
      <w:divBdr>
        <w:top w:val="none" w:sz="0" w:space="0" w:color="auto"/>
        <w:left w:val="none" w:sz="0" w:space="0" w:color="auto"/>
        <w:bottom w:val="none" w:sz="0" w:space="0" w:color="auto"/>
        <w:right w:val="none" w:sz="0" w:space="0" w:color="auto"/>
      </w:divBdr>
    </w:div>
    <w:div w:id="1208295304">
      <w:bodyDiv w:val="1"/>
      <w:marLeft w:val="0"/>
      <w:marRight w:val="0"/>
      <w:marTop w:val="0"/>
      <w:marBottom w:val="0"/>
      <w:divBdr>
        <w:top w:val="none" w:sz="0" w:space="0" w:color="auto"/>
        <w:left w:val="none" w:sz="0" w:space="0" w:color="auto"/>
        <w:bottom w:val="none" w:sz="0" w:space="0" w:color="auto"/>
        <w:right w:val="none" w:sz="0" w:space="0" w:color="auto"/>
      </w:divBdr>
    </w:div>
    <w:div w:id="1208564751">
      <w:bodyDiv w:val="1"/>
      <w:marLeft w:val="0"/>
      <w:marRight w:val="0"/>
      <w:marTop w:val="0"/>
      <w:marBottom w:val="0"/>
      <w:divBdr>
        <w:top w:val="none" w:sz="0" w:space="0" w:color="auto"/>
        <w:left w:val="none" w:sz="0" w:space="0" w:color="auto"/>
        <w:bottom w:val="none" w:sz="0" w:space="0" w:color="auto"/>
        <w:right w:val="none" w:sz="0" w:space="0" w:color="auto"/>
      </w:divBdr>
    </w:div>
    <w:div w:id="1208880981">
      <w:bodyDiv w:val="1"/>
      <w:marLeft w:val="0"/>
      <w:marRight w:val="0"/>
      <w:marTop w:val="0"/>
      <w:marBottom w:val="0"/>
      <w:divBdr>
        <w:top w:val="none" w:sz="0" w:space="0" w:color="auto"/>
        <w:left w:val="none" w:sz="0" w:space="0" w:color="auto"/>
        <w:bottom w:val="none" w:sz="0" w:space="0" w:color="auto"/>
        <w:right w:val="none" w:sz="0" w:space="0" w:color="auto"/>
      </w:divBdr>
    </w:div>
    <w:div w:id="1209533265">
      <w:bodyDiv w:val="1"/>
      <w:marLeft w:val="0"/>
      <w:marRight w:val="0"/>
      <w:marTop w:val="0"/>
      <w:marBottom w:val="0"/>
      <w:divBdr>
        <w:top w:val="none" w:sz="0" w:space="0" w:color="auto"/>
        <w:left w:val="none" w:sz="0" w:space="0" w:color="auto"/>
        <w:bottom w:val="none" w:sz="0" w:space="0" w:color="auto"/>
        <w:right w:val="none" w:sz="0" w:space="0" w:color="auto"/>
      </w:divBdr>
    </w:div>
    <w:div w:id="1210608365">
      <w:bodyDiv w:val="1"/>
      <w:marLeft w:val="0"/>
      <w:marRight w:val="0"/>
      <w:marTop w:val="0"/>
      <w:marBottom w:val="0"/>
      <w:divBdr>
        <w:top w:val="none" w:sz="0" w:space="0" w:color="auto"/>
        <w:left w:val="none" w:sz="0" w:space="0" w:color="auto"/>
        <w:bottom w:val="none" w:sz="0" w:space="0" w:color="auto"/>
        <w:right w:val="none" w:sz="0" w:space="0" w:color="auto"/>
      </w:divBdr>
    </w:div>
    <w:div w:id="1210726666">
      <w:bodyDiv w:val="1"/>
      <w:marLeft w:val="0"/>
      <w:marRight w:val="0"/>
      <w:marTop w:val="0"/>
      <w:marBottom w:val="0"/>
      <w:divBdr>
        <w:top w:val="none" w:sz="0" w:space="0" w:color="auto"/>
        <w:left w:val="none" w:sz="0" w:space="0" w:color="auto"/>
        <w:bottom w:val="none" w:sz="0" w:space="0" w:color="auto"/>
        <w:right w:val="none" w:sz="0" w:space="0" w:color="auto"/>
      </w:divBdr>
    </w:div>
    <w:div w:id="1210846348">
      <w:bodyDiv w:val="1"/>
      <w:marLeft w:val="0"/>
      <w:marRight w:val="0"/>
      <w:marTop w:val="0"/>
      <w:marBottom w:val="0"/>
      <w:divBdr>
        <w:top w:val="none" w:sz="0" w:space="0" w:color="auto"/>
        <w:left w:val="none" w:sz="0" w:space="0" w:color="auto"/>
        <w:bottom w:val="none" w:sz="0" w:space="0" w:color="auto"/>
        <w:right w:val="none" w:sz="0" w:space="0" w:color="auto"/>
      </w:divBdr>
    </w:div>
    <w:div w:id="1210875188">
      <w:bodyDiv w:val="1"/>
      <w:marLeft w:val="0"/>
      <w:marRight w:val="0"/>
      <w:marTop w:val="0"/>
      <w:marBottom w:val="0"/>
      <w:divBdr>
        <w:top w:val="none" w:sz="0" w:space="0" w:color="auto"/>
        <w:left w:val="none" w:sz="0" w:space="0" w:color="auto"/>
        <w:bottom w:val="none" w:sz="0" w:space="0" w:color="auto"/>
        <w:right w:val="none" w:sz="0" w:space="0" w:color="auto"/>
      </w:divBdr>
    </w:div>
    <w:div w:id="1211649164">
      <w:bodyDiv w:val="1"/>
      <w:marLeft w:val="0"/>
      <w:marRight w:val="0"/>
      <w:marTop w:val="0"/>
      <w:marBottom w:val="0"/>
      <w:divBdr>
        <w:top w:val="none" w:sz="0" w:space="0" w:color="auto"/>
        <w:left w:val="none" w:sz="0" w:space="0" w:color="auto"/>
        <w:bottom w:val="none" w:sz="0" w:space="0" w:color="auto"/>
        <w:right w:val="none" w:sz="0" w:space="0" w:color="auto"/>
      </w:divBdr>
    </w:div>
    <w:div w:id="1211965920">
      <w:bodyDiv w:val="1"/>
      <w:marLeft w:val="0"/>
      <w:marRight w:val="0"/>
      <w:marTop w:val="0"/>
      <w:marBottom w:val="0"/>
      <w:divBdr>
        <w:top w:val="none" w:sz="0" w:space="0" w:color="auto"/>
        <w:left w:val="none" w:sz="0" w:space="0" w:color="auto"/>
        <w:bottom w:val="none" w:sz="0" w:space="0" w:color="auto"/>
        <w:right w:val="none" w:sz="0" w:space="0" w:color="auto"/>
      </w:divBdr>
    </w:div>
    <w:div w:id="1212155564">
      <w:bodyDiv w:val="1"/>
      <w:marLeft w:val="0"/>
      <w:marRight w:val="0"/>
      <w:marTop w:val="0"/>
      <w:marBottom w:val="0"/>
      <w:divBdr>
        <w:top w:val="none" w:sz="0" w:space="0" w:color="auto"/>
        <w:left w:val="none" w:sz="0" w:space="0" w:color="auto"/>
        <w:bottom w:val="none" w:sz="0" w:space="0" w:color="auto"/>
        <w:right w:val="none" w:sz="0" w:space="0" w:color="auto"/>
      </w:divBdr>
    </w:div>
    <w:div w:id="1212888306">
      <w:bodyDiv w:val="1"/>
      <w:marLeft w:val="0"/>
      <w:marRight w:val="0"/>
      <w:marTop w:val="0"/>
      <w:marBottom w:val="0"/>
      <w:divBdr>
        <w:top w:val="none" w:sz="0" w:space="0" w:color="auto"/>
        <w:left w:val="none" w:sz="0" w:space="0" w:color="auto"/>
        <w:bottom w:val="none" w:sz="0" w:space="0" w:color="auto"/>
        <w:right w:val="none" w:sz="0" w:space="0" w:color="auto"/>
      </w:divBdr>
    </w:div>
    <w:div w:id="1212958199">
      <w:bodyDiv w:val="1"/>
      <w:marLeft w:val="0"/>
      <w:marRight w:val="0"/>
      <w:marTop w:val="0"/>
      <w:marBottom w:val="0"/>
      <w:divBdr>
        <w:top w:val="none" w:sz="0" w:space="0" w:color="auto"/>
        <w:left w:val="none" w:sz="0" w:space="0" w:color="auto"/>
        <w:bottom w:val="none" w:sz="0" w:space="0" w:color="auto"/>
        <w:right w:val="none" w:sz="0" w:space="0" w:color="auto"/>
      </w:divBdr>
    </w:div>
    <w:div w:id="1213423057">
      <w:bodyDiv w:val="1"/>
      <w:marLeft w:val="0"/>
      <w:marRight w:val="0"/>
      <w:marTop w:val="0"/>
      <w:marBottom w:val="0"/>
      <w:divBdr>
        <w:top w:val="none" w:sz="0" w:space="0" w:color="auto"/>
        <w:left w:val="none" w:sz="0" w:space="0" w:color="auto"/>
        <w:bottom w:val="none" w:sz="0" w:space="0" w:color="auto"/>
        <w:right w:val="none" w:sz="0" w:space="0" w:color="auto"/>
      </w:divBdr>
    </w:div>
    <w:div w:id="1213662975">
      <w:bodyDiv w:val="1"/>
      <w:marLeft w:val="0"/>
      <w:marRight w:val="0"/>
      <w:marTop w:val="0"/>
      <w:marBottom w:val="0"/>
      <w:divBdr>
        <w:top w:val="none" w:sz="0" w:space="0" w:color="auto"/>
        <w:left w:val="none" w:sz="0" w:space="0" w:color="auto"/>
        <w:bottom w:val="none" w:sz="0" w:space="0" w:color="auto"/>
        <w:right w:val="none" w:sz="0" w:space="0" w:color="auto"/>
      </w:divBdr>
    </w:div>
    <w:div w:id="1213812555">
      <w:bodyDiv w:val="1"/>
      <w:marLeft w:val="0"/>
      <w:marRight w:val="0"/>
      <w:marTop w:val="0"/>
      <w:marBottom w:val="0"/>
      <w:divBdr>
        <w:top w:val="none" w:sz="0" w:space="0" w:color="auto"/>
        <w:left w:val="none" w:sz="0" w:space="0" w:color="auto"/>
        <w:bottom w:val="none" w:sz="0" w:space="0" w:color="auto"/>
        <w:right w:val="none" w:sz="0" w:space="0" w:color="auto"/>
      </w:divBdr>
    </w:div>
    <w:div w:id="1214003322">
      <w:bodyDiv w:val="1"/>
      <w:marLeft w:val="0"/>
      <w:marRight w:val="0"/>
      <w:marTop w:val="0"/>
      <w:marBottom w:val="0"/>
      <w:divBdr>
        <w:top w:val="none" w:sz="0" w:space="0" w:color="auto"/>
        <w:left w:val="none" w:sz="0" w:space="0" w:color="auto"/>
        <w:bottom w:val="none" w:sz="0" w:space="0" w:color="auto"/>
        <w:right w:val="none" w:sz="0" w:space="0" w:color="auto"/>
      </w:divBdr>
    </w:div>
    <w:div w:id="1214073707">
      <w:bodyDiv w:val="1"/>
      <w:marLeft w:val="0"/>
      <w:marRight w:val="0"/>
      <w:marTop w:val="0"/>
      <w:marBottom w:val="0"/>
      <w:divBdr>
        <w:top w:val="none" w:sz="0" w:space="0" w:color="auto"/>
        <w:left w:val="none" w:sz="0" w:space="0" w:color="auto"/>
        <w:bottom w:val="none" w:sz="0" w:space="0" w:color="auto"/>
        <w:right w:val="none" w:sz="0" w:space="0" w:color="auto"/>
      </w:divBdr>
    </w:div>
    <w:div w:id="1214344471">
      <w:bodyDiv w:val="1"/>
      <w:marLeft w:val="0"/>
      <w:marRight w:val="0"/>
      <w:marTop w:val="0"/>
      <w:marBottom w:val="0"/>
      <w:divBdr>
        <w:top w:val="none" w:sz="0" w:space="0" w:color="auto"/>
        <w:left w:val="none" w:sz="0" w:space="0" w:color="auto"/>
        <w:bottom w:val="none" w:sz="0" w:space="0" w:color="auto"/>
        <w:right w:val="none" w:sz="0" w:space="0" w:color="auto"/>
      </w:divBdr>
    </w:div>
    <w:div w:id="1214537200">
      <w:bodyDiv w:val="1"/>
      <w:marLeft w:val="0"/>
      <w:marRight w:val="0"/>
      <w:marTop w:val="0"/>
      <w:marBottom w:val="0"/>
      <w:divBdr>
        <w:top w:val="none" w:sz="0" w:space="0" w:color="auto"/>
        <w:left w:val="none" w:sz="0" w:space="0" w:color="auto"/>
        <w:bottom w:val="none" w:sz="0" w:space="0" w:color="auto"/>
        <w:right w:val="none" w:sz="0" w:space="0" w:color="auto"/>
      </w:divBdr>
    </w:div>
    <w:div w:id="1214659280">
      <w:bodyDiv w:val="1"/>
      <w:marLeft w:val="0"/>
      <w:marRight w:val="0"/>
      <w:marTop w:val="0"/>
      <w:marBottom w:val="0"/>
      <w:divBdr>
        <w:top w:val="none" w:sz="0" w:space="0" w:color="auto"/>
        <w:left w:val="none" w:sz="0" w:space="0" w:color="auto"/>
        <w:bottom w:val="none" w:sz="0" w:space="0" w:color="auto"/>
        <w:right w:val="none" w:sz="0" w:space="0" w:color="auto"/>
      </w:divBdr>
    </w:div>
    <w:div w:id="1214931124">
      <w:bodyDiv w:val="1"/>
      <w:marLeft w:val="0"/>
      <w:marRight w:val="0"/>
      <w:marTop w:val="0"/>
      <w:marBottom w:val="0"/>
      <w:divBdr>
        <w:top w:val="none" w:sz="0" w:space="0" w:color="auto"/>
        <w:left w:val="none" w:sz="0" w:space="0" w:color="auto"/>
        <w:bottom w:val="none" w:sz="0" w:space="0" w:color="auto"/>
        <w:right w:val="none" w:sz="0" w:space="0" w:color="auto"/>
      </w:divBdr>
    </w:div>
    <w:div w:id="1215383575">
      <w:bodyDiv w:val="1"/>
      <w:marLeft w:val="0"/>
      <w:marRight w:val="0"/>
      <w:marTop w:val="0"/>
      <w:marBottom w:val="0"/>
      <w:divBdr>
        <w:top w:val="none" w:sz="0" w:space="0" w:color="auto"/>
        <w:left w:val="none" w:sz="0" w:space="0" w:color="auto"/>
        <w:bottom w:val="none" w:sz="0" w:space="0" w:color="auto"/>
        <w:right w:val="none" w:sz="0" w:space="0" w:color="auto"/>
      </w:divBdr>
    </w:div>
    <w:div w:id="1215502499">
      <w:bodyDiv w:val="1"/>
      <w:marLeft w:val="0"/>
      <w:marRight w:val="0"/>
      <w:marTop w:val="0"/>
      <w:marBottom w:val="0"/>
      <w:divBdr>
        <w:top w:val="none" w:sz="0" w:space="0" w:color="auto"/>
        <w:left w:val="none" w:sz="0" w:space="0" w:color="auto"/>
        <w:bottom w:val="none" w:sz="0" w:space="0" w:color="auto"/>
        <w:right w:val="none" w:sz="0" w:space="0" w:color="auto"/>
      </w:divBdr>
    </w:div>
    <w:div w:id="1215965209">
      <w:bodyDiv w:val="1"/>
      <w:marLeft w:val="0"/>
      <w:marRight w:val="0"/>
      <w:marTop w:val="0"/>
      <w:marBottom w:val="0"/>
      <w:divBdr>
        <w:top w:val="none" w:sz="0" w:space="0" w:color="auto"/>
        <w:left w:val="none" w:sz="0" w:space="0" w:color="auto"/>
        <w:bottom w:val="none" w:sz="0" w:space="0" w:color="auto"/>
        <w:right w:val="none" w:sz="0" w:space="0" w:color="auto"/>
      </w:divBdr>
    </w:div>
    <w:div w:id="1216158018">
      <w:bodyDiv w:val="1"/>
      <w:marLeft w:val="0"/>
      <w:marRight w:val="0"/>
      <w:marTop w:val="0"/>
      <w:marBottom w:val="0"/>
      <w:divBdr>
        <w:top w:val="none" w:sz="0" w:space="0" w:color="auto"/>
        <w:left w:val="none" w:sz="0" w:space="0" w:color="auto"/>
        <w:bottom w:val="none" w:sz="0" w:space="0" w:color="auto"/>
        <w:right w:val="none" w:sz="0" w:space="0" w:color="auto"/>
      </w:divBdr>
    </w:div>
    <w:div w:id="1217471733">
      <w:bodyDiv w:val="1"/>
      <w:marLeft w:val="0"/>
      <w:marRight w:val="0"/>
      <w:marTop w:val="0"/>
      <w:marBottom w:val="0"/>
      <w:divBdr>
        <w:top w:val="none" w:sz="0" w:space="0" w:color="auto"/>
        <w:left w:val="none" w:sz="0" w:space="0" w:color="auto"/>
        <w:bottom w:val="none" w:sz="0" w:space="0" w:color="auto"/>
        <w:right w:val="none" w:sz="0" w:space="0" w:color="auto"/>
      </w:divBdr>
    </w:div>
    <w:div w:id="1218321719">
      <w:bodyDiv w:val="1"/>
      <w:marLeft w:val="0"/>
      <w:marRight w:val="0"/>
      <w:marTop w:val="0"/>
      <w:marBottom w:val="0"/>
      <w:divBdr>
        <w:top w:val="none" w:sz="0" w:space="0" w:color="auto"/>
        <w:left w:val="none" w:sz="0" w:space="0" w:color="auto"/>
        <w:bottom w:val="none" w:sz="0" w:space="0" w:color="auto"/>
        <w:right w:val="none" w:sz="0" w:space="0" w:color="auto"/>
      </w:divBdr>
    </w:div>
    <w:div w:id="1218513159">
      <w:bodyDiv w:val="1"/>
      <w:marLeft w:val="0"/>
      <w:marRight w:val="0"/>
      <w:marTop w:val="0"/>
      <w:marBottom w:val="0"/>
      <w:divBdr>
        <w:top w:val="none" w:sz="0" w:space="0" w:color="auto"/>
        <w:left w:val="none" w:sz="0" w:space="0" w:color="auto"/>
        <w:bottom w:val="none" w:sz="0" w:space="0" w:color="auto"/>
        <w:right w:val="none" w:sz="0" w:space="0" w:color="auto"/>
      </w:divBdr>
    </w:div>
    <w:div w:id="1218855085">
      <w:bodyDiv w:val="1"/>
      <w:marLeft w:val="0"/>
      <w:marRight w:val="0"/>
      <w:marTop w:val="0"/>
      <w:marBottom w:val="0"/>
      <w:divBdr>
        <w:top w:val="none" w:sz="0" w:space="0" w:color="auto"/>
        <w:left w:val="none" w:sz="0" w:space="0" w:color="auto"/>
        <w:bottom w:val="none" w:sz="0" w:space="0" w:color="auto"/>
        <w:right w:val="none" w:sz="0" w:space="0" w:color="auto"/>
      </w:divBdr>
    </w:div>
    <w:div w:id="1218929945">
      <w:bodyDiv w:val="1"/>
      <w:marLeft w:val="0"/>
      <w:marRight w:val="0"/>
      <w:marTop w:val="0"/>
      <w:marBottom w:val="0"/>
      <w:divBdr>
        <w:top w:val="none" w:sz="0" w:space="0" w:color="auto"/>
        <w:left w:val="none" w:sz="0" w:space="0" w:color="auto"/>
        <w:bottom w:val="none" w:sz="0" w:space="0" w:color="auto"/>
        <w:right w:val="none" w:sz="0" w:space="0" w:color="auto"/>
      </w:divBdr>
    </w:div>
    <w:div w:id="1219317168">
      <w:bodyDiv w:val="1"/>
      <w:marLeft w:val="0"/>
      <w:marRight w:val="0"/>
      <w:marTop w:val="0"/>
      <w:marBottom w:val="0"/>
      <w:divBdr>
        <w:top w:val="none" w:sz="0" w:space="0" w:color="auto"/>
        <w:left w:val="none" w:sz="0" w:space="0" w:color="auto"/>
        <w:bottom w:val="none" w:sz="0" w:space="0" w:color="auto"/>
        <w:right w:val="none" w:sz="0" w:space="0" w:color="auto"/>
      </w:divBdr>
    </w:div>
    <w:div w:id="1219784974">
      <w:bodyDiv w:val="1"/>
      <w:marLeft w:val="0"/>
      <w:marRight w:val="0"/>
      <w:marTop w:val="0"/>
      <w:marBottom w:val="0"/>
      <w:divBdr>
        <w:top w:val="none" w:sz="0" w:space="0" w:color="auto"/>
        <w:left w:val="none" w:sz="0" w:space="0" w:color="auto"/>
        <w:bottom w:val="none" w:sz="0" w:space="0" w:color="auto"/>
        <w:right w:val="none" w:sz="0" w:space="0" w:color="auto"/>
      </w:divBdr>
    </w:div>
    <w:div w:id="1219900698">
      <w:bodyDiv w:val="1"/>
      <w:marLeft w:val="0"/>
      <w:marRight w:val="0"/>
      <w:marTop w:val="0"/>
      <w:marBottom w:val="0"/>
      <w:divBdr>
        <w:top w:val="none" w:sz="0" w:space="0" w:color="auto"/>
        <w:left w:val="none" w:sz="0" w:space="0" w:color="auto"/>
        <w:bottom w:val="none" w:sz="0" w:space="0" w:color="auto"/>
        <w:right w:val="none" w:sz="0" w:space="0" w:color="auto"/>
      </w:divBdr>
    </w:div>
    <w:div w:id="1220242451">
      <w:bodyDiv w:val="1"/>
      <w:marLeft w:val="0"/>
      <w:marRight w:val="0"/>
      <w:marTop w:val="0"/>
      <w:marBottom w:val="0"/>
      <w:divBdr>
        <w:top w:val="none" w:sz="0" w:space="0" w:color="auto"/>
        <w:left w:val="none" w:sz="0" w:space="0" w:color="auto"/>
        <w:bottom w:val="none" w:sz="0" w:space="0" w:color="auto"/>
        <w:right w:val="none" w:sz="0" w:space="0" w:color="auto"/>
      </w:divBdr>
    </w:div>
    <w:div w:id="1220826189">
      <w:bodyDiv w:val="1"/>
      <w:marLeft w:val="0"/>
      <w:marRight w:val="0"/>
      <w:marTop w:val="0"/>
      <w:marBottom w:val="0"/>
      <w:divBdr>
        <w:top w:val="none" w:sz="0" w:space="0" w:color="auto"/>
        <w:left w:val="none" w:sz="0" w:space="0" w:color="auto"/>
        <w:bottom w:val="none" w:sz="0" w:space="0" w:color="auto"/>
        <w:right w:val="none" w:sz="0" w:space="0" w:color="auto"/>
      </w:divBdr>
    </w:div>
    <w:div w:id="1221359553">
      <w:bodyDiv w:val="1"/>
      <w:marLeft w:val="0"/>
      <w:marRight w:val="0"/>
      <w:marTop w:val="0"/>
      <w:marBottom w:val="0"/>
      <w:divBdr>
        <w:top w:val="none" w:sz="0" w:space="0" w:color="auto"/>
        <w:left w:val="none" w:sz="0" w:space="0" w:color="auto"/>
        <w:bottom w:val="none" w:sz="0" w:space="0" w:color="auto"/>
        <w:right w:val="none" w:sz="0" w:space="0" w:color="auto"/>
      </w:divBdr>
    </w:div>
    <w:div w:id="1222208556">
      <w:bodyDiv w:val="1"/>
      <w:marLeft w:val="0"/>
      <w:marRight w:val="0"/>
      <w:marTop w:val="0"/>
      <w:marBottom w:val="0"/>
      <w:divBdr>
        <w:top w:val="none" w:sz="0" w:space="0" w:color="auto"/>
        <w:left w:val="none" w:sz="0" w:space="0" w:color="auto"/>
        <w:bottom w:val="none" w:sz="0" w:space="0" w:color="auto"/>
        <w:right w:val="none" w:sz="0" w:space="0" w:color="auto"/>
      </w:divBdr>
    </w:div>
    <w:div w:id="1222473643">
      <w:bodyDiv w:val="1"/>
      <w:marLeft w:val="0"/>
      <w:marRight w:val="0"/>
      <w:marTop w:val="0"/>
      <w:marBottom w:val="0"/>
      <w:divBdr>
        <w:top w:val="none" w:sz="0" w:space="0" w:color="auto"/>
        <w:left w:val="none" w:sz="0" w:space="0" w:color="auto"/>
        <w:bottom w:val="none" w:sz="0" w:space="0" w:color="auto"/>
        <w:right w:val="none" w:sz="0" w:space="0" w:color="auto"/>
      </w:divBdr>
    </w:div>
    <w:div w:id="1222520516">
      <w:bodyDiv w:val="1"/>
      <w:marLeft w:val="0"/>
      <w:marRight w:val="0"/>
      <w:marTop w:val="0"/>
      <w:marBottom w:val="0"/>
      <w:divBdr>
        <w:top w:val="none" w:sz="0" w:space="0" w:color="auto"/>
        <w:left w:val="none" w:sz="0" w:space="0" w:color="auto"/>
        <w:bottom w:val="none" w:sz="0" w:space="0" w:color="auto"/>
        <w:right w:val="none" w:sz="0" w:space="0" w:color="auto"/>
      </w:divBdr>
    </w:div>
    <w:div w:id="1223104189">
      <w:bodyDiv w:val="1"/>
      <w:marLeft w:val="0"/>
      <w:marRight w:val="0"/>
      <w:marTop w:val="0"/>
      <w:marBottom w:val="0"/>
      <w:divBdr>
        <w:top w:val="none" w:sz="0" w:space="0" w:color="auto"/>
        <w:left w:val="none" w:sz="0" w:space="0" w:color="auto"/>
        <w:bottom w:val="none" w:sz="0" w:space="0" w:color="auto"/>
        <w:right w:val="none" w:sz="0" w:space="0" w:color="auto"/>
      </w:divBdr>
    </w:div>
    <w:div w:id="1223130174">
      <w:bodyDiv w:val="1"/>
      <w:marLeft w:val="0"/>
      <w:marRight w:val="0"/>
      <w:marTop w:val="0"/>
      <w:marBottom w:val="0"/>
      <w:divBdr>
        <w:top w:val="none" w:sz="0" w:space="0" w:color="auto"/>
        <w:left w:val="none" w:sz="0" w:space="0" w:color="auto"/>
        <w:bottom w:val="none" w:sz="0" w:space="0" w:color="auto"/>
        <w:right w:val="none" w:sz="0" w:space="0" w:color="auto"/>
      </w:divBdr>
    </w:div>
    <w:div w:id="1223366302">
      <w:bodyDiv w:val="1"/>
      <w:marLeft w:val="0"/>
      <w:marRight w:val="0"/>
      <w:marTop w:val="0"/>
      <w:marBottom w:val="0"/>
      <w:divBdr>
        <w:top w:val="none" w:sz="0" w:space="0" w:color="auto"/>
        <w:left w:val="none" w:sz="0" w:space="0" w:color="auto"/>
        <w:bottom w:val="none" w:sz="0" w:space="0" w:color="auto"/>
        <w:right w:val="none" w:sz="0" w:space="0" w:color="auto"/>
      </w:divBdr>
    </w:div>
    <w:div w:id="1223448017">
      <w:bodyDiv w:val="1"/>
      <w:marLeft w:val="0"/>
      <w:marRight w:val="0"/>
      <w:marTop w:val="0"/>
      <w:marBottom w:val="0"/>
      <w:divBdr>
        <w:top w:val="none" w:sz="0" w:space="0" w:color="auto"/>
        <w:left w:val="none" w:sz="0" w:space="0" w:color="auto"/>
        <w:bottom w:val="none" w:sz="0" w:space="0" w:color="auto"/>
        <w:right w:val="none" w:sz="0" w:space="0" w:color="auto"/>
      </w:divBdr>
    </w:div>
    <w:div w:id="1223567803">
      <w:bodyDiv w:val="1"/>
      <w:marLeft w:val="0"/>
      <w:marRight w:val="0"/>
      <w:marTop w:val="0"/>
      <w:marBottom w:val="0"/>
      <w:divBdr>
        <w:top w:val="none" w:sz="0" w:space="0" w:color="auto"/>
        <w:left w:val="none" w:sz="0" w:space="0" w:color="auto"/>
        <w:bottom w:val="none" w:sz="0" w:space="0" w:color="auto"/>
        <w:right w:val="none" w:sz="0" w:space="0" w:color="auto"/>
      </w:divBdr>
    </w:div>
    <w:div w:id="1224371641">
      <w:bodyDiv w:val="1"/>
      <w:marLeft w:val="0"/>
      <w:marRight w:val="0"/>
      <w:marTop w:val="0"/>
      <w:marBottom w:val="0"/>
      <w:divBdr>
        <w:top w:val="none" w:sz="0" w:space="0" w:color="auto"/>
        <w:left w:val="none" w:sz="0" w:space="0" w:color="auto"/>
        <w:bottom w:val="none" w:sz="0" w:space="0" w:color="auto"/>
        <w:right w:val="none" w:sz="0" w:space="0" w:color="auto"/>
      </w:divBdr>
    </w:div>
    <w:div w:id="1224482095">
      <w:bodyDiv w:val="1"/>
      <w:marLeft w:val="0"/>
      <w:marRight w:val="0"/>
      <w:marTop w:val="0"/>
      <w:marBottom w:val="0"/>
      <w:divBdr>
        <w:top w:val="none" w:sz="0" w:space="0" w:color="auto"/>
        <w:left w:val="none" w:sz="0" w:space="0" w:color="auto"/>
        <w:bottom w:val="none" w:sz="0" w:space="0" w:color="auto"/>
        <w:right w:val="none" w:sz="0" w:space="0" w:color="auto"/>
      </w:divBdr>
    </w:div>
    <w:div w:id="1224608546">
      <w:bodyDiv w:val="1"/>
      <w:marLeft w:val="0"/>
      <w:marRight w:val="0"/>
      <w:marTop w:val="0"/>
      <w:marBottom w:val="0"/>
      <w:divBdr>
        <w:top w:val="none" w:sz="0" w:space="0" w:color="auto"/>
        <w:left w:val="none" w:sz="0" w:space="0" w:color="auto"/>
        <w:bottom w:val="none" w:sz="0" w:space="0" w:color="auto"/>
        <w:right w:val="none" w:sz="0" w:space="0" w:color="auto"/>
      </w:divBdr>
    </w:div>
    <w:div w:id="1225262123">
      <w:bodyDiv w:val="1"/>
      <w:marLeft w:val="0"/>
      <w:marRight w:val="0"/>
      <w:marTop w:val="0"/>
      <w:marBottom w:val="0"/>
      <w:divBdr>
        <w:top w:val="none" w:sz="0" w:space="0" w:color="auto"/>
        <w:left w:val="none" w:sz="0" w:space="0" w:color="auto"/>
        <w:bottom w:val="none" w:sz="0" w:space="0" w:color="auto"/>
        <w:right w:val="none" w:sz="0" w:space="0" w:color="auto"/>
      </w:divBdr>
    </w:div>
    <w:div w:id="1225679608">
      <w:bodyDiv w:val="1"/>
      <w:marLeft w:val="0"/>
      <w:marRight w:val="0"/>
      <w:marTop w:val="0"/>
      <w:marBottom w:val="0"/>
      <w:divBdr>
        <w:top w:val="none" w:sz="0" w:space="0" w:color="auto"/>
        <w:left w:val="none" w:sz="0" w:space="0" w:color="auto"/>
        <w:bottom w:val="none" w:sz="0" w:space="0" w:color="auto"/>
        <w:right w:val="none" w:sz="0" w:space="0" w:color="auto"/>
      </w:divBdr>
    </w:div>
    <w:div w:id="1226070202">
      <w:bodyDiv w:val="1"/>
      <w:marLeft w:val="0"/>
      <w:marRight w:val="0"/>
      <w:marTop w:val="0"/>
      <w:marBottom w:val="0"/>
      <w:divBdr>
        <w:top w:val="none" w:sz="0" w:space="0" w:color="auto"/>
        <w:left w:val="none" w:sz="0" w:space="0" w:color="auto"/>
        <w:bottom w:val="none" w:sz="0" w:space="0" w:color="auto"/>
        <w:right w:val="none" w:sz="0" w:space="0" w:color="auto"/>
      </w:divBdr>
    </w:div>
    <w:div w:id="1226185698">
      <w:bodyDiv w:val="1"/>
      <w:marLeft w:val="0"/>
      <w:marRight w:val="0"/>
      <w:marTop w:val="0"/>
      <w:marBottom w:val="0"/>
      <w:divBdr>
        <w:top w:val="none" w:sz="0" w:space="0" w:color="auto"/>
        <w:left w:val="none" w:sz="0" w:space="0" w:color="auto"/>
        <w:bottom w:val="none" w:sz="0" w:space="0" w:color="auto"/>
        <w:right w:val="none" w:sz="0" w:space="0" w:color="auto"/>
      </w:divBdr>
    </w:div>
    <w:div w:id="1227372783">
      <w:bodyDiv w:val="1"/>
      <w:marLeft w:val="0"/>
      <w:marRight w:val="0"/>
      <w:marTop w:val="0"/>
      <w:marBottom w:val="0"/>
      <w:divBdr>
        <w:top w:val="none" w:sz="0" w:space="0" w:color="auto"/>
        <w:left w:val="none" w:sz="0" w:space="0" w:color="auto"/>
        <w:bottom w:val="none" w:sz="0" w:space="0" w:color="auto"/>
        <w:right w:val="none" w:sz="0" w:space="0" w:color="auto"/>
      </w:divBdr>
    </w:div>
    <w:div w:id="1227882858">
      <w:bodyDiv w:val="1"/>
      <w:marLeft w:val="0"/>
      <w:marRight w:val="0"/>
      <w:marTop w:val="0"/>
      <w:marBottom w:val="0"/>
      <w:divBdr>
        <w:top w:val="none" w:sz="0" w:space="0" w:color="auto"/>
        <w:left w:val="none" w:sz="0" w:space="0" w:color="auto"/>
        <w:bottom w:val="none" w:sz="0" w:space="0" w:color="auto"/>
        <w:right w:val="none" w:sz="0" w:space="0" w:color="auto"/>
      </w:divBdr>
    </w:div>
    <w:div w:id="1228102766">
      <w:bodyDiv w:val="1"/>
      <w:marLeft w:val="0"/>
      <w:marRight w:val="0"/>
      <w:marTop w:val="0"/>
      <w:marBottom w:val="0"/>
      <w:divBdr>
        <w:top w:val="none" w:sz="0" w:space="0" w:color="auto"/>
        <w:left w:val="none" w:sz="0" w:space="0" w:color="auto"/>
        <w:bottom w:val="none" w:sz="0" w:space="0" w:color="auto"/>
        <w:right w:val="none" w:sz="0" w:space="0" w:color="auto"/>
      </w:divBdr>
    </w:div>
    <w:div w:id="1228226578">
      <w:bodyDiv w:val="1"/>
      <w:marLeft w:val="0"/>
      <w:marRight w:val="0"/>
      <w:marTop w:val="0"/>
      <w:marBottom w:val="0"/>
      <w:divBdr>
        <w:top w:val="none" w:sz="0" w:space="0" w:color="auto"/>
        <w:left w:val="none" w:sz="0" w:space="0" w:color="auto"/>
        <w:bottom w:val="none" w:sz="0" w:space="0" w:color="auto"/>
        <w:right w:val="none" w:sz="0" w:space="0" w:color="auto"/>
      </w:divBdr>
    </w:div>
    <w:div w:id="1228610037">
      <w:bodyDiv w:val="1"/>
      <w:marLeft w:val="0"/>
      <w:marRight w:val="0"/>
      <w:marTop w:val="0"/>
      <w:marBottom w:val="0"/>
      <w:divBdr>
        <w:top w:val="none" w:sz="0" w:space="0" w:color="auto"/>
        <w:left w:val="none" w:sz="0" w:space="0" w:color="auto"/>
        <w:bottom w:val="none" w:sz="0" w:space="0" w:color="auto"/>
        <w:right w:val="none" w:sz="0" w:space="0" w:color="auto"/>
      </w:divBdr>
    </w:div>
    <w:div w:id="1229195863">
      <w:bodyDiv w:val="1"/>
      <w:marLeft w:val="0"/>
      <w:marRight w:val="0"/>
      <w:marTop w:val="0"/>
      <w:marBottom w:val="0"/>
      <w:divBdr>
        <w:top w:val="none" w:sz="0" w:space="0" w:color="auto"/>
        <w:left w:val="none" w:sz="0" w:space="0" w:color="auto"/>
        <w:bottom w:val="none" w:sz="0" w:space="0" w:color="auto"/>
        <w:right w:val="none" w:sz="0" w:space="0" w:color="auto"/>
      </w:divBdr>
    </w:div>
    <w:div w:id="1229266936">
      <w:bodyDiv w:val="1"/>
      <w:marLeft w:val="0"/>
      <w:marRight w:val="0"/>
      <w:marTop w:val="0"/>
      <w:marBottom w:val="0"/>
      <w:divBdr>
        <w:top w:val="none" w:sz="0" w:space="0" w:color="auto"/>
        <w:left w:val="none" w:sz="0" w:space="0" w:color="auto"/>
        <w:bottom w:val="none" w:sz="0" w:space="0" w:color="auto"/>
        <w:right w:val="none" w:sz="0" w:space="0" w:color="auto"/>
      </w:divBdr>
      <w:divsChild>
        <w:div w:id="765735845">
          <w:marLeft w:val="0"/>
          <w:marRight w:val="0"/>
          <w:marTop w:val="0"/>
          <w:marBottom w:val="0"/>
          <w:divBdr>
            <w:top w:val="none" w:sz="0" w:space="0" w:color="auto"/>
            <w:left w:val="none" w:sz="0" w:space="0" w:color="auto"/>
            <w:bottom w:val="none" w:sz="0" w:space="0" w:color="auto"/>
            <w:right w:val="none" w:sz="0" w:space="0" w:color="auto"/>
          </w:divBdr>
          <w:divsChild>
            <w:div w:id="1385058507">
              <w:marLeft w:val="0"/>
              <w:marRight w:val="0"/>
              <w:marTop w:val="0"/>
              <w:marBottom w:val="0"/>
              <w:divBdr>
                <w:top w:val="none" w:sz="0" w:space="0" w:color="auto"/>
                <w:left w:val="none" w:sz="0" w:space="0" w:color="auto"/>
                <w:bottom w:val="none" w:sz="0" w:space="0" w:color="auto"/>
                <w:right w:val="none" w:sz="0" w:space="0" w:color="auto"/>
              </w:divBdr>
              <w:divsChild>
                <w:div w:id="68008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11472">
      <w:bodyDiv w:val="1"/>
      <w:marLeft w:val="0"/>
      <w:marRight w:val="0"/>
      <w:marTop w:val="0"/>
      <w:marBottom w:val="0"/>
      <w:divBdr>
        <w:top w:val="none" w:sz="0" w:space="0" w:color="auto"/>
        <w:left w:val="none" w:sz="0" w:space="0" w:color="auto"/>
        <w:bottom w:val="none" w:sz="0" w:space="0" w:color="auto"/>
        <w:right w:val="none" w:sz="0" w:space="0" w:color="auto"/>
      </w:divBdr>
    </w:div>
    <w:div w:id="1230380873">
      <w:bodyDiv w:val="1"/>
      <w:marLeft w:val="0"/>
      <w:marRight w:val="0"/>
      <w:marTop w:val="0"/>
      <w:marBottom w:val="0"/>
      <w:divBdr>
        <w:top w:val="none" w:sz="0" w:space="0" w:color="auto"/>
        <w:left w:val="none" w:sz="0" w:space="0" w:color="auto"/>
        <w:bottom w:val="none" w:sz="0" w:space="0" w:color="auto"/>
        <w:right w:val="none" w:sz="0" w:space="0" w:color="auto"/>
      </w:divBdr>
    </w:div>
    <w:div w:id="1230388595">
      <w:bodyDiv w:val="1"/>
      <w:marLeft w:val="0"/>
      <w:marRight w:val="0"/>
      <w:marTop w:val="0"/>
      <w:marBottom w:val="0"/>
      <w:divBdr>
        <w:top w:val="none" w:sz="0" w:space="0" w:color="auto"/>
        <w:left w:val="none" w:sz="0" w:space="0" w:color="auto"/>
        <w:bottom w:val="none" w:sz="0" w:space="0" w:color="auto"/>
        <w:right w:val="none" w:sz="0" w:space="0" w:color="auto"/>
      </w:divBdr>
    </w:div>
    <w:div w:id="1230459059">
      <w:bodyDiv w:val="1"/>
      <w:marLeft w:val="0"/>
      <w:marRight w:val="0"/>
      <w:marTop w:val="0"/>
      <w:marBottom w:val="0"/>
      <w:divBdr>
        <w:top w:val="none" w:sz="0" w:space="0" w:color="auto"/>
        <w:left w:val="none" w:sz="0" w:space="0" w:color="auto"/>
        <w:bottom w:val="none" w:sz="0" w:space="0" w:color="auto"/>
        <w:right w:val="none" w:sz="0" w:space="0" w:color="auto"/>
      </w:divBdr>
    </w:div>
    <w:div w:id="1231305619">
      <w:bodyDiv w:val="1"/>
      <w:marLeft w:val="0"/>
      <w:marRight w:val="0"/>
      <w:marTop w:val="0"/>
      <w:marBottom w:val="0"/>
      <w:divBdr>
        <w:top w:val="none" w:sz="0" w:space="0" w:color="auto"/>
        <w:left w:val="none" w:sz="0" w:space="0" w:color="auto"/>
        <w:bottom w:val="none" w:sz="0" w:space="0" w:color="auto"/>
        <w:right w:val="none" w:sz="0" w:space="0" w:color="auto"/>
      </w:divBdr>
    </w:div>
    <w:div w:id="1231498103">
      <w:bodyDiv w:val="1"/>
      <w:marLeft w:val="0"/>
      <w:marRight w:val="0"/>
      <w:marTop w:val="0"/>
      <w:marBottom w:val="0"/>
      <w:divBdr>
        <w:top w:val="none" w:sz="0" w:space="0" w:color="auto"/>
        <w:left w:val="none" w:sz="0" w:space="0" w:color="auto"/>
        <w:bottom w:val="none" w:sz="0" w:space="0" w:color="auto"/>
        <w:right w:val="none" w:sz="0" w:space="0" w:color="auto"/>
      </w:divBdr>
    </w:div>
    <w:div w:id="1231501259">
      <w:bodyDiv w:val="1"/>
      <w:marLeft w:val="0"/>
      <w:marRight w:val="0"/>
      <w:marTop w:val="0"/>
      <w:marBottom w:val="0"/>
      <w:divBdr>
        <w:top w:val="none" w:sz="0" w:space="0" w:color="auto"/>
        <w:left w:val="none" w:sz="0" w:space="0" w:color="auto"/>
        <w:bottom w:val="none" w:sz="0" w:space="0" w:color="auto"/>
        <w:right w:val="none" w:sz="0" w:space="0" w:color="auto"/>
      </w:divBdr>
    </w:div>
    <w:div w:id="1232498778">
      <w:bodyDiv w:val="1"/>
      <w:marLeft w:val="0"/>
      <w:marRight w:val="0"/>
      <w:marTop w:val="0"/>
      <w:marBottom w:val="0"/>
      <w:divBdr>
        <w:top w:val="none" w:sz="0" w:space="0" w:color="auto"/>
        <w:left w:val="none" w:sz="0" w:space="0" w:color="auto"/>
        <w:bottom w:val="none" w:sz="0" w:space="0" w:color="auto"/>
        <w:right w:val="none" w:sz="0" w:space="0" w:color="auto"/>
      </w:divBdr>
    </w:div>
    <w:div w:id="1232690965">
      <w:bodyDiv w:val="1"/>
      <w:marLeft w:val="0"/>
      <w:marRight w:val="0"/>
      <w:marTop w:val="0"/>
      <w:marBottom w:val="0"/>
      <w:divBdr>
        <w:top w:val="none" w:sz="0" w:space="0" w:color="auto"/>
        <w:left w:val="none" w:sz="0" w:space="0" w:color="auto"/>
        <w:bottom w:val="none" w:sz="0" w:space="0" w:color="auto"/>
        <w:right w:val="none" w:sz="0" w:space="0" w:color="auto"/>
      </w:divBdr>
    </w:div>
    <w:div w:id="1232732879">
      <w:bodyDiv w:val="1"/>
      <w:marLeft w:val="0"/>
      <w:marRight w:val="0"/>
      <w:marTop w:val="0"/>
      <w:marBottom w:val="0"/>
      <w:divBdr>
        <w:top w:val="none" w:sz="0" w:space="0" w:color="auto"/>
        <w:left w:val="none" w:sz="0" w:space="0" w:color="auto"/>
        <w:bottom w:val="none" w:sz="0" w:space="0" w:color="auto"/>
        <w:right w:val="none" w:sz="0" w:space="0" w:color="auto"/>
      </w:divBdr>
    </w:div>
    <w:div w:id="1232929709">
      <w:bodyDiv w:val="1"/>
      <w:marLeft w:val="0"/>
      <w:marRight w:val="0"/>
      <w:marTop w:val="0"/>
      <w:marBottom w:val="0"/>
      <w:divBdr>
        <w:top w:val="none" w:sz="0" w:space="0" w:color="auto"/>
        <w:left w:val="none" w:sz="0" w:space="0" w:color="auto"/>
        <w:bottom w:val="none" w:sz="0" w:space="0" w:color="auto"/>
        <w:right w:val="none" w:sz="0" w:space="0" w:color="auto"/>
      </w:divBdr>
    </w:div>
    <w:div w:id="1232932959">
      <w:bodyDiv w:val="1"/>
      <w:marLeft w:val="0"/>
      <w:marRight w:val="0"/>
      <w:marTop w:val="0"/>
      <w:marBottom w:val="0"/>
      <w:divBdr>
        <w:top w:val="none" w:sz="0" w:space="0" w:color="auto"/>
        <w:left w:val="none" w:sz="0" w:space="0" w:color="auto"/>
        <w:bottom w:val="none" w:sz="0" w:space="0" w:color="auto"/>
        <w:right w:val="none" w:sz="0" w:space="0" w:color="auto"/>
      </w:divBdr>
    </w:div>
    <w:div w:id="1232961181">
      <w:bodyDiv w:val="1"/>
      <w:marLeft w:val="0"/>
      <w:marRight w:val="0"/>
      <w:marTop w:val="0"/>
      <w:marBottom w:val="0"/>
      <w:divBdr>
        <w:top w:val="none" w:sz="0" w:space="0" w:color="auto"/>
        <w:left w:val="none" w:sz="0" w:space="0" w:color="auto"/>
        <w:bottom w:val="none" w:sz="0" w:space="0" w:color="auto"/>
        <w:right w:val="none" w:sz="0" w:space="0" w:color="auto"/>
      </w:divBdr>
    </w:div>
    <w:div w:id="1233465597">
      <w:bodyDiv w:val="1"/>
      <w:marLeft w:val="0"/>
      <w:marRight w:val="0"/>
      <w:marTop w:val="0"/>
      <w:marBottom w:val="0"/>
      <w:divBdr>
        <w:top w:val="none" w:sz="0" w:space="0" w:color="auto"/>
        <w:left w:val="none" w:sz="0" w:space="0" w:color="auto"/>
        <w:bottom w:val="none" w:sz="0" w:space="0" w:color="auto"/>
        <w:right w:val="none" w:sz="0" w:space="0" w:color="auto"/>
      </w:divBdr>
    </w:div>
    <w:div w:id="1233586775">
      <w:bodyDiv w:val="1"/>
      <w:marLeft w:val="0"/>
      <w:marRight w:val="0"/>
      <w:marTop w:val="0"/>
      <w:marBottom w:val="0"/>
      <w:divBdr>
        <w:top w:val="none" w:sz="0" w:space="0" w:color="auto"/>
        <w:left w:val="none" w:sz="0" w:space="0" w:color="auto"/>
        <w:bottom w:val="none" w:sz="0" w:space="0" w:color="auto"/>
        <w:right w:val="none" w:sz="0" w:space="0" w:color="auto"/>
      </w:divBdr>
    </w:div>
    <w:div w:id="1233737744">
      <w:bodyDiv w:val="1"/>
      <w:marLeft w:val="0"/>
      <w:marRight w:val="0"/>
      <w:marTop w:val="0"/>
      <w:marBottom w:val="0"/>
      <w:divBdr>
        <w:top w:val="none" w:sz="0" w:space="0" w:color="auto"/>
        <w:left w:val="none" w:sz="0" w:space="0" w:color="auto"/>
        <w:bottom w:val="none" w:sz="0" w:space="0" w:color="auto"/>
        <w:right w:val="none" w:sz="0" w:space="0" w:color="auto"/>
      </w:divBdr>
    </w:div>
    <w:div w:id="1234318423">
      <w:bodyDiv w:val="1"/>
      <w:marLeft w:val="0"/>
      <w:marRight w:val="0"/>
      <w:marTop w:val="0"/>
      <w:marBottom w:val="0"/>
      <w:divBdr>
        <w:top w:val="none" w:sz="0" w:space="0" w:color="auto"/>
        <w:left w:val="none" w:sz="0" w:space="0" w:color="auto"/>
        <w:bottom w:val="none" w:sz="0" w:space="0" w:color="auto"/>
        <w:right w:val="none" w:sz="0" w:space="0" w:color="auto"/>
      </w:divBdr>
    </w:div>
    <w:div w:id="1235046796">
      <w:bodyDiv w:val="1"/>
      <w:marLeft w:val="0"/>
      <w:marRight w:val="0"/>
      <w:marTop w:val="0"/>
      <w:marBottom w:val="0"/>
      <w:divBdr>
        <w:top w:val="none" w:sz="0" w:space="0" w:color="auto"/>
        <w:left w:val="none" w:sz="0" w:space="0" w:color="auto"/>
        <w:bottom w:val="none" w:sz="0" w:space="0" w:color="auto"/>
        <w:right w:val="none" w:sz="0" w:space="0" w:color="auto"/>
      </w:divBdr>
    </w:div>
    <w:div w:id="1236167334">
      <w:bodyDiv w:val="1"/>
      <w:marLeft w:val="0"/>
      <w:marRight w:val="0"/>
      <w:marTop w:val="0"/>
      <w:marBottom w:val="0"/>
      <w:divBdr>
        <w:top w:val="none" w:sz="0" w:space="0" w:color="auto"/>
        <w:left w:val="none" w:sz="0" w:space="0" w:color="auto"/>
        <w:bottom w:val="none" w:sz="0" w:space="0" w:color="auto"/>
        <w:right w:val="none" w:sz="0" w:space="0" w:color="auto"/>
      </w:divBdr>
    </w:div>
    <w:div w:id="1236208418">
      <w:bodyDiv w:val="1"/>
      <w:marLeft w:val="0"/>
      <w:marRight w:val="0"/>
      <w:marTop w:val="0"/>
      <w:marBottom w:val="0"/>
      <w:divBdr>
        <w:top w:val="none" w:sz="0" w:space="0" w:color="auto"/>
        <w:left w:val="none" w:sz="0" w:space="0" w:color="auto"/>
        <w:bottom w:val="none" w:sz="0" w:space="0" w:color="auto"/>
        <w:right w:val="none" w:sz="0" w:space="0" w:color="auto"/>
      </w:divBdr>
    </w:div>
    <w:div w:id="1236429536">
      <w:bodyDiv w:val="1"/>
      <w:marLeft w:val="0"/>
      <w:marRight w:val="0"/>
      <w:marTop w:val="0"/>
      <w:marBottom w:val="0"/>
      <w:divBdr>
        <w:top w:val="none" w:sz="0" w:space="0" w:color="auto"/>
        <w:left w:val="none" w:sz="0" w:space="0" w:color="auto"/>
        <w:bottom w:val="none" w:sz="0" w:space="0" w:color="auto"/>
        <w:right w:val="none" w:sz="0" w:space="0" w:color="auto"/>
      </w:divBdr>
    </w:div>
    <w:div w:id="1237086705">
      <w:bodyDiv w:val="1"/>
      <w:marLeft w:val="0"/>
      <w:marRight w:val="0"/>
      <w:marTop w:val="0"/>
      <w:marBottom w:val="0"/>
      <w:divBdr>
        <w:top w:val="none" w:sz="0" w:space="0" w:color="auto"/>
        <w:left w:val="none" w:sz="0" w:space="0" w:color="auto"/>
        <w:bottom w:val="none" w:sz="0" w:space="0" w:color="auto"/>
        <w:right w:val="none" w:sz="0" w:space="0" w:color="auto"/>
      </w:divBdr>
    </w:div>
    <w:div w:id="1237323548">
      <w:bodyDiv w:val="1"/>
      <w:marLeft w:val="0"/>
      <w:marRight w:val="0"/>
      <w:marTop w:val="0"/>
      <w:marBottom w:val="0"/>
      <w:divBdr>
        <w:top w:val="none" w:sz="0" w:space="0" w:color="auto"/>
        <w:left w:val="none" w:sz="0" w:space="0" w:color="auto"/>
        <w:bottom w:val="none" w:sz="0" w:space="0" w:color="auto"/>
        <w:right w:val="none" w:sz="0" w:space="0" w:color="auto"/>
      </w:divBdr>
    </w:div>
    <w:div w:id="1237402233">
      <w:bodyDiv w:val="1"/>
      <w:marLeft w:val="0"/>
      <w:marRight w:val="0"/>
      <w:marTop w:val="0"/>
      <w:marBottom w:val="0"/>
      <w:divBdr>
        <w:top w:val="none" w:sz="0" w:space="0" w:color="auto"/>
        <w:left w:val="none" w:sz="0" w:space="0" w:color="auto"/>
        <w:bottom w:val="none" w:sz="0" w:space="0" w:color="auto"/>
        <w:right w:val="none" w:sz="0" w:space="0" w:color="auto"/>
      </w:divBdr>
    </w:div>
    <w:div w:id="1238052229">
      <w:bodyDiv w:val="1"/>
      <w:marLeft w:val="0"/>
      <w:marRight w:val="0"/>
      <w:marTop w:val="0"/>
      <w:marBottom w:val="0"/>
      <w:divBdr>
        <w:top w:val="none" w:sz="0" w:space="0" w:color="auto"/>
        <w:left w:val="none" w:sz="0" w:space="0" w:color="auto"/>
        <w:bottom w:val="none" w:sz="0" w:space="0" w:color="auto"/>
        <w:right w:val="none" w:sz="0" w:space="0" w:color="auto"/>
      </w:divBdr>
    </w:div>
    <w:div w:id="1238829505">
      <w:bodyDiv w:val="1"/>
      <w:marLeft w:val="0"/>
      <w:marRight w:val="0"/>
      <w:marTop w:val="0"/>
      <w:marBottom w:val="0"/>
      <w:divBdr>
        <w:top w:val="none" w:sz="0" w:space="0" w:color="auto"/>
        <w:left w:val="none" w:sz="0" w:space="0" w:color="auto"/>
        <w:bottom w:val="none" w:sz="0" w:space="0" w:color="auto"/>
        <w:right w:val="none" w:sz="0" w:space="0" w:color="auto"/>
      </w:divBdr>
    </w:div>
    <w:div w:id="1238900459">
      <w:bodyDiv w:val="1"/>
      <w:marLeft w:val="0"/>
      <w:marRight w:val="0"/>
      <w:marTop w:val="0"/>
      <w:marBottom w:val="0"/>
      <w:divBdr>
        <w:top w:val="none" w:sz="0" w:space="0" w:color="auto"/>
        <w:left w:val="none" w:sz="0" w:space="0" w:color="auto"/>
        <w:bottom w:val="none" w:sz="0" w:space="0" w:color="auto"/>
        <w:right w:val="none" w:sz="0" w:space="0" w:color="auto"/>
      </w:divBdr>
    </w:div>
    <w:div w:id="1239291517">
      <w:bodyDiv w:val="1"/>
      <w:marLeft w:val="0"/>
      <w:marRight w:val="0"/>
      <w:marTop w:val="0"/>
      <w:marBottom w:val="0"/>
      <w:divBdr>
        <w:top w:val="none" w:sz="0" w:space="0" w:color="auto"/>
        <w:left w:val="none" w:sz="0" w:space="0" w:color="auto"/>
        <w:bottom w:val="none" w:sz="0" w:space="0" w:color="auto"/>
        <w:right w:val="none" w:sz="0" w:space="0" w:color="auto"/>
      </w:divBdr>
    </w:div>
    <w:div w:id="1239706635">
      <w:bodyDiv w:val="1"/>
      <w:marLeft w:val="0"/>
      <w:marRight w:val="0"/>
      <w:marTop w:val="0"/>
      <w:marBottom w:val="0"/>
      <w:divBdr>
        <w:top w:val="none" w:sz="0" w:space="0" w:color="auto"/>
        <w:left w:val="none" w:sz="0" w:space="0" w:color="auto"/>
        <w:bottom w:val="none" w:sz="0" w:space="0" w:color="auto"/>
        <w:right w:val="none" w:sz="0" w:space="0" w:color="auto"/>
      </w:divBdr>
    </w:div>
    <w:div w:id="1241015553">
      <w:bodyDiv w:val="1"/>
      <w:marLeft w:val="0"/>
      <w:marRight w:val="0"/>
      <w:marTop w:val="0"/>
      <w:marBottom w:val="0"/>
      <w:divBdr>
        <w:top w:val="none" w:sz="0" w:space="0" w:color="auto"/>
        <w:left w:val="none" w:sz="0" w:space="0" w:color="auto"/>
        <w:bottom w:val="none" w:sz="0" w:space="0" w:color="auto"/>
        <w:right w:val="none" w:sz="0" w:space="0" w:color="auto"/>
      </w:divBdr>
    </w:div>
    <w:div w:id="1241451583">
      <w:bodyDiv w:val="1"/>
      <w:marLeft w:val="0"/>
      <w:marRight w:val="0"/>
      <w:marTop w:val="0"/>
      <w:marBottom w:val="0"/>
      <w:divBdr>
        <w:top w:val="none" w:sz="0" w:space="0" w:color="auto"/>
        <w:left w:val="none" w:sz="0" w:space="0" w:color="auto"/>
        <w:bottom w:val="none" w:sz="0" w:space="0" w:color="auto"/>
        <w:right w:val="none" w:sz="0" w:space="0" w:color="auto"/>
      </w:divBdr>
    </w:div>
    <w:div w:id="1241453163">
      <w:bodyDiv w:val="1"/>
      <w:marLeft w:val="0"/>
      <w:marRight w:val="0"/>
      <w:marTop w:val="0"/>
      <w:marBottom w:val="0"/>
      <w:divBdr>
        <w:top w:val="none" w:sz="0" w:space="0" w:color="auto"/>
        <w:left w:val="none" w:sz="0" w:space="0" w:color="auto"/>
        <w:bottom w:val="none" w:sz="0" w:space="0" w:color="auto"/>
        <w:right w:val="none" w:sz="0" w:space="0" w:color="auto"/>
      </w:divBdr>
    </w:div>
    <w:div w:id="1241982030">
      <w:bodyDiv w:val="1"/>
      <w:marLeft w:val="0"/>
      <w:marRight w:val="0"/>
      <w:marTop w:val="0"/>
      <w:marBottom w:val="0"/>
      <w:divBdr>
        <w:top w:val="none" w:sz="0" w:space="0" w:color="auto"/>
        <w:left w:val="none" w:sz="0" w:space="0" w:color="auto"/>
        <w:bottom w:val="none" w:sz="0" w:space="0" w:color="auto"/>
        <w:right w:val="none" w:sz="0" w:space="0" w:color="auto"/>
      </w:divBdr>
    </w:div>
    <w:div w:id="1242301460">
      <w:bodyDiv w:val="1"/>
      <w:marLeft w:val="0"/>
      <w:marRight w:val="0"/>
      <w:marTop w:val="0"/>
      <w:marBottom w:val="0"/>
      <w:divBdr>
        <w:top w:val="none" w:sz="0" w:space="0" w:color="auto"/>
        <w:left w:val="none" w:sz="0" w:space="0" w:color="auto"/>
        <w:bottom w:val="none" w:sz="0" w:space="0" w:color="auto"/>
        <w:right w:val="none" w:sz="0" w:space="0" w:color="auto"/>
      </w:divBdr>
    </w:div>
    <w:div w:id="1242325212">
      <w:bodyDiv w:val="1"/>
      <w:marLeft w:val="0"/>
      <w:marRight w:val="0"/>
      <w:marTop w:val="0"/>
      <w:marBottom w:val="0"/>
      <w:divBdr>
        <w:top w:val="none" w:sz="0" w:space="0" w:color="auto"/>
        <w:left w:val="none" w:sz="0" w:space="0" w:color="auto"/>
        <w:bottom w:val="none" w:sz="0" w:space="0" w:color="auto"/>
        <w:right w:val="none" w:sz="0" w:space="0" w:color="auto"/>
      </w:divBdr>
    </w:div>
    <w:div w:id="1242521272">
      <w:bodyDiv w:val="1"/>
      <w:marLeft w:val="0"/>
      <w:marRight w:val="0"/>
      <w:marTop w:val="0"/>
      <w:marBottom w:val="0"/>
      <w:divBdr>
        <w:top w:val="none" w:sz="0" w:space="0" w:color="auto"/>
        <w:left w:val="none" w:sz="0" w:space="0" w:color="auto"/>
        <w:bottom w:val="none" w:sz="0" w:space="0" w:color="auto"/>
        <w:right w:val="none" w:sz="0" w:space="0" w:color="auto"/>
      </w:divBdr>
    </w:div>
    <w:div w:id="1242790399">
      <w:bodyDiv w:val="1"/>
      <w:marLeft w:val="0"/>
      <w:marRight w:val="0"/>
      <w:marTop w:val="0"/>
      <w:marBottom w:val="0"/>
      <w:divBdr>
        <w:top w:val="none" w:sz="0" w:space="0" w:color="auto"/>
        <w:left w:val="none" w:sz="0" w:space="0" w:color="auto"/>
        <w:bottom w:val="none" w:sz="0" w:space="0" w:color="auto"/>
        <w:right w:val="none" w:sz="0" w:space="0" w:color="auto"/>
      </w:divBdr>
    </w:div>
    <w:div w:id="1242837729">
      <w:bodyDiv w:val="1"/>
      <w:marLeft w:val="0"/>
      <w:marRight w:val="0"/>
      <w:marTop w:val="0"/>
      <w:marBottom w:val="0"/>
      <w:divBdr>
        <w:top w:val="none" w:sz="0" w:space="0" w:color="auto"/>
        <w:left w:val="none" w:sz="0" w:space="0" w:color="auto"/>
        <w:bottom w:val="none" w:sz="0" w:space="0" w:color="auto"/>
        <w:right w:val="none" w:sz="0" w:space="0" w:color="auto"/>
      </w:divBdr>
    </w:div>
    <w:div w:id="1243031542">
      <w:bodyDiv w:val="1"/>
      <w:marLeft w:val="0"/>
      <w:marRight w:val="0"/>
      <w:marTop w:val="0"/>
      <w:marBottom w:val="0"/>
      <w:divBdr>
        <w:top w:val="none" w:sz="0" w:space="0" w:color="auto"/>
        <w:left w:val="none" w:sz="0" w:space="0" w:color="auto"/>
        <w:bottom w:val="none" w:sz="0" w:space="0" w:color="auto"/>
        <w:right w:val="none" w:sz="0" w:space="0" w:color="auto"/>
      </w:divBdr>
    </w:div>
    <w:div w:id="1243836837">
      <w:bodyDiv w:val="1"/>
      <w:marLeft w:val="0"/>
      <w:marRight w:val="0"/>
      <w:marTop w:val="0"/>
      <w:marBottom w:val="0"/>
      <w:divBdr>
        <w:top w:val="none" w:sz="0" w:space="0" w:color="auto"/>
        <w:left w:val="none" w:sz="0" w:space="0" w:color="auto"/>
        <w:bottom w:val="none" w:sz="0" w:space="0" w:color="auto"/>
        <w:right w:val="none" w:sz="0" w:space="0" w:color="auto"/>
      </w:divBdr>
    </w:div>
    <w:div w:id="1243952223">
      <w:bodyDiv w:val="1"/>
      <w:marLeft w:val="0"/>
      <w:marRight w:val="0"/>
      <w:marTop w:val="0"/>
      <w:marBottom w:val="0"/>
      <w:divBdr>
        <w:top w:val="none" w:sz="0" w:space="0" w:color="auto"/>
        <w:left w:val="none" w:sz="0" w:space="0" w:color="auto"/>
        <w:bottom w:val="none" w:sz="0" w:space="0" w:color="auto"/>
        <w:right w:val="none" w:sz="0" w:space="0" w:color="auto"/>
      </w:divBdr>
    </w:div>
    <w:div w:id="1244267199">
      <w:bodyDiv w:val="1"/>
      <w:marLeft w:val="0"/>
      <w:marRight w:val="0"/>
      <w:marTop w:val="0"/>
      <w:marBottom w:val="0"/>
      <w:divBdr>
        <w:top w:val="none" w:sz="0" w:space="0" w:color="auto"/>
        <w:left w:val="none" w:sz="0" w:space="0" w:color="auto"/>
        <w:bottom w:val="none" w:sz="0" w:space="0" w:color="auto"/>
        <w:right w:val="none" w:sz="0" w:space="0" w:color="auto"/>
      </w:divBdr>
    </w:div>
    <w:div w:id="1244295391">
      <w:bodyDiv w:val="1"/>
      <w:marLeft w:val="0"/>
      <w:marRight w:val="0"/>
      <w:marTop w:val="0"/>
      <w:marBottom w:val="0"/>
      <w:divBdr>
        <w:top w:val="none" w:sz="0" w:space="0" w:color="auto"/>
        <w:left w:val="none" w:sz="0" w:space="0" w:color="auto"/>
        <w:bottom w:val="none" w:sz="0" w:space="0" w:color="auto"/>
        <w:right w:val="none" w:sz="0" w:space="0" w:color="auto"/>
      </w:divBdr>
    </w:div>
    <w:div w:id="1244803202">
      <w:bodyDiv w:val="1"/>
      <w:marLeft w:val="0"/>
      <w:marRight w:val="0"/>
      <w:marTop w:val="0"/>
      <w:marBottom w:val="0"/>
      <w:divBdr>
        <w:top w:val="none" w:sz="0" w:space="0" w:color="auto"/>
        <w:left w:val="none" w:sz="0" w:space="0" w:color="auto"/>
        <w:bottom w:val="none" w:sz="0" w:space="0" w:color="auto"/>
        <w:right w:val="none" w:sz="0" w:space="0" w:color="auto"/>
      </w:divBdr>
    </w:div>
    <w:div w:id="1245796073">
      <w:bodyDiv w:val="1"/>
      <w:marLeft w:val="0"/>
      <w:marRight w:val="0"/>
      <w:marTop w:val="0"/>
      <w:marBottom w:val="0"/>
      <w:divBdr>
        <w:top w:val="none" w:sz="0" w:space="0" w:color="auto"/>
        <w:left w:val="none" w:sz="0" w:space="0" w:color="auto"/>
        <w:bottom w:val="none" w:sz="0" w:space="0" w:color="auto"/>
        <w:right w:val="none" w:sz="0" w:space="0" w:color="auto"/>
      </w:divBdr>
    </w:div>
    <w:div w:id="1246114324">
      <w:bodyDiv w:val="1"/>
      <w:marLeft w:val="0"/>
      <w:marRight w:val="0"/>
      <w:marTop w:val="0"/>
      <w:marBottom w:val="0"/>
      <w:divBdr>
        <w:top w:val="none" w:sz="0" w:space="0" w:color="auto"/>
        <w:left w:val="none" w:sz="0" w:space="0" w:color="auto"/>
        <w:bottom w:val="none" w:sz="0" w:space="0" w:color="auto"/>
        <w:right w:val="none" w:sz="0" w:space="0" w:color="auto"/>
      </w:divBdr>
    </w:div>
    <w:div w:id="1246500624">
      <w:bodyDiv w:val="1"/>
      <w:marLeft w:val="0"/>
      <w:marRight w:val="0"/>
      <w:marTop w:val="0"/>
      <w:marBottom w:val="0"/>
      <w:divBdr>
        <w:top w:val="none" w:sz="0" w:space="0" w:color="auto"/>
        <w:left w:val="none" w:sz="0" w:space="0" w:color="auto"/>
        <w:bottom w:val="none" w:sz="0" w:space="0" w:color="auto"/>
        <w:right w:val="none" w:sz="0" w:space="0" w:color="auto"/>
      </w:divBdr>
    </w:div>
    <w:div w:id="1246650131">
      <w:bodyDiv w:val="1"/>
      <w:marLeft w:val="0"/>
      <w:marRight w:val="0"/>
      <w:marTop w:val="0"/>
      <w:marBottom w:val="0"/>
      <w:divBdr>
        <w:top w:val="none" w:sz="0" w:space="0" w:color="auto"/>
        <w:left w:val="none" w:sz="0" w:space="0" w:color="auto"/>
        <w:bottom w:val="none" w:sz="0" w:space="0" w:color="auto"/>
        <w:right w:val="none" w:sz="0" w:space="0" w:color="auto"/>
      </w:divBdr>
    </w:div>
    <w:div w:id="1249464988">
      <w:bodyDiv w:val="1"/>
      <w:marLeft w:val="0"/>
      <w:marRight w:val="0"/>
      <w:marTop w:val="0"/>
      <w:marBottom w:val="0"/>
      <w:divBdr>
        <w:top w:val="none" w:sz="0" w:space="0" w:color="auto"/>
        <w:left w:val="none" w:sz="0" w:space="0" w:color="auto"/>
        <w:bottom w:val="none" w:sz="0" w:space="0" w:color="auto"/>
        <w:right w:val="none" w:sz="0" w:space="0" w:color="auto"/>
      </w:divBdr>
    </w:div>
    <w:div w:id="1249577642">
      <w:bodyDiv w:val="1"/>
      <w:marLeft w:val="0"/>
      <w:marRight w:val="0"/>
      <w:marTop w:val="0"/>
      <w:marBottom w:val="0"/>
      <w:divBdr>
        <w:top w:val="none" w:sz="0" w:space="0" w:color="auto"/>
        <w:left w:val="none" w:sz="0" w:space="0" w:color="auto"/>
        <w:bottom w:val="none" w:sz="0" w:space="0" w:color="auto"/>
        <w:right w:val="none" w:sz="0" w:space="0" w:color="auto"/>
      </w:divBdr>
    </w:div>
    <w:div w:id="1249581955">
      <w:bodyDiv w:val="1"/>
      <w:marLeft w:val="0"/>
      <w:marRight w:val="0"/>
      <w:marTop w:val="0"/>
      <w:marBottom w:val="0"/>
      <w:divBdr>
        <w:top w:val="none" w:sz="0" w:space="0" w:color="auto"/>
        <w:left w:val="none" w:sz="0" w:space="0" w:color="auto"/>
        <w:bottom w:val="none" w:sz="0" w:space="0" w:color="auto"/>
        <w:right w:val="none" w:sz="0" w:space="0" w:color="auto"/>
      </w:divBdr>
    </w:div>
    <w:div w:id="1251043793">
      <w:bodyDiv w:val="1"/>
      <w:marLeft w:val="0"/>
      <w:marRight w:val="0"/>
      <w:marTop w:val="0"/>
      <w:marBottom w:val="0"/>
      <w:divBdr>
        <w:top w:val="none" w:sz="0" w:space="0" w:color="auto"/>
        <w:left w:val="none" w:sz="0" w:space="0" w:color="auto"/>
        <w:bottom w:val="none" w:sz="0" w:space="0" w:color="auto"/>
        <w:right w:val="none" w:sz="0" w:space="0" w:color="auto"/>
      </w:divBdr>
    </w:div>
    <w:div w:id="1251815574">
      <w:bodyDiv w:val="1"/>
      <w:marLeft w:val="0"/>
      <w:marRight w:val="0"/>
      <w:marTop w:val="0"/>
      <w:marBottom w:val="0"/>
      <w:divBdr>
        <w:top w:val="none" w:sz="0" w:space="0" w:color="auto"/>
        <w:left w:val="none" w:sz="0" w:space="0" w:color="auto"/>
        <w:bottom w:val="none" w:sz="0" w:space="0" w:color="auto"/>
        <w:right w:val="none" w:sz="0" w:space="0" w:color="auto"/>
      </w:divBdr>
    </w:div>
    <w:div w:id="1252665923">
      <w:bodyDiv w:val="1"/>
      <w:marLeft w:val="0"/>
      <w:marRight w:val="0"/>
      <w:marTop w:val="0"/>
      <w:marBottom w:val="0"/>
      <w:divBdr>
        <w:top w:val="none" w:sz="0" w:space="0" w:color="auto"/>
        <w:left w:val="none" w:sz="0" w:space="0" w:color="auto"/>
        <w:bottom w:val="none" w:sz="0" w:space="0" w:color="auto"/>
        <w:right w:val="none" w:sz="0" w:space="0" w:color="auto"/>
      </w:divBdr>
    </w:div>
    <w:div w:id="1253080753">
      <w:bodyDiv w:val="1"/>
      <w:marLeft w:val="0"/>
      <w:marRight w:val="0"/>
      <w:marTop w:val="0"/>
      <w:marBottom w:val="0"/>
      <w:divBdr>
        <w:top w:val="none" w:sz="0" w:space="0" w:color="auto"/>
        <w:left w:val="none" w:sz="0" w:space="0" w:color="auto"/>
        <w:bottom w:val="none" w:sz="0" w:space="0" w:color="auto"/>
        <w:right w:val="none" w:sz="0" w:space="0" w:color="auto"/>
      </w:divBdr>
    </w:div>
    <w:div w:id="1253317651">
      <w:bodyDiv w:val="1"/>
      <w:marLeft w:val="0"/>
      <w:marRight w:val="0"/>
      <w:marTop w:val="0"/>
      <w:marBottom w:val="0"/>
      <w:divBdr>
        <w:top w:val="none" w:sz="0" w:space="0" w:color="auto"/>
        <w:left w:val="none" w:sz="0" w:space="0" w:color="auto"/>
        <w:bottom w:val="none" w:sz="0" w:space="0" w:color="auto"/>
        <w:right w:val="none" w:sz="0" w:space="0" w:color="auto"/>
      </w:divBdr>
    </w:div>
    <w:div w:id="1253591574">
      <w:bodyDiv w:val="1"/>
      <w:marLeft w:val="0"/>
      <w:marRight w:val="0"/>
      <w:marTop w:val="0"/>
      <w:marBottom w:val="0"/>
      <w:divBdr>
        <w:top w:val="none" w:sz="0" w:space="0" w:color="auto"/>
        <w:left w:val="none" w:sz="0" w:space="0" w:color="auto"/>
        <w:bottom w:val="none" w:sz="0" w:space="0" w:color="auto"/>
        <w:right w:val="none" w:sz="0" w:space="0" w:color="auto"/>
      </w:divBdr>
    </w:div>
    <w:div w:id="1253930406">
      <w:bodyDiv w:val="1"/>
      <w:marLeft w:val="0"/>
      <w:marRight w:val="0"/>
      <w:marTop w:val="0"/>
      <w:marBottom w:val="0"/>
      <w:divBdr>
        <w:top w:val="none" w:sz="0" w:space="0" w:color="auto"/>
        <w:left w:val="none" w:sz="0" w:space="0" w:color="auto"/>
        <w:bottom w:val="none" w:sz="0" w:space="0" w:color="auto"/>
        <w:right w:val="none" w:sz="0" w:space="0" w:color="auto"/>
      </w:divBdr>
    </w:div>
    <w:div w:id="1255169257">
      <w:bodyDiv w:val="1"/>
      <w:marLeft w:val="0"/>
      <w:marRight w:val="0"/>
      <w:marTop w:val="0"/>
      <w:marBottom w:val="0"/>
      <w:divBdr>
        <w:top w:val="none" w:sz="0" w:space="0" w:color="auto"/>
        <w:left w:val="none" w:sz="0" w:space="0" w:color="auto"/>
        <w:bottom w:val="none" w:sz="0" w:space="0" w:color="auto"/>
        <w:right w:val="none" w:sz="0" w:space="0" w:color="auto"/>
      </w:divBdr>
    </w:div>
    <w:div w:id="1255867288">
      <w:bodyDiv w:val="1"/>
      <w:marLeft w:val="0"/>
      <w:marRight w:val="0"/>
      <w:marTop w:val="0"/>
      <w:marBottom w:val="0"/>
      <w:divBdr>
        <w:top w:val="none" w:sz="0" w:space="0" w:color="auto"/>
        <w:left w:val="none" w:sz="0" w:space="0" w:color="auto"/>
        <w:bottom w:val="none" w:sz="0" w:space="0" w:color="auto"/>
        <w:right w:val="none" w:sz="0" w:space="0" w:color="auto"/>
      </w:divBdr>
    </w:div>
    <w:div w:id="1256203984">
      <w:bodyDiv w:val="1"/>
      <w:marLeft w:val="0"/>
      <w:marRight w:val="0"/>
      <w:marTop w:val="0"/>
      <w:marBottom w:val="0"/>
      <w:divBdr>
        <w:top w:val="none" w:sz="0" w:space="0" w:color="auto"/>
        <w:left w:val="none" w:sz="0" w:space="0" w:color="auto"/>
        <w:bottom w:val="none" w:sz="0" w:space="0" w:color="auto"/>
        <w:right w:val="none" w:sz="0" w:space="0" w:color="auto"/>
      </w:divBdr>
    </w:div>
    <w:div w:id="1256279613">
      <w:bodyDiv w:val="1"/>
      <w:marLeft w:val="0"/>
      <w:marRight w:val="0"/>
      <w:marTop w:val="0"/>
      <w:marBottom w:val="0"/>
      <w:divBdr>
        <w:top w:val="none" w:sz="0" w:space="0" w:color="auto"/>
        <w:left w:val="none" w:sz="0" w:space="0" w:color="auto"/>
        <w:bottom w:val="none" w:sz="0" w:space="0" w:color="auto"/>
        <w:right w:val="none" w:sz="0" w:space="0" w:color="auto"/>
      </w:divBdr>
    </w:div>
    <w:div w:id="1256329607">
      <w:bodyDiv w:val="1"/>
      <w:marLeft w:val="0"/>
      <w:marRight w:val="0"/>
      <w:marTop w:val="0"/>
      <w:marBottom w:val="0"/>
      <w:divBdr>
        <w:top w:val="none" w:sz="0" w:space="0" w:color="auto"/>
        <w:left w:val="none" w:sz="0" w:space="0" w:color="auto"/>
        <w:bottom w:val="none" w:sz="0" w:space="0" w:color="auto"/>
        <w:right w:val="none" w:sz="0" w:space="0" w:color="auto"/>
      </w:divBdr>
    </w:div>
    <w:div w:id="1256553728">
      <w:bodyDiv w:val="1"/>
      <w:marLeft w:val="0"/>
      <w:marRight w:val="0"/>
      <w:marTop w:val="0"/>
      <w:marBottom w:val="0"/>
      <w:divBdr>
        <w:top w:val="none" w:sz="0" w:space="0" w:color="auto"/>
        <w:left w:val="none" w:sz="0" w:space="0" w:color="auto"/>
        <w:bottom w:val="none" w:sz="0" w:space="0" w:color="auto"/>
        <w:right w:val="none" w:sz="0" w:space="0" w:color="auto"/>
      </w:divBdr>
    </w:div>
    <w:div w:id="1256595806">
      <w:bodyDiv w:val="1"/>
      <w:marLeft w:val="0"/>
      <w:marRight w:val="0"/>
      <w:marTop w:val="0"/>
      <w:marBottom w:val="0"/>
      <w:divBdr>
        <w:top w:val="none" w:sz="0" w:space="0" w:color="auto"/>
        <w:left w:val="none" w:sz="0" w:space="0" w:color="auto"/>
        <w:bottom w:val="none" w:sz="0" w:space="0" w:color="auto"/>
        <w:right w:val="none" w:sz="0" w:space="0" w:color="auto"/>
      </w:divBdr>
    </w:div>
    <w:div w:id="1257328430">
      <w:bodyDiv w:val="1"/>
      <w:marLeft w:val="0"/>
      <w:marRight w:val="0"/>
      <w:marTop w:val="0"/>
      <w:marBottom w:val="0"/>
      <w:divBdr>
        <w:top w:val="none" w:sz="0" w:space="0" w:color="auto"/>
        <w:left w:val="none" w:sz="0" w:space="0" w:color="auto"/>
        <w:bottom w:val="none" w:sz="0" w:space="0" w:color="auto"/>
        <w:right w:val="none" w:sz="0" w:space="0" w:color="auto"/>
      </w:divBdr>
    </w:div>
    <w:div w:id="1257445560">
      <w:bodyDiv w:val="1"/>
      <w:marLeft w:val="0"/>
      <w:marRight w:val="0"/>
      <w:marTop w:val="0"/>
      <w:marBottom w:val="0"/>
      <w:divBdr>
        <w:top w:val="none" w:sz="0" w:space="0" w:color="auto"/>
        <w:left w:val="none" w:sz="0" w:space="0" w:color="auto"/>
        <w:bottom w:val="none" w:sz="0" w:space="0" w:color="auto"/>
        <w:right w:val="none" w:sz="0" w:space="0" w:color="auto"/>
      </w:divBdr>
    </w:div>
    <w:div w:id="1257980070">
      <w:bodyDiv w:val="1"/>
      <w:marLeft w:val="0"/>
      <w:marRight w:val="0"/>
      <w:marTop w:val="0"/>
      <w:marBottom w:val="0"/>
      <w:divBdr>
        <w:top w:val="none" w:sz="0" w:space="0" w:color="auto"/>
        <w:left w:val="none" w:sz="0" w:space="0" w:color="auto"/>
        <w:bottom w:val="none" w:sz="0" w:space="0" w:color="auto"/>
        <w:right w:val="none" w:sz="0" w:space="0" w:color="auto"/>
      </w:divBdr>
    </w:div>
    <w:div w:id="1258753269">
      <w:bodyDiv w:val="1"/>
      <w:marLeft w:val="0"/>
      <w:marRight w:val="0"/>
      <w:marTop w:val="0"/>
      <w:marBottom w:val="0"/>
      <w:divBdr>
        <w:top w:val="none" w:sz="0" w:space="0" w:color="auto"/>
        <w:left w:val="none" w:sz="0" w:space="0" w:color="auto"/>
        <w:bottom w:val="none" w:sz="0" w:space="0" w:color="auto"/>
        <w:right w:val="none" w:sz="0" w:space="0" w:color="auto"/>
      </w:divBdr>
    </w:div>
    <w:div w:id="1259560854">
      <w:bodyDiv w:val="1"/>
      <w:marLeft w:val="0"/>
      <w:marRight w:val="0"/>
      <w:marTop w:val="0"/>
      <w:marBottom w:val="0"/>
      <w:divBdr>
        <w:top w:val="none" w:sz="0" w:space="0" w:color="auto"/>
        <w:left w:val="none" w:sz="0" w:space="0" w:color="auto"/>
        <w:bottom w:val="none" w:sz="0" w:space="0" w:color="auto"/>
        <w:right w:val="none" w:sz="0" w:space="0" w:color="auto"/>
      </w:divBdr>
    </w:div>
    <w:div w:id="1260984625">
      <w:bodyDiv w:val="1"/>
      <w:marLeft w:val="0"/>
      <w:marRight w:val="0"/>
      <w:marTop w:val="0"/>
      <w:marBottom w:val="0"/>
      <w:divBdr>
        <w:top w:val="none" w:sz="0" w:space="0" w:color="auto"/>
        <w:left w:val="none" w:sz="0" w:space="0" w:color="auto"/>
        <w:bottom w:val="none" w:sz="0" w:space="0" w:color="auto"/>
        <w:right w:val="none" w:sz="0" w:space="0" w:color="auto"/>
      </w:divBdr>
    </w:div>
    <w:div w:id="1260993262">
      <w:bodyDiv w:val="1"/>
      <w:marLeft w:val="0"/>
      <w:marRight w:val="0"/>
      <w:marTop w:val="0"/>
      <w:marBottom w:val="0"/>
      <w:divBdr>
        <w:top w:val="none" w:sz="0" w:space="0" w:color="auto"/>
        <w:left w:val="none" w:sz="0" w:space="0" w:color="auto"/>
        <w:bottom w:val="none" w:sz="0" w:space="0" w:color="auto"/>
        <w:right w:val="none" w:sz="0" w:space="0" w:color="auto"/>
      </w:divBdr>
    </w:div>
    <w:div w:id="1261068261">
      <w:bodyDiv w:val="1"/>
      <w:marLeft w:val="0"/>
      <w:marRight w:val="0"/>
      <w:marTop w:val="0"/>
      <w:marBottom w:val="0"/>
      <w:divBdr>
        <w:top w:val="none" w:sz="0" w:space="0" w:color="auto"/>
        <w:left w:val="none" w:sz="0" w:space="0" w:color="auto"/>
        <w:bottom w:val="none" w:sz="0" w:space="0" w:color="auto"/>
        <w:right w:val="none" w:sz="0" w:space="0" w:color="auto"/>
      </w:divBdr>
    </w:div>
    <w:div w:id="1261137303">
      <w:bodyDiv w:val="1"/>
      <w:marLeft w:val="0"/>
      <w:marRight w:val="0"/>
      <w:marTop w:val="0"/>
      <w:marBottom w:val="0"/>
      <w:divBdr>
        <w:top w:val="none" w:sz="0" w:space="0" w:color="auto"/>
        <w:left w:val="none" w:sz="0" w:space="0" w:color="auto"/>
        <w:bottom w:val="none" w:sz="0" w:space="0" w:color="auto"/>
        <w:right w:val="none" w:sz="0" w:space="0" w:color="auto"/>
      </w:divBdr>
    </w:div>
    <w:div w:id="1261835452">
      <w:bodyDiv w:val="1"/>
      <w:marLeft w:val="0"/>
      <w:marRight w:val="0"/>
      <w:marTop w:val="0"/>
      <w:marBottom w:val="0"/>
      <w:divBdr>
        <w:top w:val="none" w:sz="0" w:space="0" w:color="auto"/>
        <w:left w:val="none" w:sz="0" w:space="0" w:color="auto"/>
        <w:bottom w:val="none" w:sz="0" w:space="0" w:color="auto"/>
        <w:right w:val="none" w:sz="0" w:space="0" w:color="auto"/>
      </w:divBdr>
    </w:div>
    <w:div w:id="1262104081">
      <w:bodyDiv w:val="1"/>
      <w:marLeft w:val="0"/>
      <w:marRight w:val="0"/>
      <w:marTop w:val="0"/>
      <w:marBottom w:val="0"/>
      <w:divBdr>
        <w:top w:val="none" w:sz="0" w:space="0" w:color="auto"/>
        <w:left w:val="none" w:sz="0" w:space="0" w:color="auto"/>
        <w:bottom w:val="none" w:sz="0" w:space="0" w:color="auto"/>
        <w:right w:val="none" w:sz="0" w:space="0" w:color="auto"/>
      </w:divBdr>
    </w:div>
    <w:div w:id="1263341313">
      <w:bodyDiv w:val="1"/>
      <w:marLeft w:val="0"/>
      <w:marRight w:val="0"/>
      <w:marTop w:val="0"/>
      <w:marBottom w:val="0"/>
      <w:divBdr>
        <w:top w:val="none" w:sz="0" w:space="0" w:color="auto"/>
        <w:left w:val="none" w:sz="0" w:space="0" w:color="auto"/>
        <w:bottom w:val="none" w:sz="0" w:space="0" w:color="auto"/>
        <w:right w:val="none" w:sz="0" w:space="0" w:color="auto"/>
      </w:divBdr>
    </w:div>
    <w:div w:id="1263494292">
      <w:bodyDiv w:val="1"/>
      <w:marLeft w:val="0"/>
      <w:marRight w:val="0"/>
      <w:marTop w:val="0"/>
      <w:marBottom w:val="0"/>
      <w:divBdr>
        <w:top w:val="none" w:sz="0" w:space="0" w:color="auto"/>
        <w:left w:val="none" w:sz="0" w:space="0" w:color="auto"/>
        <w:bottom w:val="none" w:sz="0" w:space="0" w:color="auto"/>
        <w:right w:val="none" w:sz="0" w:space="0" w:color="auto"/>
      </w:divBdr>
    </w:div>
    <w:div w:id="1263877887">
      <w:bodyDiv w:val="1"/>
      <w:marLeft w:val="0"/>
      <w:marRight w:val="0"/>
      <w:marTop w:val="0"/>
      <w:marBottom w:val="0"/>
      <w:divBdr>
        <w:top w:val="none" w:sz="0" w:space="0" w:color="auto"/>
        <w:left w:val="none" w:sz="0" w:space="0" w:color="auto"/>
        <w:bottom w:val="none" w:sz="0" w:space="0" w:color="auto"/>
        <w:right w:val="none" w:sz="0" w:space="0" w:color="auto"/>
      </w:divBdr>
    </w:div>
    <w:div w:id="1264455174">
      <w:bodyDiv w:val="1"/>
      <w:marLeft w:val="0"/>
      <w:marRight w:val="0"/>
      <w:marTop w:val="0"/>
      <w:marBottom w:val="0"/>
      <w:divBdr>
        <w:top w:val="none" w:sz="0" w:space="0" w:color="auto"/>
        <w:left w:val="none" w:sz="0" w:space="0" w:color="auto"/>
        <w:bottom w:val="none" w:sz="0" w:space="0" w:color="auto"/>
        <w:right w:val="none" w:sz="0" w:space="0" w:color="auto"/>
      </w:divBdr>
    </w:div>
    <w:div w:id="1264534348">
      <w:bodyDiv w:val="1"/>
      <w:marLeft w:val="0"/>
      <w:marRight w:val="0"/>
      <w:marTop w:val="0"/>
      <w:marBottom w:val="0"/>
      <w:divBdr>
        <w:top w:val="none" w:sz="0" w:space="0" w:color="auto"/>
        <w:left w:val="none" w:sz="0" w:space="0" w:color="auto"/>
        <w:bottom w:val="none" w:sz="0" w:space="0" w:color="auto"/>
        <w:right w:val="none" w:sz="0" w:space="0" w:color="auto"/>
      </w:divBdr>
    </w:div>
    <w:div w:id="1265724932">
      <w:bodyDiv w:val="1"/>
      <w:marLeft w:val="0"/>
      <w:marRight w:val="0"/>
      <w:marTop w:val="0"/>
      <w:marBottom w:val="0"/>
      <w:divBdr>
        <w:top w:val="none" w:sz="0" w:space="0" w:color="auto"/>
        <w:left w:val="none" w:sz="0" w:space="0" w:color="auto"/>
        <w:bottom w:val="none" w:sz="0" w:space="0" w:color="auto"/>
        <w:right w:val="none" w:sz="0" w:space="0" w:color="auto"/>
      </w:divBdr>
    </w:div>
    <w:div w:id="1265845843">
      <w:bodyDiv w:val="1"/>
      <w:marLeft w:val="0"/>
      <w:marRight w:val="0"/>
      <w:marTop w:val="0"/>
      <w:marBottom w:val="0"/>
      <w:divBdr>
        <w:top w:val="none" w:sz="0" w:space="0" w:color="auto"/>
        <w:left w:val="none" w:sz="0" w:space="0" w:color="auto"/>
        <w:bottom w:val="none" w:sz="0" w:space="0" w:color="auto"/>
        <w:right w:val="none" w:sz="0" w:space="0" w:color="auto"/>
      </w:divBdr>
    </w:div>
    <w:div w:id="1265923343">
      <w:bodyDiv w:val="1"/>
      <w:marLeft w:val="0"/>
      <w:marRight w:val="0"/>
      <w:marTop w:val="0"/>
      <w:marBottom w:val="0"/>
      <w:divBdr>
        <w:top w:val="none" w:sz="0" w:space="0" w:color="auto"/>
        <w:left w:val="none" w:sz="0" w:space="0" w:color="auto"/>
        <w:bottom w:val="none" w:sz="0" w:space="0" w:color="auto"/>
        <w:right w:val="none" w:sz="0" w:space="0" w:color="auto"/>
      </w:divBdr>
    </w:div>
    <w:div w:id="1266352430">
      <w:bodyDiv w:val="1"/>
      <w:marLeft w:val="0"/>
      <w:marRight w:val="0"/>
      <w:marTop w:val="0"/>
      <w:marBottom w:val="0"/>
      <w:divBdr>
        <w:top w:val="none" w:sz="0" w:space="0" w:color="auto"/>
        <w:left w:val="none" w:sz="0" w:space="0" w:color="auto"/>
        <w:bottom w:val="none" w:sz="0" w:space="0" w:color="auto"/>
        <w:right w:val="none" w:sz="0" w:space="0" w:color="auto"/>
      </w:divBdr>
    </w:div>
    <w:div w:id="1266383408">
      <w:bodyDiv w:val="1"/>
      <w:marLeft w:val="0"/>
      <w:marRight w:val="0"/>
      <w:marTop w:val="0"/>
      <w:marBottom w:val="0"/>
      <w:divBdr>
        <w:top w:val="none" w:sz="0" w:space="0" w:color="auto"/>
        <w:left w:val="none" w:sz="0" w:space="0" w:color="auto"/>
        <w:bottom w:val="none" w:sz="0" w:space="0" w:color="auto"/>
        <w:right w:val="none" w:sz="0" w:space="0" w:color="auto"/>
      </w:divBdr>
    </w:div>
    <w:div w:id="1266882850">
      <w:bodyDiv w:val="1"/>
      <w:marLeft w:val="0"/>
      <w:marRight w:val="0"/>
      <w:marTop w:val="0"/>
      <w:marBottom w:val="0"/>
      <w:divBdr>
        <w:top w:val="none" w:sz="0" w:space="0" w:color="auto"/>
        <w:left w:val="none" w:sz="0" w:space="0" w:color="auto"/>
        <w:bottom w:val="none" w:sz="0" w:space="0" w:color="auto"/>
        <w:right w:val="none" w:sz="0" w:space="0" w:color="auto"/>
      </w:divBdr>
    </w:div>
    <w:div w:id="1267075562">
      <w:bodyDiv w:val="1"/>
      <w:marLeft w:val="0"/>
      <w:marRight w:val="0"/>
      <w:marTop w:val="0"/>
      <w:marBottom w:val="0"/>
      <w:divBdr>
        <w:top w:val="none" w:sz="0" w:space="0" w:color="auto"/>
        <w:left w:val="none" w:sz="0" w:space="0" w:color="auto"/>
        <w:bottom w:val="none" w:sz="0" w:space="0" w:color="auto"/>
        <w:right w:val="none" w:sz="0" w:space="0" w:color="auto"/>
      </w:divBdr>
    </w:div>
    <w:div w:id="1267691395">
      <w:bodyDiv w:val="1"/>
      <w:marLeft w:val="0"/>
      <w:marRight w:val="0"/>
      <w:marTop w:val="0"/>
      <w:marBottom w:val="0"/>
      <w:divBdr>
        <w:top w:val="none" w:sz="0" w:space="0" w:color="auto"/>
        <w:left w:val="none" w:sz="0" w:space="0" w:color="auto"/>
        <w:bottom w:val="none" w:sz="0" w:space="0" w:color="auto"/>
        <w:right w:val="none" w:sz="0" w:space="0" w:color="auto"/>
      </w:divBdr>
    </w:div>
    <w:div w:id="1267731755">
      <w:bodyDiv w:val="1"/>
      <w:marLeft w:val="0"/>
      <w:marRight w:val="0"/>
      <w:marTop w:val="0"/>
      <w:marBottom w:val="0"/>
      <w:divBdr>
        <w:top w:val="none" w:sz="0" w:space="0" w:color="auto"/>
        <w:left w:val="none" w:sz="0" w:space="0" w:color="auto"/>
        <w:bottom w:val="none" w:sz="0" w:space="0" w:color="auto"/>
        <w:right w:val="none" w:sz="0" w:space="0" w:color="auto"/>
      </w:divBdr>
    </w:div>
    <w:div w:id="1267732005">
      <w:bodyDiv w:val="1"/>
      <w:marLeft w:val="0"/>
      <w:marRight w:val="0"/>
      <w:marTop w:val="0"/>
      <w:marBottom w:val="0"/>
      <w:divBdr>
        <w:top w:val="none" w:sz="0" w:space="0" w:color="auto"/>
        <w:left w:val="none" w:sz="0" w:space="0" w:color="auto"/>
        <w:bottom w:val="none" w:sz="0" w:space="0" w:color="auto"/>
        <w:right w:val="none" w:sz="0" w:space="0" w:color="auto"/>
      </w:divBdr>
    </w:div>
    <w:div w:id="1268002258">
      <w:bodyDiv w:val="1"/>
      <w:marLeft w:val="0"/>
      <w:marRight w:val="0"/>
      <w:marTop w:val="0"/>
      <w:marBottom w:val="0"/>
      <w:divBdr>
        <w:top w:val="none" w:sz="0" w:space="0" w:color="auto"/>
        <w:left w:val="none" w:sz="0" w:space="0" w:color="auto"/>
        <w:bottom w:val="none" w:sz="0" w:space="0" w:color="auto"/>
        <w:right w:val="none" w:sz="0" w:space="0" w:color="auto"/>
      </w:divBdr>
    </w:div>
    <w:div w:id="1268270843">
      <w:bodyDiv w:val="1"/>
      <w:marLeft w:val="0"/>
      <w:marRight w:val="0"/>
      <w:marTop w:val="0"/>
      <w:marBottom w:val="0"/>
      <w:divBdr>
        <w:top w:val="none" w:sz="0" w:space="0" w:color="auto"/>
        <w:left w:val="none" w:sz="0" w:space="0" w:color="auto"/>
        <w:bottom w:val="none" w:sz="0" w:space="0" w:color="auto"/>
        <w:right w:val="none" w:sz="0" w:space="0" w:color="auto"/>
      </w:divBdr>
    </w:div>
    <w:div w:id="1268346637">
      <w:bodyDiv w:val="1"/>
      <w:marLeft w:val="0"/>
      <w:marRight w:val="0"/>
      <w:marTop w:val="0"/>
      <w:marBottom w:val="0"/>
      <w:divBdr>
        <w:top w:val="none" w:sz="0" w:space="0" w:color="auto"/>
        <w:left w:val="none" w:sz="0" w:space="0" w:color="auto"/>
        <w:bottom w:val="none" w:sz="0" w:space="0" w:color="auto"/>
        <w:right w:val="none" w:sz="0" w:space="0" w:color="auto"/>
      </w:divBdr>
    </w:div>
    <w:div w:id="1268779297">
      <w:bodyDiv w:val="1"/>
      <w:marLeft w:val="0"/>
      <w:marRight w:val="0"/>
      <w:marTop w:val="0"/>
      <w:marBottom w:val="0"/>
      <w:divBdr>
        <w:top w:val="none" w:sz="0" w:space="0" w:color="auto"/>
        <w:left w:val="none" w:sz="0" w:space="0" w:color="auto"/>
        <w:bottom w:val="none" w:sz="0" w:space="0" w:color="auto"/>
        <w:right w:val="none" w:sz="0" w:space="0" w:color="auto"/>
      </w:divBdr>
    </w:div>
    <w:div w:id="1268850857">
      <w:bodyDiv w:val="1"/>
      <w:marLeft w:val="0"/>
      <w:marRight w:val="0"/>
      <w:marTop w:val="0"/>
      <w:marBottom w:val="0"/>
      <w:divBdr>
        <w:top w:val="none" w:sz="0" w:space="0" w:color="auto"/>
        <w:left w:val="none" w:sz="0" w:space="0" w:color="auto"/>
        <w:bottom w:val="none" w:sz="0" w:space="0" w:color="auto"/>
        <w:right w:val="none" w:sz="0" w:space="0" w:color="auto"/>
      </w:divBdr>
    </w:div>
    <w:div w:id="1270351201">
      <w:bodyDiv w:val="1"/>
      <w:marLeft w:val="0"/>
      <w:marRight w:val="0"/>
      <w:marTop w:val="0"/>
      <w:marBottom w:val="0"/>
      <w:divBdr>
        <w:top w:val="none" w:sz="0" w:space="0" w:color="auto"/>
        <w:left w:val="none" w:sz="0" w:space="0" w:color="auto"/>
        <w:bottom w:val="none" w:sz="0" w:space="0" w:color="auto"/>
        <w:right w:val="none" w:sz="0" w:space="0" w:color="auto"/>
      </w:divBdr>
    </w:div>
    <w:div w:id="1270433635">
      <w:bodyDiv w:val="1"/>
      <w:marLeft w:val="0"/>
      <w:marRight w:val="0"/>
      <w:marTop w:val="0"/>
      <w:marBottom w:val="0"/>
      <w:divBdr>
        <w:top w:val="none" w:sz="0" w:space="0" w:color="auto"/>
        <w:left w:val="none" w:sz="0" w:space="0" w:color="auto"/>
        <w:bottom w:val="none" w:sz="0" w:space="0" w:color="auto"/>
        <w:right w:val="none" w:sz="0" w:space="0" w:color="auto"/>
      </w:divBdr>
    </w:div>
    <w:div w:id="1271010684">
      <w:bodyDiv w:val="1"/>
      <w:marLeft w:val="0"/>
      <w:marRight w:val="0"/>
      <w:marTop w:val="0"/>
      <w:marBottom w:val="0"/>
      <w:divBdr>
        <w:top w:val="none" w:sz="0" w:space="0" w:color="auto"/>
        <w:left w:val="none" w:sz="0" w:space="0" w:color="auto"/>
        <w:bottom w:val="none" w:sz="0" w:space="0" w:color="auto"/>
        <w:right w:val="none" w:sz="0" w:space="0" w:color="auto"/>
      </w:divBdr>
    </w:div>
    <w:div w:id="1272786673">
      <w:bodyDiv w:val="1"/>
      <w:marLeft w:val="0"/>
      <w:marRight w:val="0"/>
      <w:marTop w:val="0"/>
      <w:marBottom w:val="0"/>
      <w:divBdr>
        <w:top w:val="none" w:sz="0" w:space="0" w:color="auto"/>
        <w:left w:val="none" w:sz="0" w:space="0" w:color="auto"/>
        <w:bottom w:val="none" w:sz="0" w:space="0" w:color="auto"/>
        <w:right w:val="none" w:sz="0" w:space="0" w:color="auto"/>
      </w:divBdr>
    </w:div>
    <w:div w:id="1272787509">
      <w:bodyDiv w:val="1"/>
      <w:marLeft w:val="0"/>
      <w:marRight w:val="0"/>
      <w:marTop w:val="0"/>
      <w:marBottom w:val="0"/>
      <w:divBdr>
        <w:top w:val="none" w:sz="0" w:space="0" w:color="auto"/>
        <w:left w:val="none" w:sz="0" w:space="0" w:color="auto"/>
        <w:bottom w:val="none" w:sz="0" w:space="0" w:color="auto"/>
        <w:right w:val="none" w:sz="0" w:space="0" w:color="auto"/>
      </w:divBdr>
    </w:div>
    <w:div w:id="1274482052">
      <w:bodyDiv w:val="1"/>
      <w:marLeft w:val="0"/>
      <w:marRight w:val="0"/>
      <w:marTop w:val="0"/>
      <w:marBottom w:val="0"/>
      <w:divBdr>
        <w:top w:val="none" w:sz="0" w:space="0" w:color="auto"/>
        <w:left w:val="none" w:sz="0" w:space="0" w:color="auto"/>
        <w:bottom w:val="none" w:sz="0" w:space="0" w:color="auto"/>
        <w:right w:val="none" w:sz="0" w:space="0" w:color="auto"/>
      </w:divBdr>
    </w:div>
    <w:div w:id="1274701931">
      <w:bodyDiv w:val="1"/>
      <w:marLeft w:val="0"/>
      <w:marRight w:val="0"/>
      <w:marTop w:val="0"/>
      <w:marBottom w:val="0"/>
      <w:divBdr>
        <w:top w:val="none" w:sz="0" w:space="0" w:color="auto"/>
        <w:left w:val="none" w:sz="0" w:space="0" w:color="auto"/>
        <w:bottom w:val="none" w:sz="0" w:space="0" w:color="auto"/>
        <w:right w:val="none" w:sz="0" w:space="0" w:color="auto"/>
      </w:divBdr>
    </w:div>
    <w:div w:id="1275400647">
      <w:bodyDiv w:val="1"/>
      <w:marLeft w:val="0"/>
      <w:marRight w:val="0"/>
      <w:marTop w:val="0"/>
      <w:marBottom w:val="0"/>
      <w:divBdr>
        <w:top w:val="none" w:sz="0" w:space="0" w:color="auto"/>
        <w:left w:val="none" w:sz="0" w:space="0" w:color="auto"/>
        <w:bottom w:val="none" w:sz="0" w:space="0" w:color="auto"/>
        <w:right w:val="none" w:sz="0" w:space="0" w:color="auto"/>
      </w:divBdr>
    </w:div>
    <w:div w:id="1275672303">
      <w:bodyDiv w:val="1"/>
      <w:marLeft w:val="0"/>
      <w:marRight w:val="0"/>
      <w:marTop w:val="0"/>
      <w:marBottom w:val="0"/>
      <w:divBdr>
        <w:top w:val="none" w:sz="0" w:space="0" w:color="auto"/>
        <w:left w:val="none" w:sz="0" w:space="0" w:color="auto"/>
        <w:bottom w:val="none" w:sz="0" w:space="0" w:color="auto"/>
        <w:right w:val="none" w:sz="0" w:space="0" w:color="auto"/>
      </w:divBdr>
    </w:div>
    <w:div w:id="1275745228">
      <w:bodyDiv w:val="1"/>
      <w:marLeft w:val="0"/>
      <w:marRight w:val="0"/>
      <w:marTop w:val="0"/>
      <w:marBottom w:val="0"/>
      <w:divBdr>
        <w:top w:val="none" w:sz="0" w:space="0" w:color="auto"/>
        <w:left w:val="none" w:sz="0" w:space="0" w:color="auto"/>
        <w:bottom w:val="none" w:sz="0" w:space="0" w:color="auto"/>
        <w:right w:val="none" w:sz="0" w:space="0" w:color="auto"/>
      </w:divBdr>
    </w:div>
    <w:div w:id="1276017608">
      <w:bodyDiv w:val="1"/>
      <w:marLeft w:val="0"/>
      <w:marRight w:val="0"/>
      <w:marTop w:val="0"/>
      <w:marBottom w:val="0"/>
      <w:divBdr>
        <w:top w:val="none" w:sz="0" w:space="0" w:color="auto"/>
        <w:left w:val="none" w:sz="0" w:space="0" w:color="auto"/>
        <w:bottom w:val="none" w:sz="0" w:space="0" w:color="auto"/>
        <w:right w:val="none" w:sz="0" w:space="0" w:color="auto"/>
      </w:divBdr>
    </w:div>
    <w:div w:id="1276330561">
      <w:bodyDiv w:val="1"/>
      <w:marLeft w:val="0"/>
      <w:marRight w:val="0"/>
      <w:marTop w:val="0"/>
      <w:marBottom w:val="0"/>
      <w:divBdr>
        <w:top w:val="none" w:sz="0" w:space="0" w:color="auto"/>
        <w:left w:val="none" w:sz="0" w:space="0" w:color="auto"/>
        <w:bottom w:val="none" w:sz="0" w:space="0" w:color="auto"/>
        <w:right w:val="none" w:sz="0" w:space="0" w:color="auto"/>
      </w:divBdr>
    </w:div>
    <w:div w:id="1277369932">
      <w:bodyDiv w:val="1"/>
      <w:marLeft w:val="0"/>
      <w:marRight w:val="0"/>
      <w:marTop w:val="0"/>
      <w:marBottom w:val="0"/>
      <w:divBdr>
        <w:top w:val="none" w:sz="0" w:space="0" w:color="auto"/>
        <w:left w:val="none" w:sz="0" w:space="0" w:color="auto"/>
        <w:bottom w:val="none" w:sz="0" w:space="0" w:color="auto"/>
        <w:right w:val="none" w:sz="0" w:space="0" w:color="auto"/>
      </w:divBdr>
    </w:div>
    <w:div w:id="1277443686">
      <w:bodyDiv w:val="1"/>
      <w:marLeft w:val="0"/>
      <w:marRight w:val="0"/>
      <w:marTop w:val="0"/>
      <w:marBottom w:val="0"/>
      <w:divBdr>
        <w:top w:val="none" w:sz="0" w:space="0" w:color="auto"/>
        <w:left w:val="none" w:sz="0" w:space="0" w:color="auto"/>
        <w:bottom w:val="none" w:sz="0" w:space="0" w:color="auto"/>
        <w:right w:val="none" w:sz="0" w:space="0" w:color="auto"/>
      </w:divBdr>
    </w:div>
    <w:div w:id="1277756902">
      <w:bodyDiv w:val="1"/>
      <w:marLeft w:val="0"/>
      <w:marRight w:val="0"/>
      <w:marTop w:val="0"/>
      <w:marBottom w:val="0"/>
      <w:divBdr>
        <w:top w:val="none" w:sz="0" w:space="0" w:color="auto"/>
        <w:left w:val="none" w:sz="0" w:space="0" w:color="auto"/>
        <w:bottom w:val="none" w:sz="0" w:space="0" w:color="auto"/>
        <w:right w:val="none" w:sz="0" w:space="0" w:color="auto"/>
      </w:divBdr>
    </w:div>
    <w:div w:id="1277828452">
      <w:bodyDiv w:val="1"/>
      <w:marLeft w:val="0"/>
      <w:marRight w:val="0"/>
      <w:marTop w:val="0"/>
      <w:marBottom w:val="0"/>
      <w:divBdr>
        <w:top w:val="none" w:sz="0" w:space="0" w:color="auto"/>
        <w:left w:val="none" w:sz="0" w:space="0" w:color="auto"/>
        <w:bottom w:val="none" w:sz="0" w:space="0" w:color="auto"/>
        <w:right w:val="none" w:sz="0" w:space="0" w:color="auto"/>
      </w:divBdr>
    </w:div>
    <w:div w:id="1278902102">
      <w:bodyDiv w:val="1"/>
      <w:marLeft w:val="0"/>
      <w:marRight w:val="0"/>
      <w:marTop w:val="0"/>
      <w:marBottom w:val="0"/>
      <w:divBdr>
        <w:top w:val="none" w:sz="0" w:space="0" w:color="auto"/>
        <w:left w:val="none" w:sz="0" w:space="0" w:color="auto"/>
        <w:bottom w:val="none" w:sz="0" w:space="0" w:color="auto"/>
        <w:right w:val="none" w:sz="0" w:space="0" w:color="auto"/>
      </w:divBdr>
    </w:div>
    <w:div w:id="1279220627">
      <w:bodyDiv w:val="1"/>
      <w:marLeft w:val="0"/>
      <w:marRight w:val="0"/>
      <w:marTop w:val="0"/>
      <w:marBottom w:val="0"/>
      <w:divBdr>
        <w:top w:val="none" w:sz="0" w:space="0" w:color="auto"/>
        <w:left w:val="none" w:sz="0" w:space="0" w:color="auto"/>
        <w:bottom w:val="none" w:sz="0" w:space="0" w:color="auto"/>
        <w:right w:val="none" w:sz="0" w:space="0" w:color="auto"/>
      </w:divBdr>
    </w:div>
    <w:div w:id="1279416226">
      <w:bodyDiv w:val="1"/>
      <w:marLeft w:val="0"/>
      <w:marRight w:val="0"/>
      <w:marTop w:val="0"/>
      <w:marBottom w:val="0"/>
      <w:divBdr>
        <w:top w:val="none" w:sz="0" w:space="0" w:color="auto"/>
        <w:left w:val="none" w:sz="0" w:space="0" w:color="auto"/>
        <w:bottom w:val="none" w:sz="0" w:space="0" w:color="auto"/>
        <w:right w:val="none" w:sz="0" w:space="0" w:color="auto"/>
      </w:divBdr>
      <w:divsChild>
        <w:div w:id="425267490">
          <w:marLeft w:val="0"/>
          <w:marRight w:val="0"/>
          <w:marTop w:val="0"/>
          <w:marBottom w:val="0"/>
          <w:divBdr>
            <w:top w:val="none" w:sz="0" w:space="0" w:color="auto"/>
            <w:left w:val="none" w:sz="0" w:space="0" w:color="auto"/>
            <w:bottom w:val="none" w:sz="0" w:space="0" w:color="auto"/>
            <w:right w:val="none" w:sz="0" w:space="0" w:color="auto"/>
          </w:divBdr>
          <w:divsChild>
            <w:div w:id="50662782">
              <w:marLeft w:val="0"/>
              <w:marRight w:val="0"/>
              <w:marTop w:val="0"/>
              <w:marBottom w:val="0"/>
              <w:divBdr>
                <w:top w:val="none" w:sz="0" w:space="0" w:color="auto"/>
                <w:left w:val="none" w:sz="0" w:space="0" w:color="auto"/>
                <w:bottom w:val="none" w:sz="0" w:space="0" w:color="auto"/>
                <w:right w:val="none" w:sz="0" w:space="0" w:color="auto"/>
              </w:divBdr>
              <w:divsChild>
                <w:div w:id="190082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796030">
      <w:bodyDiv w:val="1"/>
      <w:marLeft w:val="0"/>
      <w:marRight w:val="0"/>
      <w:marTop w:val="0"/>
      <w:marBottom w:val="0"/>
      <w:divBdr>
        <w:top w:val="none" w:sz="0" w:space="0" w:color="auto"/>
        <w:left w:val="none" w:sz="0" w:space="0" w:color="auto"/>
        <w:bottom w:val="none" w:sz="0" w:space="0" w:color="auto"/>
        <w:right w:val="none" w:sz="0" w:space="0" w:color="auto"/>
      </w:divBdr>
    </w:div>
    <w:div w:id="1279995915">
      <w:bodyDiv w:val="1"/>
      <w:marLeft w:val="0"/>
      <w:marRight w:val="0"/>
      <w:marTop w:val="0"/>
      <w:marBottom w:val="0"/>
      <w:divBdr>
        <w:top w:val="none" w:sz="0" w:space="0" w:color="auto"/>
        <w:left w:val="none" w:sz="0" w:space="0" w:color="auto"/>
        <w:bottom w:val="none" w:sz="0" w:space="0" w:color="auto"/>
        <w:right w:val="none" w:sz="0" w:space="0" w:color="auto"/>
      </w:divBdr>
    </w:div>
    <w:div w:id="1280330529">
      <w:bodyDiv w:val="1"/>
      <w:marLeft w:val="0"/>
      <w:marRight w:val="0"/>
      <w:marTop w:val="0"/>
      <w:marBottom w:val="0"/>
      <w:divBdr>
        <w:top w:val="none" w:sz="0" w:space="0" w:color="auto"/>
        <w:left w:val="none" w:sz="0" w:space="0" w:color="auto"/>
        <w:bottom w:val="none" w:sz="0" w:space="0" w:color="auto"/>
        <w:right w:val="none" w:sz="0" w:space="0" w:color="auto"/>
      </w:divBdr>
    </w:div>
    <w:div w:id="1280457562">
      <w:bodyDiv w:val="1"/>
      <w:marLeft w:val="0"/>
      <w:marRight w:val="0"/>
      <w:marTop w:val="0"/>
      <w:marBottom w:val="0"/>
      <w:divBdr>
        <w:top w:val="none" w:sz="0" w:space="0" w:color="auto"/>
        <w:left w:val="none" w:sz="0" w:space="0" w:color="auto"/>
        <w:bottom w:val="none" w:sz="0" w:space="0" w:color="auto"/>
        <w:right w:val="none" w:sz="0" w:space="0" w:color="auto"/>
      </w:divBdr>
    </w:div>
    <w:div w:id="1280604544">
      <w:bodyDiv w:val="1"/>
      <w:marLeft w:val="0"/>
      <w:marRight w:val="0"/>
      <w:marTop w:val="0"/>
      <w:marBottom w:val="0"/>
      <w:divBdr>
        <w:top w:val="none" w:sz="0" w:space="0" w:color="auto"/>
        <w:left w:val="none" w:sz="0" w:space="0" w:color="auto"/>
        <w:bottom w:val="none" w:sz="0" w:space="0" w:color="auto"/>
        <w:right w:val="none" w:sz="0" w:space="0" w:color="auto"/>
      </w:divBdr>
    </w:div>
    <w:div w:id="1280796980">
      <w:bodyDiv w:val="1"/>
      <w:marLeft w:val="0"/>
      <w:marRight w:val="0"/>
      <w:marTop w:val="0"/>
      <w:marBottom w:val="0"/>
      <w:divBdr>
        <w:top w:val="none" w:sz="0" w:space="0" w:color="auto"/>
        <w:left w:val="none" w:sz="0" w:space="0" w:color="auto"/>
        <w:bottom w:val="none" w:sz="0" w:space="0" w:color="auto"/>
        <w:right w:val="none" w:sz="0" w:space="0" w:color="auto"/>
      </w:divBdr>
    </w:div>
    <w:div w:id="1281885071">
      <w:bodyDiv w:val="1"/>
      <w:marLeft w:val="0"/>
      <w:marRight w:val="0"/>
      <w:marTop w:val="0"/>
      <w:marBottom w:val="0"/>
      <w:divBdr>
        <w:top w:val="none" w:sz="0" w:space="0" w:color="auto"/>
        <w:left w:val="none" w:sz="0" w:space="0" w:color="auto"/>
        <w:bottom w:val="none" w:sz="0" w:space="0" w:color="auto"/>
        <w:right w:val="none" w:sz="0" w:space="0" w:color="auto"/>
      </w:divBdr>
    </w:div>
    <w:div w:id="1282415887">
      <w:bodyDiv w:val="1"/>
      <w:marLeft w:val="0"/>
      <w:marRight w:val="0"/>
      <w:marTop w:val="0"/>
      <w:marBottom w:val="0"/>
      <w:divBdr>
        <w:top w:val="none" w:sz="0" w:space="0" w:color="auto"/>
        <w:left w:val="none" w:sz="0" w:space="0" w:color="auto"/>
        <w:bottom w:val="none" w:sz="0" w:space="0" w:color="auto"/>
        <w:right w:val="none" w:sz="0" w:space="0" w:color="auto"/>
      </w:divBdr>
    </w:div>
    <w:div w:id="1283002231">
      <w:bodyDiv w:val="1"/>
      <w:marLeft w:val="0"/>
      <w:marRight w:val="0"/>
      <w:marTop w:val="0"/>
      <w:marBottom w:val="0"/>
      <w:divBdr>
        <w:top w:val="none" w:sz="0" w:space="0" w:color="auto"/>
        <w:left w:val="none" w:sz="0" w:space="0" w:color="auto"/>
        <w:bottom w:val="none" w:sz="0" w:space="0" w:color="auto"/>
        <w:right w:val="none" w:sz="0" w:space="0" w:color="auto"/>
      </w:divBdr>
    </w:div>
    <w:div w:id="1283002437">
      <w:bodyDiv w:val="1"/>
      <w:marLeft w:val="0"/>
      <w:marRight w:val="0"/>
      <w:marTop w:val="0"/>
      <w:marBottom w:val="0"/>
      <w:divBdr>
        <w:top w:val="none" w:sz="0" w:space="0" w:color="auto"/>
        <w:left w:val="none" w:sz="0" w:space="0" w:color="auto"/>
        <w:bottom w:val="none" w:sz="0" w:space="0" w:color="auto"/>
        <w:right w:val="none" w:sz="0" w:space="0" w:color="auto"/>
      </w:divBdr>
    </w:div>
    <w:div w:id="1283154254">
      <w:bodyDiv w:val="1"/>
      <w:marLeft w:val="0"/>
      <w:marRight w:val="0"/>
      <w:marTop w:val="0"/>
      <w:marBottom w:val="0"/>
      <w:divBdr>
        <w:top w:val="none" w:sz="0" w:space="0" w:color="auto"/>
        <w:left w:val="none" w:sz="0" w:space="0" w:color="auto"/>
        <w:bottom w:val="none" w:sz="0" w:space="0" w:color="auto"/>
        <w:right w:val="none" w:sz="0" w:space="0" w:color="auto"/>
      </w:divBdr>
    </w:div>
    <w:div w:id="1283221975">
      <w:bodyDiv w:val="1"/>
      <w:marLeft w:val="0"/>
      <w:marRight w:val="0"/>
      <w:marTop w:val="0"/>
      <w:marBottom w:val="0"/>
      <w:divBdr>
        <w:top w:val="none" w:sz="0" w:space="0" w:color="auto"/>
        <w:left w:val="none" w:sz="0" w:space="0" w:color="auto"/>
        <w:bottom w:val="none" w:sz="0" w:space="0" w:color="auto"/>
        <w:right w:val="none" w:sz="0" w:space="0" w:color="auto"/>
      </w:divBdr>
    </w:div>
    <w:div w:id="1283268780">
      <w:bodyDiv w:val="1"/>
      <w:marLeft w:val="0"/>
      <w:marRight w:val="0"/>
      <w:marTop w:val="0"/>
      <w:marBottom w:val="0"/>
      <w:divBdr>
        <w:top w:val="none" w:sz="0" w:space="0" w:color="auto"/>
        <w:left w:val="none" w:sz="0" w:space="0" w:color="auto"/>
        <w:bottom w:val="none" w:sz="0" w:space="0" w:color="auto"/>
        <w:right w:val="none" w:sz="0" w:space="0" w:color="auto"/>
      </w:divBdr>
    </w:div>
    <w:div w:id="1283538319">
      <w:bodyDiv w:val="1"/>
      <w:marLeft w:val="0"/>
      <w:marRight w:val="0"/>
      <w:marTop w:val="0"/>
      <w:marBottom w:val="0"/>
      <w:divBdr>
        <w:top w:val="none" w:sz="0" w:space="0" w:color="auto"/>
        <w:left w:val="none" w:sz="0" w:space="0" w:color="auto"/>
        <w:bottom w:val="none" w:sz="0" w:space="0" w:color="auto"/>
        <w:right w:val="none" w:sz="0" w:space="0" w:color="auto"/>
      </w:divBdr>
    </w:div>
    <w:div w:id="1284072998">
      <w:bodyDiv w:val="1"/>
      <w:marLeft w:val="0"/>
      <w:marRight w:val="0"/>
      <w:marTop w:val="0"/>
      <w:marBottom w:val="0"/>
      <w:divBdr>
        <w:top w:val="none" w:sz="0" w:space="0" w:color="auto"/>
        <w:left w:val="none" w:sz="0" w:space="0" w:color="auto"/>
        <w:bottom w:val="none" w:sz="0" w:space="0" w:color="auto"/>
        <w:right w:val="none" w:sz="0" w:space="0" w:color="auto"/>
      </w:divBdr>
    </w:div>
    <w:div w:id="1284195300">
      <w:bodyDiv w:val="1"/>
      <w:marLeft w:val="0"/>
      <w:marRight w:val="0"/>
      <w:marTop w:val="0"/>
      <w:marBottom w:val="0"/>
      <w:divBdr>
        <w:top w:val="none" w:sz="0" w:space="0" w:color="auto"/>
        <w:left w:val="none" w:sz="0" w:space="0" w:color="auto"/>
        <w:bottom w:val="none" w:sz="0" w:space="0" w:color="auto"/>
        <w:right w:val="none" w:sz="0" w:space="0" w:color="auto"/>
      </w:divBdr>
    </w:div>
    <w:div w:id="1284267167">
      <w:bodyDiv w:val="1"/>
      <w:marLeft w:val="0"/>
      <w:marRight w:val="0"/>
      <w:marTop w:val="0"/>
      <w:marBottom w:val="0"/>
      <w:divBdr>
        <w:top w:val="none" w:sz="0" w:space="0" w:color="auto"/>
        <w:left w:val="none" w:sz="0" w:space="0" w:color="auto"/>
        <w:bottom w:val="none" w:sz="0" w:space="0" w:color="auto"/>
        <w:right w:val="none" w:sz="0" w:space="0" w:color="auto"/>
      </w:divBdr>
    </w:div>
    <w:div w:id="1284730832">
      <w:bodyDiv w:val="1"/>
      <w:marLeft w:val="0"/>
      <w:marRight w:val="0"/>
      <w:marTop w:val="0"/>
      <w:marBottom w:val="0"/>
      <w:divBdr>
        <w:top w:val="none" w:sz="0" w:space="0" w:color="auto"/>
        <w:left w:val="none" w:sz="0" w:space="0" w:color="auto"/>
        <w:bottom w:val="none" w:sz="0" w:space="0" w:color="auto"/>
        <w:right w:val="none" w:sz="0" w:space="0" w:color="auto"/>
      </w:divBdr>
    </w:div>
    <w:div w:id="1285187572">
      <w:bodyDiv w:val="1"/>
      <w:marLeft w:val="0"/>
      <w:marRight w:val="0"/>
      <w:marTop w:val="0"/>
      <w:marBottom w:val="0"/>
      <w:divBdr>
        <w:top w:val="none" w:sz="0" w:space="0" w:color="auto"/>
        <w:left w:val="none" w:sz="0" w:space="0" w:color="auto"/>
        <w:bottom w:val="none" w:sz="0" w:space="0" w:color="auto"/>
        <w:right w:val="none" w:sz="0" w:space="0" w:color="auto"/>
      </w:divBdr>
    </w:div>
    <w:div w:id="1285383231">
      <w:bodyDiv w:val="1"/>
      <w:marLeft w:val="0"/>
      <w:marRight w:val="0"/>
      <w:marTop w:val="0"/>
      <w:marBottom w:val="0"/>
      <w:divBdr>
        <w:top w:val="none" w:sz="0" w:space="0" w:color="auto"/>
        <w:left w:val="none" w:sz="0" w:space="0" w:color="auto"/>
        <w:bottom w:val="none" w:sz="0" w:space="0" w:color="auto"/>
        <w:right w:val="none" w:sz="0" w:space="0" w:color="auto"/>
      </w:divBdr>
    </w:div>
    <w:div w:id="1286036893">
      <w:bodyDiv w:val="1"/>
      <w:marLeft w:val="0"/>
      <w:marRight w:val="0"/>
      <w:marTop w:val="0"/>
      <w:marBottom w:val="0"/>
      <w:divBdr>
        <w:top w:val="none" w:sz="0" w:space="0" w:color="auto"/>
        <w:left w:val="none" w:sz="0" w:space="0" w:color="auto"/>
        <w:bottom w:val="none" w:sz="0" w:space="0" w:color="auto"/>
        <w:right w:val="none" w:sz="0" w:space="0" w:color="auto"/>
      </w:divBdr>
    </w:div>
    <w:div w:id="1286156720">
      <w:bodyDiv w:val="1"/>
      <w:marLeft w:val="0"/>
      <w:marRight w:val="0"/>
      <w:marTop w:val="0"/>
      <w:marBottom w:val="0"/>
      <w:divBdr>
        <w:top w:val="none" w:sz="0" w:space="0" w:color="auto"/>
        <w:left w:val="none" w:sz="0" w:space="0" w:color="auto"/>
        <w:bottom w:val="none" w:sz="0" w:space="0" w:color="auto"/>
        <w:right w:val="none" w:sz="0" w:space="0" w:color="auto"/>
      </w:divBdr>
    </w:div>
    <w:div w:id="1288243602">
      <w:bodyDiv w:val="1"/>
      <w:marLeft w:val="0"/>
      <w:marRight w:val="0"/>
      <w:marTop w:val="0"/>
      <w:marBottom w:val="0"/>
      <w:divBdr>
        <w:top w:val="none" w:sz="0" w:space="0" w:color="auto"/>
        <w:left w:val="none" w:sz="0" w:space="0" w:color="auto"/>
        <w:bottom w:val="none" w:sz="0" w:space="0" w:color="auto"/>
        <w:right w:val="none" w:sz="0" w:space="0" w:color="auto"/>
      </w:divBdr>
    </w:div>
    <w:div w:id="1288588044">
      <w:bodyDiv w:val="1"/>
      <w:marLeft w:val="0"/>
      <w:marRight w:val="0"/>
      <w:marTop w:val="0"/>
      <w:marBottom w:val="0"/>
      <w:divBdr>
        <w:top w:val="none" w:sz="0" w:space="0" w:color="auto"/>
        <w:left w:val="none" w:sz="0" w:space="0" w:color="auto"/>
        <w:bottom w:val="none" w:sz="0" w:space="0" w:color="auto"/>
        <w:right w:val="none" w:sz="0" w:space="0" w:color="auto"/>
      </w:divBdr>
    </w:div>
    <w:div w:id="1288659114">
      <w:bodyDiv w:val="1"/>
      <w:marLeft w:val="0"/>
      <w:marRight w:val="0"/>
      <w:marTop w:val="0"/>
      <w:marBottom w:val="0"/>
      <w:divBdr>
        <w:top w:val="none" w:sz="0" w:space="0" w:color="auto"/>
        <w:left w:val="none" w:sz="0" w:space="0" w:color="auto"/>
        <w:bottom w:val="none" w:sz="0" w:space="0" w:color="auto"/>
        <w:right w:val="none" w:sz="0" w:space="0" w:color="auto"/>
      </w:divBdr>
    </w:div>
    <w:div w:id="1288705126">
      <w:bodyDiv w:val="1"/>
      <w:marLeft w:val="0"/>
      <w:marRight w:val="0"/>
      <w:marTop w:val="0"/>
      <w:marBottom w:val="0"/>
      <w:divBdr>
        <w:top w:val="none" w:sz="0" w:space="0" w:color="auto"/>
        <w:left w:val="none" w:sz="0" w:space="0" w:color="auto"/>
        <w:bottom w:val="none" w:sz="0" w:space="0" w:color="auto"/>
        <w:right w:val="none" w:sz="0" w:space="0" w:color="auto"/>
      </w:divBdr>
    </w:div>
    <w:div w:id="1290428588">
      <w:bodyDiv w:val="1"/>
      <w:marLeft w:val="0"/>
      <w:marRight w:val="0"/>
      <w:marTop w:val="0"/>
      <w:marBottom w:val="0"/>
      <w:divBdr>
        <w:top w:val="none" w:sz="0" w:space="0" w:color="auto"/>
        <w:left w:val="none" w:sz="0" w:space="0" w:color="auto"/>
        <w:bottom w:val="none" w:sz="0" w:space="0" w:color="auto"/>
        <w:right w:val="none" w:sz="0" w:space="0" w:color="auto"/>
      </w:divBdr>
    </w:div>
    <w:div w:id="1290942494">
      <w:bodyDiv w:val="1"/>
      <w:marLeft w:val="0"/>
      <w:marRight w:val="0"/>
      <w:marTop w:val="0"/>
      <w:marBottom w:val="0"/>
      <w:divBdr>
        <w:top w:val="none" w:sz="0" w:space="0" w:color="auto"/>
        <w:left w:val="none" w:sz="0" w:space="0" w:color="auto"/>
        <w:bottom w:val="none" w:sz="0" w:space="0" w:color="auto"/>
        <w:right w:val="none" w:sz="0" w:space="0" w:color="auto"/>
      </w:divBdr>
    </w:div>
    <w:div w:id="1291090512">
      <w:bodyDiv w:val="1"/>
      <w:marLeft w:val="0"/>
      <w:marRight w:val="0"/>
      <w:marTop w:val="0"/>
      <w:marBottom w:val="0"/>
      <w:divBdr>
        <w:top w:val="none" w:sz="0" w:space="0" w:color="auto"/>
        <w:left w:val="none" w:sz="0" w:space="0" w:color="auto"/>
        <w:bottom w:val="none" w:sz="0" w:space="0" w:color="auto"/>
        <w:right w:val="none" w:sz="0" w:space="0" w:color="auto"/>
      </w:divBdr>
    </w:div>
    <w:div w:id="1291128387">
      <w:bodyDiv w:val="1"/>
      <w:marLeft w:val="0"/>
      <w:marRight w:val="0"/>
      <w:marTop w:val="0"/>
      <w:marBottom w:val="0"/>
      <w:divBdr>
        <w:top w:val="none" w:sz="0" w:space="0" w:color="auto"/>
        <w:left w:val="none" w:sz="0" w:space="0" w:color="auto"/>
        <w:bottom w:val="none" w:sz="0" w:space="0" w:color="auto"/>
        <w:right w:val="none" w:sz="0" w:space="0" w:color="auto"/>
      </w:divBdr>
    </w:div>
    <w:div w:id="1291284932">
      <w:bodyDiv w:val="1"/>
      <w:marLeft w:val="0"/>
      <w:marRight w:val="0"/>
      <w:marTop w:val="0"/>
      <w:marBottom w:val="0"/>
      <w:divBdr>
        <w:top w:val="none" w:sz="0" w:space="0" w:color="auto"/>
        <w:left w:val="none" w:sz="0" w:space="0" w:color="auto"/>
        <w:bottom w:val="none" w:sz="0" w:space="0" w:color="auto"/>
        <w:right w:val="none" w:sz="0" w:space="0" w:color="auto"/>
      </w:divBdr>
    </w:div>
    <w:div w:id="1291784786">
      <w:bodyDiv w:val="1"/>
      <w:marLeft w:val="0"/>
      <w:marRight w:val="0"/>
      <w:marTop w:val="0"/>
      <w:marBottom w:val="0"/>
      <w:divBdr>
        <w:top w:val="none" w:sz="0" w:space="0" w:color="auto"/>
        <w:left w:val="none" w:sz="0" w:space="0" w:color="auto"/>
        <w:bottom w:val="none" w:sz="0" w:space="0" w:color="auto"/>
        <w:right w:val="none" w:sz="0" w:space="0" w:color="auto"/>
      </w:divBdr>
    </w:div>
    <w:div w:id="1292322092">
      <w:bodyDiv w:val="1"/>
      <w:marLeft w:val="0"/>
      <w:marRight w:val="0"/>
      <w:marTop w:val="0"/>
      <w:marBottom w:val="0"/>
      <w:divBdr>
        <w:top w:val="none" w:sz="0" w:space="0" w:color="auto"/>
        <w:left w:val="none" w:sz="0" w:space="0" w:color="auto"/>
        <w:bottom w:val="none" w:sz="0" w:space="0" w:color="auto"/>
        <w:right w:val="none" w:sz="0" w:space="0" w:color="auto"/>
      </w:divBdr>
    </w:div>
    <w:div w:id="1292323291">
      <w:bodyDiv w:val="1"/>
      <w:marLeft w:val="0"/>
      <w:marRight w:val="0"/>
      <w:marTop w:val="0"/>
      <w:marBottom w:val="0"/>
      <w:divBdr>
        <w:top w:val="none" w:sz="0" w:space="0" w:color="auto"/>
        <w:left w:val="none" w:sz="0" w:space="0" w:color="auto"/>
        <w:bottom w:val="none" w:sz="0" w:space="0" w:color="auto"/>
        <w:right w:val="none" w:sz="0" w:space="0" w:color="auto"/>
      </w:divBdr>
    </w:div>
    <w:div w:id="1292711768">
      <w:bodyDiv w:val="1"/>
      <w:marLeft w:val="0"/>
      <w:marRight w:val="0"/>
      <w:marTop w:val="0"/>
      <w:marBottom w:val="0"/>
      <w:divBdr>
        <w:top w:val="none" w:sz="0" w:space="0" w:color="auto"/>
        <w:left w:val="none" w:sz="0" w:space="0" w:color="auto"/>
        <w:bottom w:val="none" w:sz="0" w:space="0" w:color="auto"/>
        <w:right w:val="none" w:sz="0" w:space="0" w:color="auto"/>
      </w:divBdr>
    </w:div>
    <w:div w:id="1292978490">
      <w:bodyDiv w:val="1"/>
      <w:marLeft w:val="0"/>
      <w:marRight w:val="0"/>
      <w:marTop w:val="0"/>
      <w:marBottom w:val="0"/>
      <w:divBdr>
        <w:top w:val="none" w:sz="0" w:space="0" w:color="auto"/>
        <w:left w:val="none" w:sz="0" w:space="0" w:color="auto"/>
        <w:bottom w:val="none" w:sz="0" w:space="0" w:color="auto"/>
        <w:right w:val="none" w:sz="0" w:space="0" w:color="auto"/>
      </w:divBdr>
    </w:div>
    <w:div w:id="1293174488">
      <w:bodyDiv w:val="1"/>
      <w:marLeft w:val="0"/>
      <w:marRight w:val="0"/>
      <w:marTop w:val="0"/>
      <w:marBottom w:val="0"/>
      <w:divBdr>
        <w:top w:val="none" w:sz="0" w:space="0" w:color="auto"/>
        <w:left w:val="none" w:sz="0" w:space="0" w:color="auto"/>
        <w:bottom w:val="none" w:sz="0" w:space="0" w:color="auto"/>
        <w:right w:val="none" w:sz="0" w:space="0" w:color="auto"/>
      </w:divBdr>
    </w:div>
    <w:div w:id="1293362006">
      <w:bodyDiv w:val="1"/>
      <w:marLeft w:val="0"/>
      <w:marRight w:val="0"/>
      <w:marTop w:val="0"/>
      <w:marBottom w:val="0"/>
      <w:divBdr>
        <w:top w:val="none" w:sz="0" w:space="0" w:color="auto"/>
        <w:left w:val="none" w:sz="0" w:space="0" w:color="auto"/>
        <w:bottom w:val="none" w:sz="0" w:space="0" w:color="auto"/>
        <w:right w:val="none" w:sz="0" w:space="0" w:color="auto"/>
      </w:divBdr>
    </w:div>
    <w:div w:id="1293436112">
      <w:bodyDiv w:val="1"/>
      <w:marLeft w:val="0"/>
      <w:marRight w:val="0"/>
      <w:marTop w:val="0"/>
      <w:marBottom w:val="0"/>
      <w:divBdr>
        <w:top w:val="none" w:sz="0" w:space="0" w:color="auto"/>
        <w:left w:val="none" w:sz="0" w:space="0" w:color="auto"/>
        <w:bottom w:val="none" w:sz="0" w:space="0" w:color="auto"/>
        <w:right w:val="none" w:sz="0" w:space="0" w:color="auto"/>
      </w:divBdr>
    </w:div>
    <w:div w:id="1293559452">
      <w:bodyDiv w:val="1"/>
      <w:marLeft w:val="0"/>
      <w:marRight w:val="0"/>
      <w:marTop w:val="0"/>
      <w:marBottom w:val="0"/>
      <w:divBdr>
        <w:top w:val="none" w:sz="0" w:space="0" w:color="auto"/>
        <w:left w:val="none" w:sz="0" w:space="0" w:color="auto"/>
        <w:bottom w:val="none" w:sz="0" w:space="0" w:color="auto"/>
        <w:right w:val="none" w:sz="0" w:space="0" w:color="auto"/>
      </w:divBdr>
    </w:div>
    <w:div w:id="1293751806">
      <w:bodyDiv w:val="1"/>
      <w:marLeft w:val="0"/>
      <w:marRight w:val="0"/>
      <w:marTop w:val="0"/>
      <w:marBottom w:val="0"/>
      <w:divBdr>
        <w:top w:val="none" w:sz="0" w:space="0" w:color="auto"/>
        <w:left w:val="none" w:sz="0" w:space="0" w:color="auto"/>
        <w:bottom w:val="none" w:sz="0" w:space="0" w:color="auto"/>
        <w:right w:val="none" w:sz="0" w:space="0" w:color="auto"/>
      </w:divBdr>
    </w:div>
    <w:div w:id="1293824263">
      <w:bodyDiv w:val="1"/>
      <w:marLeft w:val="0"/>
      <w:marRight w:val="0"/>
      <w:marTop w:val="0"/>
      <w:marBottom w:val="0"/>
      <w:divBdr>
        <w:top w:val="none" w:sz="0" w:space="0" w:color="auto"/>
        <w:left w:val="none" w:sz="0" w:space="0" w:color="auto"/>
        <w:bottom w:val="none" w:sz="0" w:space="0" w:color="auto"/>
        <w:right w:val="none" w:sz="0" w:space="0" w:color="auto"/>
      </w:divBdr>
    </w:div>
    <w:div w:id="1293824640">
      <w:bodyDiv w:val="1"/>
      <w:marLeft w:val="0"/>
      <w:marRight w:val="0"/>
      <w:marTop w:val="0"/>
      <w:marBottom w:val="0"/>
      <w:divBdr>
        <w:top w:val="none" w:sz="0" w:space="0" w:color="auto"/>
        <w:left w:val="none" w:sz="0" w:space="0" w:color="auto"/>
        <w:bottom w:val="none" w:sz="0" w:space="0" w:color="auto"/>
        <w:right w:val="none" w:sz="0" w:space="0" w:color="auto"/>
      </w:divBdr>
    </w:div>
    <w:div w:id="1295986774">
      <w:bodyDiv w:val="1"/>
      <w:marLeft w:val="0"/>
      <w:marRight w:val="0"/>
      <w:marTop w:val="0"/>
      <w:marBottom w:val="0"/>
      <w:divBdr>
        <w:top w:val="none" w:sz="0" w:space="0" w:color="auto"/>
        <w:left w:val="none" w:sz="0" w:space="0" w:color="auto"/>
        <w:bottom w:val="none" w:sz="0" w:space="0" w:color="auto"/>
        <w:right w:val="none" w:sz="0" w:space="0" w:color="auto"/>
      </w:divBdr>
    </w:div>
    <w:div w:id="1296059290">
      <w:bodyDiv w:val="1"/>
      <w:marLeft w:val="0"/>
      <w:marRight w:val="0"/>
      <w:marTop w:val="0"/>
      <w:marBottom w:val="0"/>
      <w:divBdr>
        <w:top w:val="none" w:sz="0" w:space="0" w:color="auto"/>
        <w:left w:val="none" w:sz="0" w:space="0" w:color="auto"/>
        <w:bottom w:val="none" w:sz="0" w:space="0" w:color="auto"/>
        <w:right w:val="none" w:sz="0" w:space="0" w:color="auto"/>
      </w:divBdr>
    </w:div>
    <w:div w:id="1296061243">
      <w:bodyDiv w:val="1"/>
      <w:marLeft w:val="0"/>
      <w:marRight w:val="0"/>
      <w:marTop w:val="0"/>
      <w:marBottom w:val="0"/>
      <w:divBdr>
        <w:top w:val="none" w:sz="0" w:space="0" w:color="auto"/>
        <w:left w:val="none" w:sz="0" w:space="0" w:color="auto"/>
        <w:bottom w:val="none" w:sz="0" w:space="0" w:color="auto"/>
        <w:right w:val="none" w:sz="0" w:space="0" w:color="auto"/>
      </w:divBdr>
    </w:div>
    <w:div w:id="1296181627">
      <w:bodyDiv w:val="1"/>
      <w:marLeft w:val="0"/>
      <w:marRight w:val="0"/>
      <w:marTop w:val="0"/>
      <w:marBottom w:val="0"/>
      <w:divBdr>
        <w:top w:val="none" w:sz="0" w:space="0" w:color="auto"/>
        <w:left w:val="none" w:sz="0" w:space="0" w:color="auto"/>
        <w:bottom w:val="none" w:sz="0" w:space="0" w:color="auto"/>
        <w:right w:val="none" w:sz="0" w:space="0" w:color="auto"/>
      </w:divBdr>
    </w:div>
    <w:div w:id="1296326026">
      <w:bodyDiv w:val="1"/>
      <w:marLeft w:val="0"/>
      <w:marRight w:val="0"/>
      <w:marTop w:val="0"/>
      <w:marBottom w:val="0"/>
      <w:divBdr>
        <w:top w:val="none" w:sz="0" w:space="0" w:color="auto"/>
        <w:left w:val="none" w:sz="0" w:space="0" w:color="auto"/>
        <w:bottom w:val="none" w:sz="0" w:space="0" w:color="auto"/>
        <w:right w:val="none" w:sz="0" w:space="0" w:color="auto"/>
      </w:divBdr>
    </w:div>
    <w:div w:id="1297023626">
      <w:bodyDiv w:val="1"/>
      <w:marLeft w:val="0"/>
      <w:marRight w:val="0"/>
      <w:marTop w:val="0"/>
      <w:marBottom w:val="0"/>
      <w:divBdr>
        <w:top w:val="none" w:sz="0" w:space="0" w:color="auto"/>
        <w:left w:val="none" w:sz="0" w:space="0" w:color="auto"/>
        <w:bottom w:val="none" w:sz="0" w:space="0" w:color="auto"/>
        <w:right w:val="none" w:sz="0" w:space="0" w:color="auto"/>
      </w:divBdr>
    </w:div>
    <w:div w:id="1297099581">
      <w:bodyDiv w:val="1"/>
      <w:marLeft w:val="0"/>
      <w:marRight w:val="0"/>
      <w:marTop w:val="0"/>
      <w:marBottom w:val="0"/>
      <w:divBdr>
        <w:top w:val="none" w:sz="0" w:space="0" w:color="auto"/>
        <w:left w:val="none" w:sz="0" w:space="0" w:color="auto"/>
        <w:bottom w:val="none" w:sz="0" w:space="0" w:color="auto"/>
        <w:right w:val="none" w:sz="0" w:space="0" w:color="auto"/>
      </w:divBdr>
    </w:div>
    <w:div w:id="1297492792">
      <w:bodyDiv w:val="1"/>
      <w:marLeft w:val="0"/>
      <w:marRight w:val="0"/>
      <w:marTop w:val="0"/>
      <w:marBottom w:val="0"/>
      <w:divBdr>
        <w:top w:val="none" w:sz="0" w:space="0" w:color="auto"/>
        <w:left w:val="none" w:sz="0" w:space="0" w:color="auto"/>
        <w:bottom w:val="none" w:sz="0" w:space="0" w:color="auto"/>
        <w:right w:val="none" w:sz="0" w:space="0" w:color="auto"/>
      </w:divBdr>
    </w:div>
    <w:div w:id="1297641569">
      <w:bodyDiv w:val="1"/>
      <w:marLeft w:val="0"/>
      <w:marRight w:val="0"/>
      <w:marTop w:val="0"/>
      <w:marBottom w:val="0"/>
      <w:divBdr>
        <w:top w:val="none" w:sz="0" w:space="0" w:color="auto"/>
        <w:left w:val="none" w:sz="0" w:space="0" w:color="auto"/>
        <w:bottom w:val="none" w:sz="0" w:space="0" w:color="auto"/>
        <w:right w:val="none" w:sz="0" w:space="0" w:color="auto"/>
      </w:divBdr>
    </w:div>
    <w:div w:id="1297688253">
      <w:bodyDiv w:val="1"/>
      <w:marLeft w:val="0"/>
      <w:marRight w:val="0"/>
      <w:marTop w:val="0"/>
      <w:marBottom w:val="0"/>
      <w:divBdr>
        <w:top w:val="none" w:sz="0" w:space="0" w:color="auto"/>
        <w:left w:val="none" w:sz="0" w:space="0" w:color="auto"/>
        <w:bottom w:val="none" w:sz="0" w:space="0" w:color="auto"/>
        <w:right w:val="none" w:sz="0" w:space="0" w:color="auto"/>
      </w:divBdr>
    </w:div>
    <w:div w:id="1298074248">
      <w:bodyDiv w:val="1"/>
      <w:marLeft w:val="0"/>
      <w:marRight w:val="0"/>
      <w:marTop w:val="0"/>
      <w:marBottom w:val="0"/>
      <w:divBdr>
        <w:top w:val="none" w:sz="0" w:space="0" w:color="auto"/>
        <w:left w:val="none" w:sz="0" w:space="0" w:color="auto"/>
        <w:bottom w:val="none" w:sz="0" w:space="0" w:color="auto"/>
        <w:right w:val="none" w:sz="0" w:space="0" w:color="auto"/>
      </w:divBdr>
    </w:div>
    <w:div w:id="1298996127">
      <w:bodyDiv w:val="1"/>
      <w:marLeft w:val="0"/>
      <w:marRight w:val="0"/>
      <w:marTop w:val="0"/>
      <w:marBottom w:val="0"/>
      <w:divBdr>
        <w:top w:val="none" w:sz="0" w:space="0" w:color="auto"/>
        <w:left w:val="none" w:sz="0" w:space="0" w:color="auto"/>
        <w:bottom w:val="none" w:sz="0" w:space="0" w:color="auto"/>
        <w:right w:val="none" w:sz="0" w:space="0" w:color="auto"/>
      </w:divBdr>
    </w:div>
    <w:div w:id="1299457236">
      <w:bodyDiv w:val="1"/>
      <w:marLeft w:val="0"/>
      <w:marRight w:val="0"/>
      <w:marTop w:val="0"/>
      <w:marBottom w:val="0"/>
      <w:divBdr>
        <w:top w:val="none" w:sz="0" w:space="0" w:color="auto"/>
        <w:left w:val="none" w:sz="0" w:space="0" w:color="auto"/>
        <w:bottom w:val="none" w:sz="0" w:space="0" w:color="auto"/>
        <w:right w:val="none" w:sz="0" w:space="0" w:color="auto"/>
      </w:divBdr>
    </w:div>
    <w:div w:id="1299847190">
      <w:bodyDiv w:val="1"/>
      <w:marLeft w:val="0"/>
      <w:marRight w:val="0"/>
      <w:marTop w:val="0"/>
      <w:marBottom w:val="0"/>
      <w:divBdr>
        <w:top w:val="none" w:sz="0" w:space="0" w:color="auto"/>
        <w:left w:val="none" w:sz="0" w:space="0" w:color="auto"/>
        <w:bottom w:val="none" w:sz="0" w:space="0" w:color="auto"/>
        <w:right w:val="none" w:sz="0" w:space="0" w:color="auto"/>
      </w:divBdr>
    </w:div>
    <w:div w:id="1299919896">
      <w:bodyDiv w:val="1"/>
      <w:marLeft w:val="0"/>
      <w:marRight w:val="0"/>
      <w:marTop w:val="0"/>
      <w:marBottom w:val="0"/>
      <w:divBdr>
        <w:top w:val="none" w:sz="0" w:space="0" w:color="auto"/>
        <w:left w:val="none" w:sz="0" w:space="0" w:color="auto"/>
        <w:bottom w:val="none" w:sz="0" w:space="0" w:color="auto"/>
        <w:right w:val="none" w:sz="0" w:space="0" w:color="auto"/>
      </w:divBdr>
    </w:div>
    <w:div w:id="1299919999">
      <w:bodyDiv w:val="1"/>
      <w:marLeft w:val="0"/>
      <w:marRight w:val="0"/>
      <w:marTop w:val="0"/>
      <w:marBottom w:val="0"/>
      <w:divBdr>
        <w:top w:val="none" w:sz="0" w:space="0" w:color="auto"/>
        <w:left w:val="none" w:sz="0" w:space="0" w:color="auto"/>
        <w:bottom w:val="none" w:sz="0" w:space="0" w:color="auto"/>
        <w:right w:val="none" w:sz="0" w:space="0" w:color="auto"/>
      </w:divBdr>
    </w:div>
    <w:div w:id="1300265466">
      <w:bodyDiv w:val="1"/>
      <w:marLeft w:val="0"/>
      <w:marRight w:val="0"/>
      <w:marTop w:val="0"/>
      <w:marBottom w:val="0"/>
      <w:divBdr>
        <w:top w:val="none" w:sz="0" w:space="0" w:color="auto"/>
        <w:left w:val="none" w:sz="0" w:space="0" w:color="auto"/>
        <w:bottom w:val="none" w:sz="0" w:space="0" w:color="auto"/>
        <w:right w:val="none" w:sz="0" w:space="0" w:color="auto"/>
      </w:divBdr>
    </w:div>
    <w:div w:id="1300496963">
      <w:bodyDiv w:val="1"/>
      <w:marLeft w:val="0"/>
      <w:marRight w:val="0"/>
      <w:marTop w:val="0"/>
      <w:marBottom w:val="0"/>
      <w:divBdr>
        <w:top w:val="none" w:sz="0" w:space="0" w:color="auto"/>
        <w:left w:val="none" w:sz="0" w:space="0" w:color="auto"/>
        <w:bottom w:val="none" w:sz="0" w:space="0" w:color="auto"/>
        <w:right w:val="none" w:sz="0" w:space="0" w:color="auto"/>
      </w:divBdr>
    </w:div>
    <w:div w:id="1300762413">
      <w:bodyDiv w:val="1"/>
      <w:marLeft w:val="0"/>
      <w:marRight w:val="0"/>
      <w:marTop w:val="0"/>
      <w:marBottom w:val="0"/>
      <w:divBdr>
        <w:top w:val="none" w:sz="0" w:space="0" w:color="auto"/>
        <w:left w:val="none" w:sz="0" w:space="0" w:color="auto"/>
        <w:bottom w:val="none" w:sz="0" w:space="0" w:color="auto"/>
        <w:right w:val="none" w:sz="0" w:space="0" w:color="auto"/>
      </w:divBdr>
    </w:div>
    <w:div w:id="1301959145">
      <w:bodyDiv w:val="1"/>
      <w:marLeft w:val="0"/>
      <w:marRight w:val="0"/>
      <w:marTop w:val="0"/>
      <w:marBottom w:val="0"/>
      <w:divBdr>
        <w:top w:val="none" w:sz="0" w:space="0" w:color="auto"/>
        <w:left w:val="none" w:sz="0" w:space="0" w:color="auto"/>
        <w:bottom w:val="none" w:sz="0" w:space="0" w:color="auto"/>
        <w:right w:val="none" w:sz="0" w:space="0" w:color="auto"/>
      </w:divBdr>
    </w:div>
    <w:div w:id="1302035873">
      <w:bodyDiv w:val="1"/>
      <w:marLeft w:val="0"/>
      <w:marRight w:val="0"/>
      <w:marTop w:val="0"/>
      <w:marBottom w:val="0"/>
      <w:divBdr>
        <w:top w:val="none" w:sz="0" w:space="0" w:color="auto"/>
        <w:left w:val="none" w:sz="0" w:space="0" w:color="auto"/>
        <w:bottom w:val="none" w:sz="0" w:space="0" w:color="auto"/>
        <w:right w:val="none" w:sz="0" w:space="0" w:color="auto"/>
      </w:divBdr>
    </w:div>
    <w:div w:id="1302073076">
      <w:bodyDiv w:val="1"/>
      <w:marLeft w:val="0"/>
      <w:marRight w:val="0"/>
      <w:marTop w:val="0"/>
      <w:marBottom w:val="0"/>
      <w:divBdr>
        <w:top w:val="none" w:sz="0" w:space="0" w:color="auto"/>
        <w:left w:val="none" w:sz="0" w:space="0" w:color="auto"/>
        <w:bottom w:val="none" w:sz="0" w:space="0" w:color="auto"/>
        <w:right w:val="none" w:sz="0" w:space="0" w:color="auto"/>
      </w:divBdr>
    </w:div>
    <w:div w:id="1302734960">
      <w:bodyDiv w:val="1"/>
      <w:marLeft w:val="0"/>
      <w:marRight w:val="0"/>
      <w:marTop w:val="0"/>
      <w:marBottom w:val="0"/>
      <w:divBdr>
        <w:top w:val="none" w:sz="0" w:space="0" w:color="auto"/>
        <w:left w:val="none" w:sz="0" w:space="0" w:color="auto"/>
        <w:bottom w:val="none" w:sz="0" w:space="0" w:color="auto"/>
        <w:right w:val="none" w:sz="0" w:space="0" w:color="auto"/>
      </w:divBdr>
    </w:div>
    <w:div w:id="1302929286">
      <w:bodyDiv w:val="1"/>
      <w:marLeft w:val="0"/>
      <w:marRight w:val="0"/>
      <w:marTop w:val="0"/>
      <w:marBottom w:val="0"/>
      <w:divBdr>
        <w:top w:val="none" w:sz="0" w:space="0" w:color="auto"/>
        <w:left w:val="none" w:sz="0" w:space="0" w:color="auto"/>
        <w:bottom w:val="none" w:sz="0" w:space="0" w:color="auto"/>
        <w:right w:val="none" w:sz="0" w:space="0" w:color="auto"/>
      </w:divBdr>
    </w:div>
    <w:div w:id="1302999061">
      <w:bodyDiv w:val="1"/>
      <w:marLeft w:val="0"/>
      <w:marRight w:val="0"/>
      <w:marTop w:val="0"/>
      <w:marBottom w:val="0"/>
      <w:divBdr>
        <w:top w:val="none" w:sz="0" w:space="0" w:color="auto"/>
        <w:left w:val="none" w:sz="0" w:space="0" w:color="auto"/>
        <w:bottom w:val="none" w:sz="0" w:space="0" w:color="auto"/>
        <w:right w:val="none" w:sz="0" w:space="0" w:color="auto"/>
      </w:divBdr>
    </w:div>
    <w:div w:id="1303269280">
      <w:bodyDiv w:val="1"/>
      <w:marLeft w:val="0"/>
      <w:marRight w:val="0"/>
      <w:marTop w:val="0"/>
      <w:marBottom w:val="0"/>
      <w:divBdr>
        <w:top w:val="none" w:sz="0" w:space="0" w:color="auto"/>
        <w:left w:val="none" w:sz="0" w:space="0" w:color="auto"/>
        <w:bottom w:val="none" w:sz="0" w:space="0" w:color="auto"/>
        <w:right w:val="none" w:sz="0" w:space="0" w:color="auto"/>
      </w:divBdr>
    </w:div>
    <w:div w:id="1303271795">
      <w:bodyDiv w:val="1"/>
      <w:marLeft w:val="0"/>
      <w:marRight w:val="0"/>
      <w:marTop w:val="0"/>
      <w:marBottom w:val="0"/>
      <w:divBdr>
        <w:top w:val="none" w:sz="0" w:space="0" w:color="auto"/>
        <w:left w:val="none" w:sz="0" w:space="0" w:color="auto"/>
        <w:bottom w:val="none" w:sz="0" w:space="0" w:color="auto"/>
        <w:right w:val="none" w:sz="0" w:space="0" w:color="auto"/>
      </w:divBdr>
    </w:div>
    <w:div w:id="1303345544">
      <w:bodyDiv w:val="1"/>
      <w:marLeft w:val="0"/>
      <w:marRight w:val="0"/>
      <w:marTop w:val="0"/>
      <w:marBottom w:val="0"/>
      <w:divBdr>
        <w:top w:val="none" w:sz="0" w:space="0" w:color="auto"/>
        <w:left w:val="none" w:sz="0" w:space="0" w:color="auto"/>
        <w:bottom w:val="none" w:sz="0" w:space="0" w:color="auto"/>
        <w:right w:val="none" w:sz="0" w:space="0" w:color="auto"/>
      </w:divBdr>
    </w:div>
    <w:div w:id="1303459377">
      <w:bodyDiv w:val="1"/>
      <w:marLeft w:val="0"/>
      <w:marRight w:val="0"/>
      <w:marTop w:val="0"/>
      <w:marBottom w:val="0"/>
      <w:divBdr>
        <w:top w:val="none" w:sz="0" w:space="0" w:color="auto"/>
        <w:left w:val="none" w:sz="0" w:space="0" w:color="auto"/>
        <w:bottom w:val="none" w:sz="0" w:space="0" w:color="auto"/>
        <w:right w:val="none" w:sz="0" w:space="0" w:color="auto"/>
      </w:divBdr>
    </w:div>
    <w:div w:id="1304191380">
      <w:bodyDiv w:val="1"/>
      <w:marLeft w:val="0"/>
      <w:marRight w:val="0"/>
      <w:marTop w:val="0"/>
      <w:marBottom w:val="0"/>
      <w:divBdr>
        <w:top w:val="none" w:sz="0" w:space="0" w:color="auto"/>
        <w:left w:val="none" w:sz="0" w:space="0" w:color="auto"/>
        <w:bottom w:val="none" w:sz="0" w:space="0" w:color="auto"/>
        <w:right w:val="none" w:sz="0" w:space="0" w:color="auto"/>
      </w:divBdr>
    </w:div>
    <w:div w:id="1304509229">
      <w:bodyDiv w:val="1"/>
      <w:marLeft w:val="0"/>
      <w:marRight w:val="0"/>
      <w:marTop w:val="0"/>
      <w:marBottom w:val="0"/>
      <w:divBdr>
        <w:top w:val="none" w:sz="0" w:space="0" w:color="auto"/>
        <w:left w:val="none" w:sz="0" w:space="0" w:color="auto"/>
        <w:bottom w:val="none" w:sz="0" w:space="0" w:color="auto"/>
        <w:right w:val="none" w:sz="0" w:space="0" w:color="auto"/>
      </w:divBdr>
    </w:div>
    <w:div w:id="1304849490">
      <w:bodyDiv w:val="1"/>
      <w:marLeft w:val="0"/>
      <w:marRight w:val="0"/>
      <w:marTop w:val="0"/>
      <w:marBottom w:val="0"/>
      <w:divBdr>
        <w:top w:val="none" w:sz="0" w:space="0" w:color="auto"/>
        <w:left w:val="none" w:sz="0" w:space="0" w:color="auto"/>
        <w:bottom w:val="none" w:sz="0" w:space="0" w:color="auto"/>
        <w:right w:val="none" w:sz="0" w:space="0" w:color="auto"/>
      </w:divBdr>
    </w:div>
    <w:div w:id="1305429551">
      <w:bodyDiv w:val="1"/>
      <w:marLeft w:val="0"/>
      <w:marRight w:val="0"/>
      <w:marTop w:val="0"/>
      <w:marBottom w:val="0"/>
      <w:divBdr>
        <w:top w:val="none" w:sz="0" w:space="0" w:color="auto"/>
        <w:left w:val="none" w:sz="0" w:space="0" w:color="auto"/>
        <w:bottom w:val="none" w:sz="0" w:space="0" w:color="auto"/>
        <w:right w:val="none" w:sz="0" w:space="0" w:color="auto"/>
      </w:divBdr>
    </w:div>
    <w:div w:id="1305962927">
      <w:bodyDiv w:val="1"/>
      <w:marLeft w:val="0"/>
      <w:marRight w:val="0"/>
      <w:marTop w:val="0"/>
      <w:marBottom w:val="0"/>
      <w:divBdr>
        <w:top w:val="none" w:sz="0" w:space="0" w:color="auto"/>
        <w:left w:val="none" w:sz="0" w:space="0" w:color="auto"/>
        <w:bottom w:val="none" w:sz="0" w:space="0" w:color="auto"/>
        <w:right w:val="none" w:sz="0" w:space="0" w:color="auto"/>
      </w:divBdr>
    </w:div>
    <w:div w:id="1306155136">
      <w:bodyDiv w:val="1"/>
      <w:marLeft w:val="0"/>
      <w:marRight w:val="0"/>
      <w:marTop w:val="0"/>
      <w:marBottom w:val="0"/>
      <w:divBdr>
        <w:top w:val="none" w:sz="0" w:space="0" w:color="auto"/>
        <w:left w:val="none" w:sz="0" w:space="0" w:color="auto"/>
        <w:bottom w:val="none" w:sz="0" w:space="0" w:color="auto"/>
        <w:right w:val="none" w:sz="0" w:space="0" w:color="auto"/>
      </w:divBdr>
    </w:div>
    <w:div w:id="1306472352">
      <w:bodyDiv w:val="1"/>
      <w:marLeft w:val="0"/>
      <w:marRight w:val="0"/>
      <w:marTop w:val="0"/>
      <w:marBottom w:val="0"/>
      <w:divBdr>
        <w:top w:val="none" w:sz="0" w:space="0" w:color="auto"/>
        <w:left w:val="none" w:sz="0" w:space="0" w:color="auto"/>
        <w:bottom w:val="none" w:sz="0" w:space="0" w:color="auto"/>
        <w:right w:val="none" w:sz="0" w:space="0" w:color="auto"/>
      </w:divBdr>
    </w:div>
    <w:div w:id="1307705654">
      <w:bodyDiv w:val="1"/>
      <w:marLeft w:val="0"/>
      <w:marRight w:val="0"/>
      <w:marTop w:val="0"/>
      <w:marBottom w:val="0"/>
      <w:divBdr>
        <w:top w:val="none" w:sz="0" w:space="0" w:color="auto"/>
        <w:left w:val="none" w:sz="0" w:space="0" w:color="auto"/>
        <w:bottom w:val="none" w:sz="0" w:space="0" w:color="auto"/>
        <w:right w:val="none" w:sz="0" w:space="0" w:color="auto"/>
      </w:divBdr>
    </w:div>
    <w:div w:id="1307737706">
      <w:bodyDiv w:val="1"/>
      <w:marLeft w:val="0"/>
      <w:marRight w:val="0"/>
      <w:marTop w:val="0"/>
      <w:marBottom w:val="0"/>
      <w:divBdr>
        <w:top w:val="none" w:sz="0" w:space="0" w:color="auto"/>
        <w:left w:val="none" w:sz="0" w:space="0" w:color="auto"/>
        <w:bottom w:val="none" w:sz="0" w:space="0" w:color="auto"/>
        <w:right w:val="none" w:sz="0" w:space="0" w:color="auto"/>
      </w:divBdr>
    </w:div>
    <w:div w:id="1308050335">
      <w:bodyDiv w:val="1"/>
      <w:marLeft w:val="0"/>
      <w:marRight w:val="0"/>
      <w:marTop w:val="0"/>
      <w:marBottom w:val="0"/>
      <w:divBdr>
        <w:top w:val="none" w:sz="0" w:space="0" w:color="auto"/>
        <w:left w:val="none" w:sz="0" w:space="0" w:color="auto"/>
        <w:bottom w:val="none" w:sz="0" w:space="0" w:color="auto"/>
        <w:right w:val="none" w:sz="0" w:space="0" w:color="auto"/>
      </w:divBdr>
    </w:div>
    <w:div w:id="1308364018">
      <w:bodyDiv w:val="1"/>
      <w:marLeft w:val="0"/>
      <w:marRight w:val="0"/>
      <w:marTop w:val="0"/>
      <w:marBottom w:val="0"/>
      <w:divBdr>
        <w:top w:val="none" w:sz="0" w:space="0" w:color="auto"/>
        <w:left w:val="none" w:sz="0" w:space="0" w:color="auto"/>
        <w:bottom w:val="none" w:sz="0" w:space="0" w:color="auto"/>
        <w:right w:val="none" w:sz="0" w:space="0" w:color="auto"/>
      </w:divBdr>
    </w:div>
    <w:div w:id="1308438987">
      <w:bodyDiv w:val="1"/>
      <w:marLeft w:val="0"/>
      <w:marRight w:val="0"/>
      <w:marTop w:val="0"/>
      <w:marBottom w:val="0"/>
      <w:divBdr>
        <w:top w:val="none" w:sz="0" w:space="0" w:color="auto"/>
        <w:left w:val="none" w:sz="0" w:space="0" w:color="auto"/>
        <w:bottom w:val="none" w:sz="0" w:space="0" w:color="auto"/>
        <w:right w:val="none" w:sz="0" w:space="0" w:color="auto"/>
      </w:divBdr>
    </w:div>
    <w:div w:id="1308439601">
      <w:bodyDiv w:val="1"/>
      <w:marLeft w:val="0"/>
      <w:marRight w:val="0"/>
      <w:marTop w:val="0"/>
      <w:marBottom w:val="0"/>
      <w:divBdr>
        <w:top w:val="none" w:sz="0" w:space="0" w:color="auto"/>
        <w:left w:val="none" w:sz="0" w:space="0" w:color="auto"/>
        <w:bottom w:val="none" w:sz="0" w:space="0" w:color="auto"/>
        <w:right w:val="none" w:sz="0" w:space="0" w:color="auto"/>
      </w:divBdr>
    </w:div>
    <w:div w:id="1308441252">
      <w:bodyDiv w:val="1"/>
      <w:marLeft w:val="0"/>
      <w:marRight w:val="0"/>
      <w:marTop w:val="0"/>
      <w:marBottom w:val="0"/>
      <w:divBdr>
        <w:top w:val="none" w:sz="0" w:space="0" w:color="auto"/>
        <w:left w:val="none" w:sz="0" w:space="0" w:color="auto"/>
        <w:bottom w:val="none" w:sz="0" w:space="0" w:color="auto"/>
        <w:right w:val="none" w:sz="0" w:space="0" w:color="auto"/>
      </w:divBdr>
    </w:div>
    <w:div w:id="1308823465">
      <w:bodyDiv w:val="1"/>
      <w:marLeft w:val="0"/>
      <w:marRight w:val="0"/>
      <w:marTop w:val="0"/>
      <w:marBottom w:val="0"/>
      <w:divBdr>
        <w:top w:val="none" w:sz="0" w:space="0" w:color="auto"/>
        <w:left w:val="none" w:sz="0" w:space="0" w:color="auto"/>
        <w:bottom w:val="none" w:sz="0" w:space="0" w:color="auto"/>
        <w:right w:val="none" w:sz="0" w:space="0" w:color="auto"/>
      </w:divBdr>
    </w:div>
    <w:div w:id="1308900975">
      <w:bodyDiv w:val="1"/>
      <w:marLeft w:val="0"/>
      <w:marRight w:val="0"/>
      <w:marTop w:val="0"/>
      <w:marBottom w:val="0"/>
      <w:divBdr>
        <w:top w:val="none" w:sz="0" w:space="0" w:color="auto"/>
        <w:left w:val="none" w:sz="0" w:space="0" w:color="auto"/>
        <w:bottom w:val="none" w:sz="0" w:space="0" w:color="auto"/>
        <w:right w:val="none" w:sz="0" w:space="0" w:color="auto"/>
      </w:divBdr>
    </w:div>
    <w:div w:id="1309628786">
      <w:bodyDiv w:val="1"/>
      <w:marLeft w:val="0"/>
      <w:marRight w:val="0"/>
      <w:marTop w:val="0"/>
      <w:marBottom w:val="0"/>
      <w:divBdr>
        <w:top w:val="none" w:sz="0" w:space="0" w:color="auto"/>
        <w:left w:val="none" w:sz="0" w:space="0" w:color="auto"/>
        <w:bottom w:val="none" w:sz="0" w:space="0" w:color="auto"/>
        <w:right w:val="none" w:sz="0" w:space="0" w:color="auto"/>
      </w:divBdr>
    </w:div>
    <w:div w:id="1309629684">
      <w:bodyDiv w:val="1"/>
      <w:marLeft w:val="0"/>
      <w:marRight w:val="0"/>
      <w:marTop w:val="0"/>
      <w:marBottom w:val="0"/>
      <w:divBdr>
        <w:top w:val="none" w:sz="0" w:space="0" w:color="auto"/>
        <w:left w:val="none" w:sz="0" w:space="0" w:color="auto"/>
        <w:bottom w:val="none" w:sz="0" w:space="0" w:color="auto"/>
        <w:right w:val="none" w:sz="0" w:space="0" w:color="auto"/>
      </w:divBdr>
    </w:div>
    <w:div w:id="1309820168">
      <w:bodyDiv w:val="1"/>
      <w:marLeft w:val="0"/>
      <w:marRight w:val="0"/>
      <w:marTop w:val="0"/>
      <w:marBottom w:val="0"/>
      <w:divBdr>
        <w:top w:val="none" w:sz="0" w:space="0" w:color="auto"/>
        <w:left w:val="none" w:sz="0" w:space="0" w:color="auto"/>
        <w:bottom w:val="none" w:sz="0" w:space="0" w:color="auto"/>
        <w:right w:val="none" w:sz="0" w:space="0" w:color="auto"/>
      </w:divBdr>
    </w:div>
    <w:div w:id="1309935725">
      <w:bodyDiv w:val="1"/>
      <w:marLeft w:val="0"/>
      <w:marRight w:val="0"/>
      <w:marTop w:val="0"/>
      <w:marBottom w:val="0"/>
      <w:divBdr>
        <w:top w:val="none" w:sz="0" w:space="0" w:color="auto"/>
        <w:left w:val="none" w:sz="0" w:space="0" w:color="auto"/>
        <w:bottom w:val="none" w:sz="0" w:space="0" w:color="auto"/>
        <w:right w:val="none" w:sz="0" w:space="0" w:color="auto"/>
      </w:divBdr>
    </w:div>
    <w:div w:id="1309936195">
      <w:bodyDiv w:val="1"/>
      <w:marLeft w:val="0"/>
      <w:marRight w:val="0"/>
      <w:marTop w:val="0"/>
      <w:marBottom w:val="0"/>
      <w:divBdr>
        <w:top w:val="none" w:sz="0" w:space="0" w:color="auto"/>
        <w:left w:val="none" w:sz="0" w:space="0" w:color="auto"/>
        <w:bottom w:val="none" w:sz="0" w:space="0" w:color="auto"/>
        <w:right w:val="none" w:sz="0" w:space="0" w:color="auto"/>
      </w:divBdr>
    </w:div>
    <w:div w:id="1310090710">
      <w:bodyDiv w:val="1"/>
      <w:marLeft w:val="0"/>
      <w:marRight w:val="0"/>
      <w:marTop w:val="0"/>
      <w:marBottom w:val="0"/>
      <w:divBdr>
        <w:top w:val="none" w:sz="0" w:space="0" w:color="auto"/>
        <w:left w:val="none" w:sz="0" w:space="0" w:color="auto"/>
        <w:bottom w:val="none" w:sz="0" w:space="0" w:color="auto"/>
        <w:right w:val="none" w:sz="0" w:space="0" w:color="auto"/>
      </w:divBdr>
    </w:div>
    <w:div w:id="1311012094">
      <w:bodyDiv w:val="1"/>
      <w:marLeft w:val="0"/>
      <w:marRight w:val="0"/>
      <w:marTop w:val="0"/>
      <w:marBottom w:val="0"/>
      <w:divBdr>
        <w:top w:val="none" w:sz="0" w:space="0" w:color="auto"/>
        <w:left w:val="none" w:sz="0" w:space="0" w:color="auto"/>
        <w:bottom w:val="none" w:sz="0" w:space="0" w:color="auto"/>
        <w:right w:val="none" w:sz="0" w:space="0" w:color="auto"/>
      </w:divBdr>
    </w:div>
    <w:div w:id="1311209593">
      <w:bodyDiv w:val="1"/>
      <w:marLeft w:val="0"/>
      <w:marRight w:val="0"/>
      <w:marTop w:val="0"/>
      <w:marBottom w:val="0"/>
      <w:divBdr>
        <w:top w:val="none" w:sz="0" w:space="0" w:color="auto"/>
        <w:left w:val="none" w:sz="0" w:space="0" w:color="auto"/>
        <w:bottom w:val="none" w:sz="0" w:space="0" w:color="auto"/>
        <w:right w:val="none" w:sz="0" w:space="0" w:color="auto"/>
      </w:divBdr>
    </w:div>
    <w:div w:id="1311255472">
      <w:bodyDiv w:val="1"/>
      <w:marLeft w:val="0"/>
      <w:marRight w:val="0"/>
      <w:marTop w:val="0"/>
      <w:marBottom w:val="0"/>
      <w:divBdr>
        <w:top w:val="none" w:sz="0" w:space="0" w:color="auto"/>
        <w:left w:val="none" w:sz="0" w:space="0" w:color="auto"/>
        <w:bottom w:val="none" w:sz="0" w:space="0" w:color="auto"/>
        <w:right w:val="none" w:sz="0" w:space="0" w:color="auto"/>
      </w:divBdr>
    </w:div>
    <w:div w:id="1311401888">
      <w:bodyDiv w:val="1"/>
      <w:marLeft w:val="0"/>
      <w:marRight w:val="0"/>
      <w:marTop w:val="0"/>
      <w:marBottom w:val="0"/>
      <w:divBdr>
        <w:top w:val="none" w:sz="0" w:space="0" w:color="auto"/>
        <w:left w:val="none" w:sz="0" w:space="0" w:color="auto"/>
        <w:bottom w:val="none" w:sz="0" w:space="0" w:color="auto"/>
        <w:right w:val="none" w:sz="0" w:space="0" w:color="auto"/>
      </w:divBdr>
    </w:div>
    <w:div w:id="1311716539">
      <w:bodyDiv w:val="1"/>
      <w:marLeft w:val="0"/>
      <w:marRight w:val="0"/>
      <w:marTop w:val="0"/>
      <w:marBottom w:val="0"/>
      <w:divBdr>
        <w:top w:val="none" w:sz="0" w:space="0" w:color="auto"/>
        <w:left w:val="none" w:sz="0" w:space="0" w:color="auto"/>
        <w:bottom w:val="none" w:sz="0" w:space="0" w:color="auto"/>
        <w:right w:val="none" w:sz="0" w:space="0" w:color="auto"/>
      </w:divBdr>
    </w:div>
    <w:div w:id="1311788489">
      <w:bodyDiv w:val="1"/>
      <w:marLeft w:val="0"/>
      <w:marRight w:val="0"/>
      <w:marTop w:val="0"/>
      <w:marBottom w:val="0"/>
      <w:divBdr>
        <w:top w:val="none" w:sz="0" w:space="0" w:color="auto"/>
        <w:left w:val="none" w:sz="0" w:space="0" w:color="auto"/>
        <w:bottom w:val="none" w:sz="0" w:space="0" w:color="auto"/>
        <w:right w:val="none" w:sz="0" w:space="0" w:color="auto"/>
      </w:divBdr>
    </w:div>
    <w:div w:id="1312978581">
      <w:bodyDiv w:val="1"/>
      <w:marLeft w:val="0"/>
      <w:marRight w:val="0"/>
      <w:marTop w:val="0"/>
      <w:marBottom w:val="0"/>
      <w:divBdr>
        <w:top w:val="none" w:sz="0" w:space="0" w:color="auto"/>
        <w:left w:val="none" w:sz="0" w:space="0" w:color="auto"/>
        <w:bottom w:val="none" w:sz="0" w:space="0" w:color="auto"/>
        <w:right w:val="none" w:sz="0" w:space="0" w:color="auto"/>
      </w:divBdr>
    </w:div>
    <w:div w:id="1313025261">
      <w:bodyDiv w:val="1"/>
      <w:marLeft w:val="0"/>
      <w:marRight w:val="0"/>
      <w:marTop w:val="0"/>
      <w:marBottom w:val="0"/>
      <w:divBdr>
        <w:top w:val="none" w:sz="0" w:space="0" w:color="auto"/>
        <w:left w:val="none" w:sz="0" w:space="0" w:color="auto"/>
        <w:bottom w:val="none" w:sz="0" w:space="0" w:color="auto"/>
        <w:right w:val="none" w:sz="0" w:space="0" w:color="auto"/>
      </w:divBdr>
    </w:div>
    <w:div w:id="1313413751">
      <w:bodyDiv w:val="1"/>
      <w:marLeft w:val="0"/>
      <w:marRight w:val="0"/>
      <w:marTop w:val="0"/>
      <w:marBottom w:val="0"/>
      <w:divBdr>
        <w:top w:val="none" w:sz="0" w:space="0" w:color="auto"/>
        <w:left w:val="none" w:sz="0" w:space="0" w:color="auto"/>
        <w:bottom w:val="none" w:sz="0" w:space="0" w:color="auto"/>
        <w:right w:val="none" w:sz="0" w:space="0" w:color="auto"/>
      </w:divBdr>
    </w:div>
    <w:div w:id="1313438335">
      <w:bodyDiv w:val="1"/>
      <w:marLeft w:val="0"/>
      <w:marRight w:val="0"/>
      <w:marTop w:val="0"/>
      <w:marBottom w:val="0"/>
      <w:divBdr>
        <w:top w:val="none" w:sz="0" w:space="0" w:color="auto"/>
        <w:left w:val="none" w:sz="0" w:space="0" w:color="auto"/>
        <w:bottom w:val="none" w:sz="0" w:space="0" w:color="auto"/>
        <w:right w:val="none" w:sz="0" w:space="0" w:color="auto"/>
      </w:divBdr>
    </w:div>
    <w:div w:id="1313605573">
      <w:bodyDiv w:val="1"/>
      <w:marLeft w:val="0"/>
      <w:marRight w:val="0"/>
      <w:marTop w:val="0"/>
      <w:marBottom w:val="0"/>
      <w:divBdr>
        <w:top w:val="none" w:sz="0" w:space="0" w:color="auto"/>
        <w:left w:val="none" w:sz="0" w:space="0" w:color="auto"/>
        <w:bottom w:val="none" w:sz="0" w:space="0" w:color="auto"/>
        <w:right w:val="none" w:sz="0" w:space="0" w:color="auto"/>
      </w:divBdr>
    </w:div>
    <w:div w:id="1313827326">
      <w:bodyDiv w:val="1"/>
      <w:marLeft w:val="0"/>
      <w:marRight w:val="0"/>
      <w:marTop w:val="0"/>
      <w:marBottom w:val="0"/>
      <w:divBdr>
        <w:top w:val="none" w:sz="0" w:space="0" w:color="auto"/>
        <w:left w:val="none" w:sz="0" w:space="0" w:color="auto"/>
        <w:bottom w:val="none" w:sz="0" w:space="0" w:color="auto"/>
        <w:right w:val="none" w:sz="0" w:space="0" w:color="auto"/>
      </w:divBdr>
    </w:div>
    <w:div w:id="1315069565">
      <w:bodyDiv w:val="1"/>
      <w:marLeft w:val="0"/>
      <w:marRight w:val="0"/>
      <w:marTop w:val="0"/>
      <w:marBottom w:val="0"/>
      <w:divBdr>
        <w:top w:val="none" w:sz="0" w:space="0" w:color="auto"/>
        <w:left w:val="none" w:sz="0" w:space="0" w:color="auto"/>
        <w:bottom w:val="none" w:sz="0" w:space="0" w:color="auto"/>
        <w:right w:val="none" w:sz="0" w:space="0" w:color="auto"/>
      </w:divBdr>
    </w:div>
    <w:div w:id="1315111574">
      <w:bodyDiv w:val="1"/>
      <w:marLeft w:val="0"/>
      <w:marRight w:val="0"/>
      <w:marTop w:val="0"/>
      <w:marBottom w:val="0"/>
      <w:divBdr>
        <w:top w:val="none" w:sz="0" w:space="0" w:color="auto"/>
        <w:left w:val="none" w:sz="0" w:space="0" w:color="auto"/>
        <w:bottom w:val="none" w:sz="0" w:space="0" w:color="auto"/>
        <w:right w:val="none" w:sz="0" w:space="0" w:color="auto"/>
      </w:divBdr>
    </w:div>
    <w:div w:id="1315404106">
      <w:bodyDiv w:val="1"/>
      <w:marLeft w:val="0"/>
      <w:marRight w:val="0"/>
      <w:marTop w:val="0"/>
      <w:marBottom w:val="0"/>
      <w:divBdr>
        <w:top w:val="none" w:sz="0" w:space="0" w:color="auto"/>
        <w:left w:val="none" w:sz="0" w:space="0" w:color="auto"/>
        <w:bottom w:val="none" w:sz="0" w:space="0" w:color="auto"/>
        <w:right w:val="none" w:sz="0" w:space="0" w:color="auto"/>
      </w:divBdr>
    </w:div>
    <w:div w:id="1315833908">
      <w:bodyDiv w:val="1"/>
      <w:marLeft w:val="0"/>
      <w:marRight w:val="0"/>
      <w:marTop w:val="0"/>
      <w:marBottom w:val="0"/>
      <w:divBdr>
        <w:top w:val="none" w:sz="0" w:space="0" w:color="auto"/>
        <w:left w:val="none" w:sz="0" w:space="0" w:color="auto"/>
        <w:bottom w:val="none" w:sz="0" w:space="0" w:color="auto"/>
        <w:right w:val="none" w:sz="0" w:space="0" w:color="auto"/>
      </w:divBdr>
    </w:div>
    <w:div w:id="1316033156">
      <w:bodyDiv w:val="1"/>
      <w:marLeft w:val="0"/>
      <w:marRight w:val="0"/>
      <w:marTop w:val="0"/>
      <w:marBottom w:val="0"/>
      <w:divBdr>
        <w:top w:val="none" w:sz="0" w:space="0" w:color="auto"/>
        <w:left w:val="none" w:sz="0" w:space="0" w:color="auto"/>
        <w:bottom w:val="none" w:sz="0" w:space="0" w:color="auto"/>
        <w:right w:val="none" w:sz="0" w:space="0" w:color="auto"/>
      </w:divBdr>
    </w:div>
    <w:div w:id="1316060761">
      <w:bodyDiv w:val="1"/>
      <w:marLeft w:val="0"/>
      <w:marRight w:val="0"/>
      <w:marTop w:val="0"/>
      <w:marBottom w:val="0"/>
      <w:divBdr>
        <w:top w:val="none" w:sz="0" w:space="0" w:color="auto"/>
        <w:left w:val="none" w:sz="0" w:space="0" w:color="auto"/>
        <w:bottom w:val="none" w:sz="0" w:space="0" w:color="auto"/>
        <w:right w:val="none" w:sz="0" w:space="0" w:color="auto"/>
      </w:divBdr>
    </w:div>
    <w:div w:id="1316183467">
      <w:bodyDiv w:val="1"/>
      <w:marLeft w:val="0"/>
      <w:marRight w:val="0"/>
      <w:marTop w:val="0"/>
      <w:marBottom w:val="0"/>
      <w:divBdr>
        <w:top w:val="none" w:sz="0" w:space="0" w:color="auto"/>
        <w:left w:val="none" w:sz="0" w:space="0" w:color="auto"/>
        <w:bottom w:val="none" w:sz="0" w:space="0" w:color="auto"/>
        <w:right w:val="none" w:sz="0" w:space="0" w:color="auto"/>
      </w:divBdr>
    </w:div>
    <w:div w:id="1316647571">
      <w:bodyDiv w:val="1"/>
      <w:marLeft w:val="0"/>
      <w:marRight w:val="0"/>
      <w:marTop w:val="0"/>
      <w:marBottom w:val="0"/>
      <w:divBdr>
        <w:top w:val="none" w:sz="0" w:space="0" w:color="auto"/>
        <w:left w:val="none" w:sz="0" w:space="0" w:color="auto"/>
        <w:bottom w:val="none" w:sz="0" w:space="0" w:color="auto"/>
        <w:right w:val="none" w:sz="0" w:space="0" w:color="auto"/>
      </w:divBdr>
    </w:div>
    <w:div w:id="1317026677">
      <w:bodyDiv w:val="1"/>
      <w:marLeft w:val="0"/>
      <w:marRight w:val="0"/>
      <w:marTop w:val="0"/>
      <w:marBottom w:val="0"/>
      <w:divBdr>
        <w:top w:val="none" w:sz="0" w:space="0" w:color="auto"/>
        <w:left w:val="none" w:sz="0" w:space="0" w:color="auto"/>
        <w:bottom w:val="none" w:sz="0" w:space="0" w:color="auto"/>
        <w:right w:val="none" w:sz="0" w:space="0" w:color="auto"/>
      </w:divBdr>
    </w:div>
    <w:div w:id="1317563098">
      <w:bodyDiv w:val="1"/>
      <w:marLeft w:val="0"/>
      <w:marRight w:val="0"/>
      <w:marTop w:val="0"/>
      <w:marBottom w:val="0"/>
      <w:divBdr>
        <w:top w:val="none" w:sz="0" w:space="0" w:color="auto"/>
        <w:left w:val="none" w:sz="0" w:space="0" w:color="auto"/>
        <w:bottom w:val="none" w:sz="0" w:space="0" w:color="auto"/>
        <w:right w:val="none" w:sz="0" w:space="0" w:color="auto"/>
      </w:divBdr>
    </w:div>
    <w:div w:id="1317564130">
      <w:bodyDiv w:val="1"/>
      <w:marLeft w:val="0"/>
      <w:marRight w:val="0"/>
      <w:marTop w:val="0"/>
      <w:marBottom w:val="0"/>
      <w:divBdr>
        <w:top w:val="none" w:sz="0" w:space="0" w:color="auto"/>
        <w:left w:val="none" w:sz="0" w:space="0" w:color="auto"/>
        <w:bottom w:val="none" w:sz="0" w:space="0" w:color="auto"/>
        <w:right w:val="none" w:sz="0" w:space="0" w:color="auto"/>
      </w:divBdr>
    </w:div>
    <w:div w:id="1317764032">
      <w:bodyDiv w:val="1"/>
      <w:marLeft w:val="0"/>
      <w:marRight w:val="0"/>
      <w:marTop w:val="0"/>
      <w:marBottom w:val="0"/>
      <w:divBdr>
        <w:top w:val="none" w:sz="0" w:space="0" w:color="auto"/>
        <w:left w:val="none" w:sz="0" w:space="0" w:color="auto"/>
        <w:bottom w:val="none" w:sz="0" w:space="0" w:color="auto"/>
        <w:right w:val="none" w:sz="0" w:space="0" w:color="auto"/>
      </w:divBdr>
    </w:div>
    <w:div w:id="1318878929">
      <w:bodyDiv w:val="1"/>
      <w:marLeft w:val="0"/>
      <w:marRight w:val="0"/>
      <w:marTop w:val="0"/>
      <w:marBottom w:val="0"/>
      <w:divBdr>
        <w:top w:val="none" w:sz="0" w:space="0" w:color="auto"/>
        <w:left w:val="none" w:sz="0" w:space="0" w:color="auto"/>
        <w:bottom w:val="none" w:sz="0" w:space="0" w:color="auto"/>
        <w:right w:val="none" w:sz="0" w:space="0" w:color="auto"/>
      </w:divBdr>
    </w:div>
    <w:div w:id="1319265362">
      <w:bodyDiv w:val="1"/>
      <w:marLeft w:val="0"/>
      <w:marRight w:val="0"/>
      <w:marTop w:val="0"/>
      <w:marBottom w:val="0"/>
      <w:divBdr>
        <w:top w:val="none" w:sz="0" w:space="0" w:color="auto"/>
        <w:left w:val="none" w:sz="0" w:space="0" w:color="auto"/>
        <w:bottom w:val="none" w:sz="0" w:space="0" w:color="auto"/>
        <w:right w:val="none" w:sz="0" w:space="0" w:color="auto"/>
      </w:divBdr>
    </w:div>
    <w:div w:id="1319269017">
      <w:bodyDiv w:val="1"/>
      <w:marLeft w:val="0"/>
      <w:marRight w:val="0"/>
      <w:marTop w:val="0"/>
      <w:marBottom w:val="0"/>
      <w:divBdr>
        <w:top w:val="none" w:sz="0" w:space="0" w:color="auto"/>
        <w:left w:val="none" w:sz="0" w:space="0" w:color="auto"/>
        <w:bottom w:val="none" w:sz="0" w:space="0" w:color="auto"/>
        <w:right w:val="none" w:sz="0" w:space="0" w:color="auto"/>
      </w:divBdr>
    </w:div>
    <w:div w:id="1319309606">
      <w:bodyDiv w:val="1"/>
      <w:marLeft w:val="0"/>
      <w:marRight w:val="0"/>
      <w:marTop w:val="0"/>
      <w:marBottom w:val="0"/>
      <w:divBdr>
        <w:top w:val="none" w:sz="0" w:space="0" w:color="auto"/>
        <w:left w:val="none" w:sz="0" w:space="0" w:color="auto"/>
        <w:bottom w:val="none" w:sz="0" w:space="0" w:color="auto"/>
        <w:right w:val="none" w:sz="0" w:space="0" w:color="auto"/>
      </w:divBdr>
    </w:div>
    <w:div w:id="1319503726">
      <w:bodyDiv w:val="1"/>
      <w:marLeft w:val="0"/>
      <w:marRight w:val="0"/>
      <w:marTop w:val="0"/>
      <w:marBottom w:val="0"/>
      <w:divBdr>
        <w:top w:val="none" w:sz="0" w:space="0" w:color="auto"/>
        <w:left w:val="none" w:sz="0" w:space="0" w:color="auto"/>
        <w:bottom w:val="none" w:sz="0" w:space="0" w:color="auto"/>
        <w:right w:val="none" w:sz="0" w:space="0" w:color="auto"/>
      </w:divBdr>
    </w:div>
    <w:div w:id="1320695642">
      <w:bodyDiv w:val="1"/>
      <w:marLeft w:val="0"/>
      <w:marRight w:val="0"/>
      <w:marTop w:val="0"/>
      <w:marBottom w:val="0"/>
      <w:divBdr>
        <w:top w:val="none" w:sz="0" w:space="0" w:color="auto"/>
        <w:left w:val="none" w:sz="0" w:space="0" w:color="auto"/>
        <w:bottom w:val="none" w:sz="0" w:space="0" w:color="auto"/>
        <w:right w:val="none" w:sz="0" w:space="0" w:color="auto"/>
      </w:divBdr>
    </w:div>
    <w:div w:id="1321428418">
      <w:bodyDiv w:val="1"/>
      <w:marLeft w:val="0"/>
      <w:marRight w:val="0"/>
      <w:marTop w:val="0"/>
      <w:marBottom w:val="0"/>
      <w:divBdr>
        <w:top w:val="none" w:sz="0" w:space="0" w:color="auto"/>
        <w:left w:val="none" w:sz="0" w:space="0" w:color="auto"/>
        <w:bottom w:val="none" w:sz="0" w:space="0" w:color="auto"/>
        <w:right w:val="none" w:sz="0" w:space="0" w:color="auto"/>
      </w:divBdr>
    </w:div>
    <w:div w:id="1321735137">
      <w:bodyDiv w:val="1"/>
      <w:marLeft w:val="0"/>
      <w:marRight w:val="0"/>
      <w:marTop w:val="0"/>
      <w:marBottom w:val="0"/>
      <w:divBdr>
        <w:top w:val="none" w:sz="0" w:space="0" w:color="auto"/>
        <w:left w:val="none" w:sz="0" w:space="0" w:color="auto"/>
        <w:bottom w:val="none" w:sz="0" w:space="0" w:color="auto"/>
        <w:right w:val="none" w:sz="0" w:space="0" w:color="auto"/>
      </w:divBdr>
    </w:div>
    <w:div w:id="1322270437">
      <w:bodyDiv w:val="1"/>
      <w:marLeft w:val="0"/>
      <w:marRight w:val="0"/>
      <w:marTop w:val="0"/>
      <w:marBottom w:val="0"/>
      <w:divBdr>
        <w:top w:val="none" w:sz="0" w:space="0" w:color="auto"/>
        <w:left w:val="none" w:sz="0" w:space="0" w:color="auto"/>
        <w:bottom w:val="none" w:sz="0" w:space="0" w:color="auto"/>
        <w:right w:val="none" w:sz="0" w:space="0" w:color="auto"/>
      </w:divBdr>
    </w:div>
    <w:div w:id="1323388251">
      <w:bodyDiv w:val="1"/>
      <w:marLeft w:val="0"/>
      <w:marRight w:val="0"/>
      <w:marTop w:val="0"/>
      <w:marBottom w:val="0"/>
      <w:divBdr>
        <w:top w:val="none" w:sz="0" w:space="0" w:color="auto"/>
        <w:left w:val="none" w:sz="0" w:space="0" w:color="auto"/>
        <w:bottom w:val="none" w:sz="0" w:space="0" w:color="auto"/>
        <w:right w:val="none" w:sz="0" w:space="0" w:color="auto"/>
      </w:divBdr>
    </w:div>
    <w:div w:id="1323653681">
      <w:bodyDiv w:val="1"/>
      <w:marLeft w:val="0"/>
      <w:marRight w:val="0"/>
      <w:marTop w:val="0"/>
      <w:marBottom w:val="0"/>
      <w:divBdr>
        <w:top w:val="none" w:sz="0" w:space="0" w:color="auto"/>
        <w:left w:val="none" w:sz="0" w:space="0" w:color="auto"/>
        <w:bottom w:val="none" w:sz="0" w:space="0" w:color="auto"/>
        <w:right w:val="none" w:sz="0" w:space="0" w:color="auto"/>
      </w:divBdr>
    </w:div>
    <w:div w:id="1324238491">
      <w:bodyDiv w:val="1"/>
      <w:marLeft w:val="0"/>
      <w:marRight w:val="0"/>
      <w:marTop w:val="0"/>
      <w:marBottom w:val="0"/>
      <w:divBdr>
        <w:top w:val="none" w:sz="0" w:space="0" w:color="auto"/>
        <w:left w:val="none" w:sz="0" w:space="0" w:color="auto"/>
        <w:bottom w:val="none" w:sz="0" w:space="0" w:color="auto"/>
        <w:right w:val="none" w:sz="0" w:space="0" w:color="auto"/>
      </w:divBdr>
    </w:div>
    <w:div w:id="1324771482">
      <w:bodyDiv w:val="1"/>
      <w:marLeft w:val="0"/>
      <w:marRight w:val="0"/>
      <w:marTop w:val="0"/>
      <w:marBottom w:val="0"/>
      <w:divBdr>
        <w:top w:val="none" w:sz="0" w:space="0" w:color="auto"/>
        <w:left w:val="none" w:sz="0" w:space="0" w:color="auto"/>
        <w:bottom w:val="none" w:sz="0" w:space="0" w:color="auto"/>
        <w:right w:val="none" w:sz="0" w:space="0" w:color="auto"/>
      </w:divBdr>
    </w:div>
    <w:div w:id="1325694892">
      <w:bodyDiv w:val="1"/>
      <w:marLeft w:val="0"/>
      <w:marRight w:val="0"/>
      <w:marTop w:val="0"/>
      <w:marBottom w:val="0"/>
      <w:divBdr>
        <w:top w:val="none" w:sz="0" w:space="0" w:color="auto"/>
        <w:left w:val="none" w:sz="0" w:space="0" w:color="auto"/>
        <w:bottom w:val="none" w:sz="0" w:space="0" w:color="auto"/>
        <w:right w:val="none" w:sz="0" w:space="0" w:color="auto"/>
      </w:divBdr>
    </w:div>
    <w:div w:id="1325740051">
      <w:bodyDiv w:val="1"/>
      <w:marLeft w:val="0"/>
      <w:marRight w:val="0"/>
      <w:marTop w:val="0"/>
      <w:marBottom w:val="0"/>
      <w:divBdr>
        <w:top w:val="none" w:sz="0" w:space="0" w:color="auto"/>
        <w:left w:val="none" w:sz="0" w:space="0" w:color="auto"/>
        <w:bottom w:val="none" w:sz="0" w:space="0" w:color="auto"/>
        <w:right w:val="none" w:sz="0" w:space="0" w:color="auto"/>
      </w:divBdr>
    </w:div>
    <w:div w:id="1326007485">
      <w:bodyDiv w:val="1"/>
      <w:marLeft w:val="0"/>
      <w:marRight w:val="0"/>
      <w:marTop w:val="0"/>
      <w:marBottom w:val="0"/>
      <w:divBdr>
        <w:top w:val="none" w:sz="0" w:space="0" w:color="auto"/>
        <w:left w:val="none" w:sz="0" w:space="0" w:color="auto"/>
        <w:bottom w:val="none" w:sz="0" w:space="0" w:color="auto"/>
        <w:right w:val="none" w:sz="0" w:space="0" w:color="auto"/>
      </w:divBdr>
    </w:div>
    <w:div w:id="1326057018">
      <w:bodyDiv w:val="1"/>
      <w:marLeft w:val="0"/>
      <w:marRight w:val="0"/>
      <w:marTop w:val="0"/>
      <w:marBottom w:val="0"/>
      <w:divBdr>
        <w:top w:val="none" w:sz="0" w:space="0" w:color="auto"/>
        <w:left w:val="none" w:sz="0" w:space="0" w:color="auto"/>
        <w:bottom w:val="none" w:sz="0" w:space="0" w:color="auto"/>
        <w:right w:val="none" w:sz="0" w:space="0" w:color="auto"/>
      </w:divBdr>
    </w:div>
    <w:div w:id="1326209064">
      <w:bodyDiv w:val="1"/>
      <w:marLeft w:val="0"/>
      <w:marRight w:val="0"/>
      <w:marTop w:val="0"/>
      <w:marBottom w:val="0"/>
      <w:divBdr>
        <w:top w:val="none" w:sz="0" w:space="0" w:color="auto"/>
        <w:left w:val="none" w:sz="0" w:space="0" w:color="auto"/>
        <w:bottom w:val="none" w:sz="0" w:space="0" w:color="auto"/>
        <w:right w:val="none" w:sz="0" w:space="0" w:color="auto"/>
      </w:divBdr>
    </w:div>
    <w:div w:id="1327513862">
      <w:bodyDiv w:val="1"/>
      <w:marLeft w:val="0"/>
      <w:marRight w:val="0"/>
      <w:marTop w:val="0"/>
      <w:marBottom w:val="0"/>
      <w:divBdr>
        <w:top w:val="none" w:sz="0" w:space="0" w:color="auto"/>
        <w:left w:val="none" w:sz="0" w:space="0" w:color="auto"/>
        <w:bottom w:val="none" w:sz="0" w:space="0" w:color="auto"/>
        <w:right w:val="none" w:sz="0" w:space="0" w:color="auto"/>
      </w:divBdr>
    </w:div>
    <w:div w:id="1328245793">
      <w:bodyDiv w:val="1"/>
      <w:marLeft w:val="0"/>
      <w:marRight w:val="0"/>
      <w:marTop w:val="0"/>
      <w:marBottom w:val="0"/>
      <w:divBdr>
        <w:top w:val="none" w:sz="0" w:space="0" w:color="auto"/>
        <w:left w:val="none" w:sz="0" w:space="0" w:color="auto"/>
        <w:bottom w:val="none" w:sz="0" w:space="0" w:color="auto"/>
        <w:right w:val="none" w:sz="0" w:space="0" w:color="auto"/>
      </w:divBdr>
    </w:div>
    <w:div w:id="1328287594">
      <w:bodyDiv w:val="1"/>
      <w:marLeft w:val="0"/>
      <w:marRight w:val="0"/>
      <w:marTop w:val="0"/>
      <w:marBottom w:val="0"/>
      <w:divBdr>
        <w:top w:val="none" w:sz="0" w:space="0" w:color="auto"/>
        <w:left w:val="none" w:sz="0" w:space="0" w:color="auto"/>
        <w:bottom w:val="none" w:sz="0" w:space="0" w:color="auto"/>
        <w:right w:val="none" w:sz="0" w:space="0" w:color="auto"/>
      </w:divBdr>
    </w:div>
    <w:div w:id="1328366304">
      <w:bodyDiv w:val="1"/>
      <w:marLeft w:val="0"/>
      <w:marRight w:val="0"/>
      <w:marTop w:val="0"/>
      <w:marBottom w:val="0"/>
      <w:divBdr>
        <w:top w:val="none" w:sz="0" w:space="0" w:color="auto"/>
        <w:left w:val="none" w:sz="0" w:space="0" w:color="auto"/>
        <w:bottom w:val="none" w:sz="0" w:space="0" w:color="auto"/>
        <w:right w:val="none" w:sz="0" w:space="0" w:color="auto"/>
      </w:divBdr>
    </w:div>
    <w:div w:id="1328441600">
      <w:bodyDiv w:val="1"/>
      <w:marLeft w:val="0"/>
      <w:marRight w:val="0"/>
      <w:marTop w:val="0"/>
      <w:marBottom w:val="0"/>
      <w:divBdr>
        <w:top w:val="none" w:sz="0" w:space="0" w:color="auto"/>
        <w:left w:val="none" w:sz="0" w:space="0" w:color="auto"/>
        <w:bottom w:val="none" w:sz="0" w:space="0" w:color="auto"/>
        <w:right w:val="none" w:sz="0" w:space="0" w:color="auto"/>
      </w:divBdr>
    </w:div>
    <w:div w:id="1328901483">
      <w:bodyDiv w:val="1"/>
      <w:marLeft w:val="0"/>
      <w:marRight w:val="0"/>
      <w:marTop w:val="0"/>
      <w:marBottom w:val="0"/>
      <w:divBdr>
        <w:top w:val="none" w:sz="0" w:space="0" w:color="auto"/>
        <w:left w:val="none" w:sz="0" w:space="0" w:color="auto"/>
        <w:bottom w:val="none" w:sz="0" w:space="0" w:color="auto"/>
        <w:right w:val="none" w:sz="0" w:space="0" w:color="auto"/>
      </w:divBdr>
    </w:div>
    <w:div w:id="1329140193">
      <w:bodyDiv w:val="1"/>
      <w:marLeft w:val="0"/>
      <w:marRight w:val="0"/>
      <w:marTop w:val="0"/>
      <w:marBottom w:val="0"/>
      <w:divBdr>
        <w:top w:val="none" w:sz="0" w:space="0" w:color="auto"/>
        <w:left w:val="none" w:sz="0" w:space="0" w:color="auto"/>
        <w:bottom w:val="none" w:sz="0" w:space="0" w:color="auto"/>
        <w:right w:val="none" w:sz="0" w:space="0" w:color="auto"/>
      </w:divBdr>
    </w:div>
    <w:div w:id="1329405870">
      <w:bodyDiv w:val="1"/>
      <w:marLeft w:val="0"/>
      <w:marRight w:val="0"/>
      <w:marTop w:val="0"/>
      <w:marBottom w:val="0"/>
      <w:divBdr>
        <w:top w:val="none" w:sz="0" w:space="0" w:color="auto"/>
        <w:left w:val="none" w:sz="0" w:space="0" w:color="auto"/>
        <w:bottom w:val="none" w:sz="0" w:space="0" w:color="auto"/>
        <w:right w:val="none" w:sz="0" w:space="0" w:color="auto"/>
      </w:divBdr>
    </w:div>
    <w:div w:id="1329868029">
      <w:bodyDiv w:val="1"/>
      <w:marLeft w:val="0"/>
      <w:marRight w:val="0"/>
      <w:marTop w:val="0"/>
      <w:marBottom w:val="0"/>
      <w:divBdr>
        <w:top w:val="none" w:sz="0" w:space="0" w:color="auto"/>
        <w:left w:val="none" w:sz="0" w:space="0" w:color="auto"/>
        <w:bottom w:val="none" w:sz="0" w:space="0" w:color="auto"/>
        <w:right w:val="none" w:sz="0" w:space="0" w:color="auto"/>
      </w:divBdr>
    </w:div>
    <w:div w:id="1330715165">
      <w:bodyDiv w:val="1"/>
      <w:marLeft w:val="0"/>
      <w:marRight w:val="0"/>
      <w:marTop w:val="0"/>
      <w:marBottom w:val="0"/>
      <w:divBdr>
        <w:top w:val="none" w:sz="0" w:space="0" w:color="auto"/>
        <w:left w:val="none" w:sz="0" w:space="0" w:color="auto"/>
        <w:bottom w:val="none" w:sz="0" w:space="0" w:color="auto"/>
        <w:right w:val="none" w:sz="0" w:space="0" w:color="auto"/>
      </w:divBdr>
    </w:div>
    <w:div w:id="1331058702">
      <w:bodyDiv w:val="1"/>
      <w:marLeft w:val="0"/>
      <w:marRight w:val="0"/>
      <w:marTop w:val="0"/>
      <w:marBottom w:val="0"/>
      <w:divBdr>
        <w:top w:val="none" w:sz="0" w:space="0" w:color="auto"/>
        <w:left w:val="none" w:sz="0" w:space="0" w:color="auto"/>
        <w:bottom w:val="none" w:sz="0" w:space="0" w:color="auto"/>
        <w:right w:val="none" w:sz="0" w:space="0" w:color="auto"/>
      </w:divBdr>
    </w:div>
    <w:div w:id="1331299408">
      <w:bodyDiv w:val="1"/>
      <w:marLeft w:val="0"/>
      <w:marRight w:val="0"/>
      <w:marTop w:val="0"/>
      <w:marBottom w:val="0"/>
      <w:divBdr>
        <w:top w:val="none" w:sz="0" w:space="0" w:color="auto"/>
        <w:left w:val="none" w:sz="0" w:space="0" w:color="auto"/>
        <w:bottom w:val="none" w:sz="0" w:space="0" w:color="auto"/>
        <w:right w:val="none" w:sz="0" w:space="0" w:color="auto"/>
      </w:divBdr>
    </w:div>
    <w:div w:id="1332025259">
      <w:bodyDiv w:val="1"/>
      <w:marLeft w:val="0"/>
      <w:marRight w:val="0"/>
      <w:marTop w:val="0"/>
      <w:marBottom w:val="0"/>
      <w:divBdr>
        <w:top w:val="none" w:sz="0" w:space="0" w:color="auto"/>
        <w:left w:val="none" w:sz="0" w:space="0" w:color="auto"/>
        <w:bottom w:val="none" w:sz="0" w:space="0" w:color="auto"/>
        <w:right w:val="none" w:sz="0" w:space="0" w:color="auto"/>
      </w:divBdr>
    </w:div>
    <w:div w:id="1332031105">
      <w:bodyDiv w:val="1"/>
      <w:marLeft w:val="0"/>
      <w:marRight w:val="0"/>
      <w:marTop w:val="0"/>
      <w:marBottom w:val="0"/>
      <w:divBdr>
        <w:top w:val="none" w:sz="0" w:space="0" w:color="auto"/>
        <w:left w:val="none" w:sz="0" w:space="0" w:color="auto"/>
        <w:bottom w:val="none" w:sz="0" w:space="0" w:color="auto"/>
        <w:right w:val="none" w:sz="0" w:space="0" w:color="auto"/>
      </w:divBdr>
    </w:div>
    <w:div w:id="1332485653">
      <w:bodyDiv w:val="1"/>
      <w:marLeft w:val="0"/>
      <w:marRight w:val="0"/>
      <w:marTop w:val="0"/>
      <w:marBottom w:val="0"/>
      <w:divBdr>
        <w:top w:val="none" w:sz="0" w:space="0" w:color="auto"/>
        <w:left w:val="none" w:sz="0" w:space="0" w:color="auto"/>
        <w:bottom w:val="none" w:sz="0" w:space="0" w:color="auto"/>
        <w:right w:val="none" w:sz="0" w:space="0" w:color="auto"/>
      </w:divBdr>
    </w:div>
    <w:div w:id="1332563908">
      <w:bodyDiv w:val="1"/>
      <w:marLeft w:val="0"/>
      <w:marRight w:val="0"/>
      <w:marTop w:val="0"/>
      <w:marBottom w:val="0"/>
      <w:divBdr>
        <w:top w:val="none" w:sz="0" w:space="0" w:color="auto"/>
        <w:left w:val="none" w:sz="0" w:space="0" w:color="auto"/>
        <w:bottom w:val="none" w:sz="0" w:space="0" w:color="auto"/>
        <w:right w:val="none" w:sz="0" w:space="0" w:color="auto"/>
      </w:divBdr>
    </w:div>
    <w:div w:id="1333144893">
      <w:bodyDiv w:val="1"/>
      <w:marLeft w:val="0"/>
      <w:marRight w:val="0"/>
      <w:marTop w:val="0"/>
      <w:marBottom w:val="0"/>
      <w:divBdr>
        <w:top w:val="none" w:sz="0" w:space="0" w:color="auto"/>
        <w:left w:val="none" w:sz="0" w:space="0" w:color="auto"/>
        <w:bottom w:val="none" w:sz="0" w:space="0" w:color="auto"/>
        <w:right w:val="none" w:sz="0" w:space="0" w:color="auto"/>
      </w:divBdr>
    </w:div>
    <w:div w:id="1333987408">
      <w:bodyDiv w:val="1"/>
      <w:marLeft w:val="0"/>
      <w:marRight w:val="0"/>
      <w:marTop w:val="0"/>
      <w:marBottom w:val="0"/>
      <w:divBdr>
        <w:top w:val="none" w:sz="0" w:space="0" w:color="auto"/>
        <w:left w:val="none" w:sz="0" w:space="0" w:color="auto"/>
        <w:bottom w:val="none" w:sz="0" w:space="0" w:color="auto"/>
        <w:right w:val="none" w:sz="0" w:space="0" w:color="auto"/>
      </w:divBdr>
    </w:div>
    <w:div w:id="1334336531">
      <w:bodyDiv w:val="1"/>
      <w:marLeft w:val="0"/>
      <w:marRight w:val="0"/>
      <w:marTop w:val="0"/>
      <w:marBottom w:val="0"/>
      <w:divBdr>
        <w:top w:val="none" w:sz="0" w:space="0" w:color="auto"/>
        <w:left w:val="none" w:sz="0" w:space="0" w:color="auto"/>
        <w:bottom w:val="none" w:sz="0" w:space="0" w:color="auto"/>
        <w:right w:val="none" w:sz="0" w:space="0" w:color="auto"/>
      </w:divBdr>
    </w:div>
    <w:div w:id="1334918481">
      <w:bodyDiv w:val="1"/>
      <w:marLeft w:val="0"/>
      <w:marRight w:val="0"/>
      <w:marTop w:val="0"/>
      <w:marBottom w:val="0"/>
      <w:divBdr>
        <w:top w:val="none" w:sz="0" w:space="0" w:color="auto"/>
        <w:left w:val="none" w:sz="0" w:space="0" w:color="auto"/>
        <w:bottom w:val="none" w:sz="0" w:space="0" w:color="auto"/>
        <w:right w:val="none" w:sz="0" w:space="0" w:color="auto"/>
      </w:divBdr>
    </w:div>
    <w:div w:id="1335377533">
      <w:bodyDiv w:val="1"/>
      <w:marLeft w:val="0"/>
      <w:marRight w:val="0"/>
      <w:marTop w:val="0"/>
      <w:marBottom w:val="0"/>
      <w:divBdr>
        <w:top w:val="none" w:sz="0" w:space="0" w:color="auto"/>
        <w:left w:val="none" w:sz="0" w:space="0" w:color="auto"/>
        <w:bottom w:val="none" w:sz="0" w:space="0" w:color="auto"/>
        <w:right w:val="none" w:sz="0" w:space="0" w:color="auto"/>
      </w:divBdr>
    </w:div>
    <w:div w:id="1335572057">
      <w:bodyDiv w:val="1"/>
      <w:marLeft w:val="0"/>
      <w:marRight w:val="0"/>
      <w:marTop w:val="0"/>
      <w:marBottom w:val="0"/>
      <w:divBdr>
        <w:top w:val="none" w:sz="0" w:space="0" w:color="auto"/>
        <w:left w:val="none" w:sz="0" w:space="0" w:color="auto"/>
        <w:bottom w:val="none" w:sz="0" w:space="0" w:color="auto"/>
        <w:right w:val="none" w:sz="0" w:space="0" w:color="auto"/>
      </w:divBdr>
    </w:div>
    <w:div w:id="1336153086">
      <w:bodyDiv w:val="1"/>
      <w:marLeft w:val="0"/>
      <w:marRight w:val="0"/>
      <w:marTop w:val="0"/>
      <w:marBottom w:val="0"/>
      <w:divBdr>
        <w:top w:val="none" w:sz="0" w:space="0" w:color="auto"/>
        <w:left w:val="none" w:sz="0" w:space="0" w:color="auto"/>
        <w:bottom w:val="none" w:sz="0" w:space="0" w:color="auto"/>
        <w:right w:val="none" w:sz="0" w:space="0" w:color="auto"/>
      </w:divBdr>
    </w:div>
    <w:div w:id="1336569670">
      <w:bodyDiv w:val="1"/>
      <w:marLeft w:val="0"/>
      <w:marRight w:val="0"/>
      <w:marTop w:val="0"/>
      <w:marBottom w:val="0"/>
      <w:divBdr>
        <w:top w:val="none" w:sz="0" w:space="0" w:color="auto"/>
        <w:left w:val="none" w:sz="0" w:space="0" w:color="auto"/>
        <w:bottom w:val="none" w:sz="0" w:space="0" w:color="auto"/>
        <w:right w:val="none" w:sz="0" w:space="0" w:color="auto"/>
      </w:divBdr>
    </w:div>
    <w:div w:id="1337339790">
      <w:bodyDiv w:val="1"/>
      <w:marLeft w:val="0"/>
      <w:marRight w:val="0"/>
      <w:marTop w:val="0"/>
      <w:marBottom w:val="0"/>
      <w:divBdr>
        <w:top w:val="none" w:sz="0" w:space="0" w:color="auto"/>
        <w:left w:val="none" w:sz="0" w:space="0" w:color="auto"/>
        <w:bottom w:val="none" w:sz="0" w:space="0" w:color="auto"/>
        <w:right w:val="none" w:sz="0" w:space="0" w:color="auto"/>
      </w:divBdr>
    </w:div>
    <w:div w:id="1337346470">
      <w:bodyDiv w:val="1"/>
      <w:marLeft w:val="0"/>
      <w:marRight w:val="0"/>
      <w:marTop w:val="0"/>
      <w:marBottom w:val="0"/>
      <w:divBdr>
        <w:top w:val="none" w:sz="0" w:space="0" w:color="auto"/>
        <w:left w:val="none" w:sz="0" w:space="0" w:color="auto"/>
        <w:bottom w:val="none" w:sz="0" w:space="0" w:color="auto"/>
        <w:right w:val="none" w:sz="0" w:space="0" w:color="auto"/>
      </w:divBdr>
    </w:div>
    <w:div w:id="1337608061">
      <w:bodyDiv w:val="1"/>
      <w:marLeft w:val="0"/>
      <w:marRight w:val="0"/>
      <w:marTop w:val="0"/>
      <w:marBottom w:val="0"/>
      <w:divBdr>
        <w:top w:val="none" w:sz="0" w:space="0" w:color="auto"/>
        <w:left w:val="none" w:sz="0" w:space="0" w:color="auto"/>
        <w:bottom w:val="none" w:sz="0" w:space="0" w:color="auto"/>
        <w:right w:val="none" w:sz="0" w:space="0" w:color="auto"/>
      </w:divBdr>
    </w:div>
    <w:div w:id="1337921493">
      <w:bodyDiv w:val="1"/>
      <w:marLeft w:val="0"/>
      <w:marRight w:val="0"/>
      <w:marTop w:val="0"/>
      <w:marBottom w:val="0"/>
      <w:divBdr>
        <w:top w:val="none" w:sz="0" w:space="0" w:color="auto"/>
        <w:left w:val="none" w:sz="0" w:space="0" w:color="auto"/>
        <w:bottom w:val="none" w:sz="0" w:space="0" w:color="auto"/>
        <w:right w:val="none" w:sz="0" w:space="0" w:color="auto"/>
      </w:divBdr>
    </w:div>
    <w:div w:id="1338268486">
      <w:bodyDiv w:val="1"/>
      <w:marLeft w:val="0"/>
      <w:marRight w:val="0"/>
      <w:marTop w:val="0"/>
      <w:marBottom w:val="0"/>
      <w:divBdr>
        <w:top w:val="none" w:sz="0" w:space="0" w:color="auto"/>
        <w:left w:val="none" w:sz="0" w:space="0" w:color="auto"/>
        <w:bottom w:val="none" w:sz="0" w:space="0" w:color="auto"/>
        <w:right w:val="none" w:sz="0" w:space="0" w:color="auto"/>
      </w:divBdr>
    </w:div>
    <w:div w:id="1338465137">
      <w:bodyDiv w:val="1"/>
      <w:marLeft w:val="0"/>
      <w:marRight w:val="0"/>
      <w:marTop w:val="0"/>
      <w:marBottom w:val="0"/>
      <w:divBdr>
        <w:top w:val="none" w:sz="0" w:space="0" w:color="auto"/>
        <w:left w:val="none" w:sz="0" w:space="0" w:color="auto"/>
        <w:bottom w:val="none" w:sz="0" w:space="0" w:color="auto"/>
        <w:right w:val="none" w:sz="0" w:space="0" w:color="auto"/>
      </w:divBdr>
    </w:div>
    <w:div w:id="1338574739">
      <w:bodyDiv w:val="1"/>
      <w:marLeft w:val="0"/>
      <w:marRight w:val="0"/>
      <w:marTop w:val="0"/>
      <w:marBottom w:val="0"/>
      <w:divBdr>
        <w:top w:val="none" w:sz="0" w:space="0" w:color="auto"/>
        <w:left w:val="none" w:sz="0" w:space="0" w:color="auto"/>
        <w:bottom w:val="none" w:sz="0" w:space="0" w:color="auto"/>
        <w:right w:val="none" w:sz="0" w:space="0" w:color="auto"/>
      </w:divBdr>
    </w:div>
    <w:div w:id="1338726375">
      <w:bodyDiv w:val="1"/>
      <w:marLeft w:val="0"/>
      <w:marRight w:val="0"/>
      <w:marTop w:val="0"/>
      <w:marBottom w:val="0"/>
      <w:divBdr>
        <w:top w:val="none" w:sz="0" w:space="0" w:color="auto"/>
        <w:left w:val="none" w:sz="0" w:space="0" w:color="auto"/>
        <w:bottom w:val="none" w:sz="0" w:space="0" w:color="auto"/>
        <w:right w:val="none" w:sz="0" w:space="0" w:color="auto"/>
      </w:divBdr>
    </w:div>
    <w:div w:id="1339697313">
      <w:bodyDiv w:val="1"/>
      <w:marLeft w:val="0"/>
      <w:marRight w:val="0"/>
      <w:marTop w:val="0"/>
      <w:marBottom w:val="0"/>
      <w:divBdr>
        <w:top w:val="none" w:sz="0" w:space="0" w:color="auto"/>
        <w:left w:val="none" w:sz="0" w:space="0" w:color="auto"/>
        <w:bottom w:val="none" w:sz="0" w:space="0" w:color="auto"/>
        <w:right w:val="none" w:sz="0" w:space="0" w:color="auto"/>
      </w:divBdr>
    </w:div>
    <w:div w:id="1340036283">
      <w:bodyDiv w:val="1"/>
      <w:marLeft w:val="0"/>
      <w:marRight w:val="0"/>
      <w:marTop w:val="0"/>
      <w:marBottom w:val="0"/>
      <w:divBdr>
        <w:top w:val="none" w:sz="0" w:space="0" w:color="auto"/>
        <w:left w:val="none" w:sz="0" w:space="0" w:color="auto"/>
        <w:bottom w:val="none" w:sz="0" w:space="0" w:color="auto"/>
        <w:right w:val="none" w:sz="0" w:space="0" w:color="auto"/>
      </w:divBdr>
    </w:div>
    <w:div w:id="1341084163">
      <w:bodyDiv w:val="1"/>
      <w:marLeft w:val="0"/>
      <w:marRight w:val="0"/>
      <w:marTop w:val="0"/>
      <w:marBottom w:val="0"/>
      <w:divBdr>
        <w:top w:val="none" w:sz="0" w:space="0" w:color="auto"/>
        <w:left w:val="none" w:sz="0" w:space="0" w:color="auto"/>
        <w:bottom w:val="none" w:sz="0" w:space="0" w:color="auto"/>
        <w:right w:val="none" w:sz="0" w:space="0" w:color="auto"/>
      </w:divBdr>
    </w:div>
    <w:div w:id="1341276706">
      <w:bodyDiv w:val="1"/>
      <w:marLeft w:val="0"/>
      <w:marRight w:val="0"/>
      <w:marTop w:val="0"/>
      <w:marBottom w:val="0"/>
      <w:divBdr>
        <w:top w:val="none" w:sz="0" w:space="0" w:color="auto"/>
        <w:left w:val="none" w:sz="0" w:space="0" w:color="auto"/>
        <w:bottom w:val="none" w:sz="0" w:space="0" w:color="auto"/>
        <w:right w:val="none" w:sz="0" w:space="0" w:color="auto"/>
      </w:divBdr>
    </w:div>
    <w:div w:id="1341352856">
      <w:bodyDiv w:val="1"/>
      <w:marLeft w:val="0"/>
      <w:marRight w:val="0"/>
      <w:marTop w:val="0"/>
      <w:marBottom w:val="0"/>
      <w:divBdr>
        <w:top w:val="none" w:sz="0" w:space="0" w:color="auto"/>
        <w:left w:val="none" w:sz="0" w:space="0" w:color="auto"/>
        <w:bottom w:val="none" w:sz="0" w:space="0" w:color="auto"/>
        <w:right w:val="none" w:sz="0" w:space="0" w:color="auto"/>
      </w:divBdr>
    </w:div>
    <w:div w:id="1341735034">
      <w:bodyDiv w:val="1"/>
      <w:marLeft w:val="0"/>
      <w:marRight w:val="0"/>
      <w:marTop w:val="0"/>
      <w:marBottom w:val="0"/>
      <w:divBdr>
        <w:top w:val="none" w:sz="0" w:space="0" w:color="auto"/>
        <w:left w:val="none" w:sz="0" w:space="0" w:color="auto"/>
        <w:bottom w:val="none" w:sz="0" w:space="0" w:color="auto"/>
        <w:right w:val="none" w:sz="0" w:space="0" w:color="auto"/>
      </w:divBdr>
    </w:div>
    <w:div w:id="1341854156">
      <w:bodyDiv w:val="1"/>
      <w:marLeft w:val="0"/>
      <w:marRight w:val="0"/>
      <w:marTop w:val="0"/>
      <w:marBottom w:val="0"/>
      <w:divBdr>
        <w:top w:val="none" w:sz="0" w:space="0" w:color="auto"/>
        <w:left w:val="none" w:sz="0" w:space="0" w:color="auto"/>
        <w:bottom w:val="none" w:sz="0" w:space="0" w:color="auto"/>
        <w:right w:val="none" w:sz="0" w:space="0" w:color="auto"/>
      </w:divBdr>
    </w:div>
    <w:div w:id="1342122546">
      <w:bodyDiv w:val="1"/>
      <w:marLeft w:val="0"/>
      <w:marRight w:val="0"/>
      <w:marTop w:val="0"/>
      <w:marBottom w:val="0"/>
      <w:divBdr>
        <w:top w:val="none" w:sz="0" w:space="0" w:color="auto"/>
        <w:left w:val="none" w:sz="0" w:space="0" w:color="auto"/>
        <w:bottom w:val="none" w:sz="0" w:space="0" w:color="auto"/>
        <w:right w:val="none" w:sz="0" w:space="0" w:color="auto"/>
      </w:divBdr>
    </w:div>
    <w:div w:id="1342972037">
      <w:bodyDiv w:val="1"/>
      <w:marLeft w:val="0"/>
      <w:marRight w:val="0"/>
      <w:marTop w:val="0"/>
      <w:marBottom w:val="0"/>
      <w:divBdr>
        <w:top w:val="none" w:sz="0" w:space="0" w:color="auto"/>
        <w:left w:val="none" w:sz="0" w:space="0" w:color="auto"/>
        <w:bottom w:val="none" w:sz="0" w:space="0" w:color="auto"/>
        <w:right w:val="none" w:sz="0" w:space="0" w:color="auto"/>
      </w:divBdr>
    </w:div>
    <w:div w:id="1343317265">
      <w:bodyDiv w:val="1"/>
      <w:marLeft w:val="0"/>
      <w:marRight w:val="0"/>
      <w:marTop w:val="0"/>
      <w:marBottom w:val="0"/>
      <w:divBdr>
        <w:top w:val="none" w:sz="0" w:space="0" w:color="auto"/>
        <w:left w:val="none" w:sz="0" w:space="0" w:color="auto"/>
        <w:bottom w:val="none" w:sz="0" w:space="0" w:color="auto"/>
        <w:right w:val="none" w:sz="0" w:space="0" w:color="auto"/>
      </w:divBdr>
    </w:div>
    <w:div w:id="1343505692">
      <w:bodyDiv w:val="1"/>
      <w:marLeft w:val="0"/>
      <w:marRight w:val="0"/>
      <w:marTop w:val="0"/>
      <w:marBottom w:val="0"/>
      <w:divBdr>
        <w:top w:val="none" w:sz="0" w:space="0" w:color="auto"/>
        <w:left w:val="none" w:sz="0" w:space="0" w:color="auto"/>
        <w:bottom w:val="none" w:sz="0" w:space="0" w:color="auto"/>
        <w:right w:val="none" w:sz="0" w:space="0" w:color="auto"/>
      </w:divBdr>
    </w:div>
    <w:div w:id="1343823315">
      <w:bodyDiv w:val="1"/>
      <w:marLeft w:val="0"/>
      <w:marRight w:val="0"/>
      <w:marTop w:val="0"/>
      <w:marBottom w:val="0"/>
      <w:divBdr>
        <w:top w:val="none" w:sz="0" w:space="0" w:color="auto"/>
        <w:left w:val="none" w:sz="0" w:space="0" w:color="auto"/>
        <w:bottom w:val="none" w:sz="0" w:space="0" w:color="auto"/>
        <w:right w:val="none" w:sz="0" w:space="0" w:color="auto"/>
      </w:divBdr>
    </w:div>
    <w:div w:id="1344166985">
      <w:bodyDiv w:val="1"/>
      <w:marLeft w:val="0"/>
      <w:marRight w:val="0"/>
      <w:marTop w:val="0"/>
      <w:marBottom w:val="0"/>
      <w:divBdr>
        <w:top w:val="none" w:sz="0" w:space="0" w:color="auto"/>
        <w:left w:val="none" w:sz="0" w:space="0" w:color="auto"/>
        <w:bottom w:val="none" w:sz="0" w:space="0" w:color="auto"/>
        <w:right w:val="none" w:sz="0" w:space="0" w:color="auto"/>
      </w:divBdr>
    </w:div>
    <w:div w:id="1344167081">
      <w:bodyDiv w:val="1"/>
      <w:marLeft w:val="0"/>
      <w:marRight w:val="0"/>
      <w:marTop w:val="0"/>
      <w:marBottom w:val="0"/>
      <w:divBdr>
        <w:top w:val="none" w:sz="0" w:space="0" w:color="auto"/>
        <w:left w:val="none" w:sz="0" w:space="0" w:color="auto"/>
        <w:bottom w:val="none" w:sz="0" w:space="0" w:color="auto"/>
        <w:right w:val="none" w:sz="0" w:space="0" w:color="auto"/>
      </w:divBdr>
    </w:div>
    <w:div w:id="1344554882">
      <w:bodyDiv w:val="1"/>
      <w:marLeft w:val="0"/>
      <w:marRight w:val="0"/>
      <w:marTop w:val="0"/>
      <w:marBottom w:val="0"/>
      <w:divBdr>
        <w:top w:val="none" w:sz="0" w:space="0" w:color="auto"/>
        <w:left w:val="none" w:sz="0" w:space="0" w:color="auto"/>
        <w:bottom w:val="none" w:sz="0" w:space="0" w:color="auto"/>
        <w:right w:val="none" w:sz="0" w:space="0" w:color="auto"/>
      </w:divBdr>
    </w:div>
    <w:div w:id="1344673365">
      <w:bodyDiv w:val="1"/>
      <w:marLeft w:val="0"/>
      <w:marRight w:val="0"/>
      <w:marTop w:val="0"/>
      <w:marBottom w:val="0"/>
      <w:divBdr>
        <w:top w:val="none" w:sz="0" w:space="0" w:color="auto"/>
        <w:left w:val="none" w:sz="0" w:space="0" w:color="auto"/>
        <w:bottom w:val="none" w:sz="0" w:space="0" w:color="auto"/>
        <w:right w:val="none" w:sz="0" w:space="0" w:color="auto"/>
      </w:divBdr>
    </w:div>
    <w:div w:id="1344746856">
      <w:bodyDiv w:val="1"/>
      <w:marLeft w:val="0"/>
      <w:marRight w:val="0"/>
      <w:marTop w:val="0"/>
      <w:marBottom w:val="0"/>
      <w:divBdr>
        <w:top w:val="none" w:sz="0" w:space="0" w:color="auto"/>
        <w:left w:val="none" w:sz="0" w:space="0" w:color="auto"/>
        <w:bottom w:val="none" w:sz="0" w:space="0" w:color="auto"/>
        <w:right w:val="none" w:sz="0" w:space="0" w:color="auto"/>
      </w:divBdr>
    </w:div>
    <w:div w:id="1345477210">
      <w:bodyDiv w:val="1"/>
      <w:marLeft w:val="0"/>
      <w:marRight w:val="0"/>
      <w:marTop w:val="0"/>
      <w:marBottom w:val="0"/>
      <w:divBdr>
        <w:top w:val="none" w:sz="0" w:space="0" w:color="auto"/>
        <w:left w:val="none" w:sz="0" w:space="0" w:color="auto"/>
        <w:bottom w:val="none" w:sz="0" w:space="0" w:color="auto"/>
        <w:right w:val="none" w:sz="0" w:space="0" w:color="auto"/>
      </w:divBdr>
    </w:div>
    <w:div w:id="1345672827">
      <w:bodyDiv w:val="1"/>
      <w:marLeft w:val="0"/>
      <w:marRight w:val="0"/>
      <w:marTop w:val="0"/>
      <w:marBottom w:val="0"/>
      <w:divBdr>
        <w:top w:val="none" w:sz="0" w:space="0" w:color="auto"/>
        <w:left w:val="none" w:sz="0" w:space="0" w:color="auto"/>
        <w:bottom w:val="none" w:sz="0" w:space="0" w:color="auto"/>
        <w:right w:val="none" w:sz="0" w:space="0" w:color="auto"/>
      </w:divBdr>
    </w:div>
    <w:div w:id="1345746098">
      <w:bodyDiv w:val="1"/>
      <w:marLeft w:val="0"/>
      <w:marRight w:val="0"/>
      <w:marTop w:val="0"/>
      <w:marBottom w:val="0"/>
      <w:divBdr>
        <w:top w:val="none" w:sz="0" w:space="0" w:color="auto"/>
        <w:left w:val="none" w:sz="0" w:space="0" w:color="auto"/>
        <w:bottom w:val="none" w:sz="0" w:space="0" w:color="auto"/>
        <w:right w:val="none" w:sz="0" w:space="0" w:color="auto"/>
      </w:divBdr>
    </w:div>
    <w:div w:id="1345787087">
      <w:bodyDiv w:val="1"/>
      <w:marLeft w:val="0"/>
      <w:marRight w:val="0"/>
      <w:marTop w:val="0"/>
      <w:marBottom w:val="0"/>
      <w:divBdr>
        <w:top w:val="none" w:sz="0" w:space="0" w:color="auto"/>
        <w:left w:val="none" w:sz="0" w:space="0" w:color="auto"/>
        <w:bottom w:val="none" w:sz="0" w:space="0" w:color="auto"/>
        <w:right w:val="none" w:sz="0" w:space="0" w:color="auto"/>
      </w:divBdr>
    </w:div>
    <w:div w:id="1346128897">
      <w:bodyDiv w:val="1"/>
      <w:marLeft w:val="0"/>
      <w:marRight w:val="0"/>
      <w:marTop w:val="0"/>
      <w:marBottom w:val="0"/>
      <w:divBdr>
        <w:top w:val="none" w:sz="0" w:space="0" w:color="auto"/>
        <w:left w:val="none" w:sz="0" w:space="0" w:color="auto"/>
        <w:bottom w:val="none" w:sz="0" w:space="0" w:color="auto"/>
        <w:right w:val="none" w:sz="0" w:space="0" w:color="auto"/>
      </w:divBdr>
    </w:div>
    <w:div w:id="1346634202">
      <w:bodyDiv w:val="1"/>
      <w:marLeft w:val="0"/>
      <w:marRight w:val="0"/>
      <w:marTop w:val="0"/>
      <w:marBottom w:val="0"/>
      <w:divBdr>
        <w:top w:val="none" w:sz="0" w:space="0" w:color="auto"/>
        <w:left w:val="none" w:sz="0" w:space="0" w:color="auto"/>
        <w:bottom w:val="none" w:sz="0" w:space="0" w:color="auto"/>
        <w:right w:val="none" w:sz="0" w:space="0" w:color="auto"/>
      </w:divBdr>
    </w:div>
    <w:div w:id="1346833521">
      <w:bodyDiv w:val="1"/>
      <w:marLeft w:val="0"/>
      <w:marRight w:val="0"/>
      <w:marTop w:val="0"/>
      <w:marBottom w:val="0"/>
      <w:divBdr>
        <w:top w:val="none" w:sz="0" w:space="0" w:color="auto"/>
        <w:left w:val="none" w:sz="0" w:space="0" w:color="auto"/>
        <w:bottom w:val="none" w:sz="0" w:space="0" w:color="auto"/>
        <w:right w:val="none" w:sz="0" w:space="0" w:color="auto"/>
      </w:divBdr>
    </w:div>
    <w:div w:id="1347053715">
      <w:bodyDiv w:val="1"/>
      <w:marLeft w:val="0"/>
      <w:marRight w:val="0"/>
      <w:marTop w:val="0"/>
      <w:marBottom w:val="0"/>
      <w:divBdr>
        <w:top w:val="none" w:sz="0" w:space="0" w:color="auto"/>
        <w:left w:val="none" w:sz="0" w:space="0" w:color="auto"/>
        <w:bottom w:val="none" w:sz="0" w:space="0" w:color="auto"/>
        <w:right w:val="none" w:sz="0" w:space="0" w:color="auto"/>
      </w:divBdr>
    </w:div>
    <w:div w:id="1347170585">
      <w:bodyDiv w:val="1"/>
      <w:marLeft w:val="0"/>
      <w:marRight w:val="0"/>
      <w:marTop w:val="0"/>
      <w:marBottom w:val="0"/>
      <w:divBdr>
        <w:top w:val="none" w:sz="0" w:space="0" w:color="auto"/>
        <w:left w:val="none" w:sz="0" w:space="0" w:color="auto"/>
        <w:bottom w:val="none" w:sz="0" w:space="0" w:color="auto"/>
        <w:right w:val="none" w:sz="0" w:space="0" w:color="auto"/>
      </w:divBdr>
    </w:div>
    <w:div w:id="1347244952">
      <w:bodyDiv w:val="1"/>
      <w:marLeft w:val="0"/>
      <w:marRight w:val="0"/>
      <w:marTop w:val="0"/>
      <w:marBottom w:val="0"/>
      <w:divBdr>
        <w:top w:val="none" w:sz="0" w:space="0" w:color="auto"/>
        <w:left w:val="none" w:sz="0" w:space="0" w:color="auto"/>
        <w:bottom w:val="none" w:sz="0" w:space="0" w:color="auto"/>
        <w:right w:val="none" w:sz="0" w:space="0" w:color="auto"/>
      </w:divBdr>
    </w:div>
    <w:div w:id="1347319560">
      <w:bodyDiv w:val="1"/>
      <w:marLeft w:val="0"/>
      <w:marRight w:val="0"/>
      <w:marTop w:val="0"/>
      <w:marBottom w:val="0"/>
      <w:divBdr>
        <w:top w:val="none" w:sz="0" w:space="0" w:color="auto"/>
        <w:left w:val="none" w:sz="0" w:space="0" w:color="auto"/>
        <w:bottom w:val="none" w:sz="0" w:space="0" w:color="auto"/>
        <w:right w:val="none" w:sz="0" w:space="0" w:color="auto"/>
      </w:divBdr>
    </w:div>
    <w:div w:id="1347487428">
      <w:bodyDiv w:val="1"/>
      <w:marLeft w:val="0"/>
      <w:marRight w:val="0"/>
      <w:marTop w:val="0"/>
      <w:marBottom w:val="0"/>
      <w:divBdr>
        <w:top w:val="none" w:sz="0" w:space="0" w:color="auto"/>
        <w:left w:val="none" w:sz="0" w:space="0" w:color="auto"/>
        <w:bottom w:val="none" w:sz="0" w:space="0" w:color="auto"/>
        <w:right w:val="none" w:sz="0" w:space="0" w:color="auto"/>
      </w:divBdr>
    </w:div>
    <w:div w:id="1347908350">
      <w:bodyDiv w:val="1"/>
      <w:marLeft w:val="0"/>
      <w:marRight w:val="0"/>
      <w:marTop w:val="0"/>
      <w:marBottom w:val="0"/>
      <w:divBdr>
        <w:top w:val="none" w:sz="0" w:space="0" w:color="auto"/>
        <w:left w:val="none" w:sz="0" w:space="0" w:color="auto"/>
        <w:bottom w:val="none" w:sz="0" w:space="0" w:color="auto"/>
        <w:right w:val="none" w:sz="0" w:space="0" w:color="auto"/>
      </w:divBdr>
    </w:div>
    <w:div w:id="1348025435">
      <w:bodyDiv w:val="1"/>
      <w:marLeft w:val="0"/>
      <w:marRight w:val="0"/>
      <w:marTop w:val="0"/>
      <w:marBottom w:val="0"/>
      <w:divBdr>
        <w:top w:val="none" w:sz="0" w:space="0" w:color="auto"/>
        <w:left w:val="none" w:sz="0" w:space="0" w:color="auto"/>
        <w:bottom w:val="none" w:sz="0" w:space="0" w:color="auto"/>
        <w:right w:val="none" w:sz="0" w:space="0" w:color="auto"/>
      </w:divBdr>
    </w:div>
    <w:div w:id="1348479561">
      <w:bodyDiv w:val="1"/>
      <w:marLeft w:val="0"/>
      <w:marRight w:val="0"/>
      <w:marTop w:val="0"/>
      <w:marBottom w:val="0"/>
      <w:divBdr>
        <w:top w:val="none" w:sz="0" w:space="0" w:color="auto"/>
        <w:left w:val="none" w:sz="0" w:space="0" w:color="auto"/>
        <w:bottom w:val="none" w:sz="0" w:space="0" w:color="auto"/>
        <w:right w:val="none" w:sz="0" w:space="0" w:color="auto"/>
      </w:divBdr>
    </w:div>
    <w:div w:id="1349330809">
      <w:bodyDiv w:val="1"/>
      <w:marLeft w:val="0"/>
      <w:marRight w:val="0"/>
      <w:marTop w:val="0"/>
      <w:marBottom w:val="0"/>
      <w:divBdr>
        <w:top w:val="none" w:sz="0" w:space="0" w:color="auto"/>
        <w:left w:val="none" w:sz="0" w:space="0" w:color="auto"/>
        <w:bottom w:val="none" w:sz="0" w:space="0" w:color="auto"/>
        <w:right w:val="none" w:sz="0" w:space="0" w:color="auto"/>
      </w:divBdr>
    </w:div>
    <w:div w:id="1350108478">
      <w:bodyDiv w:val="1"/>
      <w:marLeft w:val="0"/>
      <w:marRight w:val="0"/>
      <w:marTop w:val="0"/>
      <w:marBottom w:val="0"/>
      <w:divBdr>
        <w:top w:val="none" w:sz="0" w:space="0" w:color="auto"/>
        <w:left w:val="none" w:sz="0" w:space="0" w:color="auto"/>
        <w:bottom w:val="none" w:sz="0" w:space="0" w:color="auto"/>
        <w:right w:val="none" w:sz="0" w:space="0" w:color="auto"/>
      </w:divBdr>
    </w:div>
    <w:div w:id="1350135632">
      <w:bodyDiv w:val="1"/>
      <w:marLeft w:val="0"/>
      <w:marRight w:val="0"/>
      <w:marTop w:val="0"/>
      <w:marBottom w:val="0"/>
      <w:divBdr>
        <w:top w:val="none" w:sz="0" w:space="0" w:color="auto"/>
        <w:left w:val="none" w:sz="0" w:space="0" w:color="auto"/>
        <w:bottom w:val="none" w:sz="0" w:space="0" w:color="auto"/>
        <w:right w:val="none" w:sz="0" w:space="0" w:color="auto"/>
      </w:divBdr>
    </w:div>
    <w:div w:id="1351179439">
      <w:bodyDiv w:val="1"/>
      <w:marLeft w:val="0"/>
      <w:marRight w:val="0"/>
      <w:marTop w:val="0"/>
      <w:marBottom w:val="0"/>
      <w:divBdr>
        <w:top w:val="none" w:sz="0" w:space="0" w:color="auto"/>
        <w:left w:val="none" w:sz="0" w:space="0" w:color="auto"/>
        <w:bottom w:val="none" w:sz="0" w:space="0" w:color="auto"/>
        <w:right w:val="none" w:sz="0" w:space="0" w:color="auto"/>
      </w:divBdr>
    </w:div>
    <w:div w:id="1352145391">
      <w:bodyDiv w:val="1"/>
      <w:marLeft w:val="0"/>
      <w:marRight w:val="0"/>
      <w:marTop w:val="0"/>
      <w:marBottom w:val="0"/>
      <w:divBdr>
        <w:top w:val="none" w:sz="0" w:space="0" w:color="auto"/>
        <w:left w:val="none" w:sz="0" w:space="0" w:color="auto"/>
        <w:bottom w:val="none" w:sz="0" w:space="0" w:color="auto"/>
        <w:right w:val="none" w:sz="0" w:space="0" w:color="auto"/>
      </w:divBdr>
    </w:div>
    <w:div w:id="1352220366">
      <w:bodyDiv w:val="1"/>
      <w:marLeft w:val="0"/>
      <w:marRight w:val="0"/>
      <w:marTop w:val="0"/>
      <w:marBottom w:val="0"/>
      <w:divBdr>
        <w:top w:val="none" w:sz="0" w:space="0" w:color="auto"/>
        <w:left w:val="none" w:sz="0" w:space="0" w:color="auto"/>
        <w:bottom w:val="none" w:sz="0" w:space="0" w:color="auto"/>
        <w:right w:val="none" w:sz="0" w:space="0" w:color="auto"/>
      </w:divBdr>
    </w:div>
    <w:div w:id="1352798894">
      <w:bodyDiv w:val="1"/>
      <w:marLeft w:val="0"/>
      <w:marRight w:val="0"/>
      <w:marTop w:val="0"/>
      <w:marBottom w:val="0"/>
      <w:divBdr>
        <w:top w:val="none" w:sz="0" w:space="0" w:color="auto"/>
        <w:left w:val="none" w:sz="0" w:space="0" w:color="auto"/>
        <w:bottom w:val="none" w:sz="0" w:space="0" w:color="auto"/>
        <w:right w:val="none" w:sz="0" w:space="0" w:color="auto"/>
      </w:divBdr>
    </w:div>
    <w:div w:id="1353147069">
      <w:bodyDiv w:val="1"/>
      <w:marLeft w:val="0"/>
      <w:marRight w:val="0"/>
      <w:marTop w:val="0"/>
      <w:marBottom w:val="0"/>
      <w:divBdr>
        <w:top w:val="none" w:sz="0" w:space="0" w:color="auto"/>
        <w:left w:val="none" w:sz="0" w:space="0" w:color="auto"/>
        <w:bottom w:val="none" w:sz="0" w:space="0" w:color="auto"/>
        <w:right w:val="none" w:sz="0" w:space="0" w:color="auto"/>
      </w:divBdr>
    </w:div>
    <w:div w:id="1353535930">
      <w:bodyDiv w:val="1"/>
      <w:marLeft w:val="0"/>
      <w:marRight w:val="0"/>
      <w:marTop w:val="0"/>
      <w:marBottom w:val="0"/>
      <w:divBdr>
        <w:top w:val="none" w:sz="0" w:space="0" w:color="auto"/>
        <w:left w:val="none" w:sz="0" w:space="0" w:color="auto"/>
        <w:bottom w:val="none" w:sz="0" w:space="0" w:color="auto"/>
        <w:right w:val="none" w:sz="0" w:space="0" w:color="auto"/>
      </w:divBdr>
    </w:div>
    <w:div w:id="1353606900">
      <w:bodyDiv w:val="1"/>
      <w:marLeft w:val="0"/>
      <w:marRight w:val="0"/>
      <w:marTop w:val="0"/>
      <w:marBottom w:val="0"/>
      <w:divBdr>
        <w:top w:val="none" w:sz="0" w:space="0" w:color="auto"/>
        <w:left w:val="none" w:sz="0" w:space="0" w:color="auto"/>
        <w:bottom w:val="none" w:sz="0" w:space="0" w:color="auto"/>
        <w:right w:val="none" w:sz="0" w:space="0" w:color="auto"/>
      </w:divBdr>
    </w:div>
    <w:div w:id="1353647696">
      <w:bodyDiv w:val="1"/>
      <w:marLeft w:val="0"/>
      <w:marRight w:val="0"/>
      <w:marTop w:val="0"/>
      <w:marBottom w:val="0"/>
      <w:divBdr>
        <w:top w:val="none" w:sz="0" w:space="0" w:color="auto"/>
        <w:left w:val="none" w:sz="0" w:space="0" w:color="auto"/>
        <w:bottom w:val="none" w:sz="0" w:space="0" w:color="auto"/>
        <w:right w:val="none" w:sz="0" w:space="0" w:color="auto"/>
      </w:divBdr>
    </w:div>
    <w:div w:id="1355033128">
      <w:bodyDiv w:val="1"/>
      <w:marLeft w:val="0"/>
      <w:marRight w:val="0"/>
      <w:marTop w:val="0"/>
      <w:marBottom w:val="0"/>
      <w:divBdr>
        <w:top w:val="none" w:sz="0" w:space="0" w:color="auto"/>
        <w:left w:val="none" w:sz="0" w:space="0" w:color="auto"/>
        <w:bottom w:val="none" w:sz="0" w:space="0" w:color="auto"/>
        <w:right w:val="none" w:sz="0" w:space="0" w:color="auto"/>
      </w:divBdr>
    </w:div>
    <w:div w:id="1355185115">
      <w:bodyDiv w:val="1"/>
      <w:marLeft w:val="0"/>
      <w:marRight w:val="0"/>
      <w:marTop w:val="0"/>
      <w:marBottom w:val="0"/>
      <w:divBdr>
        <w:top w:val="none" w:sz="0" w:space="0" w:color="auto"/>
        <w:left w:val="none" w:sz="0" w:space="0" w:color="auto"/>
        <w:bottom w:val="none" w:sz="0" w:space="0" w:color="auto"/>
        <w:right w:val="none" w:sz="0" w:space="0" w:color="auto"/>
      </w:divBdr>
    </w:div>
    <w:div w:id="1355225203">
      <w:bodyDiv w:val="1"/>
      <w:marLeft w:val="0"/>
      <w:marRight w:val="0"/>
      <w:marTop w:val="0"/>
      <w:marBottom w:val="0"/>
      <w:divBdr>
        <w:top w:val="none" w:sz="0" w:space="0" w:color="auto"/>
        <w:left w:val="none" w:sz="0" w:space="0" w:color="auto"/>
        <w:bottom w:val="none" w:sz="0" w:space="0" w:color="auto"/>
        <w:right w:val="none" w:sz="0" w:space="0" w:color="auto"/>
      </w:divBdr>
    </w:div>
    <w:div w:id="1355690257">
      <w:bodyDiv w:val="1"/>
      <w:marLeft w:val="0"/>
      <w:marRight w:val="0"/>
      <w:marTop w:val="0"/>
      <w:marBottom w:val="0"/>
      <w:divBdr>
        <w:top w:val="none" w:sz="0" w:space="0" w:color="auto"/>
        <w:left w:val="none" w:sz="0" w:space="0" w:color="auto"/>
        <w:bottom w:val="none" w:sz="0" w:space="0" w:color="auto"/>
        <w:right w:val="none" w:sz="0" w:space="0" w:color="auto"/>
      </w:divBdr>
    </w:div>
    <w:div w:id="1356226575">
      <w:bodyDiv w:val="1"/>
      <w:marLeft w:val="0"/>
      <w:marRight w:val="0"/>
      <w:marTop w:val="0"/>
      <w:marBottom w:val="0"/>
      <w:divBdr>
        <w:top w:val="none" w:sz="0" w:space="0" w:color="auto"/>
        <w:left w:val="none" w:sz="0" w:space="0" w:color="auto"/>
        <w:bottom w:val="none" w:sz="0" w:space="0" w:color="auto"/>
        <w:right w:val="none" w:sz="0" w:space="0" w:color="auto"/>
      </w:divBdr>
    </w:div>
    <w:div w:id="1356923802">
      <w:bodyDiv w:val="1"/>
      <w:marLeft w:val="0"/>
      <w:marRight w:val="0"/>
      <w:marTop w:val="0"/>
      <w:marBottom w:val="0"/>
      <w:divBdr>
        <w:top w:val="none" w:sz="0" w:space="0" w:color="auto"/>
        <w:left w:val="none" w:sz="0" w:space="0" w:color="auto"/>
        <w:bottom w:val="none" w:sz="0" w:space="0" w:color="auto"/>
        <w:right w:val="none" w:sz="0" w:space="0" w:color="auto"/>
      </w:divBdr>
    </w:div>
    <w:div w:id="1357652283">
      <w:bodyDiv w:val="1"/>
      <w:marLeft w:val="0"/>
      <w:marRight w:val="0"/>
      <w:marTop w:val="0"/>
      <w:marBottom w:val="0"/>
      <w:divBdr>
        <w:top w:val="none" w:sz="0" w:space="0" w:color="auto"/>
        <w:left w:val="none" w:sz="0" w:space="0" w:color="auto"/>
        <w:bottom w:val="none" w:sz="0" w:space="0" w:color="auto"/>
        <w:right w:val="none" w:sz="0" w:space="0" w:color="auto"/>
      </w:divBdr>
    </w:div>
    <w:div w:id="1358314678">
      <w:bodyDiv w:val="1"/>
      <w:marLeft w:val="0"/>
      <w:marRight w:val="0"/>
      <w:marTop w:val="0"/>
      <w:marBottom w:val="0"/>
      <w:divBdr>
        <w:top w:val="none" w:sz="0" w:space="0" w:color="auto"/>
        <w:left w:val="none" w:sz="0" w:space="0" w:color="auto"/>
        <w:bottom w:val="none" w:sz="0" w:space="0" w:color="auto"/>
        <w:right w:val="none" w:sz="0" w:space="0" w:color="auto"/>
      </w:divBdr>
    </w:div>
    <w:div w:id="1358315505">
      <w:bodyDiv w:val="1"/>
      <w:marLeft w:val="0"/>
      <w:marRight w:val="0"/>
      <w:marTop w:val="0"/>
      <w:marBottom w:val="0"/>
      <w:divBdr>
        <w:top w:val="none" w:sz="0" w:space="0" w:color="auto"/>
        <w:left w:val="none" w:sz="0" w:space="0" w:color="auto"/>
        <w:bottom w:val="none" w:sz="0" w:space="0" w:color="auto"/>
        <w:right w:val="none" w:sz="0" w:space="0" w:color="auto"/>
      </w:divBdr>
    </w:div>
    <w:div w:id="1358580854">
      <w:bodyDiv w:val="1"/>
      <w:marLeft w:val="0"/>
      <w:marRight w:val="0"/>
      <w:marTop w:val="0"/>
      <w:marBottom w:val="0"/>
      <w:divBdr>
        <w:top w:val="none" w:sz="0" w:space="0" w:color="auto"/>
        <w:left w:val="none" w:sz="0" w:space="0" w:color="auto"/>
        <w:bottom w:val="none" w:sz="0" w:space="0" w:color="auto"/>
        <w:right w:val="none" w:sz="0" w:space="0" w:color="auto"/>
      </w:divBdr>
    </w:div>
    <w:div w:id="1358775607">
      <w:bodyDiv w:val="1"/>
      <w:marLeft w:val="0"/>
      <w:marRight w:val="0"/>
      <w:marTop w:val="0"/>
      <w:marBottom w:val="0"/>
      <w:divBdr>
        <w:top w:val="none" w:sz="0" w:space="0" w:color="auto"/>
        <w:left w:val="none" w:sz="0" w:space="0" w:color="auto"/>
        <w:bottom w:val="none" w:sz="0" w:space="0" w:color="auto"/>
        <w:right w:val="none" w:sz="0" w:space="0" w:color="auto"/>
      </w:divBdr>
    </w:div>
    <w:div w:id="1358850122">
      <w:bodyDiv w:val="1"/>
      <w:marLeft w:val="0"/>
      <w:marRight w:val="0"/>
      <w:marTop w:val="0"/>
      <w:marBottom w:val="0"/>
      <w:divBdr>
        <w:top w:val="none" w:sz="0" w:space="0" w:color="auto"/>
        <w:left w:val="none" w:sz="0" w:space="0" w:color="auto"/>
        <w:bottom w:val="none" w:sz="0" w:space="0" w:color="auto"/>
        <w:right w:val="none" w:sz="0" w:space="0" w:color="auto"/>
      </w:divBdr>
    </w:div>
    <w:div w:id="1359772560">
      <w:bodyDiv w:val="1"/>
      <w:marLeft w:val="0"/>
      <w:marRight w:val="0"/>
      <w:marTop w:val="0"/>
      <w:marBottom w:val="0"/>
      <w:divBdr>
        <w:top w:val="none" w:sz="0" w:space="0" w:color="auto"/>
        <w:left w:val="none" w:sz="0" w:space="0" w:color="auto"/>
        <w:bottom w:val="none" w:sz="0" w:space="0" w:color="auto"/>
        <w:right w:val="none" w:sz="0" w:space="0" w:color="auto"/>
      </w:divBdr>
    </w:div>
    <w:div w:id="1360200899">
      <w:bodyDiv w:val="1"/>
      <w:marLeft w:val="0"/>
      <w:marRight w:val="0"/>
      <w:marTop w:val="0"/>
      <w:marBottom w:val="0"/>
      <w:divBdr>
        <w:top w:val="none" w:sz="0" w:space="0" w:color="auto"/>
        <w:left w:val="none" w:sz="0" w:space="0" w:color="auto"/>
        <w:bottom w:val="none" w:sz="0" w:space="0" w:color="auto"/>
        <w:right w:val="none" w:sz="0" w:space="0" w:color="auto"/>
      </w:divBdr>
    </w:div>
    <w:div w:id="1360886764">
      <w:bodyDiv w:val="1"/>
      <w:marLeft w:val="0"/>
      <w:marRight w:val="0"/>
      <w:marTop w:val="0"/>
      <w:marBottom w:val="0"/>
      <w:divBdr>
        <w:top w:val="none" w:sz="0" w:space="0" w:color="auto"/>
        <w:left w:val="none" w:sz="0" w:space="0" w:color="auto"/>
        <w:bottom w:val="none" w:sz="0" w:space="0" w:color="auto"/>
        <w:right w:val="none" w:sz="0" w:space="0" w:color="auto"/>
      </w:divBdr>
    </w:div>
    <w:div w:id="1360930736">
      <w:bodyDiv w:val="1"/>
      <w:marLeft w:val="0"/>
      <w:marRight w:val="0"/>
      <w:marTop w:val="0"/>
      <w:marBottom w:val="0"/>
      <w:divBdr>
        <w:top w:val="none" w:sz="0" w:space="0" w:color="auto"/>
        <w:left w:val="none" w:sz="0" w:space="0" w:color="auto"/>
        <w:bottom w:val="none" w:sz="0" w:space="0" w:color="auto"/>
        <w:right w:val="none" w:sz="0" w:space="0" w:color="auto"/>
      </w:divBdr>
    </w:div>
    <w:div w:id="1361004330">
      <w:bodyDiv w:val="1"/>
      <w:marLeft w:val="0"/>
      <w:marRight w:val="0"/>
      <w:marTop w:val="0"/>
      <w:marBottom w:val="0"/>
      <w:divBdr>
        <w:top w:val="none" w:sz="0" w:space="0" w:color="auto"/>
        <w:left w:val="none" w:sz="0" w:space="0" w:color="auto"/>
        <w:bottom w:val="none" w:sz="0" w:space="0" w:color="auto"/>
        <w:right w:val="none" w:sz="0" w:space="0" w:color="auto"/>
      </w:divBdr>
    </w:div>
    <w:div w:id="1361318599">
      <w:bodyDiv w:val="1"/>
      <w:marLeft w:val="0"/>
      <w:marRight w:val="0"/>
      <w:marTop w:val="0"/>
      <w:marBottom w:val="0"/>
      <w:divBdr>
        <w:top w:val="none" w:sz="0" w:space="0" w:color="auto"/>
        <w:left w:val="none" w:sz="0" w:space="0" w:color="auto"/>
        <w:bottom w:val="none" w:sz="0" w:space="0" w:color="auto"/>
        <w:right w:val="none" w:sz="0" w:space="0" w:color="auto"/>
      </w:divBdr>
    </w:div>
    <w:div w:id="1361858716">
      <w:bodyDiv w:val="1"/>
      <w:marLeft w:val="0"/>
      <w:marRight w:val="0"/>
      <w:marTop w:val="0"/>
      <w:marBottom w:val="0"/>
      <w:divBdr>
        <w:top w:val="none" w:sz="0" w:space="0" w:color="auto"/>
        <w:left w:val="none" w:sz="0" w:space="0" w:color="auto"/>
        <w:bottom w:val="none" w:sz="0" w:space="0" w:color="auto"/>
        <w:right w:val="none" w:sz="0" w:space="0" w:color="auto"/>
      </w:divBdr>
    </w:div>
    <w:div w:id="1361978810">
      <w:bodyDiv w:val="1"/>
      <w:marLeft w:val="0"/>
      <w:marRight w:val="0"/>
      <w:marTop w:val="0"/>
      <w:marBottom w:val="0"/>
      <w:divBdr>
        <w:top w:val="none" w:sz="0" w:space="0" w:color="auto"/>
        <w:left w:val="none" w:sz="0" w:space="0" w:color="auto"/>
        <w:bottom w:val="none" w:sz="0" w:space="0" w:color="auto"/>
        <w:right w:val="none" w:sz="0" w:space="0" w:color="auto"/>
      </w:divBdr>
    </w:div>
    <w:div w:id="1362168295">
      <w:bodyDiv w:val="1"/>
      <w:marLeft w:val="0"/>
      <w:marRight w:val="0"/>
      <w:marTop w:val="0"/>
      <w:marBottom w:val="0"/>
      <w:divBdr>
        <w:top w:val="none" w:sz="0" w:space="0" w:color="auto"/>
        <w:left w:val="none" w:sz="0" w:space="0" w:color="auto"/>
        <w:bottom w:val="none" w:sz="0" w:space="0" w:color="auto"/>
        <w:right w:val="none" w:sz="0" w:space="0" w:color="auto"/>
      </w:divBdr>
    </w:div>
    <w:div w:id="1362247981">
      <w:bodyDiv w:val="1"/>
      <w:marLeft w:val="0"/>
      <w:marRight w:val="0"/>
      <w:marTop w:val="0"/>
      <w:marBottom w:val="0"/>
      <w:divBdr>
        <w:top w:val="none" w:sz="0" w:space="0" w:color="auto"/>
        <w:left w:val="none" w:sz="0" w:space="0" w:color="auto"/>
        <w:bottom w:val="none" w:sz="0" w:space="0" w:color="auto"/>
        <w:right w:val="none" w:sz="0" w:space="0" w:color="auto"/>
      </w:divBdr>
    </w:div>
    <w:div w:id="1362432667">
      <w:bodyDiv w:val="1"/>
      <w:marLeft w:val="0"/>
      <w:marRight w:val="0"/>
      <w:marTop w:val="0"/>
      <w:marBottom w:val="0"/>
      <w:divBdr>
        <w:top w:val="none" w:sz="0" w:space="0" w:color="auto"/>
        <w:left w:val="none" w:sz="0" w:space="0" w:color="auto"/>
        <w:bottom w:val="none" w:sz="0" w:space="0" w:color="auto"/>
        <w:right w:val="none" w:sz="0" w:space="0" w:color="auto"/>
      </w:divBdr>
    </w:div>
    <w:div w:id="1362784949">
      <w:bodyDiv w:val="1"/>
      <w:marLeft w:val="0"/>
      <w:marRight w:val="0"/>
      <w:marTop w:val="0"/>
      <w:marBottom w:val="0"/>
      <w:divBdr>
        <w:top w:val="none" w:sz="0" w:space="0" w:color="auto"/>
        <w:left w:val="none" w:sz="0" w:space="0" w:color="auto"/>
        <w:bottom w:val="none" w:sz="0" w:space="0" w:color="auto"/>
        <w:right w:val="none" w:sz="0" w:space="0" w:color="auto"/>
      </w:divBdr>
    </w:div>
    <w:div w:id="1362852290">
      <w:bodyDiv w:val="1"/>
      <w:marLeft w:val="0"/>
      <w:marRight w:val="0"/>
      <w:marTop w:val="0"/>
      <w:marBottom w:val="0"/>
      <w:divBdr>
        <w:top w:val="none" w:sz="0" w:space="0" w:color="auto"/>
        <w:left w:val="none" w:sz="0" w:space="0" w:color="auto"/>
        <w:bottom w:val="none" w:sz="0" w:space="0" w:color="auto"/>
        <w:right w:val="none" w:sz="0" w:space="0" w:color="auto"/>
      </w:divBdr>
    </w:div>
    <w:div w:id="1363634787">
      <w:bodyDiv w:val="1"/>
      <w:marLeft w:val="0"/>
      <w:marRight w:val="0"/>
      <w:marTop w:val="0"/>
      <w:marBottom w:val="0"/>
      <w:divBdr>
        <w:top w:val="none" w:sz="0" w:space="0" w:color="auto"/>
        <w:left w:val="none" w:sz="0" w:space="0" w:color="auto"/>
        <w:bottom w:val="none" w:sz="0" w:space="0" w:color="auto"/>
        <w:right w:val="none" w:sz="0" w:space="0" w:color="auto"/>
      </w:divBdr>
    </w:div>
    <w:div w:id="1363897469">
      <w:bodyDiv w:val="1"/>
      <w:marLeft w:val="0"/>
      <w:marRight w:val="0"/>
      <w:marTop w:val="0"/>
      <w:marBottom w:val="0"/>
      <w:divBdr>
        <w:top w:val="none" w:sz="0" w:space="0" w:color="auto"/>
        <w:left w:val="none" w:sz="0" w:space="0" w:color="auto"/>
        <w:bottom w:val="none" w:sz="0" w:space="0" w:color="auto"/>
        <w:right w:val="none" w:sz="0" w:space="0" w:color="auto"/>
      </w:divBdr>
    </w:div>
    <w:div w:id="1364162891">
      <w:bodyDiv w:val="1"/>
      <w:marLeft w:val="0"/>
      <w:marRight w:val="0"/>
      <w:marTop w:val="0"/>
      <w:marBottom w:val="0"/>
      <w:divBdr>
        <w:top w:val="none" w:sz="0" w:space="0" w:color="auto"/>
        <w:left w:val="none" w:sz="0" w:space="0" w:color="auto"/>
        <w:bottom w:val="none" w:sz="0" w:space="0" w:color="auto"/>
        <w:right w:val="none" w:sz="0" w:space="0" w:color="auto"/>
      </w:divBdr>
    </w:div>
    <w:div w:id="1364474973">
      <w:bodyDiv w:val="1"/>
      <w:marLeft w:val="0"/>
      <w:marRight w:val="0"/>
      <w:marTop w:val="0"/>
      <w:marBottom w:val="0"/>
      <w:divBdr>
        <w:top w:val="none" w:sz="0" w:space="0" w:color="auto"/>
        <w:left w:val="none" w:sz="0" w:space="0" w:color="auto"/>
        <w:bottom w:val="none" w:sz="0" w:space="0" w:color="auto"/>
        <w:right w:val="none" w:sz="0" w:space="0" w:color="auto"/>
      </w:divBdr>
    </w:div>
    <w:div w:id="1364479055">
      <w:bodyDiv w:val="1"/>
      <w:marLeft w:val="0"/>
      <w:marRight w:val="0"/>
      <w:marTop w:val="0"/>
      <w:marBottom w:val="0"/>
      <w:divBdr>
        <w:top w:val="none" w:sz="0" w:space="0" w:color="auto"/>
        <w:left w:val="none" w:sz="0" w:space="0" w:color="auto"/>
        <w:bottom w:val="none" w:sz="0" w:space="0" w:color="auto"/>
        <w:right w:val="none" w:sz="0" w:space="0" w:color="auto"/>
      </w:divBdr>
    </w:div>
    <w:div w:id="1365327823">
      <w:bodyDiv w:val="1"/>
      <w:marLeft w:val="0"/>
      <w:marRight w:val="0"/>
      <w:marTop w:val="0"/>
      <w:marBottom w:val="0"/>
      <w:divBdr>
        <w:top w:val="none" w:sz="0" w:space="0" w:color="auto"/>
        <w:left w:val="none" w:sz="0" w:space="0" w:color="auto"/>
        <w:bottom w:val="none" w:sz="0" w:space="0" w:color="auto"/>
        <w:right w:val="none" w:sz="0" w:space="0" w:color="auto"/>
      </w:divBdr>
    </w:div>
    <w:div w:id="1365329928">
      <w:bodyDiv w:val="1"/>
      <w:marLeft w:val="0"/>
      <w:marRight w:val="0"/>
      <w:marTop w:val="0"/>
      <w:marBottom w:val="0"/>
      <w:divBdr>
        <w:top w:val="none" w:sz="0" w:space="0" w:color="auto"/>
        <w:left w:val="none" w:sz="0" w:space="0" w:color="auto"/>
        <w:bottom w:val="none" w:sz="0" w:space="0" w:color="auto"/>
        <w:right w:val="none" w:sz="0" w:space="0" w:color="auto"/>
      </w:divBdr>
    </w:div>
    <w:div w:id="1365640155">
      <w:bodyDiv w:val="1"/>
      <w:marLeft w:val="0"/>
      <w:marRight w:val="0"/>
      <w:marTop w:val="0"/>
      <w:marBottom w:val="0"/>
      <w:divBdr>
        <w:top w:val="none" w:sz="0" w:space="0" w:color="auto"/>
        <w:left w:val="none" w:sz="0" w:space="0" w:color="auto"/>
        <w:bottom w:val="none" w:sz="0" w:space="0" w:color="auto"/>
        <w:right w:val="none" w:sz="0" w:space="0" w:color="auto"/>
      </w:divBdr>
    </w:div>
    <w:div w:id="1365787227">
      <w:bodyDiv w:val="1"/>
      <w:marLeft w:val="0"/>
      <w:marRight w:val="0"/>
      <w:marTop w:val="0"/>
      <w:marBottom w:val="0"/>
      <w:divBdr>
        <w:top w:val="none" w:sz="0" w:space="0" w:color="auto"/>
        <w:left w:val="none" w:sz="0" w:space="0" w:color="auto"/>
        <w:bottom w:val="none" w:sz="0" w:space="0" w:color="auto"/>
        <w:right w:val="none" w:sz="0" w:space="0" w:color="auto"/>
      </w:divBdr>
    </w:div>
    <w:div w:id="1365983010">
      <w:bodyDiv w:val="1"/>
      <w:marLeft w:val="0"/>
      <w:marRight w:val="0"/>
      <w:marTop w:val="0"/>
      <w:marBottom w:val="0"/>
      <w:divBdr>
        <w:top w:val="none" w:sz="0" w:space="0" w:color="auto"/>
        <w:left w:val="none" w:sz="0" w:space="0" w:color="auto"/>
        <w:bottom w:val="none" w:sz="0" w:space="0" w:color="auto"/>
        <w:right w:val="none" w:sz="0" w:space="0" w:color="auto"/>
      </w:divBdr>
    </w:div>
    <w:div w:id="1365985167">
      <w:bodyDiv w:val="1"/>
      <w:marLeft w:val="0"/>
      <w:marRight w:val="0"/>
      <w:marTop w:val="0"/>
      <w:marBottom w:val="0"/>
      <w:divBdr>
        <w:top w:val="none" w:sz="0" w:space="0" w:color="auto"/>
        <w:left w:val="none" w:sz="0" w:space="0" w:color="auto"/>
        <w:bottom w:val="none" w:sz="0" w:space="0" w:color="auto"/>
        <w:right w:val="none" w:sz="0" w:space="0" w:color="auto"/>
      </w:divBdr>
    </w:div>
    <w:div w:id="1366717350">
      <w:bodyDiv w:val="1"/>
      <w:marLeft w:val="0"/>
      <w:marRight w:val="0"/>
      <w:marTop w:val="0"/>
      <w:marBottom w:val="0"/>
      <w:divBdr>
        <w:top w:val="none" w:sz="0" w:space="0" w:color="auto"/>
        <w:left w:val="none" w:sz="0" w:space="0" w:color="auto"/>
        <w:bottom w:val="none" w:sz="0" w:space="0" w:color="auto"/>
        <w:right w:val="none" w:sz="0" w:space="0" w:color="auto"/>
      </w:divBdr>
    </w:div>
    <w:div w:id="1367217708">
      <w:bodyDiv w:val="1"/>
      <w:marLeft w:val="0"/>
      <w:marRight w:val="0"/>
      <w:marTop w:val="0"/>
      <w:marBottom w:val="0"/>
      <w:divBdr>
        <w:top w:val="none" w:sz="0" w:space="0" w:color="auto"/>
        <w:left w:val="none" w:sz="0" w:space="0" w:color="auto"/>
        <w:bottom w:val="none" w:sz="0" w:space="0" w:color="auto"/>
        <w:right w:val="none" w:sz="0" w:space="0" w:color="auto"/>
      </w:divBdr>
    </w:div>
    <w:div w:id="1367440816">
      <w:bodyDiv w:val="1"/>
      <w:marLeft w:val="0"/>
      <w:marRight w:val="0"/>
      <w:marTop w:val="0"/>
      <w:marBottom w:val="0"/>
      <w:divBdr>
        <w:top w:val="none" w:sz="0" w:space="0" w:color="auto"/>
        <w:left w:val="none" w:sz="0" w:space="0" w:color="auto"/>
        <w:bottom w:val="none" w:sz="0" w:space="0" w:color="auto"/>
        <w:right w:val="none" w:sz="0" w:space="0" w:color="auto"/>
      </w:divBdr>
    </w:div>
    <w:div w:id="1367676065">
      <w:bodyDiv w:val="1"/>
      <w:marLeft w:val="0"/>
      <w:marRight w:val="0"/>
      <w:marTop w:val="0"/>
      <w:marBottom w:val="0"/>
      <w:divBdr>
        <w:top w:val="none" w:sz="0" w:space="0" w:color="auto"/>
        <w:left w:val="none" w:sz="0" w:space="0" w:color="auto"/>
        <w:bottom w:val="none" w:sz="0" w:space="0" w:color="auto"/>
        <w:right w:val="none" w:sz="0" w:space="0" w:color="auto"/>
      </w:divBdr>
    </w:div>
    <w:div w:id="1368870129">
      <w:bodyDiv w:val="1"/>
      <w:marLeft w:val="0"/>
      <w:marRight w:val="0"/>
      <w:marTop w:val="0"/>
      <w:marBottom w:val="0"/>
      <w:divBdr>
        <w:top w:val="none" w:sz="0" w:space="0" w:color="auto"/>
        <w:left w:val="none" w:sz="0" w:space="0" w:color="auto"/>
        <w:bottom w:val="none" w:sz="0" w:space="0" w:color="auto"/>
        <w:right w:val="none" w:sz="0" w:space="0" w:color="auto"/>
      </w:divBdr>
    </w:div>
    <w:div w:id="1368989866">
      <w:bodyDiv w:val="1"/>
      <w:marLeft w:val="0"/>
      <w:marRight w:val="0"/>
      <w:marTop w:val="0"/>
      <w:marBottom w:val="0"/>
      <w:divBdr>
        <w:top w:val="none" w:sz="0" w:space="0" w:color="auto"/>
        <w:left w:val="none" w:sz="0" w:space="0" w:color="auto"/>
        <w:bottom w:val="none" w:sz="0" w:space="0" w:color="auto"/>
        <w:right w:val="none" w:sz="0" w:space="0" w:color="auto"/>
      </w:divBdr>
    </w:div>
    <w:div w:id="1369453678">
      <w:bodyDiv w:val="1"/>
      <w:marLeft w:val="0"/>
      <w:marRight w:val="0"/>
      <w:marTop w:val="0"/>
      <w:marBottom w:val="0"/>
      <w:divBdr>
        <w:top w:val="none" w:sz="0" w:space="0" w:color="auto"/>
        <w:left w:val="none" w:sz="0" w:space="0" w:color="auto"/>
        <w:bottom w:val="none" w:sz="0" w:space="0" w:color="auto"/>
        <w:right w:val="none" w:sz="0" w:space="0" w:color="auto"/>
      </w:divBdr>
    </w:div>
    <w:div w:id="1370255206">
      <w:bodyDiv w:val="1"/>
      <w:marLeft w:val="0"/>
      <w:marRight w:val="0"/>
      <w:marTop w:val="0"/>
      <w:marBottom w:val="0"/>
      <w:divBdr>
        <w:top w:val="none" w:sz="0" w:space="0" w:color="auto"/>
        <w:left w:val="none" w:sz="0" w:space="0" w:color="auto"/>
        <w:bottom w:val="none" w:sz="0" w:space="0" w:color="auto"/>
        <w:right w:val="none" w:sz="0" w:space="0" w:color="auto"/>
      </w:divBdr>
    </w:div>
    <w:div w:id="1370497507">
      <w:bodyDiv w:val="1"/>
      <w:marLeft w:val="0"/>
      <w:marRight w:val="0"/>
      <w:marTop w:val="0"/>
      <w:marBottom w:val="0"/>
      <w:divBdr>
        <w:top w:val="none" w:sz="0" w:space="0" w:color="auto"/>
        <w:left w:val="none" w:sz="0" w:space="0" w:color="auto"/>
        <w:bottom w:val="none" w:sz="0" w:space="0" w:color="auto"/>
        <w:right w:val="none" w:sz="0" w:space="0" w:color="auto"/>
      </w:divBdr>
    </w:div>
    <w:div w:id="1370570953">
      <w:bodyDiv w:val="1"/>
      <w:marLeft w:val="0"/>
      <w:marRight w:val="0"/>
      <w:marTop w:val="0"/>
      <w:marBottom w:val="0"/>
      <w:divBdr>
        <w:top w:val="none" w:sz="0" w:space="0" w:color="auto"/>
        <w:left w:val="none" w:sz="0" w:space="0" w:color="auto"/>
        <w:bottom w:val="none" w:sz="0" w:space="0" w:color="auto"/>
        <w:right w:val="none" w:sz="0" w:space="0" w:color="auto"/>
      </w:divBdr>
    </w:div>
    <w:div w:id="1370688645">
      <w:bodyDiv w:val="1"/>
      <w:marLeft w:val="0"/>
      <w:marRight w:val="0"/>
      <w:marTop w:val="0"/>
      <w:marBottom w:val="0"/>
      <w:divBdr>
        <w:top w:val="none" w:sz="0" w:space="0" w:color="auto"/>
        <w:left w:val="none" w:sz="0" w:space="0" w:color="auto"/>
        <w:bottom w:val="none" w:sz="0" w:space="0" w:color="auto"/>
        <w:right w:val="none" w:sz="0" w:space="0" w:color="auto"/>
      </w:divBdr>
    </w:div>
    <w:div w:id="1371615179">
      <w:bodyDiv w:val="1"/>
      <w:marLeft w:val="0"/>
      <w:marRight w:val="0"/>
      <w:marTop w:val="0"/>
      <w:marBottom w:val="0"/>
      <w:divBdr>
        <w:top w:val="none" w:sz="0" w:space="0" w:color="auto"/>
        <w:left w:val="none" w:sz="0" w:space="0" w:color="auto"/>
        <w:bottom w:val="none" w:sz="0" w:space="0" w:color="auto"/>
        <w:right w:val="none" w:sz="0" w:space="0" w:color="auto"/>
      </w:divBdr>
    </w:div>
    <w:div w:id="1371764718">
      <w:bodyDiv w:val="1"/>
      <w:marLeft w:val="0"/>
      <w:marRight w:val="0"/>
      <w:marTop w:val="0"/>
      <w:marBottom w:val="0"/>
      <w:divBdr>
        <w:top w:val="none" w:sz="0" w:space="0" w:color="auto"/>
        <w:left w:val="none" w:sz="0" w:space="0" w:color="auto"/>
        <w:bottom w:val="none" w:sz="0" w:space="0" w:color="auto"/>
        <w:right w:val="none" w:sz="0" w:space="0" w:color="auto"/>
      </w:divBdr>
    </w:div>
    <w:div w:id="1371877344">
      <w:bodyDiv w:val="1"/>
      <w:marLeft w:val="0"/>
      <w:marRight w:val="0"/>
      <w:marTop w:val="0"/>
      <w:marBottom w:val="0"/>
      <w:divBdr>
        <w:top w:val="none" w:sz="0" w:space="0" w:color="auto"/>
        <w:left w:val="none" w:sz="0" w:space="0" w:color="auto"/>
        <w:bottom w:val="none" w:sz="0" w:space="0" w:color="auto"/>
        <w:right w:val="none" w:sz="0" w:space="0" w:color="auto"/>
      </w:divBdr>
    </w:div>
    <w:div w:id="1371878082">
      <w:bodyDiv w:val="1"/>
      <w:marLeft w:val="0"/>
      <w:marRight w:val="0"/>
      <w:marTop w:val="0"/>
      <w:marBottom w:val="0"/>
      <w:divBdr>
        <w:top w:val="none" w:sz="0" w:space="0" w:color="auto"/>
        <w:left w:val="none" w:sz="0" w:space="0" w:color="auto"/>
        <w:bottom w:val="none" w:sz="0" w:space="0" w:color="auto"/>
        <w:right w:val="none" w:sz="0" w:space="0" w:color="auto"/>
      </w:divBdr>
    </w:div>
    <w:div w:id="1372076933">
      <w:bodyDiv w:val="1"/>
      <w:marLeft w:val="0"/>
      <w:marRight w:val="0"/>
      <w:marTop w:val="0"/>
      <w:marBottom w:val="0"/>
      <w:divBdr>
        <w:top w:val="none" w:sz="0" w:space="0" w:color="auto"/>
        <w:left w:val="none" w:sz="0" w:space="0" w:color="auto"/>
        <w:bottom w:val="none" w:sz="0" w:space="0" w:color="auto"/>
        <w:right w:val="none" w:sz="0" w:space="0" w:color="auto"/>
      </w:divBdr>
    </w:div>
    <w:div w:id="1372606092">
      <w:bodyDiv w:val="1"/>
      <w:marLeft w:val="0"/>
      <w:marRight w:val="0"/>
      <w:marTop w:val="0"/>
      <w:marBottom w:val="0"/>
      <w:divBdr>
        <w:top w:val="none" w:sz="0" w:space="0" w:color="auto"/>
        <w:left w:val="none" w:sz="0" w:space="0" w:color="auto"/>
        <w:bottom w:val="none" w:sz="0" w:space="0" w:color="auto"/>
        <w:right w:val="none" w:sz="0" w:space="0" w:color="auto"/>
      </w:divBdr>
    </w:div>
    <w:div w:id="1372807117">
      <w:bodyDiv w:val="1"/>
      <w:marLeft w:val="0"/>
      <w:marRight w:val="0"/>
      <w:marTop w:val="0"/>
      <w:marBottom w:val="0"/>
      <w:divBdr>
        <w:top w:val="none" w:sz="0" w:space="0" w:color="auto"/>
        <w:left w:val="none" w:sz="0" w:space="0" w:color="auto"/>
        <w:bottom w:val="none" w:sz="0" w:space="0" w:color="auto"/>
        <w:right w:val="none" w:sz="0" w:space="0" w:color="auto"/>
      </w:divBdr>
    </w:div>
    <w:div w:id="1372919566">
      <w:bodyDiv w:val="1"/>
      <w:marLeft w:val="0"/>
      <w:marRight w:val="0"/>
      <w:marTop w:val="0"/>
      <w:marBottom w:val="0"/>
      <w:divBdr>
        <w:top w:val="none" w:sz="0" w:space="0" w:color="auto"/>
        <w:left w:val="none" w:sz="0" w:space="0" w:color="auto"/>
        <w:bottom w:val="none" w:sz="0" w:space="0" w:color="auto"/>
        <w:right w:val="none" w:sz="0" w:space="0" w:color="auto"/>
      </w:divBdr>
    </w:div>
    <w:div w:id="1373577241">
      <w:bodyDiv w:val="1"/>
      <w:marLeft w:val="0"/>
      <w:marRight w:val="0"/>
      <w:marTop w:val="0"/>
      <w:marBottom w:val="0"/>
      <w:divBdr>
        <w:top w:val="none" w:sz="0" w:space="0" w:color="auto"/>
        <w:left w:val="none" w:sz="0" w:space="0" w:color="auto"/>
        <w:bottom w:val="none" w:sz="0" w:space="0" w:color="auto"/>
        <w:right w:val="none" w:sz="0" w:space="0" w:color="auto"/>
      </w:divBdr>
    </w:div>
    <w:div w:id="1373963854">
      <w:bodyDiv w:val="1"/>
      <w:marLeft w:val="0"/>
      <w:marRight w:val="0"/>
      <w:marTop w:val="0"/>
      <w:marBottom w:val="0"/>
      <w:divBdr>
        <w:top w:val="none" w:sz="0" w:space="0" w:color="auto"/>
        <w:left w:val="none" w:sz="0" w:space="0" w:color="auto"/>
        <w:bottom w:val="none" w:sz="0" w:space="0" w:color="auto"/>
        <w:right w:val="none" w:sz="0" w:space="0" w:color="auto"/>
      </w:divBdr>
    </w:div>
    <w:div w:id="1374497521">
      <w:bodyDiv w:val="1"/>
      <w:marLeft w:val="0"/>
      <w:marRight w:val="0"/>
      <w:marTop w:val="0"/>
      <w:marBottom w:val="0"/>
      <w:divBdr>
        <w:top w:val="none" w:sz="0" w:space="0" w:color="auto"/>
        <w:left w:val="none" w:sz="0" w:space="0" w:color="auto"/>
        <w:bottom w:val="none" w:sz="0" w:space="0" w:color="auto"/>
        <w:right w:val="none" w:sz="0" w:space="0" w:color="auto"/>
      </w:divBdr>
    </w:div>
    <w:div w:id="1375429612">
      <w:bodyDiv w:val="1"/>
      <w:marLeft w:val="0"/>
      <w:marRight w:val="0"/>
      <w:marTop w:val="0"/>
      <w:marBottom w:val="0"/>
      <w:divBdr>
        <w:top w:val="none" w:sz="0" w:space="0" w:color="auto"/>
        <w:left w:val="none" w:sz="0" w:space="0" w:color="auto"/>
        <w:bottom w:val="none" w:sz="0" w:space="0" w:color="auto"/>
        <w:right w:val="none" w:sz="0" w:space="0" w:color="auto"/>
      </w:divBdr>
    </w:div>
    <w:div w:id="1375732555">
      <w:bodyDiv w:val="1"/>
      <w:marLeft w:val="0"/>
      <w:marRight w:val="0"/>
      <w:marTop w:val="0"/>
      <w:marBottom w:val="0"/>
      <w:divBdr>
        <w:top w:val="none" w:sz="0" w:space="0" w:color="auto"/>
        <w:left w:val="none" w:sz="0" w:space="0" w:color="auto"/>
        <w:bottom w:val="none" w:sz="0" w:space="0" w:color="auto"/>
        <w:right w:val="none" w:sz="0" w:space="0" w:color="auto"/>
      </w:divBdr>
    </w:div>
    <w:div w:id="1375740622">
      <w:bodyDiv w:val="1"/>
      <w:marLeft w:val="0"/>
      <w:marRight w:val="0"/>
      <w:marTop w:val="0"/>
      <w:marBottom w:val="0"/>
      <w:divBdr>
        <w:top w:val="none" w:sz="0" w:space="0" w:color="auto"/>
        <w:left w:val="none" w:sz="0" w:space="0" w:color="auto"/>
        <w:bottom w:val="none" w:sz="0" w:space="0" w:color="auto"/>
        <w:right w:val="none" w:sz="0" w:space="0" w:color="auto"/>
      </w:divBdr>
    </w:div>
    <w:div w:id="1375813009">
      <w:bodyDiv w:val="1"/>
      <w:marLeft w:val="0"/>
      <w:marRight w:val="0"/>
      <w:marTop w:val="0"/>
      <w:marBottom w:val="0"/>
      <w:divBdr>
        <w:top w:val="none" w:sz="0" w:space="0" w:color="auto"/>
        <w:left w:val="none" w:sz="0" w:space="0" w:color="auto"/>
        <w:bottom w:val="none" w:sz="0" w:space="0" w:color="auto"/>
        <w:right w:val="none" w:sz="0" w:space="0" w:color="auto"/>
      </w:divBdr>
    </w:div>
    <w:div w:id="1376387167">
      <w:bodyDiv w:val="1"/>
      <w:marLeft w:val="0"/>
      <w:marRight w:val="0"/>
      <w:marTop w:val="0"/>
      <w:marBottom w:val="0"/>
      <w:divBdr>
        <w:top w:val="none" w:sz="0" w:space="0" w:color="auto"/>
        <w:left w:val="none" w:sz="0" w:space="0" w:color="auto"/>
        <w:bottom w:val="none" w:sz="0" w:space="0" w:color="auto"/>
        <w:right w:val="none" w:sz="0" w:space="0" w:color="auto"/>
      </w:divBdr>
    </w:div>
    <w:div w:id="1377310912">
      <w:bodyDiv w:val="1"/>
      <w:marLeft w:val="0"/>
      <w:marRight w:val="0"/>
      <w:marTop w:val="0"/>
      <w:marBottom w:val="0"/>
      <w:divBdr>
        <w:top w:val="none" w:sz="0" w:space="0" w:color="auto"/>
        <w:left w:val="none" w:sz="0" w:space="0" w:color="auto"/>
        <w:bottom w:val="none" w:sz="0" w:space="0" w:color="auto"/>
        <w:right w:val="none" w:sz="0" w:space="0" w:color="auto"/>
      </w:divBdr>
    </w:div>
    <w:div w:id="1377466090">
      <w:bodyDiv w:val="1"/>
      <w:marLeft w:val="0"/>
      <w:marRight w:val="0"/>
      <w:marTop w:val="0"/>
      <w:marBottom w:val="0"/>
      <w:divBdr>
        <w:top w:val="none" w:sz="0" w:space="0" w:color="auto"/>
        <w:left w:val="none" w:sz="0" w:space="0" w:color="auto"/>
        <w:bottom w:val="none" w:sz="0" w:space="0" w:color="auto"/>
        <w:right w:val="none" w:sz="0" w:space="0" w:color="auto"/>
      </w:divBdr>
    </w:div>
    <w:div w:id="1377703411">
      <w:bodyDiv w:val="1"/>
      <w:marLeft w:val="0"/>
      <w:marRight w:val="0"/>
      <w:marTop w:val="0"/>
      <w:marBottom w:val="0"/>
      <w:divBdr>
        <w:top w:val="none" w:sz="0" w:space="0" w:color="auto"/>
        <w:left w:val="none" w:sz="0" w:space="0" w:color="auto"/>
        <w:bottom w:val="none" w:sz="0" w:space="0" w:color="auto"/>
        <w:right w:val="none" w:sz="0" w:space="0" w:color="auto"/>
      </w:divBdr>
    </w:div>
    <w:div w:id="1377966900">
      <w:bodyDiv w:val="1"/>
      <w:marLeft w:val="0"/>
      <w:marRight w:val="0"/>
      <w:marTop w:val="0"/>
      <w:marBottom w:val="0"/>
      <w:divBdr>
        <w:top w:val="none" w:sz="0" w:space="0" w:color="auto"/>
        <w:left w:val="none" w:sz="0" w:space="0" w:color="auto"/>
        <w:bottom w:val="none" w:sz="0" w:space="0" w:color="auto"/>
        <w:right w:val="none" w:sz="0" w:space="0" w:color="auto"/>
      </w:divBdr>
    </w:div>
    <w:div w:id="1378236359">
      <w:bodyDiv w:val="1"/>
      <w:marLeft w:val="0"/>
      <w:marRight w:val="0"/>
      <w:marTop w:val="0"/>
      <w:marBottom w:val="0"/>
      <w:divBdr>
        <w:top w:val="none" w:sz="0" w:space="0" w:color="auto"/>
        <w:left w:val="none" w:sz="0" w:space="0" w:color="auto"/>
        <w:bottom w:val="none" w:sz="0" w:space="0" w:color="auto"/>
        <w:right w:val="none" w:sz="0" w:space="0" w:color="auto"/>
      </w:divBdr>
    </w:div>
    <w:div w:id="1379009076">
      <w:bodyDiv w:val="1"/>
      <w:marLeft w:val="0"/>
      <w:marRight w:val="0"/>
      <w:marTop w:val="0"/>
      <w:marBottom w:val="0"/>
      <w:divBdr>
        <w:top w:val="none" w:sz="0" w:space="0" w:color="auto"/>
        <w:left w:val="none" w:sz="0" w:space="0" w:color="auto"/>
        <w:bottom w:val="none" w:sz="0" w:space="0" w:color="auto"/>
        <w:right w:val="none" w:sz="0" w:space="0" w:color="auto"/>
      </w:divBdr>
    </w:div>
    <w:div w:id="1379234415">
      <w:bodyDiv w:val="1"/>
      <w:marLeft w:val="0"/>
      <w:marRight w:val="0"/>
      <w:marTop w:val="0"/>
      <w:marBottom w:val="0"/>
      <w:divBdr>
        <w:top w:val="none" w:sz="0" w:space="0" w:color="auto"/>
        <w:left w:val="none" w:sz="0" w:space="0" w:color="auto"/>
        <w:bottom w:val="none" w:sz="0" w:space="0" w:color="auto"/>
        <w:right w:val="none" w:sz="0" w:space="0" w:color="auto"/>
      </w:divBdr>
    </w:div>
    <w:div w:id="1380007777">
      <w:bodyDiv w:val="1"/>
      <w:marLeft w:val="0"/>
      <w:marRight w:val="0"/>
      <w:marTop w:val="0"/>
      <w:marBottom w:val="0"/>
      <w:divBdr>
        <w:top w:val="none" w:sz="0" w:space="0" w:color="auto"/>
        <w:left w:val="none" w:sz="0" w:space="0" w:color="auto"/>
        <w:bottom w:val="none" w:sz="0" w:space="0" w:color="auto"/>
        <w:right w:val="none" w:sz="0" w:space="0" w:color="auto"/>
      </w:divBdr>
    </w:div>
    <w:div w:id="1380320173">
      <w:bodyDiv w:val="1"/>
      <w:marLeft w:val="0"/>
      <w:marRight w:val="0"/>
      <w:marTop w:val="0"/>
      <w:marBottom w:val="0"/>
      <w:divBdr>
        <w:top w:val="none" w:sz="0" w:space="0" w:color="auto"/>
        <w:left w:val="none" w:sz="0" w:space="0" w:color="auto"/>
        <w:bottom w:val="none" w:sz="0" w:space="0" w:color="auto"/>
        <w:right w:val="none" w:sz="0" w:space="0" w:color="auto"/>
      </w:divBdr>
    </w:div>
    <w:div w:id="1380739656">
      <w:bodyDiv w:val="1"/>
      <w:marLeft w:val="0"/>
      <w:marRight w:val="0"/>
      <w:marTop w:val="0"/>
      <w:marBottom w:val="0"/>
      <w:divBdr>
        <w:top w:val="none" w:sz="0" w:space="0" w:color="auto"/>
        <w:left w:val="none" w:sz="0" w:space="0" w:color="auto"/>
        <w:bottom w:val="none" w:sz="0" w:space="0" w:color="auto"/>
        <w:right w:val="none" w:sz="0" w:space="0" w:color="auto"/>
      </w:divBdr>
    </w:div>
    <w:div w:id="1381126431">
      <w:bodyDiv w:val="1"/>
      <w:marLeft w:val="0"/>
      <w:marRight w:val="0"/>
      <w:marTop w:val="0"/>
      <w:marBottom w:val="0"/>
      <w:divBdr>
        <w:top w:val="none" w:sz="0" w:space="0" w:color="auto"/>
        <w:left w:val="none" w:sz="0" w:space="0" w:color="auto"/>
        <w:bottom w:val="none" w:sz="0" w:space="0" w:color="auto"/>
        <w:right w:val="none" w:sz="0" w:space="0" w:color="auto"/>
      </w:divBdr>
    </w:div>
    <w:div w:id="1381174480">
      <w:bodyDiv w:val="1"/>
      <w:marLeft w:val="0"/>
      <w:marRight w:val="0"/>
      <w:marTop w:val="0"/>
      <w:marBottom w:val="0"/>
      <w:divBdr>
        <w:top w:val="none" w:sz="0" w:space="0" w:color="auto"/>
        <w:left w:val="none" w:sz="0" w:space="0" w:color="auto"/>
        <w:bottom w:val="none" w:sz="0" w:space="0" w:color="auto"/>
        <w:right w:val="none" w:sz="0" w:space="0" w:color="auto"/>
      </w:divBdr>
    </w:div>
    <w:div w:id="1381441788">
      <w:bodyDiv w:val="1"/>
      <w:marLeft w:val="0"/>
      <w:marRight w:val="0"/>
      <w:marTop w:val="0"/>
      <w:marBottom w:val="0"/>
      <w:divBdr>
        <w:top w:val="none" w:sz="0" w:space="0" w:color="auto"/>
        <w:left w:val="none" w:sz="0" w:space="0" w:color="auto"/>
        <w:bottom w:val="none" w:sz="0" w:space="0" w:color="auto"/>
        <w:right w:val="none" w:sz="0" w:space="0" w:color="auto"/>
      </w:divBdr>
    </w:div>
    <w:div w:id="1381588999">
      <w:bodyDiv w:val="1"/>
      <w:marLeft w:val="0"/>
      <w:marRight w:val="0"/>
      <w:marTop w:val="0"/>
      <w:marBottom w:val="0"/>
      <w:divBdr>
        <w:top w:val="none" w:sz="0" w:space="0" w:color="auto"/>
        <w:left w:val="none" w:sz="0" w:space="0" w:color="auto"/>
        <w:bottom w:val="none" w:sz="0" w:space="0" w:color="auto"/>
        <w:right w:val="none" w:sz="0" w:space="0" w:color="auto"/>
      </w:divBdr>
    </w:div>
    <w:div w:id="1382050102">
      <w:bodyDiv w:val="1"/>
      <w:marLeft w:val="0"/>
      <w:marRight w:val="0"/>
      <w:marTop w:val="0"/>
      <w:marBottom w:val="0"/>
      <w:divBdr>
        <w:top w:val="none" w:sz="0" w:space="0" w:color="auto"/>
        <w:left w:val="none" w:sz="0" w:space="0" w:color="auto"/>
        <w:bottom w:val="none" w:sz="0" w:space="0" w:color="auto"/>
        <w:right w:val="none" w:sz="0" w:space="0" w:color="auto"/>
      </w:divBdr>
    </w:div>
    <w:div w:id="1382560563">
      <w:bodyDiv w:val="1"/>
      <w:marLeft w:val="0"/>
      <w:marRight w:val="0"/>
      <w:marTop w:val="0"/>
      <w:marBottom w:val="0"/>
      <w:divBdr>
        <w:top w:val="none" w:sz="0" w:space="0" w:color="auto"/>
        <w:left w:val="none" w:sz="0" w:space="0" w:color="auto"/>
        <w:bottom w:val="none" w:sz="0" w:space="0" w:color="auto"/>
        <w:right w:val="none" w:sz="0" w:space="0" w:color="auto"/>
      </w:divBdr>
    </w:div>
    <w:div w:id="1383099418">
      <w:bodyDiv w:val="1"/>
      <w:marLeft w:val="0"/>
      <w:marRight w:val="0"/>
      <w:marTop w:val="0"/>
      <w:marBottom w:val="0"/>
      <w:divBdr>
        <w:top w:val="none" w:sz="0" w:space="0" w:color="auto"/>
        <w:left w:val="none" w:sz="0" w:space="0" w:color="auto"/>
        <w:bottom w:val="none" w:sz="0" w:space="0" w:color="auto"/>
        <w:right w:val="none" w:sz="0" w:space="0" w:color="auto"/>
      </w:divBdr>
    </w:div>
    <w:div w:id="1383139558">
      <w:bodyDiv w:val="1"/>
      <w:marLeft w:val="0"/>
      <w:marRight w:val="0"/>
      <w:marTop w:val="0"/>
      <w:marBottom w:val="0"/>
      <w:divBdr>
        <w:top w:val="none" w:sz="0" w:space="0" w:color="auto"/>
        <w:left w:val="none" w:sz="0" w:space="0" w:color="auto"/>
        <w:bottom w:val="none" w:sz="0" w:space="0" w:color="auto"/>
        <w:right w:val="none" w:sz="0" w:space="0" w:color="auto"/>
      </w:divBdr>
    </w:div>
    <w:div w:id="1383284517">
      <w:bodyDiv w:val="1"/>
      <w:marLeft w:val="0"/>
      <w:marRight w:val="0"/>
      <w:marTop w:val="0"/>
      <w:marBottom w:val="0"/>
      <w:divBdr>
        <w:top w:val="none" w:sz="0" w:space="0" w:color="auto"/>
        <w:left w:val="none" w:sz="0" w:space="0" w:color="auto"/>
        <w:bottom w:val="none" w:sz="0" w:space="0" w:color="auto"/>
        <w:right w:val="none" w:sz="0" w:space="0" w:color="auto"/>
      </w:divBdr>
    </w:div>
    <w:div w:id="1383288482">
      <w:bodyDiv w:val="1"/>
      <w:marLeft w:val="0"/>
      <w:marRight w:val="0"/>
      <w:marTop w:val="0"/>
      <w:marBottom w:val="0"/>
      <w:divBdr>
        <w:top w:val="none" w:sz="0" w:space="0" w:color="auto"/>
        <w:left w:val="none" w:sz="0" w:space="0" w:color="auto"/>
        <w:bottom w:val="none" w:sz="0" w:space="0" w:color="auto"/>
        <w:right w:val="none" w:sz="0" w:space="0" w:color="auto"/>
      </w:divBdr>
    </w:div>
    <w:div w:id="1383366336">
      <w:bodyDiv w:val="1"/>
      <w:marLeft w:val="0"/>
      <w:marRight w:val="0"/>
      <w:marTop w:val="0"/>
      <w:marBottom w:val="0"/>
      <w:divBdr>
        <w:top w:val="none" w:sz="0" w:space="0" w:color="auto"/>
        <w:left w:val="none" w:sz="0" w:space="0" w:color="auto"/>
        <w:bottom w:val="none" w:sz="0" w:space="0" w:color="auto"/>
        <w:right w:val="none" w:sz="0" w:space="0" w:color="auto"/>
      </w:divBdr>
    </w:div>
    <w:div w:id="1383672290">
      <w:bodyDiv w:val="1"/>
      <w:marLeft w:val="0"/>
      <w:marRight w:val="0"/>
      <w:marTop w:val="0"/>
      <w:marBottom w:val="0"/>
      <w:divBdr>
        <w:top w:val="none" w:sz="0" w:space="0" w:color="auto"/>
        <w:left w:val="none" w:sz="0" w:space="0" w:color="auto"/>
        <w:bottom w:val="none" w:sz="0" w:space="0" w:color="auto"/>
        <w:right w:val="none" w:sz="0" w:space="0" w:color="auto"/>
      </w:divBdr>
    </w:div>
    <w:div w:id="1383941737">
      <w:bodyDiv w:val="1"/>
      <w:marLeft w:val="0"/>
      <w:marRight w:val="0"/>
      <w:marTop w:val="0"/>
      <w:marBottom w:val="0"/>
      <w:divBdr>
        <w:top w:val="none" w:sz="0" w:space="0" w:color="auto"/>
        <w:left w:val="none" w:sz="0" w:space="0" w:color="auto"/>
        <w:bottom w:val="none" w:sz="0" w:space="0" w:color="auto"/>
        <w:right w:val="none" w:sz="0" w:space="0" w:color="auto"/>
      </w:divBdr>
    </w:div>
    <w:div w:id="1384060262">
      <w:bodyDiv w:val="1"/>
      <w:marLeft w:val="0"/>
      <w:marRight w:val="0"/>
      <w:marTop w:val="0"/>
      <w:marBottom w:val="0"/>
      <w:divBdr>
        <w:top w:val="none" w:sz="0" w:space="0" w:color="auto"/>
        <w:left w:val="none" w:sz="0" w:space="0" w:color="auto"/>
        <w:bottom w:val="none" w:sz="0" w:space="0" w:color="auto"/>
        <w:right w:val="none" w:sz="0" w:space="0" w:color="auto"/>
      </w:divBdr>
    </w:div>
    <w:div w:id="1384132988">
      <w:bodyDiv w:val="1"/>
      <w:marLeft w:val="0"/>
      <w:marRight w:val="0"/>
      <w:marTop w:val="0"/>
      <w:marBottom w:val="0"/>
      <w:divBdr>
        <w:top w:val="none" w:sz="0" w:space="0" w:color="auto"/>
        <w:left w:val="none" w:sz="0" w:space="0" w:color="auto"/>
        <w:bottom w:val="none" w:sz="0" w:space="0" w:color="auto"/>
        <w:right w:val="none" w:sz="0" w:space="0" w:color="auto"/>
      </w:divBdr>
    </w:div>
    <w:div w:id="1384711870">
      <w:bodyDiv w:val="1"/>
      <w:marLeft w:val="0"/>
      <w:marRight w:val="0"/>
      <w:marTop w:val="0"/>
      <w:marBottom w:val="0"/>
      <w:divBdr>
        <w:top w:val="none" w:sz="0" w:space="0" w:color="auto"/>
        <w:left w:val="none" w:sz="0" w:space="0" w:color="auto"/>
        <w:bottom w:val="none" w:sz="0" w:space="0" w:color="auto"/>
        <w:right w:val="none" w:sz="0" w:space="0" w:color="auto"/>
      </w:divBdr>
    </w:div>
    <w:div w:id="1384717702">
      <w:bodyDiv w:val="1"/>
      <w:marLeft w:val="0"/>
      <w:marRight w:val="0"/>
      <w:marTop w:val="0"/>
      <w:marBottom w:val="0"/>
      <w:divBdr>
        <w:top w:val="none" w:sz="0" w:space="0" w:color="auto"/>
        <w:left w:val="none" w:sz="0" w:space="0" w:color="auto"/>
        <w:bottom w:val="none" w:sz="0" w:space="0" w:color="auto"/>
        <w:right w:val="none" w:sz="0" w:space="0" w:color="auto"/>
      </w:divBdr>
    </w:div>
    <w:div w:id="1384719754">
      <w:bodyDiv w:val="1"/>
      <w:marLeft w:val="0"/>
      <w:marRight w:val="0"/>
      <w:marTop w:val="0"/>
      <w:marBottom w:val="0"/>
      <w:divBdr>
        <w:top w:val="none" w:sz="0" w:space="0" w:color="auto"/>
        <w:left w:val="none" w:sz="0" w:space="0" w:color="auto"/>
        <w:bottom w:val="none" w:sz="0" w:space="0" w:color="auto"/>
        <w:right w:val="none" w:sz="0" w:space="0" w:color="auto"/>
      </w:divBdr>
    </w:div>
    <w:div w:id="1384981461">
      <w:bodyDiv w:val="1"/>
      <w:marLeft w:val="0"/>
      <w:marRight w:val="0"/>
      <w:marTop w:val="0"/>
      <w:marBottom w:val="0"/>
      <w:divBdr>
        <w:top w:val="none" w:sz="0" w:space="0" w:color="auto"/>
        <w:left w:val="none" w:sz="0" w:space="0" w:color="auto"/>
        <w:bottom w:val="none" w:sz="0" w:space="0" w:color="auto"/>
        <w:right w:val="none" w:sz="0" w:space="0" w:color="auto"/>
      </w:divBdr>
    </w:div>
    <w:div w:id="1385181546">
      <w:bodyDiv w:val="1"/>
      <w:marLeft w:val="0"/>
      <w:marRight w:val="0"/>
      <w:marTop w:val="0"/>
      <w:marBottom w:val="0"/>
      <w:divBdr>
        <w:top w:val="none" w:sz="0" w:space="0" w:color="auto"/>
        <w:left w:val="none" w:sz="0" w:space="0" w:color="auto"/>
        <w:bottom w:val="none" w:sz="0" w:space="0" w:color="auto"/>
        <w:right w:val="none" w:sz="0" w:space="0" w:color="auto"/>
      </w:divBdr>
    </w:div>
    <w:div w:id="1385517600">
      <w:bodyDiv w:val="1"/>
      <w:marLeft w:val="0"/>
      <w:marRight w:val="0"/>
      <w:marTop w:val="0"/>
      <w:marBottom w:val="0"/>
      <w:divBdr>
        <w:top w:val="none" w:sz="0" w:space="0" w:color="auto"/>
        <w:left w:val="none" w:sz="0" w:space="0" w:color="auto"/>
        <w:bottom w:val="none" w:sz="0" w:space="0" w:color="auto"/>
        <w:right w:val="none" w:sz="0" w:space="0" w:color="auto"/>
      </w:divBdr>
    </w:div>
    <w:div w:id="1385913786">
      <w:bodyDiv w:val="1"/>
      <w:marLeft w:val="0"/>
      <w:marRight w:val="0"/>
      <w:marTop w:val="0"/>
      <w:marBottom w:val="0"/>
      <w:divBdr>
        <w:top w:val="none" w:sz="0" w:space="0" w:color="auto"/>
        <w:left w:val="none" w:sz="0" w:space="0" w:color="auto"/>
        <w:bottom w:val="none" w:sz="0" w:space="0" w:color="auto"/>
        <w:right w:val="none" w:sz="0" w:space="0" w:color="auto"/>
      </w:divBdr>
    </w:div>
    <w:div w:id="1386835618">
      <w:bodyDiv w:val="1"/>
      <w:marLeft w:val="0"/>
      <w:marRight w:val="0"/>
      <w:marTop w:val="0"/>
      <w:marBottom w:val="0"/>
      <w:divBdr>
        <w:top w:val="none" w:sz="0" w:space="0" w:color="auto"/>
        <w:left w:val="none" w:sz="0" w:space="0" w:color="auto"/>
        <w:bottom w:val="none" w:sz="0" w:space="0" w:color="auto"/>
        <w:right w:val="none" w:sz="0" w:space="0" w:color="auto"/>
      </w:divBdr>
    </w:div>
    <w:div w:id="1386876814">
      <w:bodyDiv w:val="1"/>
      <w:marLeft w:val="0"/>
      <w:marRight w:val="0"/>
      <w:marTop w:val="0"/>
      <w:marBottom w:val="0"/>
      <w:divBdr>
        <w:top w:val="none" w:sz="0" w:space="0" w:color="auto"/>
        <w:left w:val="none" w:sz="0" w:space="0" w:color="auto"/>
        <w:bottom w:val="none" w:sz="0" w:space="0" w:color="auto"/>
        <w:right w:val="none" w:sz="0" w:space="0" w:color="auto"/>
      </w:divBdr>
    </w:div>
    <w:div w:id="1387098078">
      <w:bodyDiv w:val="1"/>
      <w:marLeft w:val="0"/>
      <w:marRight w:val="0"/>
      <w:marTop w:val="0"/>
      <w:marBottom w:val="0"/>
      <w:divBdr>
        <w:top w:val="none" w:sz="0" w:space="0" w:color="auto"/>
        <w:left w:val="none" w:sz="0" w:space="0" w:color="auto"/>
        <w:bottom w:val="none" w:sz="0" w:space="0" w:color="auto"/>
        <w:right w:val="none" w:sz="0" w:space="0" w:color="auto"/>
      </w:divBdr>
    </w:div>
    <w:div w:id="1387949234">
      <w:bodyDiv w:val="1"/>
      <w:marLeft w:val="0"/>
      <w:marRight w:val="0"/>
      <w:marTop w:val="0"/>
      <w:marBottom w:val="0"/>
      <w:divBdr>
        <w:top w:val="none" w:sz="0" w:space="0" w:color="auto"/>
        <w:left w:val="none" w:sz="0" w:space="0" w:color="auto"/>
        <w:bottom w:val="none" w:sz="0" w:space="0" w:color="auto"/>
        <w:right w:val="none" w:sz="0" w:space="0" w:color="auto"/>
      </w:divBdr>
    </w:div>
    <w:div w:id="1388455958">
      <w:bodyDiv w:val="1"/>
      <w:marLeft w:val="0"/>
      <w:marRight w:val="0"/>
      <w:marTop w:val="0"/>
      <w:marBottom w:val="0"/>
      <w:divBdr>
        <w:top w:val="none" w:sz="0" w:space="0" w:color="auto"/>
        <w:left w:val="none" w:sz="0" w:space="0" w:color="auto"/>
        <w:bottom w:val="none" w:sz="0" w:space="0" w:color="auto"/>
        <w:right w:val="none" w:sz="0" w:space="0" w:color="auto"/>
      </w:divBdr>
    </w:div>
    <w:div w:id="1389036735">
      <w:bodyDiv w:val="1"/>
      <w:marLeft w:val="0"/>
      <w:marRight w:val="0"/>
      <w:marTop w:val="0"/>
      <w:marBottom w:val="0"/>
      <w:divBdr>
        <w:top w:val="none" w:sz="0" w:space="0" w:color="auto"/>
        <w:left w:val="none" w:sz="0" w:space="0" w:color="auto"/>
        <w:bottom w:val="none" w:sz="0" w:space="0" w:color="auto"/>
        <w:right w:val="none" w:sz="0" w:space="0" w:color="auto"/>
      </w:divBdr>
    </w:div>
    <w:div w:id="1389377382">
      <w:bodyDiv w:val="1"/>
      <w:marLeft w:val="0"/>
      <w:marRight w:val="0"/>
      <w:marTop w:val="0"/>
      <w:marBottom w:val="0"/>
      <w:divBdr>
        <w:top w:val="none" w:sz="0" w:space="0" w:color="auto"/>
        <w:left w:val="none" w:sz="0" w:space="0" w:color="auto"/>
        <w:bottom w:val="none" w:sz="0" w:space="0" w:color="auto"/>
        <w:right w:val="none" w:sz="0" w:space="0" w:color="auto"/>
      </w:divBdr>
    </w:div>
    <w:div w:id="1389646000">
      <w:bodyDiv w:val="1"/>
      <w:marLeft w:val="0"/>
      <w:marRight w:val="0"/>
      <w:marTop w:val="0"/>
      <w:marBottom w:val="0"/>
      <w:divBdr>
        <w:top w:val="none" w:sz="0" w:space="0" w:color="auto"/>
        <w:left w:val="none" w:sz="0" w:space="0" w:color="auto"/>
        <w:bottom w:val="none" w:sz="0" w:space="0" w:color="auto"/>
        <w:right w:val="none" w:sz="0" w:space="0" w:color="auto"/>
      </w:divBdr>
    </w:div>
    <w:div w:id="1389843493">
      <w:bodyDiv w:val="1"/>
      <w:marLeft w:val="0"/>
      <w:marRight w:val="0"/>
      <w:marTop w:val="0"/>
      <w:marBottom w:val="0"/>
      <w:divBdr>
        <w:top w:val="none" w:sz="0" w:space="0" w:color="auto"/>
        <w:left w:val="none" w:sz="0" w:space="0" w:color="auto"/>
        <w:bottom w:val="none" w:sz="0" w:space="0" w:color="auto"/>
        <w:right w:val="none" w:sz="0" w:space="0" w:color="auto"/>
      </w:divBdr>
    </w:div>
    <w:div w:id="1389916558">
      <w:bodyDiv w:val="1"/>
      <w:marLeft w:val="0"/>
      <w:marRight w:val="0"/>
      <w:marTop w:val="0"/>
      <w:marBottom w:val="0"/>
      <w:divBdr>
        <w:top w:val="none" w:sz="0" w:space="0" w:color="auto"/>
        <w:left w:val="none" w:sz="0" w:space="0" w:color="auto"/>
        <w:bottom w:val="none" w:sz="0" w:space="0" w:color="auto"/>
        <w:right w:val="none" w:sz="0" w:space="0" w:color="auto"/>
      </w:divBdr>
    </w:div>
    <w:div w:id="1390151369">
      <w:bodyDiv w:val="1"/>
      <w:marLeft w:val="0"/>
      <w:marRight w:val="0"/>
      <w:marTop w:val="0"/>
      <w:marBottom w:val="0"/>
      <w:divBdr>
        <w:top w:val="none" w:sz="0" w:space="0" w:color="auto"/>
        <w:left w:val="none" w:sz="0" w:space="0" w:color="auto"/>
        <w:bottom w:val="none" w:sz="0" w:space="0" w:color="auto"/>
        <w:right w:val="none" w:sz="0" w:space="0" w:color="auto"/>
      </w:divBdr>
    </w:div>
    <w:div w:id="1390419677">
      <w:bodyDiv w:val="1"/>
      <w:marLeft w:val="0"/>
      <w:marRight w:val="0"/>
      <w:marTop w:val="0"/>
      <w:marBottom w:val="0"/>
      <w:divBdr>
        <w:top w:val="none" w:sz="0" w:space="0" w:color="auto"/>
        <w:left w:val="none" w:sz="0" w:space="0" w:color="auto"/>
        <w:bottom w:val="none" w:sz="0" w:space="0" w:color="auto"/>
        <w:right w:val="none" w:sz="0" w:space="0" w:color="auto"/>
      </w:divBdr>
    </w:div>
    <w:div w:id="1390610584">
      <w:bodyDiv w:val="1"/>
      <w:marLeft w:val="0"/>
      <w:marRight w:val="0"/>
      <w:marTop w:val="0"/>
      <w:marBottom w:val="0"/>
      <w:divBdr>
        <w:top w:val="none" w:sz="0" w:space="0" w:color="auto"/>
        <w:left w:val="none" w:sz="0" w:space="0" w:color="auto"/>
        <w:bottom w:val="none" w:sz="0" w:space="0" w:color="auto"/>
        <w:right w:val="none" w:sz="0" w:space="0" w:color="auto"/>
      </w:divBdr>
    </w:div>
    <w:div w:id="1390688876">
      <w:bodyDiv w:val="1"/>
      <w:marLeft w:val="0"/>
      <w:marRight w:val="0"/>
      <w:marTop w:val="0"/>
      <w:marBottom w:val="0"/>
      <w:divBdr>
        <w:top w:val="none" w:sz="0" w:space="0" w:color="auto"/>
        <w:left w:val="none" w:sz="0" w:space="0" w:color="auto"/>
        <w:bottom w:val="none" w:sz="0" w:space="0" w:color="auto"/>
        <w:right w:val="none" w:sz="0" w:space="0" w:color="auto"/>
      </w:divBdr>
    </w:div>
    <w:div w:id="1390807310">
      <w:bodyDiv w:val="1"/>
      <w:marLeft w:val="0"/>
      <w:marRight w:val="0"/>
      <w:marTop w:val="0"/>
      <w:marBottom w:val="0"/>
      <w:divBdr>
        <w:top w:val="none" w:sz="0" w:space="0" w:color="auto"/>
        <w:left w:val="none" w:sz="0" w:space="0" w:color="auto"/>
        <w:bottom w:val="none" w:sz="0" w:space="0" w:color="auto"/>
        <w:right w:val="none" w:sz="0" w:space="0" w:color="auto"/>
      </w:divBdr>
    </w:div>
    <w:div w:id="1390880198">
      <w:bodyDiv w:val="1"/>
      <w:marLeft w:val="0"/>
      <w:marRight w:val="0"/>
      <w:marTop w:val="0"/>
      <w:marBottom w:val="0"/>
      <w:divBdr>
        <w:top w:val="none" w:sz="0" w:space="0" w:color="auto"/>
        <w:left w:val="none" w:sz="0" w:space="0" w:color="auto"/>
        <w:bottom w:val="none" w:sz="0" w:space="0" w:color="auto"/>
        <w:right w:val="none" w:sz="0" w:space="0" w:color="auto"/>
      </w:divBdr>
    </w:div>
    <w:div w:id="1391806697">
      <w:bodyDiv w:val="1"/>
      <w:marLeft w:val="0"/>
      <w:marRight w:val="0"/>
      <w:marTop w:val="0"/>
      <w:marBottom w:val="0"/>
      <w:divBdr>
        <w:top w:val="none" w:sz="0" w:space="0" w:color="auto"/>
        <w:left w:val="none" w:sz="0" w:space="0" w:color="auto"/>
        <w:bottom w:val="none" w:sz="0" w:space="0" w:color="auto"/>
        <w:right w:val="none" w:sz="0" w:space="0" w:color="auto"/>
      </w:divBdr>
    </w:div>
    <w:div w:id="1392271402">
      <w:bodyDiv w:val="1"/>
      <w:marLeft w:val="0"/>
      <w:marRight w:val="0"/>
      <w:marTop w:val="0"/>
      <w:marBottom w:val="0"/>
      <w:divBdr>
        <w:top w:val="none" w:sz="0" w:space="0" w:color="auto"/>
        <w:left w:val="none" w:sz="0" w:space="0" w:color="auto"/>
        <w:bottom w:val="none" w:sz="0" w:space="0" w:color="auto"/>
        <w:right w:val="none" w:sz="0" w:space="0" w:color="auto"/>
      </w:divBdr>
    </w:div>
    <w:div w:id="1392656367">
      <w:bodyDiv w:val="1"/>
      <w:marLeft w:val="0"/>
      <w:marRight w:val="0"/>
      <w:marTop w:val="0"/>
      <w:marBottom w:val="0"/>
      <w:divBdr>
        <w:top w:val="none" w:sz="0" w:space="0" w:color="auto"/>
        <w:left w:val="none" w:sz="0" w:space="0" w:color="auto"/>
        <w:bottom w:val="none" w:sz="0" w:space="0" w:color="auto"/>
        <w:right w:val="none" w:sz="0" w:space="0" w:color="auto"/>
      </w:divBdr>
    </w:div>
    <w:div w:id="1392735132">
      <w:bodyDiv w:val="1"/>
      <w:marLeft w:val="0"/>
      <w:marRight w:val="0"/>
      <w:marTop w:val="0"/>
      <w:marBottom w:val="0"/>
      <w:divBdr>
        <w:top w:val="none" w:sz="0" w:space="0" w:color="auto"/>
        <w:left w:val="none" w:sz="0" w:space="0" w:color="auto"/>
        <w:bottom w:val="none" w:sz="0" w:space="0" w:color="auto"/>
        <w:right w:val="none" w:sz="0" w:space="0" w:color="auto"/>
      </w:divBdr>
    </w:div>
    <w:div w:id="1392850733">
      <w:bodyDiv w:val="1"/>
      <w:marLeft w:val="0"/>
      <w:marRight w:val="0"/>
      <w:marTop w:val="0"/>
      <w:marBottom w:val="0"/>
      <w:divBdr>
        <w:top w:val="none" w:sz="0" w:space="0" w:color="auto"/>
        <w:left w:val="none" w:sz="0" w:space="0" w:color="auto"/>
        <w:bottom w:val="none" w:sz="0" w:space="0" w:color="auto"/>
        <w:right w:val="none" w:sz="0" w:space="0" w:color="auto"/>
      </w:divBdr>
    </w:div>
    <w:div w:id="1393426738">
      <w:bodyDiv w:val="1"/>
      <w:marLeft w:val="0"/>
      <w:marRight w:val="0"/>
      <w:marTop w:val="0"/>
      <w:marBottom w:val="0"/>
      <w:divBdr>
        <w:top w:val="none" w:sz="0" w:space="0" w:color="auto"/>
        <w:left w:val="none" w:sz="0" w:space="0" w:color="auto"/>
        <w:bottom w:val="none" w:sz="0" w:space="0" w:color="auto"/>
        <w:right w:val="none" w:sz="0" w:space="0" w:color="auto"/>
      </w:divBdr>
    </w:div>
    <w:div w:id="1393429025">
      <w:bodyDiv w:val="1"/>
      <w:marLeft w:val="0"/>
      <w:marRight w:val="0"/>
      <w:marTop w:val="0"/>
      <w:marBottom w:val="0"/>
      <w:divBdr>
        <w:top w:val="none" w:sz="0" w:space="0" w:color="auto"/>
        <w:left w:val="none" w:sz="0" w:space="0" w:color="auto"/>
        <w:bottom w:val="none" w:sz="0" w:space="0" w:color="auto"/>
        <w:right w:val="none" w:sz="0" w:space="0" w:color="auto"/>
      </w:divBdr>
    </w:div>
    <w:div w:id="1394311140">
      <w:bodyDiv w:val="1"/>
      <w:marLeft w:val="0"/>
      <w:marRight w:val="0"/>
      <w:marTop w:val="0"/>
      <w:marBottom w:val="0"/>
      <w:divBdr>
        <w:top w:val="none" w:sz="0" w:space="0" w:color="auto"/>
        <w:left w:val="none" w:sz="0" w:space="0" w:color="auto"/>
        <w:bottom w:val="none" w:sz="0" w:space="0" w:color="auto"/>
        <w:right w:val="none" w:sz="0" w:space="0" w:color="auto"/>
      </w:divBdr>
    </w:div>
    <w:div w:id="1394893741">
      <w:bodyDiv w:val="1"/>
      <w:marLeft w:val="0"/>
      <w:marRight w:val="0"/>
      <w:marTop w:val="0"/>
      <w:marBottom w:val="0"/>
      <w:divBdr>
        <w:top w:val="none" w:sz="0" w:space="0" w:color="auto"/>
        <w:left w:val="none" w:sz="0" w:space="0" w:color="auto"/>
        <w:bottom w:val="none" w:sz="0" w:space="0" w:color="auto"/>
        <w:right w:val="none" w:sz="0" w:space="0" w:color="auto"/>
      </w:divBdr>
    </w:div>
    <w:div w:id="1394935218">
      <w:bodyDiv w:val="1"/>
      <w:marLeft w:val="0"/>
      <w:marRight w:val="0"/>
      <w:marTop w:val="0"/>
      <w:marBottom w:val="0"/>
      <w:divBdr>
        <w:top w:val="none" w:sz="0" w:space="0" w:color="auto"/>
        <w:left w:val="none" w:sz="0" w:space="0" w:color="auto"/>
        <w:bottom w:val="none" w:sz="0" w:space="0" w:color="auto"/>
        <w:right w:val="none" w:sz="0" w:space="0" w:color="auto"/>
      </w:divBdr>
    </w:div>
    <w:div w:id="1395618071">
      <w:bodyDiv w:val="1"/>
      <w:marLeft w:val="0"/>
      <w:marRight w:val="0"/>
      <w:marTop w:val="0"/>
      <w:marBottom w:val="0"/>
      <w:divBdr>
        <w:top w:val="none" w:sz="0" w:space="0" w:color="auto"/>
        <w:left w:val="none" w:sz="0" w:space="0" w:color="auto"/>
        <w:bottom w:val="none" w:sz="0" w:space="0" w:color="auto"/>
        <w:right w:val="none" w:sz="0" w:space="0" w:color="auto"/>
      </w:divBdr>
    </w:div>
    <w:div w:id="1395810022">
      <w:bodyDiv w:val="1"/>
      <w:marLeft w:val="0"/>
      <w:marRight w:val="0"/>
      <w:marTop w:val="0"/>
      <w:marBottom w:val="0"/>
      <w:divBdr>
        <w:top w:val="none" w:sz="0" w:space="0" w:color="auto"/>
        <w:left w:val="none" w:sz="0" w:space="0" w:color="auto"/>
        <w:bottom w:val="none" w:sz="0" w:space="0" w:color="auto"/>
        <w:right w:val="none" w:sz="0" w:space="0" w:color="auto"/>
      </w:divBdr>
    </w:div>
    <w:div w:id="1395811524">
      <w:bodyDiv w:val="1"/>
      <w:marLeft w:val="0"/>
      <w:marRight w:val="0"/>
      <w:marTop w:val="0"/>
      <w:marBottom w:val="0"/>
      <w:divBdr>
        <w:top w:val="none" w:sz="0" w:space="0" w:color="auto"/>
        <w:left w:val="none" w:sz="0" w:space="0" w:color="auto"/>
        <w:bottom w:val="none" w:sz="0" w:space="0" w:color="auto"/>
        <w:right w:val="none" w:sz="0" w:space="0" w:color="auto"/>
      </w:divBdr>
    </w:div>
    <w:div w:id="1396078350">
      <w:bodyDiv w:val="1"/>
      <w:marLeft w:val="0"/>
      <w:marRight w:val="0"/>
      <w:marTop w:val="0"/>
      <w:marBottom w:val="0"/>
      <w:divBdr>
        <w:top w:val="none" w:sz="0" w:space="0" w:color="auto"/>
        <w:left w:val="none" w:sz="0" w:space="0" w:color="auto"/>
        <w:bottom w:val="none" w:sz="0" w:space="0" w:color="auto"/>
        <w:right w:val="none" w:sz="0" w:space="0" w:color="auto"/>
      </w:divBdr>
    </w:div>
    <w:div w:id="1396584511">
      <w:bodyDiv w:val="1"/>
      <w:marLeft w:val="0"/>
      <w:marRight w:val="0"/>
      <w:marTop w:val="0"/>
      <w:marBottom w:val="0"/>
      <w:divBdr>
        <w:top w:val="none" w:sz="0" w:space="0" w:color="auto"/>
        <w:left w:val="none" w:sz="0" w:space="0" w:color="auto"/>
        <w:bottom w:val="none" w:sz="0" w:space="0" w:color="auto"/>
        <w:right w:val="none" w:sz="0" w:space="0" w:color="auto"/>
      </w:divBdr>
    </w:div>
    <w:div w:id="1396657958">
      <w:bodyDiv w:val="1"/>
      <w:marLeft w:val="0"/>
      <w:marRight w:val="0"/>
      <w:marTop w:val="0"/>
      <w:marBottom w:val="0"/>
      <w:divBdr>
        <w:top w:val="none" w:sz="0" w:space="0" w:color="auto"/>
        <w:left w:val="none" w:sz="0" w:space="0" w:color="auto"/>
        <w:bottom w:val="none" w:sz="0" w:space="0" w:color="auto"/>
        <w:right w:val="none" w:sz="0" w:space="0" w:color="auto"/>
      </w:divBdr>
    </w:div>
    <w:div w:id="1396970708">
      <w:bodyDiv w:val="1"/>
      <w:marLeft w:val="0"/>
      <w:marRight w:val="0"/>
      <w:marTop w:val="0"/>
      <w:marBottom w:val="0"/>
      <w:divBdr>
        <w:top w:val="none" w:sz="0" w:space="0" w:color="auto"/>
        <w:left w:val="none" w:sz="0" w:space="0" w:color="auto"/>
        <w:bottom w:val="none" w:sz="0" w:space="0" w:color="auto"/>
        <w:right w:val="none" w:sz="0" w:space="0" w:color="auto"/>
      </w:divBdr>
    </w:div>
    <w:div w:id="1397239206">
      <w:bodyDiv w:val="1"/>
      <w:marLeft w:val="0"/>
      <w:marRight w:val="0"/>
      <w:marTop w:val="0"/>
      <w:marBottom w:val="0"/>
      <w:divBdr>
        <w:top w:val="none" w:sz="0" w:space="0" w:color="auto"/>
        <w:left w:val="none" w:sz="0" w:space="0" w:color="auto"/>
        <w:bottom w:val="none" w:sz="0" w:space="0" w:color="auto"/>
        <w:right w:val="none" w:sz="0" w:space="0" w:color="auto"/>
      </w:divBdr>
    </w:div>
    <w:div w:id="1397780658">
      <w:bodyDiv w:val="1"/>
      <w:marLeft w:val="0"/>
      <w:marRight w:val="0"/>
      <w:marTop w:val="0"/>
      <w:marBottom w:val="0"/>
      <w:divBdr>
        <w:top w:val="none" w:sz="0" w:space="0" w:color="auto"/>
        <w:left w:val="none" w:sz="0" w:space="0" w:color="auto"/>
        <w:bottom w:val="none" w:sz="0" w:space="0" w:color="auto"/>
        <w:right w:val="none" w:sz="0" w:space="0" w:color="auto"/>
      </w:divBdr>
    </w:div>
    <w:div w:id="1397781920">
      <w:bodyDiv w:val="1"/>
      <w:marLeft w:val="0"/>
      <w:marRight w:val="0"/>
      <w:marTop w:val="0"/>
      <w:marBottom w:val="0"/>
      <w:divBdr>
        <w:top w:val="none" w:sz="0" w:space="0" w:color="auto"/>
        <w:left w:val="none" w:sz="0" w:space="0" w:color="auto"/>
        <w:bottom w:val="none" w:sz="0" w:space="0" w:color="auto"/>
        <w:right w:val="none" w:sz="0" w:space="0" w:color="auto"/>
      </w:divBdr>
    </w:div>
    <w:div w:id="1398166187">
      <w:bodyDiv w:val="1"/>
      <w:marLeft w:val="0"/>
      <w:marRight w:val="0"/>
      <w:marTop w:val="0"/>
      <w:marBottom w:val="0"/>
      <w:divBdr>
        <w:top w:val="none" w:sz="0" w:space="0" w:color="auto"/>
        <w:left w:val="none" w:sz="0" w:space="0" w:color="auto"/>
        <w:bottom w:val="none" w:sz="0" w:space="0" w:color="auto"/>
        <w:right w:val="none" w:sz="0" w:space="0" w:color="auto"/>
      </w:divBdr>
    </w:div>
    <w:div w:id="1399354880">
      <w:bodyDiv w:val="1"/>
      <w:marLeft w:val="0"/>
      <w:marRight w:val="0"/>
      <w:marTop w:val="0"/>
      <w:marBottom w:val="0"/>
      <w:divBdr>
        <w:top w:val="none" w:sz="0" w:space="0" w:color="auto"/>
        <w:left w:val="none" w:sz="0" w:space="0" w:color="auto"/>
        <w:bottom w:val="none" w:sz="0" w:space="0" w:color="auto"/>
        <w:right w:val="none" w:sz="0" w:space="0" w:color="auto"/>
      </w:divBdr>
    </w:div>
    <w:div w:id="1399521792">
      <w:bodyDiv w:val="1"/>
      <w:marLeft w:val="0"/>
      <w:marRight w:val="0"/>
      <w:marTop w:val="0"/>
      <w:marBottom w:val="0"/>
      <w:divBdr>
        <w:top w:val="none" w:sz="0" w:space="0" w:color="auto"/>
        <w:left w:val="none" w:sz="0" w:space="0" w:color="auto"/>
        <w:bottom w:val="none" w:sz="0" w:space="0" w:color="auto"/>
        <w:right w:val="none" w:sz="0" w:space="0" w:color="auto"/>
      </w:divBdr>
    </w:div>
    <w:div w:id="1400132238">
      <w:bodyDiv w:val="1"/>
      <w:marLeft w:val="0"/>
      <w:marRight w:val="0"/>
      <w:marTop w:val="0"/>
      <w:marBottom w:val="0"/>
      <w:divBdr>
        <w:top w:val="none" w:sz="0" w:space="0" w:color="auto"/>
        <w:left w:val="none" w:sz="0" w:space="0" w:color="auto"/>
        <w:bottom w:val="none" w:sz="0" w:space="0" w:color="auto"/>
        <w:right w:val="none" w:sz="0" w:space="0" w:color="auto"/>
      </w:divBdr>
    </w:div>
    <w:div w:id="1400441365">
      <w:bodyDiv w:val="1"/>
      <w:marLeft w:val="0"/>
      <w:marRight w:val="0"/>
      <w:marTop w:val="0"/>
      <w:marBottom w:val="0"/>
      <w:divBdr>
        <w:top w:val="none" w:sz="0" w:space="0" w:color="auto"/>
        <w:left w:val="none" w:sz="0" w:space="0" w:color="auto"/>
        <w:bottom w:val="none" w:sz="0" w:space="0" w:color="auto"/>
        <w:right w:val="none" w:sz="0" w:space="0" w:color="auto"/>
      </w:divBdr>
    </w:div>
    <w:div w:id="1400908589">
      <w:bodyDiv w:val="1"/>
      <w:marLeft w:val="0"/>
      <w:marRight w:val="0"/>
      <w:marTop w:val="0"/>
      <w:marBottom w:val="0"/>
      <w:divBdr>
        <w:top w:val="none" w:sz="0" w:space="0" w:color="auto"/>
        <w:left w:val="none" w:sz="0" w:space="0" w:color="auto"/>
        <w:bottom w:val="none" w:sz="0" w:space="0" w:color="auto"/>
        <w:right w:val="none" w:sz="0" w:space="0" w:color="auto"/>
      </w:divBdr>
    </w:div>
    <w:div w:id="1402025892">
      <w:bodyDiv w:val="1"/>
      <w:marLeft w:val="0"/>
      <w:marRight w:val="0"/>
      <w:marTop w:val="0"/>
      <w:marBottom w:val="0"/>
      <w:divBdr>
        <w:top w:val="none" w:sz="0" w:space="0" w:color="auto"/>
        <w:left w:val="none" w:sz="0" w:space="0" w:color="auto"/>
        <w:bottom w:val="none" w:sz="0" w:space="0" w:color="auto"/>
        <w:right w:val="none" w:sz="0" w:space="0" w:color="auto"/>
      </w:divBdr>
    </w:div>
    <w:div w:id="1402173774">
      <w:bodyDiv w:val="1"/>
      <w:marLeft w:val="0"/>
      <w:marRight w:val="0"/>
      <w:marTop w:val="0"/>
      <w:marBottom w:val="0"/>
      <w:divBdr>
        <w:top w:val="none" w:sz="0" w:space="0" w:color="auto"/>
        <w:left w:val="none" w:sz="0" w:space="0" w:color="auto"/>
        <w:bottom w:val="none" w:sz="0" w:space="0" w:color="auto"/>
        <w:right w:val="none" w:sz="0" w:space="0" w:color="auto"/>
      </w:divBdr>
    </w:div>
    <w:div w:id="1402219253">
      <w:bodyDiv w:val="1"/>
      <w:marLeft w:val="0"/>
      <w:marRight w:val="0"/>
      <w:marTop w:val="0"/>
      <w:marBottom w:val="0"/>
      <w:divBdr>
        <w:top w:val="none" w:sz="0" w:space="0" w:color="auto"/>
        <w:left w:val="none" w:sz="0" w:space="0" w:color="auto"/>
        <w:bottom w:val="none" w:sz="0" w:space="0" w:color="auto"/>
        <w:right w:val="none" w:sz="0" w:space="0" w:color="auto"/>
      </w:divBdr>
    </w:div>
    <w:div w:id="1402631459">
      <w:bodyDiv w:val="1"/>
      <w:marLeft w:val="0"/>
      <w:marRight w:val="0"/>
      <w:marTop w:val="0"/>
      <w:marBottom w:val="0"/>
      <w:divBdr>
        <w:top w:val="none" w:sz="0" w:space="0" w:color="auto"/>
        <w:left w:val="none" w:sz="0" w:space="0" w:color="auto"/>
        <w:bottom w:val="none" w:sz="0" w:space="0" w:color="auto"/>
        <w:right w:val="none" w:sz="0" w:space="0" w:color="auto"/>
      </w:divBdr>
    </w:div>
    <w:div w:id="1402830006">
      <w:bodyDiv w:val="1"/>
      <w:marLeft w:val="0"/>
      <w:marRight w:val="0"/>
      <w:marTop w:val="0"/>
      <w:marBottom w:val="0"/>
      <w:divBdr>
        <w:top w:val="none" w:sz="0" w:space="0" w:color="auto"/>
        <w:left w:val="none" w:sz="0" w:space="0" w:color="auto"/>
        <w:bottom w:val="none" w:sz="0" w:space="0" w:color="auto"/>
        <w:right w:val="none" w:sz="0" w:space="0" w:color="auto"/>
      </w:divBdr>
    </w:div>
    <w:div w:id="1403716003">
      <w:bodyDiv w:val="1"/>
      <w:marLeft w:val="0"/>
      <w:marRight w:val="0"/>
      <w:marTop w:val="0"/>
      <w:marBottom w:val="0"/>
      <w:divBdr>
        <w:top w:val="none" w:sz="0" w:space="0" w:color="auto"/>
        <w:left w:val="none" w:sz="0" w:space="0" w:color="auto"/>
        <w:bottom w:val="none" w:sz="0" w:space="0" w:color="auto"/>
        <w:right w:val="none" w:sz="0" w:space="0" w:color="auto"/>
      </w:divBdr>
    </w:div>
    <w:div w:id="1403794409">
      <w:bodyDiv w:val="1"/>
      <w:marLeft w:val="0"/>
      <w:marRight w:val="0"/>
      <w:marTop w:val="0"/>
      <w:marBottom w:val="0"/>
      <w:divBdr>
        <w:top w:val="none" w:sz="0" w:space="0" w:color="auto"/>
        <w:left w:val="none" w:sz="0" w:space="0" w:color="auto"/>
        <w:bottom w:val="none" w:sz="0" w:space="0" w:color="auto"/>
        <w:right w:val="none" w:sz="0" w:space="0" w:color="auto"/>
      </w:divBdr>
    </w:div>
    <w:div w:id="1403914109">
      <w:bodyDiv w:val="1"/>
      <w:marLeft w:val="0"/>
      <w:marRight w:val="0"/>
      <w:marTop w:val="0"/>
      <w:marBottom w:val="0"/>
      <w:divBdr>
        <w:top w:val="none" w:sz="0" w:space="0" w:color="auto"/>
        <w:left w:val="none" w:sz="0" w:space="0" w:color="auto"/>
        <w:bottom w:val="none" w:sz="0" w:space="0" w:color="auto"/>
        <w:right w:val="none" w:sz="0" w:space="0" w:color="auto"/>
      </w:divBdr>
    </w:div>
    <w:div w:id="1404644668">
      <w:bodyDiv w:val="1"/>
      <w:marLeft w:val="0"/>
      <w:marRight w:val="0"/>
      <w:marTop w:val="0"/>
      <w:marBottom w:val="0"/>
      <w:divBdr>
        <w:top w:val="none" w:sz="0" w:space="0" w:color="auto"/>
        <w:left w:val="none" w:sz="0" w:space="0" w:color="auto"/>
        <w:bottom w:val="none" w:sz="0" w:space="0" w:color="auto"/>
        <w:right w:val="none" w:sz="0" w:space="0" w:color="auto"/>
      </w:divBdr>
    </w:div>
    <w:div w:id="1404714460">
      <w:bodyDiv w:val="1"/>
      <w:marLeft w:val="0"/>
      <w:marRight w:val="0"/>
      <w:marTop w:val="0"/>
      <w:marBottom w:val="0"/>
      <w:divBdr>
        <w:top w:val="none" w:sz="0" w:space="0" w:color="auto"/>
        <w:left w:val="none" w:sz="0" w:space="0" w:color="auto"/>
        <w:bottom w:val="none" w:sz="0" w:space="0" w:color="auto"/>
        <w:right w:val="none" w:sz="0" w:space="0" w:color="auto"/>
      </w:divBdr>
    </w:div>
    <w:div w:id="1404719557">
      <w:bodyDiv w:val="1"/>
      <w:marLeft w:val="0"/>
      <w:marRight w:val="0"/>
      <w:marTop w:val="0"/>
      <w:marBottom w:val="0"/>
      <w:divBdr>
        <w:top w:val="none" w:sz="0" w:space="0" w:color="auto"/>
        <w:left w:val="none" w:sz="0" w:space="0" w:color="auto"/>
        <w:bottom w:val="none" w:sz="0" w:space="0" w:color="auto"/>
        <w:right w:val="none" w:sz="0" w:space="0" w:color="auto"/>
      </w:divBdr>
    </w:div>
    <w:div w:id="1405180524">
      <w:bodyDiv w:val="1"/>
      <w:marLeft w:val="0"/>
      <w:marRight w:val="0"/>
      <w:marTop w:val="0"/>
      <w:marBottom w:val="0"/>
      <w:divBdr>
        <w:top w:val="none" w:sz="0" w:space="0" w:color="auto"/>
        <w:left w:val="none" w:sz="0" w:space="0" w:color="auto"/>
        <w:bottom w:val="none" w:sz="0" w:space="0" w:color="auto"/>
        <w:right w:val="none" w:sz="0" w:space="0" w:color="auto"/>
      </w:divBdr>
    </w:div>
    <w:div w:id="1405373327">
      <w:bodyDiv w:val="1"/>
      <w:marLeft w:val="0"/>
      <w:marRight w:val="0"/>
      <w:marTop w:val="0"/>
      <w:marBottom w:val="0"/>
      <w:divBdr>
        <w:top w:val="none" w:sz="0" w:space="0" w:color="auto"/>
        <w:left w:val="none" w:sz="0" w:space="0" w:color="auto"/>
        <w:bottom w:val="none" w:sz="0" w:space="0" w:color="auto"/>
        <w:right w:val="none" w:sz="0" w:space="0" w:color="auto"/>
      </w:divBdr>
    </w:div>
    <w:div w:id="1405687708">
      <w:bodyDiv w:val="1"/>
      <w:marLeft w:val="0"/>
      <w:marRight w:val="0"/>
      <w:marTop w:val="0"/>
      <w:marBottom w:val="0"/>
      <w:divBdr>
        <w:top w:val="none" w:sz="0" w:space="0" w:color="auto"/>
        <w:left w:val="none" w:sz="0" w:space="0" w:color="auto"/>
        <w:bottom w:val="none" w:sz="0" w:space="0" w:color="auto"/>
        <w:right w:val="none" w:sz="0" w:space="0" w:color="auto"/>
      </w:divBdr>
    </w:div>
    <w:div w:id="1405755999">
      <w:bodyDiv w:val="1"/>
      <w:marLeft w:val="0"/>
      <w:marRight w:val="0"/>
      <w:marTop w:val="0"/>
      <w:marBottom w:val="0"/>
      <w:divBdr>
        <w:top w:val="none" w:sz="0" w:space="0" w:color="auto"/>
        <w:left w:val="none" w:sz="0" w:space="0" w:color="auto"/>
        <w:bottom w:val="none" w:sz="0" w:space="0" w:color="auto"/>
        <w:right w:val="none" w:sz="0" w:space="0" w:color="auto"/>
      </w:divBdr>
    </w:div>
    <w:div w:id="1405907394">
      <w:bodyDiv w:val="1"/>
      <w:marLeft w:val="0"/>
      <w:marRight w:val="0"/>
      <w:marTop w:val="0"/>
      <w:marBottom w:val="0"/>
      <w:divBdr>
        <w:top w:val="none" w:sz="0" w:space="0" w:color="auto"/>
        <w:left w:val="none" w:sz="0" w:space="0" w:color="auto"/>
        <w:bottom w:val="none" w:sz="0" w:space="0" w:color="auto"/>
        <w:right w:val="none" w:sz="0" w:space="0" w:color="auto"/>
      </w:divBdr>
    </w:div>
    <w:div w:id="1406487653">
      <w:bodyDiv w:val="1"/>
      <w:marLeft w:val="0"/>
      <w:marRight w:val="0"/>
      <w:marTop w:val="0"/>
      <w:marBottom w:val="0"/>
      <w:divBdr>
        <w:top w:val="none" w:sz="0" w:space="0" w:color="auto"/>
        <w:left w:val="none" w:sz="0" w:space="0" w:color="auto"/>
        <w:bottom w:val="none" w:sz="0" w:space="0" w:color="auto"/>
        <w:right w:val="none" w:sz="0" w:space="0" w:color="auto"/>
      </w:divBdr>
    </w:div>
    <w:div w:id="1406758580">
      <w:bodyDiv w:val="1"/>
      <w:marLeft w:val="0"/>
      <w:marRight w:val="0"/>
      <w:marTop w:val="0"/>
      <w:marBottom w:val="0"/>
      <w:divBdr>
        <w:top w:val="none" w:sz="0" w:space="0" w:color="auto"/>
        <w:left w:val="none" w:sz="0" w:space="0" w:color="auto"/>
        <w:bottom w:val="none" w:sz="0" w:space="0" w:color="auto"/>
        <w:right w:val="none" w:sz="0" w:space="0" w:color="auto"/>
      </w:divBdr>
    </w:div>
    <w:div w:id="1407802470">
      <w:bodyDiv w:val="1"/>
      <w:marLeft w:val="0"/>
      <w:marRight w:val="0"/>
      <w:marTop w:val="0"/>
      <w:marBottom w:val="0"/>
      <w:divBdr>
        <w:top w:val="none" w:sz="0" w:space="0" w:color="auto"/>
        <w:left w:val="none" w:sz="0" w:space="0" w:color="auto"/>
        <w:bottom w:val="none" w:sz="0" w:space="0" w:color="auto"/>
        <w:right w:val="none" w:sz="0" w:space="0" w:color="auto"/>
      </w:divBdr>
    </w:div>
    <w:div w:id="1407846521">
      <w:bodyDiv w:val="1"/>
      <w:marLeft w:val="0"/>
      <w:marRight w:val="0"/>
      <w:marTop w:val="0"/>
      <w:marBottom w:val="0"/>
      <w:divBdr>
        <w:top w:val="none" w:sz="0" w:space="0" w:color="auto"/>
        <w:left w:val="none" w:sz="0" w:space="0" w:color="auto"/>
        <w:bottom w:val="none" w:sz="0" w:space="0" w:color="auto"/>
        <w:right w:val="none" w:sz="0" w:space="0" w:color="auto"/>
      </w:divBdr>
    </w:div>
    <w:div w:id="1408189936">
      <w:bodyDiv w:val="1"/>
      <w:marLeft w:val="0"/>
      <w:marRight w:val="0"/>
      <w:marTop w:val="0"/>
      <w:marBottom w:val="0"/>
      <w:divBdr>
        <w:top w:val="none" w:sz="0" w:space="0" w:color="auto"/>
        <w:left w:val="none" w:sz="0" w:space="0" w:color="auto"/>
        <w:bottom w:val="none" w:sz="0" w:space="0" w:color="auto"/>
        <w:right w:val="none" w:sz="0" w:space="0" w:color="auto"/>
      </w:divBdr>
    </w:div>
    <w:div w:id="1408958885">
      <w:bodyDiv w:val="1"/>
      <w:marLeft w:val="0"/>
      <w:marRight w:val="0"/>
      <w:marTop w:val="0"/>
      <w:marBottom w:val="0"/>
      <w:divBdr>
        <w:top w:val="none" w:sz="0" w:space="0" w:color="auto"/>
        <w:left w:val="none" w:sz="0" w:space="0" w:color="auto"/>
        <w:bottom w:val="none" w:sz="0" w:space="0" w:color="auto"/>
        <w:right w:val="none" w:sz="0" w:space="0" w:color="auto"/>
      </w:divBdr>
    </w:div>
    <w:div w:id="1410467714">
      <w:bodyDiv w:val="1"/>
      <w:marLeft w:val="0"/>
      <w:marRight w:val="0"/>
      <w:marTop w:val="0"/>
      <w:marBottom w:val="0"/>
      <w:divBdr>
        <w:top w:val="none" w:sz="0" w:space="0" w:color="auto"/>
        <w:left w:val="none" w:sz="0" w:space="0" w:color="auto"/>
        <w:bottom w:val="none" w:sz="0" w:space="0" w:color="auto"/>
        <w:right w:val="none" w:sz="0" w:space="0" w:color="auto"/>
      </w:divBdr>
    </w:div>
    <w:div w:id="1411153282">
      <w:bodyDiv w:val="1"/>
      <w:marLeft w:val="0"/>
      <w:marRight w:val="0"/>
      <w:marTop w:val="0"/>
      <w:marBottom w:val="0"/>
      <w:divBdr>
        <w:top w:val="none" w:sz="0" w:space="0" w:color="auto"/>
        <w:left w:val="none" w:sz="0" w:space="0" w:color="auto"/>
        <w:bottom w:val="none" w:sz="0" w:space="0" w:color="auto"/>
        <w:right w:val="none" w:sz="0" w:space="0" w:color="auto"/>
      </w:divBdr>
    </w:div>
    <w:div w:id="1411269763">
      <w:bodyDiv w:val="1"/>
      <w:marLeft w:val="0"/>
      <w:marRight w:val="0"/>
      <w:marTop w:val="0"/>
      <w:marBottom w:val="0"/>
      <w:divBdr>
        <w:top w:val="none" w:sz="0" w:space="0" w:color="auto"/>
        <w:left w:val="none" w:sz="0" w:space="0" w:color="auto"/>
        <w:bottom w:val="none" w:sz="0" w:space="0" w:color="auto"/>
        <w:right w:val="none" w:sz="0" w:space="0" w:color="auto"/>
      </w:divBdr>
    </w:div>
    <w:div w:id="1412000384">
      <w:bodyDiv w:val="1"/>
      <w:marLeft w:val="0"/>
      <w:marRight w:val="0"/>
      <w:marTop w:val="0"/>
      <w:marBottom w:val="0"/>
      <w:divBdr>
        <w:top w:val="none" w:sz="0" w:space="0" w:color="auto"/>
        <w:left w:val="none" w:sz="0" w:space="0" w:color="auto"/>
        <w:bottom w:val="none" w:sz="0" w:space="0" w:color="auto"/>
        <w:right w:val="none" w:sz="0" w:space="0" w:color="auto"/>
      </w:divBdr>
    </w:div>
    <w:div w:id="1412308826">
      <w:bodyDiv w:val="1"/>
      <w:marLeft w:val="0"/>
      <w:marRight w:val="0"/>
      <w:marTop w:val="0"/>
      <w:marBottom w:val="0"/>
      <w:divBdr>
        <w:top w:val="none" w:sz="0" w:space="0" w:color="auto"/>
        <w:left w:val="none" w:sz="0" w:space="0" w:color="auto"/>
        <w:bottom w:val="none" w:sz="0" w:space="0" w:color="auto"/>
        <w:right w:val="none" w:sz="0" w:space="0" w:color="auto"/>
      </w:divBdr>
    </w:div>
    <w:div w:id="1413040341">
      <w:bodyDiv w:val="1"/>
      <w:marLeft w:val="0"/>
      <w:marRight w:val="0"/>
      <w:marTop w:val="0"/>
      <w:marBottom w:val="0"/>
      <w:divBdr>
        <w:top w:val="none" w:sz="0" w:space="0" w:color="auto"/>
        <w:left w:val="none" w:sz="0" w:space="0" w:color="auto"/>
        <w:bottom w:val="none" w:sz="0" w:space="0" w:color="auto"/>
        <w:right w:val="none" w:sz="0" w:space="0" w:color="auto"/>
      </w:divBdr>
    </w:div>
    <w:div w:id="1414280638">
      <w:bodyDiv w:val="1"/>
      <w:marLeft w:val="0"/>
      <w:marRight w:val="0"/>
      <w:marTop w:val="0"/>
      <w:marBottom w:val="0"/>
      <w:divBdr>
        <w:top w:val="none" w:sz="0" w:space="0" w:color="auto"/>
        <w:left w:val="none" w:sz="0" w:space="0" w:color="auto"/>
        <w:bottom w:val="none" w:sz="0" w:space="0" w:color="auto"/>
        <w:right w:val="none" w:sz="0" w:space="0" w:color="auto"/>
      </w:divBdr>
    </w:div>
    <w:div w:id="1414469435">
      <w:bodyDiv w:val="1"/>
      <w:marLeft w:val="0"/>
      <w:marRight w:val="0"/>
      <w:marTop w:val="0"/>
      <w:marBottom w:val="0"/>
      <w:divBdr>
        <w:top w:val="none" w:sz="0" w:space="0" w:color="auto"/>
        <w:left w:val="none" w:sz="0" w:space="0" w:color="auto"/>
        <w:bottom w:val="none" w:sz="0" w:space="0" w:color="auto"/>
        <w:right w:val="none" w:sz="0" w:space="0" w:color="auto"/>
      </w:divBdr>
    </w:div>
    <w:div w:id="1414621955">
      <w:bodyDiv w:val="1"/>
      <w:marLeft w:val="0"/>
      <w:marRight w:val="0"/>
      <w:marTop w:val="0"/>
      <w:marBottom w:val="0"/>
      <w:divBdr>
        <w:top w:val="none" w:sz="0" w:space="0" w:color="auto"/>
        <w:left w:val="none" w:sz="0" w:space="0" w:color="auto"/>
        <w:bottom w:val="none" w:sz="0" w:space="0" w:color="auto"/>
        <w:right w:val="none" w:sz="0" w:space="0" w:color="auto"/>
      </w:divBdr>
    </w:div>
    <w:div w:id="1414624099">
      <w:bodyDiv w:val="1"/>
      <w:marLeft w:val="0"/>
      <w:marRight w:val="0"/>
      <w:marTop w:val="0"/>
      <w:marBottom w:val="0"/>
      <w:divBdr>
        <w:top w:val="none" w:sz="0" w:space="0" w:color="auto"/>
        <w:left w:val="none" w:sz="0" w:space="0" w:color="auto"/>
        <w:bottom w:val="none" w:sz="0" w:space="0" w:color="auto"/>
        <w:right w:val="none" w:sz="0" w:space="0" w:color="auto"/>
      </w:divBdr>
    </w:div>
    <w:div w:id="1415475462">
      <w:bodyDiv w:val="1"/>
      <w:marLeft w:val="0"/>
      <w:marRight w:val="0"/>
      <w:marTop w:val="0"/>
      <w:marBottom w:val="0"/>
      <w:divBdr>
        <w:top w:val="none" w:sz="0" w:space="0" w:color="auto"/>
        <w:left w:val="none" w:sz="0" w:space="0" w:color="auto"/>
        <w:bottom w:val="none" w:sz="0" w:space="0" w:color="auto"/>
        <w:right w:val="none" w:sz="0" w:space="0" w:color="auto"/>
      </w:divBdr>
    </w:div>
    <w:div w:id="1416394485">
      <w:bodyDiv w:val="1"/>
      <w:marLeft w:val="0"/>
      <w:marRight w:val="0"/>
      <w:marTop w:val="0"/>
      <w:marBottom w:val="0"/>
      <w:divBdr>
        <w:top w:val="none" w:sz="0" w:space="0" w:color="auto"/>
        <w:left w:val="none" w:sz="0" w:space="0" w:color="auto"/>
        <w:bottom w:val="none" w:sz="0" w:space="0" w:color="auto"/>
        <w:right w:val="none" w:sz="0" w:space="0" w:color="auto"/>
      </w:divBdr>
    </w:div>
    <w:div w:id="1416895781">
      <w:bodyDiv w:val="1"/>
      <w:marLeft w:val="0"/>
      <w:marRight w:val="0"/>
      <w:marTop w:val="0"/>
      <w:marBottom w:val="0"/>
      <w:divBdr>
        <w:top w:val="none" w:sz="0" w:space="0" w:color="auto"/>
        <w:left w:val="none" w:sz="0" w:space="0" w:color="auto"/>
        <w:bottom w:val="none" w:sz="0" w:space="0" w:color="auto"/>
        <w:right w:val="none" w:sz="0" w:space="0" w:color="auto"/>
      </w:divBdr>
    </w:div>
    <w:div w:id="1417244096">
      <w:bodyDiv w:val="1"/>
      <w:marLeft w:val="0"/>
      <w:marRight w:val="0"/>
      <w:marTop w:val="0"/>
      <w:marBottom w:val="0"/>
      <w:divBdr>
        <w:top w:val="none" w:sz="0" w:space="0" w:color="auto"/>
        <w:left w:val="none" w:sz="0" w:space="0" w:color="auto"/>
        <w:bottom w:val="none" w:sz="0" w:space="0" w:color="auto"/>
        <w:right w:val="none" w:sz="0" w:space="0" w:color="auto"/>
      </w:divBdr>
    </w:div>
    <w:div w:id="1418016136">
      <w:bodyDiv w:val="1"/>
      <w:marLeft w:val="0"/>
      <w:marRight w:val="0"/>
      <w:marTop w:val="0"/>
      <w:marBottom w:val="0"/>
      <w:divBdr>
        <w:top w:val="none" w:sz="0" w:space="0" w:color="auto"/>
        <w:left w:val="none" w:sz="0" w:space="0" w:color="auto"/>
        <w:bottom w:val="none" w:sz="0" w:space="0" w:color="auto"/>
        <w:right w:val="none" w:sz="0" w:space="0" w:color="auto"/>
      </w:divBdr>
    </w:div>
    <w:div w:id="1418088470">
      <w:bodyDiv w:val="1"/>
      <w:marLeft w:val="0"/>
      <w:marRight w:val="0"/>
      <w:marTop w:val="0"/>
      <w:marBottom w:val="0"/>
      <w:divBdr>
        <w:top w:val="none" w:sz="0" w:space="0" w:color="auto"/>
        <w:left w:val="none" w:sz="0" w:space="0" w:color="auto"/>
        <w:bottom w:val="none" w:sz="0" w:space="0" w:color="auto"/>
        <w:right w:val="none" w:sz="0" w:space="0" w:color="auto"/>
      </w:divBdr>
    </w:div>
    <w:div w:id="1418210267">
      <w:bodyDiv w:val="1"/>
      <w:marLeft w:val="0"/>
      <w:marRight w:val="0"/>
      <w:marTop w:val="0"/>
      <w:marBottom w:val="0"/>
      <w:divBdr>
        <w:top w:val="none" w:sz="0" w:space="0" w:color="auto"/>
        <w:left w:val="none" w:sz="0" w:space="0" w:color="auto"/>
        <w:bottom w:val="none" w:sz="0" w:space="0" w:color="auto"/>
        <w:right w:val="none" w:sz="0" w:space="0" w:color="auto"/>
      </w:divBdr>
    </w:div>
    <w:div w:id="1419060021">
      <w:bodyDiv w:val="1"/>
      <w:marLeft w:val="0"/>
      <w:marRight w:val="0"/>
      <w:marTop w:val="0"/>
      <w:marBottom w:val="0"/>
      <w:divBdr>
        <w:top w:val="none" w:sz="0" w:space="0" w:color="auto"/>
        <w:left w:val="none" w:sz="0" w:space="0" w:color="auto"/>
        <w:bottom w:val="none" w:sz="0" w:space="0" w:color="auto"/>
        <w:right w:val="none" w:sz="0" w:space="0" w:color="auto"/>
      </w:divBdr>
    </w:div>
    <w:div w:id="1419982128">
      <w:bodyDiv w:val="1"/>
      <w:marLeft w:val="0"/>
      <w:marRight w:val="0"/>
      <w:marTop w:val="0"/>
      <w:marBottom w:val="0"/>
      <w:divBdr>
        <w:top w:val="none" w:sz="0" w:space="0" w:color="auto"/>
        <w:left w:val="none" w:sz="0" w:space="0" w:color="auto"/>
        <w:bottom w:val="none" w:sz="0" w:space="0" w:color="auto"/>
        <w:right w:val="none" w:sz="0" w:space="0" w:color="auto"/>
      </w:divBdr>
    </w:div>
    <w:div w:id="1420256100">
      <w:bodyDiv w:val="1"/>
      <w:marLeft w:val="0"/>
      <w:marRight w:val="0"/>
      <w:marTop w:val="0"/>
      <w:marBottom w:val="0"/>
      <w:divBdr>
        <w:top w:val="none" w:sz="0" w:space="0" w:color="auto"/>
        <w:left w:val="none" w:sz="0" w:space="0" w:color="auto"/>
        <w:bottom w:val="none" w:sz="0" w:space="0" w:color="auto"/>
        <w:right w:val="none" w:sz="0" w:space="0" w:color="auto"/>
      </w:divBdr>
    </w:div>
    <w:div w:id="1420298216">
      <w:bodyDiv w:val="1"/>
      <w:marLeft w:val="0"/>
      <w:marRight w:val="0"/>
      <w:marTop w:val="0"/>
      <w:marBottom w:val="0"/>
      <w:divBdr>
        <w:top w:val="none" w:sz="0" w:space="0" w:color="auto"/>
        <w:left w:val="none" w:sz="0" w:space="0" w:color="auto"/>
        <w:bottom w:val="none" w:sz="0" w:space="0" w:color="auto"/>
        <w:right w:val="none" w:sz="0" w:space="0" w:color="auto"/>
      </w:divBdr>
    </w:div>
    <w:div w:id="1420523466">
      <w:bodyDiv w:val="1"/>
      <w:marLeft w:val="0"/>
      <w:marRight w:val="0"/>
      <w:marTop w:val="0"/>
      <w:marBottom w:val="0"/>
      <w:divBdr>
        <w:top w:val="none" w:sz="0" w:space="0" w:color="auto"/>
        <w:left w:val="none" w:sz="0" w:space="0" w:color="auto"/>
        <w:bottom w:val="none" w:sz="0" w:space="0" w:color="auto"/>
        <w:right w:val="none" w:sz="0" w:space="0" w:color="auto"/>
      </w:divBdr>
    </w:div>
    <w:div w:id="1420713582">
      <w:bodyDiv w:val="1"/>
      <w:marLeft w:val="0"/>
      <w:marRight w:val="0"/>
      <w:marTop w:val="0"/>
      <w:marBottom w:val="0"/>
      <w:divBdr>
        <w:top w:val="none" w:sz="0" w:space="0" w:color="auto"/>
        <w:left w:val="none" w:sz="0" w:space="0" w:color="auto"/>
        <w:bottom w:val="none" w:sz="0" w:space="0" w:color="auto"/>
        <w:right w:val="none" w:sz="0" w:space="0" w:color="auto"/>
      </w:divBdr>
    </w:div>
    <w:div w:id="1421096835">
      <w:bodyDiv w:val="1"/>
      <w:marLeft w:val="0"/>
      <w:marRight w:val="0"/>
      <w:marTop w:val="0"/>
      <w:marBottom w:val="0"/>
      <w:divBdr>
        <w:top w:val="none" w:sz="0" w:space="0" w:color="auto"/>
        <w:left w:val="none" w:sz="0" w:space="0" w:color="auto"/>
        <w:bottom w:val="none" w:sz="0" w:space="0" w:color="auto"/>
        <w:right w:val="none" w:sz="0" w:space="0" w:color="auto"/>
      </w:divBdr>
    </w:div>
    <w:div w:id="1421214154">
      <w:bodyDiv w:val="1"/>
      <w:marLeft w:val="0"/>
      <w:marRight w:val="0"/>
      <w:marTop w:val="0"/>
      <w:marBottom w:val="0"/>
      <w:divBdr>
        <w:top w:val="none" w:sz="0" w:space="0" w:color="auto"/>
        <w:left w:val="none" w:sz="0" w:space="0" w:color="auto"/>
        <w:bottom w:val="none" w:sz="0" w:space="0" w:color="auto"/>
        <w:right w:val="none" w:sz="0" w:space="0" w:color="auto"/>
      </w:divBdr>
    </w:div>
    <w:div w:id="1421489787">
      <w:bodyDiv w:val="1"/>
      <w:marLeft w:val="0"/>
      <w:marRight w:val="0"/>
      <w:marTop w:val="0"/>
      <w:marBottom w:val="0"/>
      <w:divBdr>
        <w:top w:val="none" w:sz="0" w:space="0" w:color="auto"/>
        <w:left w:val="none" w:sz="0" w:space="0" w:color="auto"/>
        <w:bottom w:val="none" w:sz="0" w:space="0" w:color="auto"/>
        <w:right w:val="none" w:sz="0" w:space="0" w:color="auto"/>
      </w:divBdr>
    </w:div>
    <w:div w:id="1421609653">
      <w:bodyDiv w:val="1"/>
      <w:marLeft w:val="0"/>
      <w:marRight w:val="0"/>
      <w:marTop w:val="0"/>
      <w:marBottom w:val="0"/>
      <w:divBdr>
        <w:top w:val="none" w:sz="0" w:space="0" w:color="auto"/>
        <w:left w:val="none" w:sz="0" w:space="0" w:color="auto"/>
        <w:bottom w:val="none" w:sz="0" w:space="0" w:color="auto"/>
        <w:right w:val="none" w:sz="0" w:space="0" w:color="auto"/>
      </w:divBdr>
    </w:div>
    <w:div w:id="1422068924">
      <w:bodyDiv w:val="1"/>
      <w:marLeft w:val="0"/>
      <w:marRight w:val="0"/>
      <w:marTop w:val="0"/>
      <w:marBottom w:val="0"/>
      <w:divBdr>
        <w:top w:val="none" w:sz="0" w:space="0" w:color="auto"/>
        <w:left w:val="none" w:sz="0" w:space="0" w:color="auto"/>
        <w:bottom w:val="none" w:sz="0" w:space="0" w:color="auto"/>
        <w:right w:val="none" w:sz="0" w:space="0" w:color="auto"/>
      </w:divBdr>
    </w:div>
    <w:div w:id="1423257776">
      <w:bodyDiv w:val="1"/>
      <w:marLeft w:val="0"/>
      <w:marRight w:val="0"/>
      <w:marTop w:val="0"/>
      <w:marBottom w:val="0"/>
      <w:divBdr>
        <w:top w:val="none" w:sz="0" w:space="0" w:color="auto"/>
        <w:left w:val="none" w:sz="0" w:space="0" w:color="auto"/>
        <w:bottom w:val="none" w:sz="0" w:space="0" w:color="auto"/>
        <w:right w:val="none" w:sz="0" w:space="0" w:color="auto"/>
      </w:divBdr>
    </w:div>
    <w:div w:id="1423449990">
      <w:bodyDiv w:val="1"/>
      <w:marLeft w:val="0"/>
      <w:marRight w:val="0"/>
      <w:marTop w:val="0"/>
      <w:marBottom w:val="0"/>
      <w:divBdr>
        <w:top w:val="none" w:sz="0" w:space="0" w:color="auto"/>
        <w:left w:val="none" w:sz="0" w:space="0" w:color="auto"/>
        <w:bottom w:val="none" w:sz="0" w:space="0" w:color="auto"/>
        <w:right w:val="none" w:sz="0" w:space="0" w:color="auto"/>
      </w:divBdr>
    </w:div>
    <w:div w:id="1423531513">
      <w:bodyDiv w:val="1"/>
      <w:marLeft w:val="0"/>
      <w:marRight w:val="0"/>
      <w:marTop w:val="0"/>
      <w:marBottom w:val="0"/>
      <w:divBdr>
        <w:top w:val="none" w:sz="0" w:space="0" w:color="auto"/>
        <w:left w:val="none" w:sz="0" w:space="0" w:color="auto"/>
        <w:bottom w:val="none" w:sz="0" w:space="0" w:color="auto"/>
        <w:right w:val="none" w:sz="0" w:space="0" w:color="auto"/>
      </w:divBdr>
    </w:div>
    <w:div w:id="1423599487">
      <w:bodyDiv w:val="1"/>
      <w:marLeft w:val="0"/>
      <w:marRight w:val="0"/>
      <w:marTop w:val="0"/>
      <w:marBottom w:val="0"/>
      <w:divBdr>
        <w:top w:val="none" w:sz="0" w:space="0" w:color="auto"/>
        <w:left w:val="none" w:sz="0" w:space="0" w:color="auto"/>
        <w:bottom w:val="none" w:sz="0" w:space="0" w:color="auto"/>
        <w:right w:val="none" w:sz="0" w:space="0" w:color="auto"/>
      </w:divBdr>
    </w:div>
    <w:div w:id="1425104227">
      <w:bodyDiv w:val="1"/>
      <w:marLeft w:val="0"/>
      <w:marRight w:val="0"/>
      <w:marTop w:val="0"/>
      <w:marBottom w:val="0"/>
      <w:divBdr>
        <w:top w:val="none" w:sz="0" w:space="0" w:color="auto"/>
        <w:left w:val="none" w:sz="0" w:space="0" w:color="auto"/>
        <w:bottom w:val="none" w:sz="0" w:space="0" w:color="auto"/>
        <w:right w:val="none" w:sz="0" w:space="0" w:color="auto"/>
      </w:divBdr>
    </w:div>
    <w:div w:id="1425375204">
      <w:bodyDiv w:val="1"/>
      <w:marLeft w:val="0"/>
      <w:marRight w:val="0"/>
      <w:marTop w:val="0"/>
      <w:marBottom w:val="0"/>
      <w:divBdr>
        <w:top w:val="none" w:sz="0" w:space="0" w:color="auto"/>
        <w:left w:val="none" w:sz="0" w:space="0" w:color="auto"/>
        <w:bottom w:val="none" w:sz="0" w:space="0" w:color="auto"/>
        <w:right w:val="none" w:sz="0" w:space="0" w:color="auto"/>
      </w:divBdr>
    </w:div>
    <w:div w:id="1425564367">
      <w:bodyDiv w:val="1"/>
      <w:marLeft w:val="0"/>
      <w:marRight w:val="0"/>
      <w:marTop w:val="0"/>
      <w:marBottom w:val="0"/>
      <w:divBdr>
        <w:top w:val="none" w:sz="0" w:space="0" w:color="auto"/>
        <w:left w:val="none" w:sz="0" w:space="0" w:color="auto"/>
        <w:bottom w:val="none" w:sz="0" w:space="0" w:color="auto"/>
        <w:right w:val="none" w:sz="0" w:space="0" w:color="auto"/>
      </w:divBdr>
    </w:div>
    <w:div w:id="1426150769">
      <w:bodyDiv w:val="1"/>
      <w:marLeft w:val="0"/>
      <w:marRight w:val="0"/>
      <w:marTop w:val="0"/>
      <w:marBottom w:val="0"/>
      <w:divBdr>
        <w:top w:val="none" w:sz="0" w:space="0" w:color="auto"/>
        <w:left w:val="none" w:sz="0" w:space="0" w:color="auto"/>
        <w:bottom w:val="none" w:sz="0" w:space="0" w:color="auto"/>
        <w:right w:val="none" w:sz="0" w:space="0" w:color="auto"/>
      </w:divBdr>
    </w:div>
    <w:div w:id="1426413594">
      <w:bodyDiv w:val="1"/>
      <w:marLeft w:val="0"/>
      <w:marRight w:val="0"/>
      <w:marTop w:val="0"/>
      <w:marBottom w:val="0"/>
      <w:divBdr>
        <w:top w:val="none" w:sz="0" w:space="0" w:color="auto"/>
        <w:left w:val="none" w:sz="0" w:space="0" w:color="auto"/>
        <w:bottom w:val="none" w:sz="0" w:space="0" w:color="auto"/>
        <w:right w:val="none" w:sz="0" w:space="0" w:color="auto"/>
      </w:divBdr>
    </w:div>
    <w:div w:id="1427848658">
      <w:bodyDiv w:val="1"/>
      <w:marLeft w:val="0"/>
      <w:marRight w:val="0"/>
      <w:marTop w:val="0"/>
      <w:marBottom w:val="0"/>
      <w:divBdr>
        <w:top w:val="none" w:sz="0" w:space="0" w:color="auto"/>
        <w:left w:val="none" w:sz="0" w:space="0" w:color="auto"/>
        <w:bottom w:val="none" w:sz="0" w:space="0" w:color="auto"/>
        <w:right w:val="none" w:sz="0" w:space="0" w:color="auto"/>
      </w:divBdr>
    </w:div>
    <w:div w:id="1428312170">
      <w:bodyDiv w:val="1"/>
      <w:marLeft w:val="0"/>
      <w:marRight w:val="0"/>
      <w:marTop w:val="0"/>
      <w:marBottom w:val="0"/>
      <w:divBdr>
        <w:top w:val="none" w:sz="0" w:space="0" w:color="auto"/>
        <w:left w:val="none" w:sz="0" w:space="0" w:color="auto"/>
        <w:bottom w:val="none" w:sz="0" w:space="0" w:color="auto"/>
        <w:right w:val="none" w:sz="0" w:space="0" w:color="auto"/>
      </w:divBdr>
    </w:div>
    <w:div w:id="1428766858">
      <w:bodyDiv w:val="1"/>
      <w:marLeft w:val="0"/>
      <w:marRight w:val="0"/>
      <w:marTop w:val="0"/>
      <w:marBottom w:val="0"/>
      <w:divBdr>
        <w:top w:val="none" w:sz="0" w:space="0" w:color="auto"/>
        <w:left w:val="none" w:sz="0" w:space="0" w:color="auto"/>
        <w:bottom w:val="none" w:sz="0" w:space="0" w:color="auto"/>
        <w:right w:val="none" w:sz="0" w:space="0" w:color="auto"/>
      </w:divBdr>
    </w:div>
    <w:div w:id="1429694891">
      <w:bodyDiv w:val="1"/>
      <w:marLeft w:val="0"/>
      <w:marRight w:val="0"/>
      <w:marTop w:val="0"/>
      <w:marBottom w:val="0"/>
      <w:divBdr>
        <w:top w:val="none" w:sz="0" w:space="0" w:color="auto"/>
        <w:left w:val="none" w:sz="0" w:space="0" w:color="auto"/>
        <w:bottom w:val="none" w:sz="0" w:space="0" w:color="auto"/>
        <w:right w:val="none" w:sz="0" w:space="0" w:color="auto"/>
      </w:divBdr>
    </w:div>
    <w:div w:id="1430076930">
      <w:bodyDiv w:val="1"/>
      <w:marLeft w:val="0"/>
      <w:marRight w:val="0"/>
      <w:marTop w:val="0"/>
      <w:marBottom w:val="0"/>
      <w:divBdr>
        <w:top w:val="none" w:sz="0" w:space="0" w:color="auto"/>
        <w:left w:val="none" w:sz="0" w:space="0" w:color="auto"/>
        <w:bottom w:val="none" w:sz="0" w:space="0" w:color="auto"/>
        <w:right w:val="none" w:sz="0" w:space="0" w:color="auto"/>
      </w:divBdr>
    </w:div>
    <w:div w:id="1430392097">
      <w:bodyDiv w:val="1"/>
      <w:marLeft w:val="0"/>
      <w:marRight w:val="0"/>
      <w:marTop w:val="0"/>
      <w:marBottom w:val="0"/>
      <w:divBdr>
        <w:top w:val="none" w:sz="0" w:space="0" w:color="auto"/>
        <w:left w:val="none" w:sz="0" w:space="0" w:color="auto"/>
        <w:bottom w:val="none" w:sz="0" w:space="0" w:color="auto"/>
        <w:right w:val="none" w:sz="0" w:space="0" w:color="auto"/>
      </w:divBdr>
    </w:div>
    <w:div w:id="1430735159">
      <w:bodyDiv w:val="1"/>
      <w:marLeft w:val="0"/>
      <w:marRight w:val="0"/>
      <w:marTop w:val="0"/>
      <w:marBottom w:val="0"/>
      <w:divBdr>
        <w:top w:val="none" w:sz="0" w:space="0" w:color="auto"/>
        <w:left w:val="none" w:sz="0" w:space="0" w:color="auto"/>
        <w:bottom w:val="none" w:sz="0" w:space="0" w:color="auto"/>
        <w:right w:val="none" w:sz="0" w:space="0" w:color="auto"/>
      </w:divBdr>
    </w:div>
    <w:div w:id="1431469523">
      <w:bodyDiv w:val="1"/>
      <w:marLeft w:val="0"/>
      <w:marRight w:val="0"/>
      <w:marTop w:val="0"/>
      <w:marBottom w:val="0"/>
      <w:divBdr>
        <w:top w:val="none" w:sz="0" w:space="0" w:color="auto"/>
        <w:left w:val="none" w:sz="0" w:space="0" w:color="auto"/>
        <w:bottom w:val="none" w:sz="0" w:space="0" w:color="auto"/>
        <w:right w:val="none" w:sz="0" w:space="0" w:color="auto"/>
      </w:divBdr>
    </w:div>
    <w:div w:id="1431857551">
      <w:bodyDiv w:val="1"/>
      <w:marLeft w:val="0"/>
      <w:marRight w:val="0"/>
      <w:marTop w:val="0"/>
      <w:marBottom w:val="0"/>
      <w:divBdr>
        <w:top w:val="none" w:sz="0" w:space="0" w:color="auto"/>
        <w:left w:val="none" w:sz="0" w:space="0" w:color="auto"/>
        <w:bottom w:val="none" w:sz="0" w:space="0" w:color="auto"/>
        <w:right w:val="none" w:sz="0" w:space="0" w:color="auto"/>
      </w:divBdr>
    </w:div>
    <w:div w:id="1431973567">
      <w:bodyDiv w:val="1"/>
      <w:marLeft w:val="0"/>
      <w:marRight w:val="0"/>
      <w:marTop w:val="0"/>
      <w:marBottom w:val="0"/>
      <w:divBdr>
        <w:top w:val="none" w:sz="0" w:space="0" w:color="auto"/>
        <w:left w:val="none" w:sz="0" w:space="0" w:color="auto"/>
        <w:bottom w:val="none" w:sz="0" w:space="0" w:color="auto"/>
        <w:right w:val="none" w:sz="0" w:space="0" w:color="auto"/>
      </w:divBdr>
    </w:div>
    <w:div w:id="1432437305">
      <w:bodyDiv w:val="1"/>
      <w:marLeft w:val="0"/>
      <w:marRight w:val="0"/>
      <w:marTop w:val="0"/>
      <w:marBottom w:val="0"/>
      <w:divBdr>
        <w:top w:val="none" w:sz="0" w:space="0" w:color="auto"/>
        <w:left w:val="none" w:sz="0" w:space="0" w:color="auto"/>
        <w:bottom w:val="none" w:sz="0" w:space="0" w:color="auto"/>
        <w:right w:val="none" w:sz="0" w:space="0" w:color="auto"/>
      </w:divBdr>
    </w:div>
    <w:div w:id="1432625741">
      <w:bodyDiv w:val="1"/>
      <w:marLeft w:val="0"/>
      <w:marRight w:val="0"/>
      <w:marTop w:val="0"/>
      <w:marBottom w:val="0"/>
      <w:divBdr>
        <w:top w:val="none" w:sz="0" w:space="0" w:color="auto"/>
        <w:left w:val="none" w:sz="0" w:space="0" w:color="auto"/>
        <w:bottom w:val="none" w:sz="0" w:space="0" w:color="auto"/>
        <w:right w:val="none" w:sz="0" w:space="0" w:color="auto"/>
      </w:divBdr>
    </w:div>
    <w:div w:id="1433622676">
      <w:bodyDiv w:val="1"/>
      <w:marLeft w:val="0"/>
      <w:marRight w:val="0"/>
      <w:marTop w:val="0"/>
      <w:marBottom w:val="0"/>
      <w:divBdr>
        <w:top w:val="none" w:sz="0" w:space="0" w:color="auto"/>
        <w:left w:val="none" w:sz="0" w:space="0" w:color="auto"/>
        <w:bottom w:val="none" w:sz="0" w:space="0" w:color="auto"/>
        <w:right w:val="none" w:sz="0" w:space="0" w:color="auto"/>
      </w:divBdr>
    </w:div>
    <w:div w:id="1433820387">
      <w:bodyDiv w:val="1"/>
      <w:marLeft w:val="0"/>
      <w:marRight w:val="0"/>
      <w:marTop w:val="0"/>
      <w:marBottom w:val="0"/>
      <w:divBdr>
        <w:top w:val="none" w:sz="0" w:space="0" w:color="auto"/>
        <w:left w:val="none" w:sz="0" w:space="0" w:color="auto"/>
        <w:bottom w:val="none" w:sz="0" w:space="0" w:color="auto"/>
        <w:right w:val="none" w:sz="0" w:space="0" w:color="auto"/>
      </w:divBdr>
    </w:div>
    <w:div w:id="1433864827">
      <w:bodyDiv w:val="1"/>
      <w:marLeft w:val="0"/>
      <w:marRight w:val="0"/>
      <w:marTop w:val="0"/>
      <w:marBottom w:val="0"/>
      <w:divBdr>
        <w:top w:val="none" w:sz="0" w:space="0" w:color="auto"/>
        <w:left w:val="none" w:sz="0" w:space="0" w:color="auto"/>
        <w:bottom w:val="none" w:sz="0" w:space="0" w:color="auto"/>
        <w:right w:val="none" w:sz="0" w:space="0" w:color="auto"/>
      </w:divBdr>
    </w:div>
    <w:div w:id="1434663817">
      <w:bodyDiv w:val="1"/>
      <w:marLeft w:val="0"/>
      <w:marRight w:val="0"/>
      <w:marTop w:val="0"/>
      <w:marBottom w:val="0"/>
      <w:divBdr>
        <w:top w:val="none" w:sz="0" w:space="0" w:color="auto"/>
        <w:left w:val="none" w:sz="0" w:space="0" w:color="auto"/>
        <w:bottom w:val="none" w:sz="0" w:space="0" w:color="auto"/>
        <w:right w:val="none" w:sz="0" w:space="0" w:color="auto"/>
      </w:divBdr>
    </w:div>
    <w:div w:id="1435519101">
      <w:bodyDiv w:val="1"/>
      <w:marLeft w:val="0"/>
      <w:marRight w:val="0"/>
      <w:marTop w:val="0"/>
      <w:marBottom w:val="0"/>
      <w:divBdr>
        <w:top w:val="none" w:sz="0" w:space="0" w:color="auto"/>
        <w:left w:val="none" w:sz="0" w:space="0" w:color="auto"/>
        <w:bottom w:val="none" w:sz="0" w:space="0" w:color="auto"/>
        <w:right w:val="none" w:sz="0" w:space="0" w:color="auto"/>
      </w:divBdr>
    </w:div>
    <w:div w:id="1436091510">
      <w:bodyDiv w:val="1"/>
      <w:marLeft w:val="0"/>
      <w:marRight w:val="0"/>
      <w:marTop w:val="0"/>
      <w:marBottom w:val="0"/>
      <w:divBdr>
        <w:top w:val="none" w:sz="0" w:space="0" w:color="auto"/>
        <w:left w:val="none" w:sz="0" w:space="0" w:color="auto"/>
        <w:bottom w:val="none" w:sz="0" w:space="0" w:color="auto"/>
        <w:right w:val="none" w:sz="0" w:space="0" w:color="auto"/>
      </w:divBdr>
    </w:div>
    <w:div w:id="1436827454">
      <w:bodyDiv w:val="1"/>
      <w:marLeft w:val="0"/>
      <w:marRight w:val="0"/>
      <w:marTop w:val="0"/>
      <w:marBottom w:val="0"/>
      <w:divBdr>
        <w:top w:val="none" w:sz="0" w:space="0" w:color="auto"/>
        <w:left w:val="none" w:sz="0" w:space="0" w:color="auto"/>
        <w:bottom w:val="none" w:sz="0" w:space="0" w:color="auto"/>
        <w:right w:val="none" w:sz="0" w:space="0" w:color="auto"/>
      </w:divBdr>
    </w:div>
    <w:div w:id="1437018026">
      <w:bodyDiv w:val="1"/>
      <w:marLeft w:val="0"/>
      <w:marRight w:val="0"/>
      <w:marTop w:val="0"/>
      <w:marBottom w:val="0"/>
      <w:divBdr>
        <w:top w:val="none" w:sz="0" w:space="0" w:color="auto"/>
        <w:left w:val="none" w:sz="0" w:space="0" w:color="auto"/>
        <w:bottom w:val="none" w:sz="0" w:space="0" w:color="auto"/>
        <w:right w:val="none" w:sz="0" w:space="0" w:color="auto"/>
      </w:divBdr>
    </w:div>
    <w:div w:id="1437166483">
      <w:bodyDiv w:val="1"/>
      <w:marLeft w:val="0"/>
      <w:marRight w:val="0"/>
      <w:marTop w:val="0"/>
      <w:marBottom w:val="0"/>
      <w:divBdr>
        <w:top w:val="none" w:sz="0" w:space="0" w:color="auto"/>
        <w:left w:val="none" w:sz="0" w:space="0" w:color="auto"/>
        <w:bottom w:val="none" w:sz="0" w:space="0" w:color="auto"/>
        <w:right w:val="none" w:sz="0" w:space="0" w:color="auto"/>
      </w:divBdr>
    </w:div>
    <w:div w:id="1437365613">
      <w:bodyDiv w:val="1"/>
      <w:marLeft w:val="0"/>
      <w:marRight w:val="0"/>
      <w:marTop w:val="0"/>
      <w:marBottom w:val="0"/>
      <w:divBdr>
        <w:top w:val="none" w:sz="0" w:space="0" w:color="auto"/>
        <w:left w:val="none" w:sz="0" w:space="0" w:color="auto"/>
        <w:bottom w:val="none" w:sz="0" w:space="0" w:color="auto"/>
        <w:right w:val="none" w:sz="0" w:space="0" w:color="auto"/>
      </w:divBdr>
    </w:div>
    <w:div w:id="1438452146">
      <w:bodyDiv w:val="1"/>
      <w:marLeft w:val="0"/>
      <w:marRight w:val="0"/>
      <w:marTop w:val="0"/>
      <w:marBottom w:val="0"/>
      <w:divBdr>
        <w:top w:val="none" w:sz="0" w:space="0" w:color="auto"/>
        <w:left w:val="none" w:sz="0" w:space="0" w:color="auto"/>
        <w:bottom w:val="none" w:sz="0" w:space="0" w:color="auto"/>
        <w:right w:val="none" w:sz="0" w:space="0" w:color="auto"/>
      </w:divBdr>
    </w:div>
    <w:div w:id="1438481492">
      <w:bodyDiv w:val="1"/>
      <w:marLeft w:val="0"/>
      <w:marRight w:val="0"/>
      <w:marTop w:val="0"/>
      <w:marBottom w:val="0"/>
      <w:divBdr>
        <w:top w:val="none" w:sz="0" w:space="0" w:color="auto"/>
        <w:left w:val="none" w:sz="0" w:space="0" w:color="auto"/>
        <w:bottom w:val="none" w:sz="0" w:space="0" w:color="auto"/>
        <w:right w:val="none" w:sz="0" w:space="0" w:color="auto"/>
      </w:divBdr>
    </w:div>
    <w:div w:id="1438600800">
      <w:bodyDiv w:val="1"/>
      <w:marLeft w:val="0"/>
      <w:marRight w:val="0"/>
      <w:marTop w:val="0"/>
      <w:marBottom w:val="0"/>
      <w:divBdr>
        <w:top w:val="none" w:sz="0" w:space="0" w:color="auto"/>
        <w:left w:val="none" w:sz="0" w:space="0" w:color="auto"/>
        <w:bottom w:val="none" w:sz="0" w:space="0" w:color="auto"/>
        <w:right w:val="none" w:sz="0" w:space="0" w:color="auto"/>
      </w:divBdr>
    </w:div>
    <w:div w:id="1438601070">
      <w:bodyDiv w:val="1"/>
      <w:marLeft w:val="0"/>
      <w:marRight w:val="0"/>
      <w:marTop w:val="0"/>
      <w:marBottom w:val="0"/>
      <w:divBdr>
        <w:top w:val="none" w:sz="0" w:space="0" w:color="auto"/>
        <w:left w:val="none" w:sz="0" w:space="0" w:color="auto"/>
        <w:bottom w:val="none" w:sz="0" w:space="0" w:color="auto"/>
        <w:right w:val="none" w:sz="0" w:space="0" w:color="auto"/>
      </w:divBdr>
    </w:div>
    <w:div w:id="1439135032">
      <w:bodyDiv w:val="1"/>
      <w:marLeft w:val="0"/>
      <w:marRight w:val="0"/>
      <w:marTop w:val="0"/>
      <w:marBottom w:val="0"/>
      <w:divBdr>
        <w:top w:val="none" w:sz="0" w:space="0" w:color="auto"/>
        <w:left w:val="none" w:sz="0" w:space="0" w:color="auto"/>
        <w:bottom w:val="none" w:sz="0" w:space="0" w:color="auto"/>
        <w:right w:val="none" w:sz="0" w:space="0" w:color="auto"/>
      </w:divBdr>
    </w:div>
    <w:div w:id="1439522941">
      <w:bodyDiv w:val="1"/>
      <w:marLeft w:val="0"/>
      <w:marRight w:val="0"/>
      <w:marTop w:val="0"/>
      <w:marBottom w:val="0"/>
      <w:divBdr>
        <w:top w:val="none" w:sz="0" w:space="0" w:color="auto"/>
        <w:left w:val="none" w:sz="0" w:space="0" w:color="auto"/>
        <w:bottom w:val="none" w:sz="0" w:space="0" w:color="auto"/>
        <w:right w:val="none" w:sz="0" w:space="0" w:color="auto"/>
      </w:divBdr>
    </w:div>
    <w:div w:id="1439833116">
      <w:bodyDiv w:val="1"/>
      <w:marLeft w:val="0"/>
      <w:marRight w:val="0"/>
      <w:marTop w:val="0"/>
      <w:marBottom w:val="0"/>
      <w:divBdr>
        <w:top w:val="none" w:sz="0" w:space="0" w:color="auto"/>
        <w:left w:val="none" w:sz="0" w:space="0" w:color="auto"/>
        <w:bottom w:val="none" w:sz="0" w:space="0" w:color="auto"/>
        <w:right w:val="none" w:sz="0" w:space="0" w:color="auto"/>
      </w:divBdr>
    </w:div>
    <w:div w:id="1440222720">
      <w:bodyDiv w:val="1"/>
      <w:marLeft w:val="0"/>
      <w:marRight w:val="0"/>
      <w:marTop w:val="0"/>
      <w:marBottom w:val="0"/>
      <w:divBdr>
        <w:top w:val="none" w:sz="0" w:space="0" w:color="auto"/>
        <w:left w:val="none" w:sz="0" w:space="0" w:color="auto"/>
        <w:bottom w:val="none" w:sz="0" w:space="0" w:color="auto"/>
        <w:right w:val="none" w:sz="0" w:space="0" w:color="auto"/>
      </w:divBdr>
    </w:div>
    <w:div w:id="1440298423">
      <w:bodyDiv w:val="1"/>
      <w:marLeft w:val="0"/>
      <w:marRight w:val="0"/>
      <w:marTop w:val="0"/>
      <w:marBottom w:val="0"/>
      <w:divBdr>
        <w:top w:val="none" w:sz="0" w:space="0" w:color="auto"/>
        <w:left w:val="none" w:sz="0" w:space="0" w:color="auto"/>
        <w:bottom w:val="none" w:sz="0" w:space="0" w:color="auto"/>
        <w:right w:val="none" w:sz="0" w:space="0" w:color="auto"/>
      </w:divBdr>
    </w:div>
    <w:div w:id="1440562893">
      <w:bodyDiv w:val="1"/>
      <w:marLeft w:val="0"/>
      <w:marRight w:val="0"/>
      <w:marTop w:val="0"/>
      <w:marBottom w:val="0"/>
      <w:divBdr>
        <w:top w:val="none" w:sz="0" w:space="0" w:color="auto"/>
        <w:left w:val="none" w:sz="0" w:space="0" w:color="auto"/>
        <w:bottom w:val="none" w:sz="0" w:space="0" w:color="auto"/>
        <w:right w:val="none" w:sz="0" w:space="0" w:color="auto"/>
      </w:divBdr>
    </w:div>
    <w:div w:id="1441142012">
      <w:bodyDiv w:val="1"/>
      <w:marLeft w:val="0"/>
      <w:marRight w:val="0"/>
      <w:marTop w:val="0"/>
      <w:marBottom w:val="0"/>
      <w:divBdr>
        <w:top w:val="none" w:sz="0" w:space="0" w:color="auto"/>
        <w:left w:val="none" w:sz="0" w:space="0" w:color="auto"/>
        <w:bottom w:val="none" w:sz="0" w:space="0" w:color="auto"/>
        <w:right w:val="none" w:sz="0" w:space="0" w:color="auto"/>
      </w:divBdr>
    </w:div>
    <w:div w:id="1441219104">
      <w:bodyDiv w:val="1"/>
      <w:marLeft w:val="0"/>
      <w:marRight w:val="0"/>
      <w:marTop w:val="0"/>
      <w:marBottom w:val="0"/>
      <w:divBdr>
        <w:top w:val="none" w:sz="0" w:space="0" w:color="auto"/>
        <w:left w:val="none" w:sz="0" w:space="0" w:color="auto"/>
        <w:bottom w:val="none" w:sz="0" w:space="0" w:color="auto"/>
        <w:right w:val="none" w:sz="0" w:space="0" w:color="auto"/>
      </w:divBdr>
    </w:div>
    <w:div w:id="1441291532">
      <w:bodyDiv w:val="1"/>
      <w:marLeft w:val="0"/>
      <w:marRight w:val="0"/>
      <w:marTop w:val="0"/>
      <w:marBottom w:val="0"/>
      <w:divBdr>
        <w:top w:val="none" w:sz="0" w:space="0" w:color="auto"/>
        <w:left w:val="none" w:sz="0" w:space="0" w:color="auto"/>
        <w:bottom w:val="none" w:sz="0" w:space="0" w:color="auto"/>
        <w:right w:val="none" w:sz="0" w:space="0" w:color="auto"/>
      </w:divBdr>
    </w:div>
    <w:div w:id="1441418076">
      <w:bodyDiv w:val="1"/>
      <w:marLeft w:val="0"/>
      <w:marRight w:val="0"/>
      <w:marTop w:val="0"/>
      <w:marBottom w:val="0"/>
      <w:divBdr>
        <w:top w:val="none" w:sz="0" w:space="0" w:color="auto"/>
        <w:left w:val="none" w:sz="0" w:space="0" w:color="auto"/>
        <w:bottom w:val="none" w:sz="0" w:space="0" w:color="auto"/>
        <w:right w:val="none" w:sz="0" w:space="0" w:color="auto"/>
      </w:divBdr>
    </w:div>
    <w:div w:id="1441874931">
      <w:bodyDiv w:val="1"/>
      <w:marLeft w:val="0"/>
      <w:marRight w:val="0"/>
      <w:marTop w:val="0"/>
      <w:marBottom w:val="0"/>
      <w:divBdr>
        <w:top w:val="none" w:sz="0" w:space="0" w:color="auto"/>
        <w:left w:val="none" w:sz="0" w:space="0" w:color="auto"/>
        <w:bottom w:val="none" w:sz="0" w:space="0" w:color="auto"/>
        <w:right w:val="none" w:sz="0" w:space="0" w:color="auto"/>
      </w:divBdr>
    </w:div>
    <w:div w:id="1442803163">
      <w:bodyDiv w:val="1"/>
      <w:marLeft w:val="0"/>
      <w:marRight w:val="0"/>
      <w:marTop w:val="0"/>
      <w:marBottom w:val="0"/>
      <w:divBdr>
        <w:top w:val="none" w:sz="0" w:space="0" w:color="auto"/>
        <w:left w:val="none" w:sz="0" w:space="0" w:color="auto"/>
        <w:bottom w:val="none" w:sz="0" w:space="0" w:color="auto"/>
        <w:right w:val="none" w:sz="0" w:space="0" w:color="auto"/>
      </w:divBdr>
    </w:div>
    <w:div w:id="1442872928">
      <w:bodyDiv w:val="1"/>
      <w:marLeft w:val="0"/>
      <w:marRight w:val="0"/>
      <w:marTop w:val="0"/>
      <w:marBottom w:val="0"/>
      <w:divBdr>
        <w:top w:val="none" w:sz="0" w:space="0" w:color="auto"/>
        <w:left w:val="none" w:sz="0" w:space="0" w:color="auto"/>
        <w:bottom w:val="none" w:sz="0" w:space="0" w:color="auto"/>
        <w:right w:val="none" w:sz="0" w:space="0" w:color="auto"/>
      </w:divBdr>
    </w:div>
    <w:div w:id="1443453022">
      <w:bodyDiv w:val="1"/>
      <w:marLeft w:val="0"/>
      <w:marRight w:val="0"/>
      <w:marTop w:val="0"/>
      <w:marBottom w:val="0"/>
      <w:divBdr>
        <w:top w:val="none" w:sz="0" w:space="0" w:color="auto"/>
        <w:left w:val="none" w:sz="0" w:space="0" w:color="auto"/>
        <w:bottom w:val="none" w:sz="0" w:space="0" w:color="auto"/>
        <w:right w:val="none" w:sz="0" w:space="0" w:color="auto"/>
      </w:divBdr>
    </w:div>
    <w:div w:id="1444422394">
      <w:bodyDiv w:val="1"/>
      <w:marLeft w:val="0"/>
      <w:marRight w:val="0"/>
      <w:marTop w:val="0"/>
      <w:marBottom w:val="0"/>
      <w:divBdr>
        <w:top w:val="none" w:sz="0" w:space="0" w:color="auto"/>
        <w:left w:val="none" w:sz="0" w:space="0" w:color="auto"/>
        <w:bottom w:val="none" w:sz="0" w:space="0" w:color="auto"/>
        <w:right w:val="none" w:sz="0" w:space="0" w:color="auto"/>
      </w:divBdr>
    </w:div>
    <w:div w:id="1444616841">
      <w:bodyDiv w:val="1"/>
      <w:marLeft w:val="0"/>
      <w:marRight w:val="0"/>
      <w:marTop w:val="0"/>
      <w:marBottom w:val="0"/>
      <w:divBdr>
        <w:top w:val="none" w:sz="0" w:space="0" w:color="auto"/>
        <w:left w:val="none" w:sz="0" w:space="0" w:color="auto"/>
        <w:bottom w:val="none" w:sz="0" w:space="0" w:color="auto"/>
        <w:right w:val="none" w:sz="0" w:space="0" w:color="auto"/>
      </w:divBdr>
    </w:div>
    <w:div w:id="1444879993">
      <w:bodyDiv w:val="1"/>
      <w:marLeft w:val="0"/>
      <w:marRight w:val="0"/>
      <w:marTop w:val="0"/>
      <w:marBottom w:val="0"/>
      <w:divBdr>
        <w:top w:val="none" w:sz="0" w:space="0" w:color="auto"/>
        <w:left w:val="none" w:sz="0" w:space="0" w:color="auto"/>
        <w:bottom w:val="none" w:sz="0" w:space="0" w:color="auto"/>
        <w:right w:val="none" w:sz="0" w:space="0" w:color="auto"/>
      </w:divBdr>
    </w:div>
    <w:div w:id="1445224508">
      <w:bodyDiv w:val="1"/>
      <w:marLeft w:val="0"/>
      <w:marRight w:val="0"/>
      <w:marTop w:val="0"/>
      <w:marBottom w:val="0"/>
      <w:divBdr>
        <w:top w:val="none" w:sz="0" w:space="0" w:color="auto"/>
        <w:left w:val="none" w:sz="0" w:space="0" w:color="auto"/>
        <w:bottom w:val="none" w:sz="0" w:space="0" w:color="auto"/>
        <w:right w:val="none" w:sz="0" w:space="0" w:color="auto"/>
      </w:divBdr>
    </w:div>
    <w:div w:id="1446192182">
      <w:bodyDiv w:val="1"/>
      <w:marLeft w:val="0"/>
      <w:marRight w:val="0"/>
      <w:marTop w:val="0"/>
      <w:marBottom w:val="0"/>
      <w:divBdr>
        <w:top w:val="none" w:sz="0" w:space="0" w:color="auto"/>
        <w:left w:val="none" w:sz="0" w:space="0" w:color="auto"/>
        <w:bottom w:val="none" w:sz="0" w:space="0" w:color="auto"/>
        <w:right w:val="none" w:sz="0" w:space="0" w:color="auto"/>
      </w:divBdr>
    </w:div>
    <w:div w:id="1447237838">
      <w:bodyDiv w:val="1"/>
      <w:marLeft w:val="0"/>
      <w:marRight w:val="0"/>
      <w:marTop w:val="0"/>
      <w:marBottom w:val="0"/>
      <w:divBdr>
        <w:top w:val="none" w:sz="0" w:space="0" w:color="auto"/>
        <w:left w:val="none" w:sz="0" w:space="0" w:color="auto"/>
        <w:bottom w:val="none" w:sz="0" w:space="0" w:color="auto"/>
        <w:right w:val="none" w:sz="0" w:space="0" w:color="auto"/>
      </w:divBdr>
    </w:div>
    <w:div w:id="1447263863">
      <w:bodyDiv w:val="1"/>
      <w:marLeft w:val="0"/>
      <w:marRight w:val="0"/>
      <w:marTop w:val="0"/>
      <w:marBottom w:val="0"/>
      <w:divBdr>
        <w:top w:val="none" w:sz="0" w:space="0" w:color="auto"/>
        <w:left w:val="none" w:sz="0" w:space="0" w:color="auto"/>
        <w:bottom w:val="none" w:sz="0" w:space="0" w:color="auto"/>
        <w:right w:val="none" w:sz="0" w:space="0" w:color="auto"/>
      </w:divBdr>
    </w:div>
    <w:div w:id="1447581277">
      <w:bodyDiv w:val="1"/>
      <w:marLeft w:val="0"/>
      <w:marRight w:val="0"/>
      <w:marTop w:val="0"/>
      <w:marBottom w:val="0"/>
      <w:divBdr>
        <w:top w:val="none" w:sz="0" w:space="0" w:color="auto"/>
        <w:left w:val="none" w:sz="0" w:space="0" w:color="auto"/>
        <w:bottom w:val="none" w:sz="0" w:space="0" w:color="auto"/>
        <w:right w:val="none" w:sz="0" w:space="0" w:color="auto"/>
      </w:divBdr>
    </w:div>
    <w:div w:id="1447893278">
      <w:bodyDiv w:val="1"/>
      <w:marLeft w:val="0"/>
      <w:marRight w:val="0"/>
      <w:marTop w:val="0"/>
      <w:marBottom w:val="0"/>
      <w:divBdr>
        <w:top w:val="none" w:sz="0" w:space="0" w:color="auto"/>
        <w:left w:val="none" w:sz="0" w:space="0" w:color="auto"/>
        <w:bottom w:val="none" w:sz="0" w:space="0" w:color="auto"/>
        <w:right w:val="none" w:sz="0" w:space="0" w:color="auto"/>
      </w:divBdr>
    </w:div>
    <w:div w:id="1447970369">
      <w:bodyDiv w:val="1"/>
      <w:marLeft w:val="0"/>
      <w:marRight w:val="0"/>
      <w:marTop w:val="0"/>
      <w:marBottom w:val="0"/>
      <w:divBdr>
        <w:top w:val="none" w:sz="0" w:space="0" w:color="auto"/>
        <w:left w:val="none" w:sz="0" w:space="0" w:color="auto"/>
        <w:bottom w:val="none" w:sz="0" w:space="0" w:color="auto"/>
        <w:right w:val="none" w:sz="0" w:space="0" w:color="auto"/>
      </w:divBdr>
    </w:div>
    <w:div w:id="1448045866">
      <w:bodyDiv w:val="1"/>
      <w:marLeft w:val="0"/>
      <w:marRight w:val="0"/>
      <w:marTop w:val="0"/>
      <w:marBottom w:val="0"/>
      <w:divBdr>
        <w:top w:val="none" w:sz="0" w:space="0" w:color="auto"/>
        <w:left w:val="none" w:sz="0" w:space="0" w:color="auto"/>
        <w:bottom w:val="none" w:sz="0" w:space="0" w:color="auto"/>
        <w:right w:val="none" w:sz="0" w:space="0" w:color="auto"/>
      </w:divBdr>
    </w:div>
    <w:div w:id="1448544656">
      <w:bodyDiv w:val="1"/>
      <w:marLeft w:val="0"/>
      <w:marRight w:val="0"/>
      <w:marTop w:val="0"/>
      <w:marBottom w:val="0"/>
      <w:divBdr>
        <w:top w:val="none" w:sz="0" w:space="0" w:color="auto"/>
        <w:left w:val="none" w:sz="0" w:space="0" w:color="auto"/>
        <w:bottom w:val="none" w:sz="0" w:space="0" w:color="auto"/>
        <w:right w:val="none" w:sz="0" w:space="0" w:color="auto"/>
      </w:divBdr>
    </w:div>
    <w:div w:id="1448886006">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50126787">
      <w:bodyDiv w:val="1"/>
      <w:marLeft w:val="0"/>
      <w:marRight w:val="0"/>
      <w:marTop w:val="0"/>
      <w:marBottom w:val="0"/>
      <w:divBdr>
        <w:top w:val="none" w:sz="0" w:space="0" w:color="auto"/>
        <w:left w:val="none" w:sz="0" w:space="0" w:color="auto"/>
        <w:bottom w:val="none" w:sz="0" w:space="0" w:color="auto"/>
        <w:right w:val="none" w:sz="0" w:space="0" w:color="auto"/>
      </w:divBdr>
    </w:div>
    <w:div w:id="1450197865">
      <w:bodyDiv w:val="1"/>
      <w:marLeft w:val="0"/>
      <w:marRight w:val="0"/>
      <w:marTop w:val="0"/>
      <w:marBottom w:val="0"/>
      <w:divBdr>
        <w:top w:val="none" w:sz="0" w:space="0" w:color="auto"/>
        <w:left w:val="none" w:sz="0" w:space="0" w:color="auto"/>
        <w:bottom w:val="none" w:sz="0" w:space="0" w:color="auto"/>
        <w:right w:val="none" w:sz="0" w:space="0" w:color="auto"/>
      </w:divBdr>
    </w:div>
    <w:div w:id="1450198471">
      <w:bodyDiv w:val="1"/>
      <w:marLeft w:val="0"/>
      <w:marRight w:val="0"/>
      <w:marTop w:val="0"/>
      <w:marBottom w:val="0"/>
      <w:divBdr>
        <w:top w:val="none" w:sz="0" w:space="0" w:color="auto"/>
        <w:left w:val="none" w:sz="0" w:space="0" w:color="auto"/>
        <w:bottom w:val="none" w:sz="0" w:space="0" w:color="auto"/>
        <w:right w:val="none" w:sz="0" w:space="0" w:color="auto"/>
      </w:divBdr>
    </w:div>
    <w:div w:id="1450199512">
      <w:bodyDiv w:val="1"/>
      <w:marLeft w:val="0"/>
      <w:marRight w:val="0"/>
      <w:marTop w:val="0"/>
      <w:marBottom w:val="0"/>
      <w:divBdr>
        <w:top w:val="none" w:sz="0" w:space="0" w:color="auto"/>
        <w:left w:val="none" w:sz="0" w:space="0" w:color="auto"/>
        <w:bottom w:val="none" w:sz="0" w:space="0" w:color="auto"/>
        <w:right w:val="none" w:sz="0" w:space="0" w:color="auto"/>
      </w:divBdr>
    </w:div>
    <w:div w:id="1450977360">
      <w:bodyDiv w:val="1"/>
      <w:marLeft w:val="0"/>
      <w:marRight w:val="0"/>
      <w:marTop w:val="0"/>
      <w:marBottom w:val="0"/>
      <w:divBdr>
        <w:top w:val="none" w:sz="0" w:space="0" w:color="auto"/>
        <w:left w:val="none" w:sz="0" w:space="0" w:color="auto"/>
        <w:bottom w:val="none" w:sz="0" w:space="0" w:color="auto"/>
        <w:right w:val="none" w:sz="0" w:space="0" w:color="auto"/>
      </w:divBdr>
    </w:div>
    <w:div w:id="1451243310">
      <w:bodyDiv w:val="1"/>
      <w:marLeft w:val="0"/>
      <w:marRight w:val="0"/>
      <w:marTop w:val="0"/>
      <w:marBottom w:val="0"/>
      <w:divBdr>
        <w:top w:val="none" w:sz="0" w:space="0" w:color="auto"/>
        <w:left w:val="none" w:sz="0" w:space="0" w:color="auto"/>
        <w:bottom w:val="none" w:sz="0" w:space="0" w:color="auto"/>
        <w:right w:val="none" w:sz="0" w:space="0" w:color="auto"/>
      </w:divBdr>
    </w:div>
    <w:div w:id="1451702433">
      <w:bodyDiv w:val="1"/>
      <w:marLeft w:val="0"/>
      <w:marRight w:val="0"/>
      <w:marTop w:val="0"/>
      <w:marBottom w:val="0"/>
      <w:divBdr>
        <w:top w:val="none" w:sz="0" w:space="0" w:color="auto"/>
        <w:left w:val="none" w:sz="0" w:space="0" w:color="auto"/>
        <w:bottom w:val="none" w:sz="0" w:space="0" w:color="auto"/>
        <w:right w:val="none" w:sz="0" w:space="0" w:color="auto"/>
      </w:divBdr>
    </w:div>
    <w:div w:id="1451820139">
      <w:bodyDiv w:val="1"/>
      <w:marLeft w:val="0"/>
      <w:marRight w:val="0"/>
      <w:marTop w:val="0"/>
      <w:marBottom w:val="0"/>
      <w:divBdr>
        <w:top w:val="none" w:sz="0" w:space="0" w:color="auto"/>
        <w:left w:val="none" w:sz="0" w:space="0" w:color="auto"/>
        <w:bottom w:val="none" w:sz="0" w:space="0" w:color="auto"/>
        <w:right w:val="none" w:sz="0" w:space="0" w:color="auto"/>
      </w:divBdr>
    </w:div>
    <w:div w:id="1452089531">
      <w:bodyDiv w:val="1"/>
      <w:marLeft w:val="0"/>
      <w:marRight w:val="0"/>
      <w:marTop w:val="0"/>
      <w:marBottom w:val="0"/>
      <w:divBdr>
        <w:top w:val="none" w:sz="0" w:space="0" w:color="auto"/>
        <w:left w:val="none" w:sz="0" w:space="0" w:color="auto"/>
        <w:bottom w:val="none" w:sz="0" w:space="0" w:color="auto"/>
        <w:right w:val="none" w:sz="0" w:space="0" w:color="auto"/>
      </w:divBdr>
    </w:div>
    <w:div w:id="1452481775">
      <w:bodyDiv w:val="1"/>
      <w:marLeft w:val="0"/>
      <w:marRight w:val="0"/>
      <w:marTop w:val="0"/>
      <w:marBottom w:val="0"/>
      <w:divBdr>
        <w:top w:val="none" w:sz="0" w:space="0" w:color="auto"/>
        <w:left w:val="none" w:sz="0" w:space="0" w:color="auto"/>
        <w:bottom w:val="none" w:sz="0" w:space="0" w:color="auto"/>
        <w:right w:val="none" w:sz="0" w:space="0" w:color="auto"/>
      </w:divBdr>
    </w:div>
    <w:div w:id="1452747113">
      <w:bodyDiv w:val="1"/>
      <w:marLeft w:val="0"/>
      <w:marRight w:val="0"/>
      <w:marTop w:val="0"/>
      <w:marBottom w:val="0"/>
      <w:divBdr>
        <w:top w:val="none" w:sz="0" w:space="0" w:color="auto"/>
        <w:left w:val="none" w:sz="0" w:space="0" w:color="auto"/>
        <w:bottom w:val="none" w:sz="0" w:space="0" w:color="auto"/>
        <w:right w:val="none" w:sz="0" w:space="0" w:color="auto"/>
      </w:divBdr>
    </w:div>
    <w:div w:id="1452937316">
      <w:bodyDiv w:val="1"/>
      <w:marLeft w:val="0"/>
      <w:marRight w:val="0"/>
      <w:marTop w:val="0"/>
      <w:marBottom w:val="0"/>
      <w:divBdr>
        <w:top w:val="none" w:sz="0" w:space="0" w:color="auto"/>
        <w:left w:val="none" w:sz="0" w:space="0" w:color="auto"/>
        <w:bottom w:val="none" w:sz="0" w:space="0" w:color="auto"/>
        <w:right w:val="none" w:sz="0" w:space="0" w:color="auto"/>
      </w:divBdr>
    </w:div>
    <w:div w:id="1452944456">
      <w:bodyDiv w:val="1"/>
      <w:marLeft w:val="0"/>
      <w:marRight w:val="0"/>
      <w:marTop w:val="0"/>
      <w:marBottom w:val="0"/>
      <w:divBdr>
        <w:top w:val="none" w:sz="0" w:space="0" w:color="auto"/>
        <w:left w:val="none" w:sz="0" w:space="0" w:color="auto"/>
        <w:bottom w:val="none" w:sz="0" w:space="0" w:color="auto"/>
        <w:right w:val="none" w:sz="0" w:space="0" w:color="auto"/>
      </w:divBdr>
    </w:div>
    <w:div w:id="1453287949">
      <w:bodyDiv w:val="1"/>
      <w:marLeft w:val="0"/>
      <w:marRight w:val="0"/>
      <w:marTop w:val="0"/>
      <w:marBottom w:val="0"/>
      <w:divBdr>
        <w:top w:val="none" w:sz="0" w:space="0" w:color="auto"/>
        <w:left w:val="none" w:sz="0" w:space="0" w:color="auto"/>
        <w:bottom w:val="none" w:sz="0" w:space="0" w:color="auto"/>
        <w:right w:val="none" w:sz="0" w:space="0" w:color="auto"/>
      </w:divBdr>
    </w:div>
    <w:div w:id="1453477990">
      <w:bodyDiv w:val="1"/>
      <w:marLeft w:val="0"/>
      <w:marRight w:val="0"/>
      <w:marTop w:val="0"/>
      <w:marBottom w:val="0"/>
      <w:divBdr>
        <w:top w:val="none" w:sz="0" w:space="0" w:color="auto"/>
        <w:left w:val="none" w:sz="0" w:space="0" w:color="auto"/>
        <w:bottom w:val="none" w:sz="0" w:space="0" w:color="auto"/>
        <w:right w:val="none" w:sz="0" w:space="0" w:color="auto"/>
      </w:divBdr>
    </w:div>
    <w:div w:id="1453742683">
      <w:bodyDiv w:val="1"/>
      <w:marLeft w:val="0"/>
      <w:marRight w:val="0"/>
      <w:marTop w:val="0"/>
      <w:marBottom w:val="0"/>
      <w:divBdr>
        <w:top w:val="none" w:sz="0" w:space="0" w:color="auto"/>
        <w:left w:val="none" w:sz="0" w:space="0" w:color="auto"/>
        <w:bottom w:val="none" w:sz="0" w:space="0" w:color="auto"/>
        <w:right w:val="none" w:sz="0" w:space="0" w:color="auto"/>
      </w:divBdr>
    </w:div>
    <w:div w:id="1454402727">
      <w:bodyDiv w:val="1"/>
      <w:marLeft w:val="0"/>
      <w:marRight w:val="0"/>
      <w:marTop w:val="0"/>
      <w:marBottom w:val="0"/>
      <w:divBdr>
        <w:top w:val="none" w:sz="0" w:space="0" w:color="auto"/>
        <w:left w:val="none" w:sz="0" w:space="0" w:color="auto"/>
        <w:bottom w:val="none" w:sz="0" w:space="0" w:color="auto"/>
        <w:right w:val="none" w:sz="0" w:space="0" w:color="auto"/>
      </w:divBdr>
    </w:div>
    <w:div w:id="1454713676">
      <w:bodyDiv w:val="1"/>
      <w:marLeft w:val="0"/>
      <w:marRight w:val="0"/>
      <w:marTop w:val="0"/>
      <w:marBottom w:val="0"/>
      <w:divBdr>
        <w:top w:val="none" w:sz="0" w:space="0" w:color="auto"/>
        <w:left w:val="none" w:sz="0" w:space="0" w:color="auto"/>
        <w:bottom w:val="none" w:sz="0" w:space="0" w:color="auto"/>
        <w:right w:val="none" w:sz="0" w:space="0" w:color="auto"/>
      </w:divBdr>
    </w:div>
    <w:div w:id="1455097083">
      <w:bodyDiv w:val="1"/>
      <w:marLeft w:val="0"/>
      <w:marRight w:val="0"/>
      <w:marTop w:val="0"/>
      <w:marBottom w:val="0"/>
      <w:divBdr>
        <w:top w:val="none" w:sz="0" w:space="0" w:color="auto"/>
        <w:left w:val="none" w:sz="0" w:space="0" w:color="auto"/>
        <w:bottom w:val="none" w:sz="0" w:space="0" w:color="auto"/>
        <w:right w:val="none" w:sz="0" w:space="0" w:color="auto"/>
      </w:divBdr>
    </w:div>
    <w:div w:id="1456102957">
      <w:bodyDiv w:val="1"/>
      <w:marLeft w:val="0"/>
      <w:marRight w:val="0"/>
      <w:marTop w:val="0"/>
      <w:marBottom w:val="0"/>
      <w:divBdr>
        <w:top w:val="none" w:sz="0" w:space="0" w:color="auto"/>
        <w:left w:val="none" w:sz="0" w:space="0" w:color="auto"/>
        <w:bottom w:val="none" w:sz="0" w:space="0" w:color="auto"/>
        <w:right w:val="none" w:sz="0" w:space="0" w:color="auto"/>
      </w:divBdr>
    </w:div>
    <w:div w:id="1457017513">
      <w:bodyDiv w:val="1"/>
      <w:marLeft w:val="0"/>
      <w:marRight w:val="0"/>
      <w:marTop w:val="0"/>
      <w:marBottom w:val="0"/>
      <w:divBdr>
        <w:top w:val="none" w:sz="0" w:space="0" w:color="auto"/>
        <w:left w:val="none" w:sz="0" w:space="0" w:color="auto"/>
        <w:bottom w:val="none" w:sz="0" w:space="0" w:color="auto"/>
        <w:right w:val="none" w:sz="0" w:space="0" w:color="auto"/>
      </w:divBdr>
    </w:div>
    <w:div w:id="1457066886">
      <w:bodyDiv w:val="1"/>
      <w:marLeft w:val="0"/>
      <w:marRight w:val="0"/>
      <w:marTop w:val="0"/>
      <w:marBottom w:val="0"/>
      <w:divBdr>
        <w:top w:val="none" w:sz="0" w:space="0" w:color="auto"/>
        <w:left w:val="none" w:sz="0" w:space="0" w:color="auto"/>
        <w:bottom w:val="none" w:sz="0" w:space="0" w:color="auto"/>
        <w:right w:val="none" w:sz="0" w:space="0" w:color="auto"/>
      </w:divBdr>
    </w:div>
    <w:div w:id="1457411857">
      <w:bodyDiv w:val="1"/>
      <w:marLeft w:val="0"/>
      <w:marRight w:val="0"/>
      <w:marTop w:val="0"/>
      <w:marBottom w:val="0"/>
      <w:divBdr>
        <w:top w:val="none" w:sz="0" w:space="0" w:color="auto"/>
        <w:left w:val="none" w:sz="0" w:space="0" w:color="auto"/>
        <w:bottom w:val="none" w:sz="0" w:space="0" w:color="auto"/>
        <w:right w:val="none" w:sz="0" w:space="0" w:color="auto"/>
      </w:divBdr>
    </w:div>
    <w:div w:id="1457598231">
      <w:bodyDiv w:val="1"/>
      <w:marLeft w:val="0"/>
      <w:marRight w:val="0"/>
      <w:marTop w:val="0"/>
      <w:marBottom w:val="0"/>
      <w:divBdr>
        <w:top w:val="none" w:sz="0" w:space="0" w:color="auto"/>
        <w:left w:val="none" w:sz="0" w:space="0" w:color="auto"/>
        <w:bottom w:val="none" w:sz="0" w:space="0" w:color="auto"/>
        <w:right w:val="none" w:sz="0" w:space="0" w:color="auto"/>
      </w:divBdr>
    </w:div>
    <w:div w:id="1457718355">
      <w:bodyDiv w:val="1"/>
      <w:marLeft w:val="0"/>
      <w:marRight w:val="0"/>
      <w:marTop w:val="0"/>
      <w:marBottom w:val="0"/>
      <w:divBdr>
        <w:top w:val="none" w:sz="0" w:space="0" w:color="auto"/>
        <w:left w:val="none" w:sz="0" w:space="0" w:color="auto"/>
        <w:bottom w:val="none" w:sz="0" w:space="0" w:color="auto"/>
        <w:right w:val="none" w:sz="0" w:space="0" w:color="auto"/>
      </w:divBdr>
    </w:div>
    <w:div w:id="1457722808">
      <w:bodyDiv w:val="1"/>
      <w:marLeft w:val="0"/>
      <w:marRight w:val="0"/>
      <w:marTop w:val="0"/>
      <w:marBottom w:val="0"/>
      <w:divBdr>
        <w:top w:val="none" w:sz="0" w:space="0" w:color="auto"/>
        <w:left w:val="none" w:sz="0" w:space="0" w:color="auto"/>
        <w:bottom w:val="none" w:sz="0" w:space="0" w:color="auto"/>
        <w:right w:val="none" w:sz="0" w:space="0" w:color="auto"/>
      </w:divBdr>
    </w:div>
    <w:div w:id="1457870911">
      <w:bodyDiv w:val="1"/>
      <w:marLeft w:val="0"/>
      <w:marRight w:val="0"/>
      <w:marTop w:val="0"/>
      <w:marBottom w:val="0"/>
      <w:divBdr>
        <w:top w:val="none" w:sz="0" w:space="0" w:color="auto"/>
        <w:left w:val="none" w:sz="0" w:space="0" w:color="auto"/>
        <w:bottom w:val="none" w:sz="0" w:space="0" w:color="auto"/>
        <w:right w:val="none" w:sz="0" w:space="0" w:color="auto"/>
      </w:divBdr>
    </w:div>
    <w:div w:id="1457990824">
      <w:bodyDiv w:val="1"/>
      <w:marLeft w:val="0"/>
      <w:marRight w:val="0"/>
      <w:marTop w:val="0"/>
      <w:marBottom w:val="0"/>
      <w:divBdr>
        <w:top w:val="none" w:sz="0" w:space="0" w:color="auto"/>
        <w:left w:val="none" w:sz="0" w:space="0" w:color="auto"/>
        <w:bottom w:val="none" w:sz="0" w:space="0" w:color="auto"/>
        <w:right w:val="none" w:sz="0" w:space="0" w:color="auto"/>
      </w:divBdr>
    </w:div>
    <w:div w:id="1458328254">
      <w:bodyDiv w:val="1"/>
      <w:marLeft w:val="0"/>
      <w:marRight w:val="0"/>
      <w:marTop w:val="0"/>
      <w:marBottom w:val="0"/>
      <w:divBdr>
        <w:top w:val="none" w:sz="0" w:space="0" w:color="auto"/>
        <w:left w:val="none" w:sz="0" w:space="0" w:color="auto"/>
        <w:bottom w:val="none" w:sz="0" w:space="0" w:color="auto"/>
        <w:right w:val="none" w:sz="0" w:space="0" w:color="auto"/>
      </w:divBdr>
    </w:div>
    <w:div w:id="1458989186">
      <w:bodyDiv w:val="1"/>
      <w:marLeft w:val="0"/>
      <w:marRight w:val="0"/>
      <w:marTop w:val="0"/>
      <w:marBottom w:val="0"/>
      <w:divBdr>
        <w:top w:val="none" w:sz="0" w:space="0" w:color="auto"/>
        <w:left w:val="none" w:sz="0" w:space="0" w:color="auto"/>
        <w:bottom w:val="none" w:sz="0" w:space="0" w:color="auto"/>
        <w:right w:val="none" w:sz="0" w:space="0" w:color="auto"/>
      </w:divBdr>
    </w:div>
    <w:div w:id="1459301251">
      <w:bodyDiv w:val="1"/>
      <w:marLeft w:val="0"/>
      <w:marRight w:val="0"/>
      <w:marTop w:val="0"/>
      <w:marBottom w:val="0"/>
      <w:divBdr>
        <w:top w:val="none" w:sz="0" w:space="0" w:color="auto"/>
        <w:left w:val="none" w:sz="0" w:space="0" w:color="auto"/>
        <w:bottom w:val="none" w:sz="0" w:space="0" w:color="auto"/>
        <w:right w:val="none" w:sz="0" w:space="0" w:color="auto"/>
      </w:divBdr>
    </w:div>
    <w:div w:id="1460102719">
      <w:bodyDiv w:val="1"/>
      <w:marLeft w:val="0"/>
      <w:marRight w:val="0"/>
      <w:marTop w:val="0"/>
      <w:marBottom w:val="0"/>
      <w:divBdr>
        <w:top w:val="none" w:sz="0" w:space="0" w:color="auto"/>
        <w:left w:val="none" w:sz="0" w:space="0" w:color="auto"/>
        <w:bottom w:val="none" w:sz="0" w:space="0" w:color="auto"/>
        <w:right w:val="none" w:sz="0" w:space="0" w:color="auto"/>
      </w:divBdr>
    </w:div>
    <w:div w:id="1460878040">
      <w:bodyDiv w:val="1"/>
      <w:marLeft w:val="0"/>
      <w:marRight w:val="0"/>
      <w:marTop w:val="0"/>
      <w:marBottom w:val="0"/>
      <w:divBdr>
        <w:top w:val="none" w:sz="0" w:space="0" w:color="auto"/>
        <w:left w:val="none" w:sz="0" w:space="0" w:color="auto"/>
        <w:bottom w:val="none" w:sz="0" w:space="0" w:color="auto"/>
        <w:right w:val="none" w:sz="0" w:space="0" w:color="auto"/>
      </w:divBdr>
    </w:div>
    <w:div w:id="1461413574">
      <w:bodyDiv w:val="1"/>
      <w:marLeft w:val="0"/>
      <w:marRight w:val="0"/>
      <w:marTop w:val="0"/>
      <w:marBottom w:val="0"/>
      <w:divBdr>
        <w:top w:val="none" w:sz="0" w:space="0" w:color="auto"/>
        <w:left w:val="none" w:sz="0" w:space="0" w:color="auto"/>
        <w:bottom w:val="none" w:sz="0" w:space="0" w:color="auto"/>
        <w:right w:val="none" w:sz="0" w:space="0" w:color="auto"/>
      </w:divBdr>
    </w:div>
    <w:div w:id="1461455413">
      <w:bodyDiv w:val="1"/>
      <w:marLeft w:val="0"/>
      <w:marRight w:val="0"/>
      <w:marTop w:val="0"/>
      <w:marBottom w:val="0"/>
      <w:divBdr>
        <w:top w:val="none" w:sz="0" w:space="0" w:color="auto"/>
        <w:left w:val="none" w:sz="0" w:space="0" w:color="auto"/>
        <w:bottom w:val="none" w:sz="0" w:space="0" w:color="auto"/>
        <w:right w:val="none" w:sz="0" w:space="0" w:color="auto"/>
      </w:divBdr>
    </w:div>
    <w:div w:id="1461538245">
      <w:bodyDiv w:val="1"/>
      <w:marLeft w:val="0"/>
      <w:marRight w:val="0"/>
      <w:marTop w:val="0"/>
      <w:marBottom w:val="0"/>
      <w:divBdr>
        <w:top w:val="none" w:sz="0" w:space="0" w:color="auto"/>
        <w:left w:val="none" w:sz="0" w:space="0" w:color="auto"/>
        <w:bottom w:val="none" w:sz="0" w:space="0" w:color="auto"/>
        <w:right w:val="none" w:sz="0" w:space="0" w:color="auto"/>
      </w:divBdr>
    </w:div>
    <w:div w:id="1461609618">
      <w:bodyDiv w:val="1"/>
      <w:marLeft w:val="0"/>
      <w:marRight w:val="0"/>
      <w:marTop w:val="0"/>
      <w:marBottom w:val="0"/>
      <w:divBdr>
        <w:top w:val="none" w:sz="0" w:space="0" w:color="auto"/>
        <w:left w:val="none" w:sz="0" w:space="0" w:color="auto"/>
        <w:bottom w:val="none" w:sz="0" w:space="0" w:color="auto"/>
        <w:right w:val="none" w:sz="0" w:space="0" w:color="auto"/>
      </w:divBdr>
    </w:div>
    <w:div w:id="1462262803">
      <w:bodyDiv w:val="1"/>
      <w:marLeft w:val="0"/>
      <w:marRight w:val="0"/>
      <w:marTop w:val="0"/>
      <w:marBottom w:val="0"/>
      <w:divBdr>
        <w:top w:val="none" w:sz="0" w:space="0" w:color="auto"/>
        <w:left w:val="none" w:sz="0" w:space="0" w:color="auto"/>
        <w:bottom w:val="none" w:sz="0" w:space="0" w:color="auto"/>
        <w:right w:val="none" w:sz="0" w:space="0" w:color="auto"/>
      </w:divBdr>
    </w:div>
    <w:div w:id="1462306631">
      <w:bodyDiv w:val="1"/>
      <w:marLeft w:val="0"/>
      <w:marRight w:val="0"/>
      <w:marTop w:val="0"/>
      <w:marBottom w:val="0"/>
      <w:divBdr>
        <w:top w:val="none" w:sz="0" w:space="0" w:color="auto"/>
        <w:left w:val="none" w:sz="0" w:space="0" w:color="auto"/>
        <w:bottom w:val="none" w:sz="0" w:space="0" w:color="auto"/>
        <w:right w:val="none" w:sz="0" w:space="0" w:color="auto"/>
      </w:divBdr>
    </w:div>
    <w:div w:id="1462724575">
      <w:bodyDiv w:val="1"/>
      <w:marLeft w:val="0"/>
      <w:marRight w:val="0"/>
      <w:marTop w:val="0"/>
      <w:marBottom w:val="0"/>
      <w:divBdr>
        <w:top w:val="none" w:sz="0" w:space="0" w:color="auto"/>
        <w:left w:val="none" w:sz="0" w:space="0" w:color="auto"/>
        <w:bottom w:val="none" w:sz="0" w:space="0" w:color="auto"/>
        <w:right w:val="none" w:sz="0" w:space="0" w:color="auto"/>
      </w:divBdr>
    </w:div>
    <w:div w:id="1463769546">
      <w:bodyDiv w:val="1"/>
      <w:marLeft w:val="0"/>
      <w:marRight w:val="0"/>
      <w:marTop w:val="0"/>
      <w:marBottom w:val="0"/>
      <w:divBdr>
        <w:top w:val="none" w:sz="0" w:space="0" w:color="auto"/>
        <w:left w:val="none" w:sz="0" w:space="0" w:color="auto"/>
        <w:bottom w:val="none" w:sz="0" w:space="0" w:color="auto"/>
        <w:right w:val="none" w:sz="0" w:space="0" w:color="auto"/>
      </w:divBdr>
    </w:div>
    <w:div w:id="1464076584">
      <w:bodyDiv w:val="1"/>
      <w:marLeft w:val="0"/>
      <w:marRight w:val="0"/>
      <w:marTop w:val="0"/>
      <w:marBottom w:val="0"/>
      <w:divBdr>
        <w:top w:val="none" w:sz="0" w:space="0" w:color="auto"/>
        <w:left w:val="none" w:sz="0" w:space="0" w:color="auto"/>
        <w:bottom w:val="none" w:sz="0" w:space="0" w:color="auto"/>
        <w:right w:val="none" w:sz="0" w:space="0" w:color="auto"/>
      </w:divBdr>
    </w:div>
    <w:div w:id="1464425388">
      <w:bodyDiv w:val="1"/>
      <w:marLeft w:val="0"/>
      <w:marRight w:val="0"/>
      <w:marTop w:val="0"/>
      <w:marBottom w:val="0"/>
      <w:divBdr>
        <w:top w:val="none" w:sz="0" w:space="0" w:color="auto"/>
        <w:left w:val="none" w:sz="0" w:space="0" w:color="auto"/>
        <w:bottom w:val="none" w:sz="0" w:space="0" w:color="auto"/>
        <w:right w:val="none" w:sz="0" w:space="0" w:color="auto"/>
      </w:divBdr>
    </w:div>
    <w:div w:id="1465276364">
      <w:bodyDiv w:val="1"/>
      <w:marLeft w:val="0"/>
      <w:marRight w:val="0"/>
      <w:marTop w:val="0"/>
      <w:marBottom w:val="0"/>
      <w:divBdr>
        <w:top w:val="none" w:sz="0" w:space="0" w:color="auto"/>
        <w:left w:val="none" w:sz="0" w:space="0" w:color="auto"/>
        <w:bottom w:val="none" w:sz="0" w:space="0" w:color="auto"/>
        <w:right w:val="none" w:sz="0" w:space="0" w:color="auto"/>
      </w:divBdr>
    </w:div>
    <w:div w:id="1465467058">
      <w:bodyDiv w:val="1"/>
      <w:marLeft w:val="0"/>
      <w:marRight w:val="0"/>
      <w:marTop w:val="0"/>
      <w:marBottom w:val="0"/>
      <w:divBdr>
        <w:top w:val="none" w:sz="0" w:space="0" w:color="auto"/>
        <w:left w:val="none" w:sz="0" w:space="0" w:color="auto"/>
        <w:bottom w:val="none" w:sz="0" w:space="0" w:color="auto"/>
        <w:right w:val="none" w:sz="0" w:space="0" w:color="auto"/>
      </w:divBdr>
    </w:div>
    <w:div w:id="1465778791">
      <w:bodyDiv w:val="1"/>
      <w:marLeft w:val="0"/>
      <w:marRight w:val="0"/>
      <w:marTop w:val="0"/>
      <w:marBottom w:val="0"/>
      <w:divBdr>
        <w:top w:val="none" w:sz="0" w:space="0" w:color="auto"/>
        <w:left w:val="none" w:sz="0" w:space="0" w:color="auto"/>
        <w:bottom w:val="none" w:sz="0" w:space="0" w:color="auto"/>
        <w:right w:val="none" w:sz="0" w:space="0" w:color="auto"/>
      </w:divBdr>
    </w:div>
    <w:div w:id="1465923742">
      <w:bodyDiv w:val="1"/>
      <w:marLeft w:val="0"/>
      <w:marRight w:val="0"/>
      <w:marTop w:val="0"/>
      <w:marBottom w:val="0"/>
      <w:divBdr>
        <w:top w:val="none" w:sz="0" w:space="0" w:color="auto"/>
        <w:left w:val="none" w:sz="0" w:space="0" w:color="auto"/>
        <w:bottom w:val="none" w:sz="0" w:space="0" w:color="auto"/>
        <w:right w:val="none" w:sz="0" w:space="0" w:color="auto"/>
      </w:divBdr>
    </w:div>
    <w:div w:id="1466047403">
      <w:bodyDiv w:val="1"/>
      <w:marLeft w:val="0"/>
      <w:marRight w:val="0"/>
      <w:marTop w:val="0"/>
      <w:marBottom w:val="0"/>
      <w:divBdr>
        <w:top w:val="none" w:sz="0" w:space="0" w:color="auto"/>
        <w:left w:val="none" w:sz="0" w:space="0" w:color="auto"/>
        <w:bottom w:val="none" w:sz="0" w:space="0" w:color="auto"/>
        <w:right w:val="none" w:sz="0" w:space="0" w:color="auto"/>
      </w:divBdr>
    </w:div>
    <w:div w:id="1466656653">
      <w:bodyDiv w:val="1"/>
      <w:marLeft w:val="0"/>
      <w:marRight w:val="0"/>
      <w:marTop w:val="0"/>
      <w:marBottom w:val="0"/>
      <w:divBdr>
        <w:top w:val="none" w:sz="0" w:space="0" w:color="auto"/>
        <w:left w:val="none" w:sz="0" w:space="0" w:color="auto"/>
        <w:bottom w:val="none" w:sz="0" w:space="0" w:color="auto"/>
        <w:right w:val="none" w:sz="0" w:space="0" w:color="auto"/>
      </w:divBdr>
    </w:div>
    <w:div w:id="1468430294">
      <w:bodyDiv w:val="1"/>
      <w:marLeft w:val="0"/>
      <w:marRight w:val="0"/>
      <w:marTop w:val="0"/>
      <w:marBottom w:val="0"/>
      <w:divBdr>
        <w:top w:val="none" w:sz="0" w:space="0" w:color="auto"/>
        <w:left w:val="none" w:sz="0" w:space="0" w:color="auto"/>
        <w:bottom w:val="none" w:sz="0" w:space="0" w:color="auto"/>
        <w:right w:val="none" w:sz="0" w:space="0" w:color="auto"/>
      </w:divBdr>
    </w:div>
    <w:div w:id="1468932964">
      <w:bodyDiv w:val="1"/>
      <w:marLeft w:val="0"/>
      <w:marRight w:val="0"/>
      <w:marTop w:val="0"/>
      <w:marBottom w:val="0"/>
      <w:divBdr>
        <w:top w:val="none" w:sz="0" w:space="0" w:color="auto"/>
        <w:left w:val="none" w:sz="0" w:space="0" w:color="auto"/>
        <w:bottom w:val="none" w:sz="0" w:space="0" w:color="auto"/>
        <w:right w:val="none" w:sz="0" w:space="0" w:color="auto"/>
      </w:divBdr>
    </w:div>
    <w:div w:id="1469015179">
      <w:bodyDiv w:val="1"/>
      <w:marLeft w:val="0"/>
      <w:marRight w:val="0"/>
      <w:marTop w:val="0"/>
      <w:marBottom w:val="0"/>
      <w:divBdr>
        <w:top w:val="none" w:sz="0" w:space="0" w:color="auto"/>
        <w:left w:val="none" w:sz="0" w:space="0" w:color="auto"/>
        <w:bottom w:val="none" w:sz="0" w:space="0" w:color="auto"/>
        <w:right w:val="none" w:sz="0" w:space="0" w:color="auto"/>
      </w:divBdr>
    </w:div>
    <w:div w:id="1469980120">
      <w:bodyDiv w:val="1"/>
      <w:marLeft w:val="0"/>
      <w:marRight w:val="0"/>
      <w:marTop w:val="0"/>
      <w:marBottom w:val="0"/>
      <w:divBdr>
        <w:top w:val="none" w:sz="0" w:space="0" w:color="auto"/>
        <w:left w:val="none" w:sz="0" w:space="0" w:color="auto"/>
        <w:bottom w:val="none" w:sz="0" w:space="0" w:color="auto"/>
        <w:right w:val="none" w:sz="0" w:space="0" w:color="auto"/>
      </w:divBdr>
    </w:div>
    <w:div w:id="1471023317">
      <w:bodyDiv w:val="1"/>
      <w:marLeft w:val="0"/>
      <w:marRight w:val="0"/>
      <w:marTop w:val="0"/>
      <w:marBottom w:val="0"/>
      <w:divBdr>
        <w:top w:val="none" w:sz="0" w:space="0" w:color="auto"/>
        <w:left w:val="none" w:sz="0" w:space="0" w:color="auto"/>
        <w:bottom w:val="none" w:sz="0" w:space="0" w:color="auto"/>
        <w:right w:val="none" w:sz="0" w:space="0" w:color="auto"/>
      </w:divBdr>
    </w:div>
    <w:div w:id="1471164785">
      <w:bodyDiv w:val="1"/>
      <w:marLeft w:val="0"/>
      <w:marRight w:val="0"/>
      <w:marTop w:val="0"/>
      <w:marBottom w:val="0"/>
      <w:divBdr>
        <w:top w:val="none" w:sz="0" w:space="0" w:color="auto"/>
        <w:left w:val="none" w:sz="0" w:space="0" w:color="auto"/>
        <w:bottom w:val="none" w:sz="0" w:space="0" w:color="auto"/>
        <w:right w:val="none" w:sz="0" w:space="0" w:color="auto"/>
      </w:divBdr>
    </w:div>
    <w:div w:id="1471284559">
      <w:bodyDiv w:val="1"/>
      <w:marLeft w:val="0"/>
      <w:marRight w:val="0"/>
      <w:marTop w:val="0"/>
      <w:marBottom w:val="0"/>
      <w:divBdr>
        <w:top w:val="none" w:sz="0" w:space="0" w:color="auto"/>
        <w:left w:val="none" w:sz="0" w:space="0" w:color="auto"/>
        <w:bottom w:val="none" w:sz="0" w:space="0" w:color="auto"/>
        <w:right w:val="none" w:sz="0" w:space="0" w:color="auto"/>
      </w:divBdr>
    </w:div>
    <w:div w:id="1471434387">
      <w:bodyDiv w:val="1"/>
      <w:marLeft w:val="0"/>
      <w:marRight w:val="0"/>
      <w:marTop w:val="0"/>
      <w:marBottom w:val="0"/>
      <w:divBdr>
        <w:top w:val="none" w:sz="0" w:space="0" w:color="auto"/>
        <w:left w:val="none" w:sz="0" w:space="0" w:color="auto"/>
        <w:bottom w:val="none" w:sz="0" w:space="0" w:color="auto"/>
        <w:right w:val="none" w:sz="0" w:space="0" w:color="auto"/>
      </w:divBdr>
    </w:div>
    <w:div w:id="1471634032">
      <w:bodyDiv w:val="1"/>
      <w:marLeft w:val="0"/>
      <w:marRight w:val="0"/>
      <w:marTop w:val="0"/>
      <w:marBottom w:val="0"/>
      <w:divBdr>
        <w:top w:val="none" w:sz="0" w:space="0" w:color="auto"/>
        <w:left w:val="none" w:sz="0" w:space="0" w:color="auto"/>
        <w:bottom w:val="none" w:sz="0" w:space="0" w:color="auto"/>
        <w:right w:val="none" w:sz="0" w:space="0" w:color="auto"/>
      </w:divBdr>
    </w:div>
    <w:div w:id="1472480204">
      <w:bodyDiv w:val="1"/>
      <w:marLeft w:val="0"/>
      <w:marRight w:val="0"/>
      <w:marTop w:val="0"/>
      <w:marBottom w:val="0"/>
      <w:divBdr>
        <w:top w:val="none" w:sz="0" w:space="0" w:color="auto"/>
        <w:left w:val="none" w:sz="0" w:space="0" w:color="auto"/>
        <w:bottom w:val="none" w:sz="0" w:space="0" w:color="auto"/>
        <w:right w:val="none" w:sz="0" w:space="0" w:color="auto"/>
      </w:divBdr>
    </w:div>
    <w:div w:id="1472483192">
      <w:bodyDiv w:val="1"/>
      <w:marLeft w:val="0"/>
      <w:marRight w:val="0"/>
      <w:marTop w:val="0"/>
      <w:marBottom w:val="0"/>
      <w:divBdr>
        <w:top w:val="none" w:sz="0" w:space="0" w:color="auto"/>
        <w:left w:val="none" w:sz="0" w:space="0" w:color="auto"/>
        <w:bottom w:val="none" w:sz="0" w:space="0" w:color="auto"/>
        <w:right w:val="none" w:sz="0" w:space="0" w:color="auto"/>
      </w:divBdr>
    </w:div>
    <w:div w:id="1472668522">
      <w:bodyDiv w:val="1"/>
      <w:marLeft w:val="0"/>
      <w:marRight w:val="0"/>
      <w:marTop w:val="0"/>
      <w:marBottom w:val="0"/>
      <w:divBdr>
        <w:top w:val="none" w:sz="0" w:space="0" w:color="auto"/>
        <w:left w:val="none" w:sz="0" w:space="0" w:color="auto"/>
        <w:bottom w:val="none" w:sz="0" w:space="0" w:color="auto"/>
        <w:right w:val="none" w:sz="0" w:space="0" w:color="auto"/>
      </w:divBdr>
    </w:div>
    <w:div w:id="1473324789">
      <w:bodyDiv w:val="1"/>
      <w:marLeft w:val="0"/>
      <w:marRight w:val="0"/>
      <w:marTop w:val="0"/>
      <w:marBottom w:val="0"/>
      <w:divBdr>
        <w:top w:val="none" w:sz="0" w:space="0" w:color="auto"/>
        <w:left w:val="none" w:sz="0" w:space="0" w:color="auto"/>
        <w:bottom w:val="none" w:sz="0" w:space="0" w:color="auto"/>
        <w:right w:val="none" w:sz="0" w:space="0" w:color="auto"/>
      </w:divBdr>
    </w:div>
    <w:div w:id="1473868149">
      <w:bodyDiv w:val="1"/>
      <w:marLeft w:val="0"/>
      <w:marRight w:val="0"/>
      <w:marTop w:val="0"/>
      <w:marBottom w:val="0"/>
      <w:divBdr>
        <w:top w:val="none" w:sz="0" w:space="0" w:color="auto"/>
        <w:left w:val="none" w:sz="0" w:space="0" w:color="auto"/>
        <w:bottom w:val="none" w:sz="0" w:space="0" w:color="auto"/>
        <w:right w:val="none" w:sz="0" w:space="0" w:color="auto"/>
      </w:divBdr>
    </w:div>
    <w:div w:id="1474640038">
      <w:bodyDiv w:val="1"/>
      <w:marLeft w:val="0"/>
      <w:marRight w:val="0"/>
      <w:marTop w:val="0"/>
      <w:marBottom w:val="0"/>
      <w:divBdr>
        <w:top w:val="none" w:sz="0" w:space="0" w:color="auto"/>
        <w:left w:val="none" w:sz="0" w:space="0" w:color="auto"/>
        <w:bottom w:val="none" w:sz="0" w:space="0" w:color="auto"/>
        <w:right w:val="none" w:sz="0" w:space="0" w:color="auto"/>
      </w:divBdr>
    </w:div>
    <w:div w:id="1474641126">
      <w:bodyDiv w:val="1"/>
      <w:marLeft w:val="0"/>
      <w:marRight w:val="0"/>
      <w:marTop w:val="0"/>
      <w:marBottom w:val="0"/>
      <w:divBdr>
        <w:top w:val="none" w:sz="0" w:space="0" w:color="auto"/>
        <w:left w:val="none" w:sz="0" w:space="0" w:color="auto"/>
        <w:bottom w:val="none" w:sz="0" w:space="0" w:color="auto"/>
        <w:right w:val="none" w:sz="0" w:space="0" w:color="auto"/>
      </w:divBdr>
    </w:div>
    <w:div w:id="1475028113">
      <w:bodyDiv w:val="1"/>
      <w:marLeft w:val="0"/>
      <w:marRight w:val="0"/>
      <w:marTop w:val="0"/>
      <w:marBottom w:val="0"/>
      <w:divBdr>
        <w:top w:val="none" w:sz="0" w:space="0" w:color="auto"/>
        <w:left w:val="none" w:sz="0" w:space="0" w:color="auto"/>
        <w:bottom w:val="none" w:sz="0" w:space="0" w:color="auto"/>
        <w:right w:val="none" w:sz="0" w:space="0" w:color="auto"/>
      </w:divBdr>
    </w:div>
    <w:div w:id="1475105347">
      <w:bodyDiv w:val="1"/>
      <w:marLeft w:val="0"/>
      <w:marRight w:val="0"/>
      <w:marTop w:val="0"/>
      <w:marBottom w:val="0"/>
      <w:divBdr>
        <w:top w:val="none" w:sz="0" w:space="0" w:color="auto"/>
        <w:left w:val="none" w:sz="0" w:space="0" w:color="auto"/>
        <w:bottom w:val="none" w:sz="0" w:space="0" w:color="auto"/>
        <w:right w:val="none" w:sz="0" w:space="0" w:color="auto"/>
      </w:divBdr>
    </w:div>
    <w:div w:id="1475609594">
      <w:bodyDiv w:val="1"/>
      <w:marLeft w:val="0"/>
      <w:marRight w:val="0"/>
      <w:marTop w:val="0"/>
      <w:marBottom w:val="0"/>
      <w:divBdr>
        <w:top w:val="none" w:sz="0" w:space="0" w:color="auto"/>
        <w:left w:val="none" w:sz="0" w:space="0" w:color="auto"/>
        <w:bottom w:val="none" w:sz="0" w:space="0" w:color="auto"/>
        <w:right w:val="none" w:sz="0" w:space="0" w:color="auto"/>
      </w:divBdr>
    </w:div>
    <w:div w:id="1475945308">
      <w:bodyDiv w:val="1"/>
      <w:marLeft w:val="0"/>
      <w:marRight w:val="0"/>
      <w:marTop w:val="0"/>
      <w:marBottom w:val="0"/>
      <w:divBdr>
        <w:top w:val="none" w:sz="0" w:space="0" w:color="auto"/>
        <w:left w:val="none" w:sz="0" w:space="0" w:color="auto"/>
        <w:bottom w:val="none" w:sz="0" w:space="0" w:color="auto"/>
        <w:right w:val="none" w:sz="0" w:space="0" w:color="auto"/>
      </w:divBdr>
    </w:div>
    <w:div w:id="1476216532">
      <w:bodyDiv w:val="1"/>
      <w:marLeft w:val="0"/>
      <w:marRight w:val="0"/>
      <w:marTop w:val="0"/>
      <w:marBottom w:val="0"/>
      <w:divBdr>
        <w:top w:val="none" w:sz="0" w:space="0" w:color="auto"/>
        <w:left w:val="none" w:sz="0" w:space="0" w:color="auto"/>
        <w:bottom w:val="none" w:sz="0" w:space="0" w:color="auto"/>
        <w:right w:val="none" w:sz="0" w:space="0" w:color="auto"/>
      </w:divBdr>
    </w:div>
    <w:div w:id="1477256220">
      <w:bodyDiv w:val="1"/>
      <w:marLeft w:val="0"/>
      <w:marRight w:val="0"/>
      <w:marTop w:val="0"/>
      <w:marBottom w:val="0"/>
      <w:divBdr>
        <w:top w:val="none" w:sz="0" w:space="0" w:color="auto"/>
        <w:left w:val="none" w:sz="0" w:space="0" w:color="auto"/>
        <w:bottom w:val="none" w:sz="0" w:space="0" w:color="auto"/>
        <w:right w:val="none" w:sz="0" w:space="0" w:color="auto"/>
      </w:divBdr>
    </w:div>
    <w:div w:id="1477332871">
      <w:bodyDiv w:val="1"/>
      <w:marLeft w:val="0"/>
      <w:marRight w:val="0"/>
      <w:marTop w:val="0"/>
      <w:marBottom w:val="0"/>
      <w:divBdr>
        <w:top w:val="none" w:sz="0" w:space="0" w:color="auto"/>
        <w:left w:val="none" w:sz="0" w:space="0" w:color="auto"/>
        <w:bottom w:val="none" w:sz="0" w:space="0" w:color="auto"/>
        <w:right w:val="none" w:sz="0" w:space="0" w:color="auto"/>
      </w:divBdr>
    </w:div>
    <w:div w:id="1477410766">
      <w:bodyDiv w:val="1"/>
      <w:marLeft w:val="0"/>
      <w:marRight w:val="0"/>
      <w:marTop w:val="0"/>
      <w:marBottom w:val="0"/>
      <w:divBdr>
        <w:top w:val="none" w:sz="0" w:space="0" w:color="auto"/>
        <w:left w:val="none" w:sz="0" w:space="0" w:color="auto"/>
        <w:bottom w:val="none" w:sz="0" w:space="0" w:color="auto"/>
        <w:right w:val="none" w:sz="0" w:space="0" w:color="auto"/>
      </w:divBdr>
    </w:div>
    <w:div w:id="1477796555">
      <w:bodyDiv w:val="1"/>
      <w:marLeft w:val="0"/>
      <w:marRight w:val="0"/>
      <w:marTop w:val="0"/>
      <w:marBottom w:val="0"/>
      <w:divBdr>
        <w:top w:val="none" w:sz="0" w:space="0" w:color="auto"/>
        <w:left w:val="none" w:sz="0" w:space="0" w:color="auto"/>
        <w:bottom w:val="none" w:sz="0" w:space="0" w:color="auto"/>
        <w:right w:val="none" w:sz="0" w:space="0" w:color="auto"/>
      </w:divBdr>
    </w:div>
    <w:div w:id="1478036435">
      <w:bodyDiv w:val="1"/>
      <w:marLeft w:val="0"/>
      <w:marRight w:val="0"/>
      <w:marTop w:val="0"/>
      <w:marBottom w:val="0"/>
      <w:divBdr>
        <w:top w:val="none" w:sz="0" w:space="0" w:color="auto"/>
        <w:left w:val="none" w:sz="0" w:space="0" w:color="auto"/>
        <w:bottom w:val="none" w:sz="0" w:space="0" w:color="auto"/>
        <w:right w:val="none" w:sz="0" w:space="0" w:color="auto"/>
      </w:divBdr>
    </w:div>
    <w:div w:id="1478493876">
      <w:bodyDiv w:val="1"/>
      <w:marLeft w:val="0"/>
      <w:marRight w:val="0"/>
      <w:marTop w:val="0"/>
      <w:marBottom w:val="0"/>
      <w:divBdr>
        <w:top w:val="none" w:sz="0" w:space="0" w:color="auto"/>
        <w:left w:val="none" w:sz="0" w:space="0" w:color="auto"/>
        <w:bottom w:val="none" w:sz="0" w:space="0" w:color="auto"/>
        <w:right w:val="none" w:sz="0" w:space="0" w:color="auto"/>
      </w:divBdr>
    </w:div>
    <w:div w:id="1478575357">
      <w:bodyDiv w:val="1"/>
      <w:marLeft w:val="0"/>
      <w:marRight w:val="0"/>
      <w:marTop w:val="0"/>
      <w:marBottom w:val="0"/>
      <w:divBdr>
        <w:top w:val="none" w:sz="0" w:space="0" w:color="auto"/>
        <w:left w:val="none" w:sz="0" w:space="0" w:color="auto"/>
        <w:bottom w:val="none" w:sz="0" w:space="0" w:color="auto"/>
        <w:right w:val="none" w:sz="0" w:space="0" w:color="auto"/>
      </w:divBdr>
    </w:div>
    <w:div w:id="1478648822">
      <w:bodyDiv w:val="1"/>
      <w:marLeft w:val="0"/>
      <w:marRight w:val="0"/>
      <w:marTop w:val="0"/>
      <w:marBottom w:val="0"/>
      <w:divBdr>
        <w:top w:val="none" w:sz="0" w:space="0" w:color="auto"/>
        <w:left w:val="none" w:sz="0" w:space="0" w:color="auto"/>
        <w:bottom w:val="none" w:sz="0" w:space="0" w:color="auto"/>
        <w:right w:val="none" w:sz="0" w:space="0" w:color="auto"/>
      </w:divBdr>
    </w:div>
    <w:div w:id="1479036356">
      <w:bodyDiv w:val="1"/>
      <w:marLeft w:val="0"/>
      <w:marRight w:val="0"/>
      <w:marTop w:val="0"/>
      <w:marBottom w:val="0"/>
      <w:divBdr>
        <w:top w:val="none" w:sz="0" w:space="0" w:color="auto"/>
        <w:left w:val="none" w:sz="0" w:space="0" w:color="auto"/>
        <w:bottom w:val="none" w:sz="0" w:space="0" w:color="auto"/>
        <w:right w:val="none" w:sz="0" w:space="0" w:color="auto"/>
      </w:divBdr>
    </w:div>
    <w:div w:id="1479376220">
      <w:bodyDiv w:val="1"/>
      <w:marLeft w:val="0"/>
      <w:marRight w:val="0"/>
      <w:marTop w:val="0"/>
      <w:marBottom w:val="0"/>
      <w:divBdr>
        <w:top w:val="none" w:sz="0" w:space="0" w:color="auto"/>
        <w:left w:val="none" w:sz="0" w:space="0" w:color="auto"/>
        <w:bottom w:val="none" w:sz="0" w:space="0" w:color="auto"/>
        <w:right w:val="none" w:sz="0" w:space="0" w:color="auto"/>
      </w:divBdr>
    </w:div>
    <w:div w:id="1479763524">
      <w:bodyDiv w:val="1"/>
      <w:marLeft w:val="0"/>
      <w:marRight w:val="0"/>
      <w:marTop w:val="0"/>
      <w:marBottom w:val="0"/>
      <w:divBdr>
        <w:top w:val="none" w:sz="0" w:space="0" w:color="auto"/>
        <w:left w:val="none" w:sz="0" w:space="0" w:color="auto"/>
        <w:bottom w:val="none" w:sz="0" w:space="0" w:color="auto"/>
        <w:right w:val="none" w:sz="0" w:space="0" w:color="auto"/>
      </w:divBdr>
    </w:div>
    <w:div w:id="1480657601">
      <w:bodyDiv w:val="1"/>
      <w:marLeft w:val="0"/>
      <w:marRight w:val="0"/>
      <w:marTop w:val="0"/>
      <w:marBottom w:val="0"/>
      <w:divBdr>
        <w:top w:val="none" w:sz="0" w:space="0" w:color="auto"/>
        <w:left w:val="none" w:sz="0" w:space="0" w:color="auto"/>
        <w:bottom w:val="none" w:sz="0" w:space="0" w:color="auto"/>
        <w:right w:val="none" w:sz="0" w:space="0" w:color="auto"/>
      </w:divBdr>
    </w:div>
    <w:div w:id="1480725342">
      <w:bodyDiv w:val="1"/>
      <w:marLeft w:val="0"/>
      <w:marRight w:val="0"/>
      <w:marTop w:val="0"/>
      <w:marBottom w:val="0"/>
      <w:divBdr>
        <w:top w:val="none" w:sz="0" w:space="0" w:color="auto"/>
        <w:left w:val="none" w:sz="0" w:space="0" w:color="auto"/>
        <w:bottom w:val="none" w:sz="0" w:space="0" w:color="auto"/>
        <w:right w:val="none" w:sz="0" w:space="0" w:color="auto"/>
      </w:divBdr>
    </w:div>
    <w:div w:id="1480729250">
      <w:bodyDiv w:val="1"/>
      <w:marLeft w:val="0"/>
      <w:marRight w:val="0"/>
      <w:marTop w:val="0"/>
      <w:marBottom w:val="0"/>
      <w:divBdr>
        <w:top w:val="none" w:sz="0" w:space="0" w:color="auto"/>
        <w:left w:val="none" w:sz="0" w:space="0" w:color="auto"/>
        <w:bottom w:val="none" w:sz="0" w:space="0" w:color="auto"/>
        <w:right w:val="none" w:sz="0" w:space="0" w:color="auto"/>
      </w:divBdr>
    </w:div>
    <w:div w:id="1480878180">
      <w:bodyDiv w:val="1"/>
      <w:marLeft w:val="0"/>
      <w:marRight w:val="0"/>
      <w:marTop w:val="0"/>
      <w:marBottom w:val="0"/>
      <w:divBdr>
        <w:top w:val="none" w:sz="0" w:space="0" w:color="auto"/>
        <w:left w:val="none" w:sz="0" w:space="0" w:color="auto"/>
        <w:bottom w:val="none" w:sz="0" w:space="0" w:color="auto"/>
        <w:right w:val="none" w:sz="0" w:space="0" w:color="auto"/>
      </w:divBdr>
    </w:div>
    <w:div w:id="1481072356">
      <w:bodyDiv w:val="1"/>
      <w:marLeft w:val="0"/>
      <w:marRight w:val="0"/>
      <w:marTop w:val="0"/>
      <w:marBottom w:val="0"/>
      <w:divBdr>
        <w:top w:val="none" w:sz="0" w:space="0" w:color="auto"/>
        <w:left w:val="none" w:sz="0" w:space="0" w:color="auto"/>
        <w:bottom w:val="none" w:sz="0" w:space="0" w:color="auto"/>
        <w:right w:val="none" w:sz="0" w:space="0" w:color="auto"/>
      </w:divBdr>
    </w:div>
    <w:div w:id="1481311461">
      <w:bodyDiv w:val="1"/>
      <w:marLeft w:val="0"/>
      <w:marRight w:val="0"/>
      <w:marTop w:val="0"/>
      <w:marBottom w:val="0"/>
      <w:divBdr>
        <w:top w:val="none" w:sz="0" w:space="0" w:color="auto"/>
        <w:left w:val="none" w:sz="0" w:space="0" w:color="auto"/>
        <w:bottom w:val="none" w:sz="0" w:space="0" w:color="auto"/>
        <w:right w:val="none" w:sz="0" w:space="0" w:color="auto"/>
      </w:divBdr>
    </w:div>
    <w:div w:id="1481574114">
      <w:bodyDiv w:val="1"/>
      <w:marLeft w:val="0"/>
      <w:marRight w:val="0"/>
      <w:marTop w:val="0"/>
      <w:marBottom w:val="0"/>
      <w:divBdr>
        <w:top w:val="none" w:sz="0" w:space="0" w:color="auto"/>
        <w:left w:val="none" w:sz="0" w:space="0" w:color="auto"/>
        <w:bottom w:val="none" w:sz="0" w:space="0" w:color="auto"/>
        <w:right w:val="none" w:sz="0" w:space="0" w:color="auto"/>
      </w:divBdr>
    </w:div>
    <w:div w:id="1482116581">
      <w:bodyDiv w:val="1"/>
      <w:marLeft w:val="0"/>
      <w:marRight w:val="0"/>
      <w:marTop w:val="0"/>
      <w:marBottom w:val="0"/>
      <w:divBdr>
        <w:top w:val="none" w:sz="0" w:space="0" w:color="auto"/>
        <w:left w:val="none" w:sz="0" w:space="0" w:color="auto"/>
        <w:bottom w:val="none" w:sz="0" w:space="0" w:color="auto"/>
        <w:right w:val="none" w:sz="0" w:space="0" w:color="auto"/>
      </w:divBdr>
    </w:div>
    <w:div w:id="1482967943">
      <w:bodyDiv w:val="1"/>
      <w:marLeft w:val="0"/>
      <w:marRight w:val="0"/>
      <w:marTop w:val="0"/>
      <w:marBottom w:val="0"/>
      <w:divBdr>
        <w:top w:val="none" w:sz="0" w:space="0" w:color="auto"/>
        <w:left w:val="none" w:sz="0" w:space="0" w:color="auto"/>
        <w:bottom w:val="none" w:sz="0" w:space="0" w:color="auto"/>
        <w:right w:val="none" w:sz="0" w:space="0" w:color="auto"/>
      </w:divBdr>
    </w:div>
    <w:div w:id="1483277876">
      <w:bodyDiv w:val="1"/>
      <w:marLeft w:val="0"/>
      <w:marRight w:val="0"/>
      <w:marTop w:val="0"/>
      <w:marBottom w:val="0"/>
      <w:divBdr>
        <w:top w:val="none" w:sz="0" w:space="0" w:color="auto"/>
        <w:left w:val="none" w:sz="0" w:space="0" w:color="auto"/>
        <w:bottom w:val="none" w:sz="0" w:space="0" w:color="auto"/>
        <w:right w:val="none" w:sz="0" w:space="0" w:color="auto"/>
      </w:divBdr>
    </w:div>
    <w:div w:id="1483814437">
      <w:bodyDiv w:val="1"/>
      <w:marLeft w:val="0"/>
      <w:marRight w:val="0"/>
      <w:marTop w:val="0"/>
      <w:marBottom w:val="0"/>
      <w:divBdr>
        <w:top w:val="none" w:sz="0" w:space="0" w:color="auto"/>
        <w:left w:val="none" w:sz="0" w:space="0" w:color="auto"/>
        <w:bottom w:val="none" w:sz="0" w:space="0" w:color="auto"/>
        <w:right w:val="none" w:sz="0" w:space="0" w:color="auto"/>
      </w:divBdr>
    </w:div>
    <w:div w:id="1483933299">
      <w:bodyDiv w:val="1"/>
      <w:marLeft w:val="0"/>
      <w:marRight w:val="0"/>
      <w:marTop w:val="0"/>
      <w:marBottom w:val="0"/>
      <w:divBdr>
        <w:top w:val="none" w:sz="0" w:space="0" w:color="auto"/>
        <w:left w:val="none" w:sz="0" w:space="0" w:color="auto"/>
        <w:bottom w:val="none" w:sz="0" w:space="0" w:color="auto"/>
        <w:right w:val="none" w:sz="0" w:space="0" w:color="auto"/>
      </w:divBdr>
    </w:div>
    <w:div w:id="1483961206">
      <w:bodyDiv w:val="1"/>
      <w:marLeft w:val="0"/>
      <w:marRight w:val="0"/>
      <w:marTop w:val="0"/>
      <w:marBottom w:val="0"/>
      <w:divBdr>
        <w:top w:val="none" w:sz="0" w:space="0" w:color="auto"/>
        <w:left w:val="none" w:sz="0" w:space="0" w:color="auto"/>
        <w:bottom w:val="none" w:sz="0" w:space="0" w:color="auto"/>
        <w:right w:val="none" w:sz="0" w:space="0" w:color="auto"/>
      </w:divBdr>
    </w:div>
    <w:div w:id="1483962368">
      <w:bodyDiv w:val="1"/>
      <w:marLeft w:val="0"/>
      <w:marRight w:val="0"/>
      <w:marTop w:val="0"/>
      <w:marBottom w:val="0"/>
      <w:divBdr>
        <w:top w:val="none" w:sz="0" w:space="0" w:color="auto"/>
        <w:left w:val="none" w:sz="0" w:space="0" w:color="auto"/>
        <w:bottom w:val="none" w:sz="0" w:space="0" w:color="auto"/>
        <w:right w:val="none" w:sz="0" w:space="0" w:color="auto"/>
      </w:divBdr>
    </w:div>
    <w:div w:id="1484077646">
      <w:bodyDiv w:val="1"/>
      <w:marLeft w:val="0"/>
      <w:marRight w:val="0"/>
      <w:marTop w:val="0"/>
      <w:marBottom w:val="0"/>
      <w:divBdr>
        <w:top w:val="none" w:sz="0" w:space="0" w:color="auto"/>
        <w:left w:val="none" w:sz="0" w:space="0" w:color="auto"/>
        <w:bottom w:val="none" w:sz="0" w:space="0" w:color="auto"/>
        <w:right w:val="none" w:sz="0" w:space="0" w:color="auto"/>
      </w:divBdr>
    </w:div>
    <w:div w:id="1484276857">
      <w:bodyDiv w:val="1"/>
      <w:marLeft w:val="0"/>
      <w:marRight w:val="0"/>
      <w:marTop w:val="0"/>
      <w:marBottom w:val="0"/>
      <w:divBdr>
        <w:top w:val="none" w:sz="0" w:space="0" w:color="auto"/>
        <w:left w:val="none" w:sz="0" w:space="0" w:color="auto"/>
        <w:bottom w:val="none" w:sz="0" w:space="0" w:color="auto"/>
        <w:right w:val="none" w:sz="0" w:space="0" w:color="auto"/>
      </w:divBdr>
    </w:div>
    <w:div w:id="1485001478">
      <w:bodyDiv w:val="1"/>
      <w:marLeft w:val="0"/>
      <w:marRight w:val="0"/>
      <w:marTop w:val="0"/>
      <w:marBottom w:val="0"/>
      <w:divBdr>
        <w:top w:val="none" w:sz="0" w:space="0" w:color="auto"/>
        <w:left w:val="none" w:sz="0" w:space="0" w:color="auto"/>
        <w:bottom w:val="none" w:sz="0" w:space="0" w:color="auto"/>
        <w:right w:val="none" w:sz="0" w:space="0" w:color="auto"/>
      </w:divBdr>
    </w:div>
    <w:div w:id="1485124422">
      <w:bodyDiv w:val="1"/>
      <w:marLeft w:val="0"/>
      <w:marRight w:val="0"/>
      <w:marTop w:val="0"/>
      <w:marBottom w:val="0"/>
      <w:divBdr>
        <w:top w:val="none" w:sz="0" w:space="0" w:color="auto"/>
        <w:left w:val="none" w:sz="0" w:space="0" w:color="auto"/>
        <w:bottom w:val="none" w:sz="0" w:space="0" w:color="auto"/>
        <w:right w:val="none" w:sz="0" w:space="0" w:color="auto"/>
      </w:divBdr>
    </w:div>
    <w:div w:id="1485393640">
      <w:bodyDiv w:val="1"/>
      <w:marLeft w:val="0"/>
      <w:marRight w:val="0"/>
      <w:marTop w:val="0"/>
      <w:marBottom w:val="0"/>
      <w:divBdr>
        <w:top w:val="none" w:sz="0" w:space="0" w:color="auto"/>
        <w:left w:val="none" w:sz="0" w:space="0" w:color="auto"/>
        <w:bottom w:val="none" w:sz="0" w:space="0" w:color="auto"/>
        <w:right w:val="none" w:sz="0" w:space="0" w:color="auto"/>
      </w:divBdr>
    </w:div>
    <w:div w:id="1485512414">
      <w:bodyDiv w:val="1"/>
      <w:marLeft w:val="0"/>
      <w:marRight w:val="0"/>
      <w:marTop w:val="0"/>
      <w:marBottom w:val="0"/>
      <w:divBdr>
        <w:top w:val="none" w:sz="0" w:space="0" w:color="auto"/>
        <w:left w:val="none" w:sz="0" w:space="0" w:color="auto"/>
        <w:bottom w:val="none" w:sz="0" w:space="0" w:color="auto"/>
        <w:right w:val="none" w:sz="0" w:space="0" w:color="auto"/>
      </w:divBdr>
    </w:div>
    <w:div w:id="1485779134">
      <w:bodyDiv w:val="1"/>
      <w:marLeft w:val="0"/>
      <w:marRight w:val="0"/>
      <w:marTop w:val="0"/>
      <w:marBottom w:val="0"/>
      <w:divBdr>
        <w:top w:val="none" w:sz="0" w:space="0" w:color="auto"/>
        <w:left w:val="none" w:sz="0" w:space="0" w:color="auto"/>
        <w:bottom w:val="none" w:sz="0" w:space="0" w:color="auto"/>
        <w:right w:val="none" w:sz="0" w:space="0" w:color="auto"/>
      </w:divBdr>
    </w:div>
    <w:div w:id="1486749983">
      <w:bodyDiv w:val="1"/>
      <w:marLeft w:val="0"/>
      <w:marRight w:val="0"/>
      <w:marTop w:val="0"/>
      <w:marBottom w:val="0"/>
      <w:divBdr>
        <w:top w:val="none" w:sz="0" w:space="0" w:color="auto"/>
        <w:left w:val="none" w:sz="0" w:space="0" w:color="auto"/>
        <w:bottom w:val="none" w:sz="0" w:space="0" w:color="auto"/>
        <w:right w:val="none" w:sz="0" w:space="0" w:color="auto"/>
      </w:divBdr>
    </w:div>
    <w:div w:id="1486780676">
      <w:bodyDiv w:val="1"/>
      <w:marLeft w:val="0"/>
      <w:marRight w:val="0"/>
      <w:marTop w:val="0"/>
      <w:marBottom w:val="0"/>
      <w:divBdr>
        <w:top w:val="none" w:sz="0" w:space="0" w:color="auto"/>
        <w:left w:val="none" w:sz="0" w:space="0" w:color="auto"/>
        <w:bottom w:val="none" w:sz="0" w:space="0" w:color="auto"/>
        <w:right w:val="none" w:sz="0" w:space="0" w:color="auto"/>
      </w:divBdr>
    </w:div>
    <w:div w:id="1486816521">
      <w:bodyDiv w:val="1"/>
      <w:marLeft w:val="0"/>
      <w:marRight w:val="0"/>
      <w:marTop w:val="0"/>
      <w:marBottom w:val="0"/>
      <w:divBdr>
        <w:top w:val="none" w:sz="0" w:space="0" w:color="auto"/>
        <w:left w:val="none" w:sz="0" w:space="0" w:color="auto"/>
        <w:bottom w:val="none" w:sz="0" w:space="0" w:color="auto"/>
        <w:right w:val="none" w:sz="0" w:space="0" w:color="auto"/>
      </w:divBdr>
    </w:div>
    <w:div w:id="1487092429">
      <w:bodyDiv w:val="1"/>
      <w:marLeft w:val="0"/>
      <w:marRight w:val="0"/>
      <w:marTop w:val="0"/>
      <w:marBottom w:val="0"/>
      <w:divBdr>
        <w:top w:val="none" w:sz="0" w:space="0" w:color="auto"/>
        <w:left w:val="none" w:sz="0" w:space="0" w:color="auto"/>
        <w:bottom w:val="none" w:sz="0" w:space="0" w:color="auto"/>
        <w:right w:val="none" w:sz="0" w:space="0" w:color="auto"/>
      </w:divBdr>
    </w:div>
    <w:div w:id="1487471477">
      <w:bodyDiv w:val="1"/>
      <w:marLeft w:val="0"/>
      <w:marRight w:val="0"/>
      <w:marTop w:val="0"/>
      <w:marBottom w:val="0"/>
      <w:divBdr>
        <w:top w:val="none" w:sz="0" w:space="0" w:color="auto"/>
        <w:left w:val="none" w:sz="0" w:space="0" w:color="auto"/>
        <w:bottom w:val="none" w:sz="0" w:space="0" w:color="auto"/>
        <w:right w:val="none" w:sz="0" w:space="0" w:color="auto"/>
      </w:divBdr>
    </w:div>
    <w:div w:id="1487547058">
      <w:bodyDiv w:val="1"/>
      <w:marLeft w:val="0"/>
      <w:marRight w:val="0"/>
      <w:marTop w:val="0"/>
      <w:marBottom w:val="0"/>
      <w:divBdr>
        <w:top w:val="none" w:sz="0" w:space="0" w:color="auto"/>
        <w:left w:val="none" w:sz="0" w:space="0" w:color="auto"/>
        <w:bottom w:val="none" w:sz="0" w:space="0" w:color="auto"/>
        <w:right w:val="none" w:sz="0" w:space="0" w:color="auto"/>
      </w:divBdr>
    </w:div>
    <w:div w:id="1487550558">
      <w:bodyDiv w:val="1"/>
      <w:marLeft w:val="0"/>
      <w:marRight w:val="0"/>
      <w:marTop w:val="0"/>
      <w:marBottom w:val="0"/>
      <w:divBdr>
        <w:top w:val="none" w:sz="0" w:space="0" w:color="auto"/>
        <w:left w:val="none" w:sz="0" w:space="0" w:color="auto"/>
        <w:bottom w:val="none" w:sz="0" w:space="0" w:color="auto"/>
        <w:right w:val="none" w:sz="0" w:space="0" w:color="auto"/>
      </w:divBdr>
    </w:div>
    <w:div w:id="1488352900">
      <w:bodyDiv w:val="1"/>
      <w:marLeft w:val="0"/>
      <w:marRight w:val="0"/>
      <w:marTop w:val="0"/>
      <w:marBottom w:val="0"/>
      <w:divBdr>
        <w:top w:val="none" w:sz="0" w:space="0" w:color="auto"/>
        <w:left w:val="none" w:sz="0" w:space="0" w:color="auto"/>
        <w:bottom w:val="none" w:sz="0" w:space="0" w:color="auto"/>
        <w:right w:val="none" w:sz="0" w:space="0" w:color="auto"/>
      </w:divBdr>
    </w:div>
    <w:div w:id="1488672575">
      <w:bodyDiv w:val="1"/>
      <w:marLeft w:val="0"/>
      <w:marRight w:val="0"/>
      <w:marTop w:val="0"/>
      <w:marBottom w:val="0"/>
      <w:divBdr>
        <w:top w:val="none" w:sz="0" w:space="0" w:color="auto"/>
        <w:left w:val="none" w:sz="0" w:space="0" w:color="auto"/>
        <w:bottom w:val="none" w:sz="0" w:space="0" w:color="auto"/>
        <w:right w:val="none" w:sz="0" w:space="0" w:color="auto"/>
      </w:divBdr>
    </w:div>
    <w:div w:id="1488740108">
      <w:bodyDiv w:val="1"/>
      <w:marLeft w:val="0"/>
      <w:marRight w:val="0"/>
      <w:marTop w:val="0"/>
      <w:marBottom w:val="0"/>
      <w:divBdr>
        <w:top w:val="none" w:sz="0" w:space="0" w:color="auto"/>
        <w:left w:val="none" w:sz="0" w:space="0" w:color="auto"/>
        <w:bottom w:val="none" w:sz="0" w:space="0" w:color="auto"/>
        <w:right w:val="none" w:sz="0" w:space="0" w:color="auto"/>
      </w:divBdr>
    </w:div>
    <w:div w:id="1489636181">
      <w:bodyDiv w:val="1"/>
      <w:marLeft w:val="0"/>
      <w:marRight w:val="0"/>
      <w:marTop w:val="0"/>
      <w:marBottom w:val="0"/>
      <w:divBdr>
        <w:top w:val="none" w:sz="0" w:space="0" w:color="auto"/>
        <w:left w:val="none" w:sz="0" w:space="0" w:color="auto"/>
        <w:bottom w:val="none" w:sz="0" w:space="0" w:color="auto"/>
        <w:right w:val="none" w:sz="0" w:space="0" w:color="auto"/>
      </w:divBdr>
    </w:div>
    <w:div w:id="1489785291">
      <w:bodyDiv w:val="1"/>
      <w:marLeft w:val="0"/>
      <w:marRight w:val="0"/>
      <w:marTop w:val="0"/>
      <w:marBottom w:val="0"/>
      <w:divBdr>
        <w:top w:val="none" w:sz="0" w:space="0" w:color="auto"/>
        <w:left w:val="none" w:sz="0" w:space="0" w:color="auto"/>
        <w:bottom w:val="none" w:sz="0" w:space="0" w:color="auto"/>
        <w:right w:val="none" w:sz="0" w:space="0" w:color="auto"/>
      </w:divBdr>
    </w:div>
    <w:div w:id="1490170601">
      <w:bodyDiv w:val="1"/>
      <w:marLeft w:val="0"/>
      <w:marRight w:val="0"/>
      <w:marTop w:val="0"/>
      <w:marBottom w:val="0"/>
      <w:divBdr>
        <w:top w:val="none" w:sz="0" w:space="0" w:color="auto"/>
        <w:left w:val="none" w:sz="0" w:space="0" w:color="auto"/>
        <w:bottom w:val="none" w:sz="0" w:space="0" w:color="auto"/>
        <w:right w:val="none" w:sz="0" w:space="0" w:color="auto"/>
      </w:divBdr>
    </w:div>
    <w:div w:id="1490901347">
      <w:bodyDiv w:val="1"/>
      <w:marLeft w:val="0"/>
      <w:marRight w:val="0"/>
      <w:marTop w:val="0"/>
      <w:marBottom w:val="0"/>
      <w:divBdr>
        <w:top w:val="none" w:sz="0" w:space="0" w:color="auto"/>
        <w:left w:val="none" w:sz="0" w:space="0" w:color="auto"/>
        <w:bottom w:val="none" w:sz="0" w:space="0" w:color="auto"/>
        <w:right w:val="none" w:sz="0" w:space="0" w:color="auto"/>
      </w:divBdr>
    </w:div>
    <w:div w:id="1490902732">
      <w:bodyDiv w:val="1"/>
      <w:marLeft w:val="0"/>
      <w:marRight w:val="0"/>
      <w:marTop w:val="0"/>
      <w:marBottom w:val="0"/>
      <w:divBdr>
        <w:top w:val="none" w:sz="0" w:space="0" w:color="auto"/>
        <w:left w:val="none" w:sz="0" w:space="0" w:color="auto"/>
        <w:bottom w:val="none" w:sz="0" w:space="0" w:color="auto"/>
        <w:right w:val="none" w:sz="0" w:space="0" w:color="auto"/>
      </w:divBdr>
    </w:div>
    <w:div w:id="1490949949">
      <w:bodyDiv w:val="1"/>
      <w:marLeft w:val="0"/>
      <w:marRight w:val="0"/>
      <w:marTop w:val="0"/>
      <w:marBottom w:val="0"/>
      <w:divBdr>
        <w:top w:val="none" w:sz="0" w:space="0" w:color="auto"/>
        <w:left w:val="none" w:sz="0" w:space="0" w:color="auto"/>
        <w:bottom w:val="none" w:sz="0" w:space="0" w:color="auto"/>
        <w:right w:val="none" w:sz="0" w:space="0" w:color="auto"/>
      </w:divBdr>
    </w:div>
    <w:div w:id="1491021931">
      <w:bodyDiv w:val="1"/>
      <w:marLeft w:val="0"/>
      <w:marRight w:val="0"/>
      <w:marTop w:val="0"/>
      <w:marBottom w:val="0"/>
      <w:divBdr>
        <w:top w:val="none" w:sz="0" w:space="0" w:color="auto"/>
        <w:left w:val="none" w:sz="0" w:space="0" w:color="auto"/>
        <w:bottom w:val="none" w:sz="0" w:space="0" w:color="auto"/>
        <w:right w:val="none" w:sz="0" w:space="0" w:color="auto"/>
      </w:divBdr>
    </w:div>
    <w:div w:id="1491094677">
      <w:bodyDiv w:val="1"/>
      <w:marLeft w:val="0"/>
      <w:marRight w:val="0"/>
      <w:marTop w:val="0"/>
      <w:marBottom w:val="0"/>
      <w:divBdr>
        <w:top w:val="none" w:sz="0" w:space="0" w:color="auto"/>
        <w:left w:val="none" w:sz="0" w:space="0" w:color="auto"/>
        <w:bottom w:val="none" w:sz="0" w:space="0" w:color="auto"/>
        <w:right w:val="none" w:sz="0" w:space="0" w:color="auto"/>
      </w:divBdr>
    </w:div>
    <w:div w:id="1491364172">
      <w:bodyDiv w:val="1"/>
      <w:marLeft w:val="0"/>
      <w:marRight w:val="0"/>
      <w:marTop w:val="0"/>
      <w:marBottom w:val="0"/>
      <w:divBdr>
        <w:top w:val="none" w:sz="0" w:space="0" w:color="auto"/>
        <w:left w:val="none" w:sz="0" w:space="0" w:color="auto"/>
        <w:bottom w:val="none" w:sz="0" w:space="0" w:color="auto"/>
        <w:right w:val="none" w:sz="0" w:space="0" w:color="auto"/>
      </w:divBdr>
    </w:div>
    <w:div w:id="1492060906">
      <w:bodyDiv w:val="1"/>
      <w:marLeft w:val="0"/>
      <w:marRight w:val="0"/>
      <w:marTop w:val="0"/>
      <w:marBottom w:val="0"/>
      <w:divBdr>
        <w:top w:val="none" w:sz="0" w:space="0" w:color="auto"/>
        <w:left w:val="none" w:sz="0" w:space="0" w:color="auto"/>
        <w:bottom w:val="none" w:sz="0" w:space="0" w:color="auto"/>
        <w:right w:val="none" w:sz="0" w:space="0" w:color="auto"/>
      </w:divBdr>
    </w:div>
    <w:div w:id="1492135855">
      <w:bodyDiv w:val="1"/>
      <w:marLeft w:val="0"/>
      <w:marRight w:val="0"/>
      <w:marTop w:val="0"/>
      <w:marBottom w:val="0"/>
      <w:divBdr>
        <w:top w:val="none" w:sz="0" w:space="0" w:color="auto"/>
        <w:left w:val="none" w:sz="0" w:space="0" w:color="auto"/>
        <w:bottom w:val="none" w:sz="0" w:space="0" w:color="auto"/>
        <w:right w:val="none" w:sz="0" w:space="0" w:color="auto"/>
      </w:divBdr>
    </w:div>
    <w:div w:id="1493065215">
      <w:bodyDiv w:val="1"/>
      <w:marLeft w:val="0"/>
      <w:marRight w:val="0"/>
      <w:marTop w:val="0"/>
      <w:marBottom w:val="0"/>
      <w:divBdr>
        <w:top w:val="none" w:sz="0" w:space="0" w:color="auto"/>
        <w:left w:val="none" w:sz="0" w:space="0" w:color="auto"/>
        <w:bottom w:val="none" w:sz="0" w:space="0" w:color="auto"/>
        <w:right w:val="none" w:sz="0" w:space="0" w:color="auto"/>
      </w:divBdr>
    </w:div>
    <w:div w:id="1493832046">
      <w:bodyDiv w:val="1"/>
      <w:marLeft w:val="0"/>
      <w:marRight w:val="0"/>
      <w:marTop w:val="0"/>
      <w:marBottom w:val="0"/>
      <w:divBdr>
        <w:top w:val="none" w:sz="0" w:space="0" w:color="auto"/>
        <w:left w:val="none" w:sz="0" w:space="0" w:color="auto"/>
        <w:bottom w:val="none" w:sz="0" w:space="0" w:color="auto"/>
        <w:right w:val="none" w:sz="0" w:space="0" w:color="auto"/>
      </w:divBdr>
    </w:div>
    <w:div w:id="1494028538">
      <w:bodyDiv w:val="1"/>
      <w:marLeft w:val="0"/>
      <w:marRight w:val="0"/>
      <w:marTop w:val="0"/>
      <w:marBottom w:val="0"/>
      <w:divBdr>
        <w:top w:val="none" w:sz="0" w:space="0" w:color="auto"/>
        <w:left w:val="none" w:sz="0" w:space="0" w:color="auto"/>
        <w:bottom w:val="none" w:sz="0" w:space="0" w:color="auto"/>
        <w:right w:val="none" w:sz="0" w:space="0" w:color="auto"/>
      </w:divBdr>
    </w:div>
    <w:div w:id="1494565901">
      <w:bodyDiv w:val="1"/>
      <w:marLeft w:val="0"/>
      <w:marRight w:val="0"/>
      <w:marTop w:val="0"/>
      <w:marBottom w:val="0"/>
      <w:divBdr>
        <w:top w:val="none" w:sz="0" w:space="0" w:color="auto"/>
        <w:left w:val="none" w:sz="0" w:space="0" w:color="auto"/>
        <w:bottom w:val="none" w:sz="0" w:space="0" w:color="auto"/>
        <w:right w:val="none" w:sz="0" w:space="0" w:color="auto"/>
      </w:divBdr>
    </w:div>
    <w:div w:id="1494955960">
      <w:bodyDiv w:val="1"/>
      <w:marLeft w:val="0"/>
      <w:marRight w:val="0"/>
      <w:marTop w:val="0"/>
      <w:marBottom w:val="0"/>
      <w:divBdr>
        <w:top w:val="none" w:sz="0" w:space="0" w:color="auto"/>
        <w:left w:val="none" w:sz="0" w:space="0" w:color="auto"/>
        <w:bottom w:val="none" w:sz="0" w:space="0" w:color="auto"/>
        <w:right w:val="none" w:sz="0" w:space="0" w:color="auto"/>
      </w:divBdr>
    </w:div>
    <w:div w:id="1495414909">
      <w:bodyDiv w:val="1"/>
      <w:marLeft w:val="0"/>
      <w:marRight w:val="0"/>
      <w:marTop w:val="0"/>
      <w:marBottom w:val="0"/>
      <w:divBdr>
        <w:top w:val="none" w:sz="0" w:space="0" w:color="auto"/>
        <w:left w:val="none" w:sz="0" w:space="0" w:color="auto"/>
        <w:bottom w:val="none" w:sz="0" w:space="0" w:color="auto"/>
        <w:right w:val="none" w:sz="0" w:space="0" w:color="auto"/>
      </w:divBdr>
    </w:div>
    <w:div w:id="1495415505">
      <w:bodyDiv w:val="1"/>
      <w:marLeft w:val="0"/>
      <w:marRight w:val="0"/>
      <w:marTop w:val="0"/>
      <w:marBottom w:val="0"/>
      <w:divBdr>
        <w:top w:val="none" w:sz="0" w:space="0" w:color="auto"/>
        <w:left w:val="none" w:sz="0" w:space="0" w:color="auto"/>
        <w:bottom w:val="none" w:sz="0" w:space="0" w:color="auto"/>
        <w:right w:val="none" w:sz="0" w:space="0" w:color="auto"/>
      </w:divBdr>
    </w:div>
    <w:div w:id="1495871686">
      <w:bodyDiv w:val="1"/>
      <w:marLeft w:val="0"/>
      <w:marRight w:val="0"/>
      <w:marTop w:val="0"/>
      <w:marBottom w:val="0"/>
      <w:divBdr>
        <w:top w:val="none" w:sz="0" w:space="0" w:color="auto"/>
        <w:left w:val="none" w:sz="0" w:space="0" w:color="auto"/>
        <w:bottom w:val="none" w:sz="0" w:space="0" w:color="auto"/>
        <w:right w:val="none" w:sz="0" w:space="0" w:color="auto"/>
      </w:divBdr>
    </w:div>
    <w:div w:id="1495871775">
      <w:bodyDiv w:val="1"/>
      <w:marLeft w:val="0"/>
      <w:marRight w:val="0"/>
      <w:marTop w:val="0"/>
      <w:marBottom w:val="0"/>
      <w:divBdr>
        <w:top w:val="none" w:sz="0" w:space="0" w:color="auto"/>
        <w:left w:val="none" w:sz="0" w:space="0" w:color="auto"/>
        <w:bottom w:val="none" w:sz="0" w:space="0" w:color="auto"/>
        <w:right w:val="none" w:sz="0" w:space="0" w:color="auto"/>
      </w:divBdr>
    </w:div>
    <w:div w:id="1496142135">
      <w:bodyDiv w:val="1"/>
      <w:marLeft w:val="0"/>
      <w:marRight w:val="0"/>
      <w:marTop w:val="0"/>
      <w:marBottom w:val="0"/>
      <w:divBdr>
        <w:top w:val="none" w:sz="0" w:space="0" w:color="auto"/>
        <w:left w:val="none" w:sz="0" w:space="0" w:color="auto"/>
        <w:bottom w:val="none" w:sz="0" w:space="0" w:color="auto"/>
        <w:right w:val="none" w:sz="0" w:space="0" w:color="auto"/>
      </w:divBdr>
    </w:div>
    <w:div w:id="1496147083">
      <w:bodyDiv w:val="1"/>
      <w:marLeft w:val="0"/>
      <w:marRight w:val="0"/>
      <w:marTop w:val="0"/>
      <w:marBottom w:val="0"/>
      <w:divBdr>
        <w:top w:val="none" w:sz="0" w:space="0" w:color="auto"/>
        <w:left w:val="none" w:sz="0" w:space="0" w:color="auto"/>
        <w:bottom w:val="none" w:sz="0" w:space="0" w:color="auto"/>
        <w:right w:val="none" w:sz="0" w:space="0" w:color="auto"/>
      </w:divBdr>
    </w:div>
    <w:div w:id="1498420468">
      <w:bodyDiv w:val="1"/>
      <w:marLeft w:val="0"/>
      <w:marRight w:val="0"/>
      <w:marTop w:val="0"/>
      <w:marBottom w:val="0"/>
      <w:divBdr>
        <w:top w:val="none" w:sz="0" w:space="0" w:color="auto"/>
        <w:left w:val="none" w:sz="0" w:space="0" w:color="auto"/>
        <w:bottom w:val="none" w:sz="0" w:space="0" w:color="auto"/>
        <w:right w:val="none" w:sz="0" w:space="0" w:color="auto"/>
      </w:divBdr>
    </w:div>
    <w:div w:id="1498574691">
      <w:bodyDiv w:val="1"/>
      <w:marLeft w:val="0"/>
      <w:marRight w:val="0"/>
      <w:marTop w:val="0"/>
      <w:marBottom w:val="0"/>
      <w:divBdr>
        <w:top w:val="none" w:sz="0" w:space="0" w:color="auto"/>
        <w:left w:val="none" w:sz="0" w:space="0" w:color="auto"/>
        <w:bottom w:val="none" w:sz="0" w:space="0" w:color="auto"/>
        <w:right w:val="none" w:sz="0" w:space="0" w:color="auto"/>
      </w:divBdr>
    </w:div>
    <w:div w:id="1498617489">
      <w:bodyDiv w:val="1"/>
      <w:marLeft w:val="0"/>
      <w:marRight w:val="0"/>
      <w:marTop w:val="0"/>
      <w:marBottom w:val="0"/>
      <w:divBdr>
        <w:top w:val="none" w:sz="0" w:space="0" w:color="auto"/>
        <w:left w:val="none" w:sz="0" w:space="0" w:color="auto"/>
        <w:bottom w:val="none" w:sz="0" w:space="0" w:color="auto"/>
        <w:right w:val="none" w:sz="0" w:space="0" w:color="auto"/>
      </w:divBdr>
    </w:div>
    <w:div w:id="1499493535">
      <w:bodyDiv w:val="1"/>
      <w:marLeft w:val="0"/>
      <w:marRight w:val="0"/>
      <w:marTop w:val="0"/>
      <w:marBottom w:val="0"/>
      <w:divBdr>
        <w:top w:val="none" w:sz="0" w:space="0" w:color="auto"/>
        <w:left w:val="none" w:sz="0" w:space="0" w:color="auto"/>
        <w:bottom w:val="none" w:sz="0" w:space="0" w:color="auto"/>
        <w:right w:val="none" w:sz="0" w:space="0" w:color="auto"/>
      </w:divBdr>
    </w:div>
    <w:div w:id="1499611854">
      <w:bodyDiv w:val="1"/>
      <w:marLeft w:val="0"/>
      <w:marRight w:val="0"/>
      <w:marTop w:val="0"/>
      <w:marBottom w:val="0"/>
      <w:divBdr>
        <w:top w:val="none" w:sz="0" w:space="0" w:color="auto"/>
        <w:left w:val="none" w:sz="0" w:space="0" w:color="auto"/>
        <w:bottom w:val="none" w:sz="0" w:space="0" w:color="auto"/>
        <w:right w:val="none" w:sz="0" w:space="0" w:color="auto"/>
      </w:divBdr>
    </w:div>
    <w:div w:id="1499661746">
      <w:bodyDiv w:val="1"/>
      <w:marLeft w:val="0"/>
      <w:marRight w:val="0"/>
      <w:marTop w:val="0"/>
      <w:marBottom w:val="0"/>
      <w:divBdr>
        <w:top w:val="none" w:sz="0" w:space="0" w:color="auto"/>
        <w:left w:val="none" w:sz="0" w:space="0" w:color="auto"/>
        <w:bottom w:val="none" w:sz="0" w:space="0" w:color="auto"/>
        <w:right w:val="none" w:sz="0" w:space="0" w:color="auto"/>
      </w:divBdr>
    </w:div>
    <w:div w:id="1499928092">
      <w:bodyDiv w:val="1"/>
      <w:marLeft w:val="0"/>
      <w:marRight w:val="0"/>
      <w:marTop w:val="0"/>
      <w:marBottom w:val="0"/>
      <w:divBdr>
        <w:top w:val="none" w:sz="0" w:space="0" w:color="auto"/>
        <w:left w:val="none" w:sz="0" w:space="0" w:color="auto"/>
        <w:bottom w:val="none" w:sz="0" w:space="0" w:color="auto"/>
        <w:right w:val="none" w:sz="0" w:space="0" w:color="auto"/>
      </w:divBdr>
    </w:div>
    <w:div w:id="1499929622">
      <w:bodyDiv w:val="1"/>
      <w:marLeft w:val="0"/>
      <w:marRight w:val="0"/>
      <w:marTop w:val="0"/>
      <w:marBottom w:val="0"/>
      <w:divBdr>
        <w:top w:val="none" w:sz="0" w:space="0" w:color="auto"/>
        <w:left w:val="none" w:sz="0" w:space="0" w:color="auto"/>
        <w:bottom w:val="none" w:sz="0" w:space="0" w:color="auto"/>
        <w:right w:val="none" w:sz="0" w:space="0" w:color="auto"/>
      </w:divBdr>
    </w:div>
    <w:div w:id="1500534459">
      <w:bodyDiv w:val="1"/>
      <w:marLeft w:val="0"/>
      <w:marRight w:val="0"/>
      <w:marTop w:val="0"/>
      <w:marBottom w:val="0"/>
      <w:divBdr>
        <w:top w:val="none" w:sz="0" w:space="0" w:color="auto"/>
        <w:left w:val="none" w:sz="0" w:space="0" w:color="auto"/>
        <w:bottom w:val="none" w:sz="0" w:space="0" w:color="auto"/>
        <w:right w:val="none" w:sz="0" w:space="0" w:color="auto"/>
      </w:divBdr>
    </w:div>
    <w:div w:id="1500584549">
      <w:bodyDiv w:val="1"/>
      <w:marLeft w:val="0"/>
      <w:marRight w:val="0"/>
      <w:marTop w:val="0"/>
      <w:marBottom w:val="0"/>
      <w:divBdr>
        <w:top w:val="none" w:sz="0" w:space="0" w:color="auto"/>
        <w:left w:val="none" w:sz="0" w:space="0" w:color="auto"/>
        <w:bottom w:val="none" w:sz="0" w:space="0" w:color="auto"/>
        <w:right w:val="none" w:sz="0" w:space="0" w:color="auto"/>
      </w:divBdr>
    </w:div>
    <w:div w:id="1501120799">
      <w:bodyDiv w:val="1"/>
      <w:marLeft w:val="0"/>
      <w:marRight w:val="0"/>
      <w:marTop w:val="0"/>
      <w:marBottom w:val="0"/>
      <w:divBdr>
        <w:top w:val="none" w:sz="0" w:space="0" w:color="auto"/>
        <w:left w:val="none" w:sz="0" w:space="0" w:color="auto"/>
        <w:bottom w:val="none" w:sz="0" w:space="0" w:color="auto"/>
        <w:right w:val="none" w:sz="0" w:space="0" w:color="auto"/>
      </w:divBdr>
    </w:div>
    <w:div w:id="1502115947">
      <w:bodyDiv w:val="1"/>
      <w:marLeft w:val="0"/>
      <w:marRight w:val="0"/>
      <w:marTop w:val="0"/>
      <w:marBottom w:val="0"/>
      <w:divBdr>
        <w:top w:val="none" w:sz="0" w:space="0" w:color="auto"/>
        <w:left w:val="none" w:sz="0" w:space="0" w:color="auto"/>
        <w:bottom w:val="none" w:sz="0" w:space="0" w:color="auto"/>
        <w:right w:val="none" w:sz="0" w:space="0" w:color="auto"/>
      </w:divBdr>
    </w:div>
    <w:div w:id="1502426237">
      <w:bodyDiv w:val="1"/>
      <w:marLeft w:val="0"/>
      <w:marRight w:val="0"/>
      <w:marTop w:val="0"/>
      <w:marBottom w:val="0"/>
      <w:divBdr>
        <w:top w:val="none" w:sz="0" w:space="0" w:color="auto"/>
        <w:left w:val="none" w:sz="0" w:space="0" w:color="auto"/>
        <w:bottom w:val="none" w:sz="0" w:space="0" w:color="auto"/>
        <w:right w:val="none" w:sz="0" w:space="0" w:color="auto"/>
      </w:divBdr>
    </w:div>
    <w:div w:id="1502622009">
      <w:bodyDiv w:val="1"/>
      <w:marLeft w:val="0"/>
      <w:marRight w:val="0"/>
      <w:marTop w:val="0"/>
      <w:marBottom w:val="0"/>
      <w:divBdr>
        <w:top w:val="none" w:sz="0" w:space="0" w:color="auto"/>
        <w:left w:val="none" w:sz="0" w:space="0" w:color="auto"/>
        <w:bottom w:val="none" w:sz="0" w:space="0" w:color="auto"/>
        <w:right w:val="none" w:sz="0" w:space="0" w:color="auto"/>
      </w:divBdr>
    </w:div>
    <w:div w:id="1502622499">
      <w:bodyDiv w:val="1"/>
      <w:marLeft w:val="0"/>
      <w:marRight w:val="0"/>
      <w:marTop w:val="0"/>
      <w:marBottom w:val="0"/>
      <w:divBdr>
        <w:top w:val="none" w:sz="0" w:space="0" w:color="auto"/>
        <w:left w:val="none" w:sz="0" w:space="0" w:color="auto"/>
        <w:bottom w:val="none" w:sz="0" w:space="0" w:color="auto"/>
        <w:right w:val="none" w:sz="0" w:space="0" w:color="auto"/>
      </w:divBdr>
    </w:div>
    <w:div w:id="1503010092">
      <w:bodyDiv w:val="1"/>
      <w:marLeft w:val="0"/>
      <w:marRight w:val="0"/>
      <w:marTop w:val="0"/>
      <w:marBottom w:val="0"/>
      <w:divBdr>
        <w:top w:val="none" w:sz="0" w:space="0" w:color="auto"/>
        <w:left w:val="none" w:sz="0" w:space="0" w:color="auto"/>
        <w:bottom w:val="none" w:sz="0" w:space="0" w:color="auto"/>
        <w:right w:val="none" w:sz="0" w:space="0" w:color="auto"/>
      </w:divBdr>
    </w:div>
    <w:div w:id="1503355155">
      <w:bodyDiv w:val="1"/>
      <w:marLeft w:val="0"/>
      <w:marRight w:val="0"/>
      <w:marTop w:val="0"/>
      <w:marBottom w:val="0"/>
      <w:divBdr>
        <w:top w:val="none" w:sz="0" w:space="0" w:color="auto"/>
        <w:left w:val="none" w:sz="0" w:space="0" w:color="auto"/>
        <w:bottom w:val="none" w:sz="0" w:space="0" w:color="auto"/>
        <w:right w:val="none" w:sz="0" w:space="0" w:color="auto"/>
      </w:divBdr>
    </w:div>
    <w:div w:id="1503470546">
      <w:bodyDiv w:val="1"/>
      <w:marLeft w:val="0"/>
      <w:marRight w:val="0"/>
      <w:marTop w:val="0"/>
      <w:marBottom w:val="0"/>
      <w:divBdr>
        <w:top w:val="none" w:sz="0" w:space="0" w:color="auto"/>
        <w:left w:val="none" w:sz="0" w:space="0" w:color="auto"/>
        <w:bottom w:val="none" w:sz="0" w:space="0" w:color="auto"/>
        <w:right w:val="none" w:sz="0" w:space="0" w:color="auto"/>
      </w:divBdr>
    </w:div>
    <w:div w:id="1503544588">
      <w:bodyDiv w:val="1"/>
      <w:marLeft w:val="0"/>
      <w:marRight w:val="0"/>
      <w:marTop w:val="0"/>
      <w:marBottom w:val="0"/>
      <w:divBdr>
        <w:top w:val="none" w:sz="0" w:space="0" w:color="auto"/>
        <w:left w:val="none" w:sz="0" w:space="0" w:color="auto"/>
        <w:bottom w:val="none" w:sz="0" w:space="0" w:color="auto"/>
        <w:right w:val="none" w:sz="0" w:space="0" w:color="auto"/>
      </w:divBdr>
    </w:div>
    <w:div w:id="1504126149">
      <w:bodyDiv w:val="1"/>
      <w:marLeft w:val="0"/>
      <w:marRight w:val="0"/>
      <w:marTop w:val="0"/>
      <w:marBottom w:val="0"/>
      <w:divBdr>
        <w:top w:val="none" w:sz="0" w:space="0" w:color="auto"/>
        <w:left w:val="none" w:sz="0" w:space="0" w:color="auto"/>
        <w:bottom w:val="none" w:sz="0" w:space="0" w:color="auto"/>
        <w:right w:val="none" w:sz="0" w:space="0" w:color="auto"/>
      </w:divBdr>
    </w:div>
    <w:div w:id="1504279027">
      <w:bodyDiv w:val="1"/>
      <w:marLeft w:val="0"/>
      <w:marRight w:val="0"/>
      <w:marTop w:val="0"/>
      <w:marBottom w:val="0"/>
      <w:divBdr>
        <w:top w:val="none" w:sz="0" w:space="0" w:color="auto"/>
        <w:left w:val="none" w:sz="0" w:space="0" w:color="auto"/>
        <w:bottom w:val="none" w:sz="0" w:space="0" w:color="auto"/>
        <w:right w:val="none" w:sz="0" w:space="0" w:color="auto"/>
      </w:divBdr>
    </w:div>
    <w:div w:id="1504660852">
      <w:bodyDiv w:val="1"/>
      <w:marLeft w:val="0"/>
      <w:marRight w:val="0"/>
      <w:marTop w:val="0"/>
      <w:marBottom w:val="0"/>
      <w:divBdr>
        <w:top w:val="none" w:sz="0" w:space="0" w:color="auto"/>
        <w:left w:val="none" w:sz="0" w:space="0" w:color="auto"/>
        <w:bottom w:val="none" w:sz="0" w:space="0" w:color="auto"/>
        <w:right w:val="none" w:sz="0" w:space="0" w:color="auto"/>
      </w:divBdr>
    </w:div>
    <w:div w:id="1505318170">
      <w:bodyDiv w:val="1"/>
      <w:marLeft w:val="0"/>
      <w:marRight w:val="0"/>
      <w:marTop w:val="0"/>
      <w:marBottom w:val="0"/>
      <w:divBdr>
        <w:top w:val="none" w:sz="0" w:space="0" w:color="auto"/>
        <w:left w:val="none" w:sz="0" w:space="0" w:color="auto"/>
        <w:bottom w:val="none" w:sz="0" w:space="0" w:color="auto"/>
        <w:right w:val="none" w:sz="0" w:space="0" w:color="auto"/>
      </w:divBdr>
    </w:div>
    <w:div w:id="1505321900">
      <w:bodyDiv w:val="1"/>
      <w:marLeft w:val="0"/>
      <w:marRight w:val="0"/>
      <w:marTop w:val="0"/>
      <w:marBottom w:val="0"/>
      <w:divBdr>
        <w:top w:val="none" w:sz="0" w:space="0" w:color="auto"/>
        <w:left w:val="none" w:sz="0" w:space="0" w:color="auto"/>
        <w:bottom w:val="none" w:sz="0" w:space="0" w:color="auto"/>
        <w:right w:val="none" w:sz="0" w:space="0" w:color="auto"/>
      </w:divBdr>
    </w:div>
    <w:div w:id="1505437617">
      <w:bodyDiv w:val="1"/>
      <w:marLeft w:val="0"/>
      <w:marRight w:val="0"/>
      <w:marTop w:val="0"/>
      <w:marBottom w:val="0"/>
      <w:divBdr>
        <w:top w:val="none" w:sz="0" w:space="0" w:color="auto"/>
        <w:left w:val="none" w:sz="0" w:space="0" w:color="auto"/>
        <w:bottom w:val="none" w:sz="0" w:space="0" w:color="auto"/>
        <w:right w:val="none" w:sz="0" w:space="0" w:color="auto"/>
      </w:divBdr>
    </w:div>
    <w:div w:id="1505825750">
      <w:bodyDiv w:val="1"/>
      <w:marLeft w:val="0"/>
      <w:marRight w:val="0"/>
      <w:marTop w:val="0"/>
      <w:marBottom w:val="0"/>
      <w:divBdr>
        <w:top w:val="none" w:sz="0" w:space="0" w:color="auto"/>
        <w:left w:val="none" w:sz="0" w:space="0" w:color="auto"/>
        <w:bottom w:val="none" w:sz="0" w:space="0" w:color="auto"/>
        <w:right w:val="none" w:sz="0" w:space="0" w:color="auto"/>
      </w:divBdr>
    </w:div>
    <w:div w:id="1505976178">
      <w:bodyDiv w:val="1"/>
      <w:marLeft w:val="0"/>
      <w:marRight w:val="0"/>
      <w:marTop w:val="0"/>
      <w:marBottom w:val="0"/>
      <w:divBdr>
        <w:top w:val="none" w:sz="0" w:space="0" w:color="auto"/>
        <w:left w:val="none" w:sz="0" w:space="0" w:color="auto"/>
        <w:bottom w:val="none" w:sz="0" w:space="0" w:color="auto"/>
        <w:right w:val="none" w:sz="0" w:space="0" w:color="auto"/>
      </w:divBdr>
    </w:div>
    <w:div w:id="1506166967">
      <w:bodyDiv w:val="1"/>
      <w:marLeft w:val="0"/>
      <w:marRight w:val="0"/>
      <w:marTop w:val="0"/>
      <w:marBottom w:val="0"/>
      <w:divBdr>
        <w:top w:val="none" w:sz="0" w:space="0" w:color="auto"/>
        <w:left w:val="none" w:sz="0" w:space="0" w:color="auto"/>
        <w:bottom w:val="none" w:sz="0" w:space="0" w:color="auto"/>
        <w:right w:val="none" w:sz="0" w:space="0" w:color="auto"/>
      </w:divBdr>
    </w:div>
    <w:div w:id="1506287664">
      <w:bodyDiv w:val="1"/>
      <w:marLeft w:val="0"/>
      <w:marRight w:val="0"/>
      <w:marTop w:val="0"/>
      <w:marBottom w:val="0"/>
      <w:divBdr>
        <w:top w:val="none" w:sz="0" w:space="0" w:color="auto"/>
        <w:left w:val="none" w:sz="0" w:space="0" w:color="auto"/>
        <w:bottom w:val="none" w:sz="0" w:space="0" w:color="auto"/>
        <w:right w:val="none" w:sz="0" w:space="0" w:color="auto"/>
      </w:divBdr>
    </w:div>
    <w:div w:id="1506555838">
      <w:bodyDiv w:val="1"/>
      <w:marLeft w:val="0"/>
      <w:marRight w:val="0"/>
      <w:marTop w:val="0"/>
      <w:marBottom w:val="0"/>
      <w:divBdr>
        <w:top w:val="none" w:sz="0" w:space="0" w:color="auto"/>
        <w:left w:val="none" w:sz="0" w:space="0" w:color="auto"/>
        <w:bottom w:val="none" w:sz="0" w:space="0" w:color="auto"/>
        <w:right w:val="none" w:sz="0" w:space="0" w:color="auto"/>
      </w:divBdr>
    </w:div>
    <w:div w:id="1506942186">
      <w:bodyDiv w:val="1"/>
      <w:marLeft w:val="0"/>
      <w:marRight w:val="0"/>
      <w:marTop w:val="0"/>
      <w:marBottom w:val="0"/>
      <w:divBdr>
        <w:top w:val="none" w:sz="0" w:space="0" w:color="auto"/>
        <w:left w:val="none" w:sz="0" w:space="0" w:color="auto"/>
        <w:bottom w:val="none" w:sz="0" w:space="0" w:color="auto"/>
        <w:right w:val="none" w:sz="0" w:space="0" w:color="auto"/>
      </w:divBdr>
    </w:div>
    <w:div w:id="1507331168">
      <w:bodyDiv w:val="1"/>
      <w:marLeft w:val="0"/>
      <w:marRight w:val="0"/>
      <w:marTop w:val="0"/>
      <w:marBottom w:val="0"/>
      <w:divBdr>
        <w:top w:val="none" w:sz="0" w:space="0" w:color="auto"/>
        <w:left w:val="none" w:sz="0" w:space="0" w:color="auto"/>
        <w:bottom w:val="none" w:sz="0" w:space="0" w:color="auto"/>
        <w:right w:val="none" w:sz="0" w:space="0" w:color="auto"/>
      </w:divBdr>
    </w:div>
    <w:div w:id="1508137847">
      <w:bodyDiv w:val="1"/>
      <w:marLeft w:val="0"/>
      <w:marRight w:val="0"/>
      <w:marTop w:val="0"/>
      <w:marBottom w:val="0"/>
      <w:divBdr>
        <w:top w:val="none" w:sz="0" w:space="0" w:color="auto"/>
        <w:left w:val="none" w:sz="0" w:space="0" w:color="auto"/>
        <w:bottom w:val="none" w:sz="0" w:space="0" w:color="auto"/>
        <w:right w:val="none" w:sz="0" w:space="0" w:color="auto"/>
      </w:divBdr>
    </w:div>
    <w:div w:id="1508404039">
      <w:bodyDiv w:val="1"/>
      <w:marLeft w:val="0"/>
      <w:marRight w:val="0"/>
      <w:marTop w:val="0"/>
      <w:marBottom w:val="0"/>
      <w:divBdr>
        <w:top w:val="none" w:sz="0" w:space="0" w:color="auto"/>
        <w:left w:val="none" w:sz="0" w:space="0" w:color="auto"/>
        <w:bottom w:val="none" w:sz="0" w:space="0" w:color="auto"/>
        <w:right w:val="none" w:sz="0" w:space="0" w:color="auto"/>
      </w:divBdr>
    </w:div>
    <w:div w:id="1509059480">
      <w:bodyDiv w:val="1"/>
      <w:marLeft w:val="0"/>
      <w:marRight w:val="0"/>
      <w:marTop w:val="0"/>
      <w:marBottom w:val="0"/>
      <w:divBdr>
        <w:top w:val="none" w:sz="0" w:space="0" w:color="auto"/>
        <w:left w:val="none" w:sz="0" w:space="0" w:color="auto"/>
        <w:bottom w:val="none" w:sz="0" w:space="0" w:color="auto"/>
        <w:right w:val="none" w:sz="0" w:space="0" w:color="auto"/>
      </w:divBdr>
    </w:div>
    <w:div w:id="1509828473">
      <w:bodyDiv w:val="1"/>
      <w:marLeft w:val="0"/>
      <w:marRight w:val="0"/>
      <w:marTop w:val="0"/>
      <w:marBottom w:val="0"/>
      <w:divBdr>
        <w:top w:val="none" w:sz="0" w:space="0" w:color="auto"/>
        <w:left w:val="none" w:sz="0" w:space="0" w:color="auto"/>
        <w:bottom w:val="none" w:sz="0" w:space="0" w:color="auto"/>
        <w:right w:val="none" w:sz="0" w:space="0" w:color="auto"/>
      </w:divBdr>
    </w:div>
    <w:div w:id="1510558026">
      <w:bodyDiv w:val="1"/>
      <w:marLeft w:val="0"/>
      <w:marRight w:val="0"/>
      <w:marTop w:val="0"/>
      <w:marBottom w:val="0"/>
      <w:divBdr>
        <w:top w:val="none" w:sz="0" w:space="0" w:color="auto"/>
        <w:left w:val="none" w:sz="0" w:space="0" w:color="auto"/>
        <w:bottom w:val="none" w:sz="0" w:space="0" w:color="auto"/>
        <w:right w:val="none" w:sz="0" w:space="0" w:color="auto"/>
      </w:divBdr>
    </w:div>
    <w:div w:id="1510632202">
      <w:bodyDiv w:val="1"/>
      <w:marLeft w:val="0"/>
      <w:marRight w:val="0"/>
      <w:marTop w:val="0"/>
      <w:marBottom w:val="0"/>
      <w:divBdr>
        <w:top w:val="none" w:sz="0" w:space="0" w:color="auto"/>
        <w:left w:val="none" w:sz="0" w:space="0" w:color="auto"/>
        <w:bottom w:val="none" w:sz="0" w:space="0" w:color="auto"/>
        <w:right w:val="none" w:sz="0" w:space="0" w:color="auto"/>
      </w:divBdr>
    </w:div>
    <w:div w:id="1510952107">
      <w:bodyDiv w:val="1"/>
      <w:marLeft w:val="0"/>
      <w:marRight w:val="0"/>
      <w:marTop w:val="0"/>
      <w:marBottom w:val="0"/>
      <w:divBdr>
        <w:top w:val="none" w:sz="0" w:space="0" w:color="auto"/>
        <w:left w:val="none" w:sz="0" w:space="0" w:color="auto"/>
        <w:bottom w:val="none" w:sz="0" w:space="0" w:color="auto"/>
        <w:right w:val="none" w:sz="0" w:space="0" w:color="auto"/>
      </w:divBdr>
    </w:div>
    <w:div w:id="1511211803">
      <w:bodyDiv w:val="1"/>
      <w:marLeft w:val="0"/>
      <w:marRight w:val="0"/>
      <w:marTop w:val="0"/>
      <w:marBottom w:val="0"/>
      <w:divBdr>
        <w:top w:val="none" w:sz="0" w:space="0" w:color="auto"/>
        <w:left w:val="none" w:sz="0" w:space="0" w:color="auto"/>
        <w:bottom w:val="none" w:sz="0" w:space="0" w:color="auto"/>
        <w:right w:val="none" w:sz="0" w:space="0" w:color="auto"/>
      </w:divBdr>
    </w:div>
    <w:div w:id="1511866784">
      <w:bodyDiv w:val="1"/>
      <w:marLeft w:val="0"/>
      <w:marRight w:val="0"/>
      <w:marTop w:val="0"/>
      <w:marBottom w:val="0"/>
      <w:divBdr>
        <w:top w:val="none" w:sz="0" w:space="0" w:color="auto"/>
        <w:left w:val="none" w:sz="0" w:space="0" w:color="auto"/>
        <w:bottom w:val="none" w:sz="0" w:space="0" w:color="auto"/>
        <w:right w:val="none" w:sz="0" w:space="0" w:color="auto"/>
      </w:divBdr>
    </w:div>
    <w:div w:id="1512334788">
      <w:bodyDiv w:val="1"/>
      <w:marLeft w:val="0"/>
      <w:marRight w:val="0"/>
      <w:marTop w:val="0"/>
      <w:marBottom w:val="0"/>
      <w:divBdr>
        <w:top w:val="none" w:sz="0" w:space="0" w:color="auto"/>
        <w:left w:val="none" w:sz="0" w:space="0" w:color="auto"/>
        <w:bottom w:val="none" w:sz="0" w:space="0" w:color="auto"/>
        <w:right w:val="none" w:sz="0" w:space="0" w:color="auto"/>
      </w:divBdr>
    </w:div>
    <w:div w:id="1512792953">
      <w:bodyDiv w:val="1"/>
      <w:marLeft w:val="0"/>
      <w:marRight w:val="0"/>
      <w:marTop w:val="0"/>
      <w:marBottom w:val="0"/>
      <w:divBdr>
        <w:top w:val="none" w:sz="0" w:space="0" w:color="auto"/>
        <w:left w:val="none" w:sz="0" w:space="0" w:color="auto"/>
        <w:bottom w:val="none" w:sz="0" w:space="0" w:color="auto"/>
        <w:right w:val="none" w:sz="0" w:space="0" w:color="auto"/>
      </w:divBdr>
    </w:div>
    <w:div w:id="1514607010">
      <w:bodyDiv w:val="1"/>
      <w:marLeft w:val="0"/>
      <w:marRight w:val="0"/>
      <w:marTop w:val="0"/>
      <w:marBottom w:val="0"/>
      <w:divBdr>
        <w:top w:val="none" w:sz="0" w:space="0" w:color="auto"/>
        <w:left w:val="none" w:sz="0" w:space="0" w:color="auto"/>
        <w:bottom w:val="none" w:sz="0" w:space="0" w:color="auto"/>
        <w:right w:val="none" w:sz="0" w:space="0" w:color="auto"/>
      </w:divBdr>
    </w:div>
    <w:div w:id="1515071088">
      <w:bodyDiv w:val="1"/>
      <w:marLeft w:val="0"/>
      <w:marRight w:val="0"/>
      <w:marTop w:val="0"/>
      <w:marBottom w:val="0"/>
      <w:divBdr>
        <w:top w:val="none" w:sz="0" w:space="0" w:color="auto"/>
        <w:left w:val="none" w:sz="0" w:space="0" w:color="auto"/>
        <w:bottom w:val="none" w:sz="0" w:space="0" w:color="auto"/>
        <w:right w:val="none" w:sz="0" w:space="0" w:color="auto"/>
      </w:divBdr>
    </w:div>
    <w:div w:id="1515152604">
      <w:bodyDiv w:val="1"/>
      <w:marLeft w:val="0"/>
      <w:marRight w:val="0"/>
      <w:marTop w:val="0"/>
      <w:marBottom w:val="0"/>
      <w:divBdr>
        <w:top w:val="none" w:sz="0" w:space="0" w:color="auto"/>
        <w:left w:val="none" w:sz="0" w:space="0" w:color="auto"/>
        <w:bottom w:val="none" w:sz="0" w:space="0" w:color="auto"/>
        <w:right w:val="none" w:sz="0" w:space="0" w:color="auto"/>
      </w:divBdr>
    </w:div>
    <w:div w:id="1515731421">
      <w:bodyDiv w:val="1"/>
      <w:marLeft w:val="0"/>
      <w:marRight w:val="0"/>
      <w:marTop w:val="0"/>
      <w:marBottom w:val="0"/>
      <w:divBdr>
        <w:top w:val="none" w:sz="0" w:space="0" w:color="auto"/>
        <w:left w:val="none" w:sz="0" w:space="0" w:color="auto"/>
        <w:bottom w:val="none" w:sz="0" w:space="0" w:color="auto"/>
        <w:right w:val="none" w:sz="0" w:space="0" w:color="auto"/>
      </w:divBdr>
    </w:div>
    <w:div w:id="1516338218">
      <w:bodyDiv w:val="1"/>
      <w:marLeft w:val="0"/>
      <w:marRight w:val="0"/>
      <w:marTop w:val="0"/>
      <w:marBottom w:val="0"/>
      <w:divBdr>
        <w:top w:val="none" w:sz="0" w:space="0" w:color="auto"/>
        <w:left w:val="none" w:sz="0" w:space="0" w:color="auto"/>
        <w:bottom w:val="none" w:sz="0" w:space="0" w:color="auto"/>
        <w:right w:val="none" w:sz="0" w:space="0" w:color="auto"/>
      </w:divBdr>
    </w:div>
    <w:div w:id="1518082180">
      <w:bodyDiv w:val="1"/>
      <w:marLeft w:val="0"/>
      <w:marRight w:val="0"/>
      <w:marTop w:val="0"/>
      <w:marBottom w:val="0"/>
      <w:divBdr>
        <w:top w:val="none" w:sz="0" w:space="0" w:color="auto"/>
        <w:left w:val="none" w:sz="0" w:space="0" w:color="auto"/>
        <w:bottom w:val="none" w:sz="0" w:space="0" w:color="auto"/>
        <w:right w:val="none" w:sz="0" w:space="0" w:color="auto"/>
      </w:divBdr>
    </w:div>
    <w:div w:id="1518274739">
      <w:bodyDiv w:val="1"/>
      <w:marLeft w:val="0"/>
      <w:marRight w:val="0"/>
      <w:marTop w:val="0"/>
      <w:marBottom w:val="0"/>
      <w:divBdr>
        <w:top w:val="none" w:sz="0" w:space="0" w:color="auto"/>
        <w:left w:val="none" w:sz="0" w:space="0" w:color="auto"/>
        <w:bottom w:val="none" w:sz="0" w:space="0" w:color="auto"/>
        <w:right w:val="none" w:sz="0" w:space="0" w:color="auto"/>
      </w:divBdr>
    </w:div>
    <w:div w:id="1518692371">
      <w:bodyDiv w:val="1"/>
      <w:marLeft w:val="0"/>
      <w:marRight w:val="0"/>
      <w:marTop w:val="0"/>
      <w:marBottom w:val="0"/>
      <w:divBdr>
        <w:top w:val="none" w:sz="0" w:space="0" w:color="auto"/>
        <w:left w:val="none" w:sz="0" w:space="0" w:color="auto"/>
        <w:bottom w:val="none" w:sz="0" w:space="0" w:color="auto"/>
        <w:right w:val="none" w:sz="0" w:space="0" w:color="auto"/>
      </w:divBdr>
    </w:div>
    <w:div w:id="1519193754">
      <w:bodyDiv w:val="1"/>
      <w:marLeft w:val="0"/>
      <w:marRight w:val="0"/>
      <w:marTop w:val="0"/>
      <w:marBottom w:val="0"/>
      <w:divBdr>
        <w:top w:val="none" w:sz="0" w:space="0" w:color="auto"/>
        <w:left w:val="none" w:sz="0" w:space="0" w:color="auto"/>
        <w:bottom w:val="none" w:sz="0" w:space="0" w:color="auto"/>
        <w:right w:val="none" w:sz="0" w:space="0" w:color="auto"/>
      </w:divBdr>
    </w:div>
    <w:div w:id="1519194042">
      <w:bodyDiv w:val="1"/>
      <w:marLeft w:val="0"/>
      <w:marRight w:val="0"/>
      <w:marTop w:val="0"/>
      <w:marBottom w:val="0"/>
      <w:divBdr>
        <w:top w:val="none" w:sz="0" w:space="0" w:color="auto"/>
        <w:left w:val="none" w:sz="0" w:space="0" w:color="auto"/>
        <w:bottom w:val="none" w:sz="0" w:space="0" w:color="auto"/>
        <w:right w:val="none" w:sz="0" w:space="0" w:color="auto"/>
      </w:divBdr>
    </w:div>
    <w:div w:id="1520121052">
      <w:bodyDiv w:val="1"/>
      <w:marLeft w:val="0"/>
      <w:marRight w:val="0"/>
      <w:marTop w:val="0"/>
      <w:marBottom w:val="0"/>
      <w:divBdr>
        <w:top w:val="none" w:sz="0" w:space="0" w:color="auto"/>
        <w:left w:val="none" w:sz="0" w:space="0" w:color="auto"/>
        <w:bottom w:val="none" w:sz="0" w:space="0" w:color="auto"/>
        <w:right w:val="none" w:sz="0" w:space="0" w:color="auto"/>
      </w:divBdr>
    </w:div>
    <w:div w:id="1520121457">
      <w:bodyDiv w:val="1"/>
      <w:marLeft w:val="0"/>
      <w:marRight w:val="0"/>
      <w:marTop w:val="0"/>
      <w:marBottom w:val="0"/>
      <w:divBdr>
        <w:top w:val="none" w:sz="0" w:space="0" w:color="auto"/>
        <w:left w:val="none" w:sz="0" w:space="0" w:color="auto"/>
        <w:bottom w:val="none" w:sz="0" w:space="0" w:color="auto"/>
        <w:right w:val="none" w:sz="0" w:space="0" w:color="auto"/>
      </w:divBdr>
    </w:div>
    <w:div w:id="1520123072">
      <w:bodyDiv w:val="1"/>
      <w:marLeft w:val="0"/>
      <w:marRight w:val="0"/>
      <w:marTop w:val="0"/>
      <w:marBottom w:val="0"/>
      <w:divBdr>
        <w:top w:val="none" w:sz="0" w:space="0" w:color="auto"/>
        <w:left w:val="none" w:sz="0" w:space="0" w:color="auto"/>
        <w:bottom w:val="none" w:sz="0" w:space="0" w:color="auto"/>
        <w:right w:val="none" w:sz="0" w:space="0" w:color="auto"/>
      </w:divBdr>
    </w:div>
    <w:div w:id="1520125294">
      <w:bodyDiv w:val="1"/>
      <w:marLeft w:val="0"/>
      <w:marRight w:val="0"/>
      <w:marTop w:val="0"/>
      <w:marBottom w:val="0"/>
      <w:divBdr>
        <w:top w:val="none" w:sz="0" w:space="0" w:color="auto"/>
        <w:left w:val="none" w:sz="0" w:space="0" w:color="auto"/>
        <w:bottom w:val="none" w:sz="0" w:space="0" w:color="auto"/>
        <w:right w:val="none" w:sz="0" w:space="0" w:color="auto"/>
      </w:divBdr>
    </w:div>
    <w:div w:id="1520195787">
      <w:bodyDiv w:val="1"/>
      <w:marLeft w:val="0"/>
      <w:marRight w:val="0"/>
      <w:marTop w:val="0"/>
      <w:marBottom w:val="0"/>
      <w:divBdr>
        <w:top w:val="none" w:sz="0" w:space="0" w:color="auto"/>
        <w:left w:val="none" w:sz="0" w:space="0" w:color="auto"/>
        <w:bottom w:val="none" w:sz="0" w:space="0" w:color="auto"/>
        <w:right w:val="none" w:sz="0" w:space="0" w:color="auto"/>
      </w:divBdr>
    </w:div>
    <w:div w:id="1520317007">
      <w:bodyDiv w:val="1"/>
      <w:marLeft w:val="0"/>
      <w:marRight w:val="0"/>
      <w:marTop w:val="0"/>
      <w:marBottom w:val="0"/>
      <w:divBdr>
        <w:top w:val="none" w:sz="0" w:space="0" w:color="auto"/>
        <w:left w:val="none" w:sz="0" w:space="0" w:color="auto"/>
        <w:bottom w:val="none" w:sz="0" w:space="0" w:color="auto"/>
        <w:right w:val="none" w:sz="0" w:space="0" w:color="auto"/>
      </w:divBdr>
    </w:div>
    <w:div w:id="1520503485">
      <w:bodyDiv w:val="1"/>
      <w:marLeft w:val="0"/>
      <w:marRight w:val="0"/>
      <w:marTop w:val="0"/>
      <w:marBottom w:val="0"/>
      <w:divBdr>
        <w:top w:val="none" w:sz="0" w:space="0" w:color="auto"/>
        <w:left w:val="none" w:sz="0" w:space="0" w:color="auto"/>
        <w:bottom w:val="none" w:sz="0" w:space="0" w:color="auto"/>
        <w:right w:val="none" w:sz="0" w:space="0" w:color="auto"/>
      </w:divBdr>
    </w:div>
    <w:div w:id="1520848394">
      <w:bodyDiv w:val="1"/>
      <w:marLeft w:val="0"/>
      <w:marRight w:val="0"/>
      <w:marTop w:val="0"/>
      <w:marBottom w:val="0"/>
      <w:divBdr>
        <w:top w:val="none" w:sz="0" w:space="0" w:color="auto"/>
        <w:left w:val="none" w:sz="0" w:space="0" w:color="auto"/>
        <w:bottom w:val="none" w:sz="0" w:space="0" w:color="auto"/>
        <w:right w:val="none" w:sz="0" w:space="0" w:color="auto"/>
      </w:divBdr>
    </w:div>
    <w:div w:id="1520848816">
      <w:bodyDiv w:val="1"/>
      <w:marLeft w:val="0"/>
      <w:marRight w:val="0"/>
      <w:marTop w:val="0"/>
      <w:marBottom w:val="0"/>
      <w:divBdr>
        <w:top w:val="none" w:sz="0" w:space="0" w:color="auto"/>
        <w:left w:val="none" w:sz="0" w:space="0" w:color="auto"/>
        <w:bottom w:val="none" w:sz="0" w:space="0" w:color="auto"/>
        <w:right w:val="none" w:sz="0" w:space="0" w:color="auto"/>
      </w:divBdr>
    </w:div>
    <w:div w:id="1520899346">
      <w:bodyDiv w:val="1"/>
      <w:marLeft w:val="0"/>
      <w:marRight w:val="0"/>
      <w:marTop w:val="0"/>
      <w:marBottom w:val="0"/>
      <w:divBdr>
        <w:top w:val="none" w:sz="0" w:space="0" w:color="auto"/>
        <w:left w:val="none" w:sz="0" w:space="0" w:color="auto"/>
        <w:bottom w:val="none" w:sz="0" w:space="0" w:color="auto"/>
        <w:right w:val="none" w:sz="0" w:space="0" w:color="auto"/>
      </w:divBdr>
    </w:div>
    <w:div w:id="1520966573">
      <w:bodyDiv w:val="1"/>
      <w:marLeft w:val="0"/>
      <w:marRight w:val="0"/>
      <w:marTop w:val="0"/>
      <w:marBottom w:val="0"/>
      <w:divBdr>
        <w:top w:val="none" w:sz="0" w:space="0" w:color="auto"/>
        <w:left w:val="none" w:sz="0" w:space="0" w:color="auto"/>
        <w:bottom w:val="none" w:sz="0" w:space="0" w:color="auto"/>
        <w:right w:val="none" w:sz="0" w:space="0" w:color="auto"/>
      </w:divBdr>
    </w:div>
    <w:div w:id="1521427252">
      <w:bodyDiv w:val="1"/>
      <w:marLeft w:val="0"/>
      <w:marRight w:val="0"/>
      <w:marTop w:val="0"/>
      <w:marBottom w:val="0"/>
      <w:divBdr>
        <w:top w:val="none" w:sz="0" w:space="0" w:color="auto"/>
        <w:left w:val="none" w:sz="0" w:space="0" w:color="auto"/>
        <w:bottom w:val="none" w:sz="0" w:space="0" w:color="auto"/>
        <w:right w:val="none" w:sz="0" w:space="0" w:color="auto"/>
      </w:divBdr>
    </w:div>
    <w:div w:id="1521427680">
      <w:bodyDiv w:val="1"/>
      <w:marLeft w:val="0"/>
      <w:marRight w:val="0"/>
      <w:marTop w:val="0"/>
      <w:marBottom w:val="0"/>
      <w:divBdr>
        <w:top w:val="none" w:sz="0" w:space="0" w:color="auto"/>
        <w:left w:val="none" w:sz="0" w:space="0" w:color="auto"/>
        <w:bottom w:val="none" w:sz="0" w:space="0" w:color="auto"/>
        <w:right w:val="none" w:sz="0" w:space="0" w:color="auto"/>
      </w:divBdr>
    </w:div>
    <w:div w:id="1521579963">
      <w:bodyDiv w:val="1"/>
      <w:marLeft w:val="0"/>
      <w:marRight w:val="0"/>
      <w:marTop w:val="0"/>
      <w:marBottom w:val="0"/>
      <w:divBdr>
        <w:top w:val="none" w:sz="0" w:space="0" w:color="auto"/>
        <w:left w:val="none" w:sz="0" w:space="0" w:color="auto"/>
        <w:bottom w:val="none" w:sz="0" w:space="0" w:color="auto"/>
        <w:right w:val="none" w:sz="0" w:space="0" w:color="auto"/>
      </w:divBdr>
    </w:div>
    <w:div w:id="1521890977">
      <w:bodyDiv w:val="1"/>
      <w:marLeft w:val="0"/>
      <w:marRight w:val="0"/>
      <w:marTop w:val="0"/>
      <w:marBottom w:val="0"/>
      <w:divBdr>
        <w:top w:val="none" w:sz="0" w:space="0" w:color="auto"/>
        <w:left w:val="none" w:sz="0" w:space="0" w:color="auto"/>
        <w:bottom w:val="none" w:sz="0" w:space="0" w:color="auto"/>
        <w:right w:val="none" w:sz="0" w:space="0" w:color="auto"/>
      </w:divBdr>
    </w:div>
    <w:div w:id="1522695252">
      <w:bodyDiv w:val="1"/>
      <w:marLeft w:val="0"/>
      <w:marRight w:val="0"/>
      <w:marTop w:val="0"/>
      <w:marBottom w:val="0"/>
      <w:divBdr>
        <w:top w:val="none" w:sz="0" w:space="0" w:color="auto"/>
        <w:left w:val="none" w:sz="0" w:space="0" w:color="auto"/>
        <w:bottom w:val="none" w:sz="0" w:space="0" w:color="auto"/>
        <w:right w:val="none" w:sz="0" w:space="0" w:color="auto"/>
      </w:divBdr>
    </w:div>
    <w:div w:id="1522816755">
      <w:bodyDiv w:val="1"/>
      <w:marLeft w:val="0"/>
      <w:marRight w:val="0"/>
      <w:marTop w:val="0"/>
      <w:marBottom w:val="0"/>
      <w:divBdr>
        <w:top w:val="none" w:sz="0" w:space="0" w:color="auto"/>
        <w:left w:val="none" w:sz="0" w:space="0" w:color="auto"/>
        <w:bottom w:val="none" w:sz="0" w:space="0" w:color="auto"/>
        <w:right w:val="none" w:sz="0" w:space="0" w:color="auto"/>
      </w:divBdr>
    </w:div>
    <w:div w:id="1523131629">
      <w:bodyDiv w:val="1"/>
      <w:marLeft w:val="0"/>
      <w:marRight w:val="0"/>
      <w:marTop w:val="0"/>
      <w:marBottom w:val="0"/>
      <w:divBdr>
        <w:top w:val="none" w:sz="0" w:space="0" w:color="auto"/>
        <w:left w:val="none" w:sz="0" w:space="0" w:color="auto"/>
        <w:bottom w:val="none" w:sz="0" w:space="0" w:color="auto"/>
        <w:right w:val="none" w:sz="0" w:space="0" w:color="auto"/>
      </w:divBdr>
    </w:div>
    <w:div w:id="1523545128">
      <w:bodyDiv w:val="1"/>
      <w:marLeft w:val="0"/>
      <w:marRight w:val="0"/>
      <w:marTop w:val="0"/>
      <w:marBottom w:val="0"/>
      <w:divBdr>
        <w:top w:val="none" w:sz="0" w:space="0" w:color="auto"/>
        <w:left w:val="none" w:sz="0" w:space="0" w:color="auto"/>
        <w:bottom w:val="none" w:sz="0" w:space="0" w:color="auto"/>
        <w:right w:val="none" w:sz="0" w:space="0" w:color="auto"/>
      </w:divBdr>
    </w:div>
    <w:div w:id="1523712715">
      <w:bodyDiv w:val="1"/>
      <w:marLeft w:val="0"/>
      <w:marRight w:val="0"/>
      <w:marTop w:val="0"/>
      <w:marBottom w:val="0"/>
      <w:divBdr>
        <w:top w:val="none" w:sz="0" w:space="0" w:color="auto"/>
        <w:left w:val="none" w:sz="0" w:space="0" w:color="auto"/>
        <w:bottom w:val="none" w:sz="0" w:space="0" w:color="auto"/>
        <w:right w:val="none" w:sz="0" w:space="0" w:color="auto"/>
      </w:divBdr>
    </w:div>
    <w:div w:id="1524054846">
      <w:bodyDiv w:val="1"/>
      <w:marLeft w:val="0"/>
      <w:marRight w:val="0"/>
      <w:marTop w:val="0"/>
      <w:marBottom w:val="0"/>
      <w:divBdr>
        <w:top w:val="none" w:sz="0" w:space="0" w:color="auto"/>
        <w:left w:val="none" w:sz="0" w:space="0" w:color="auto"/>
        <w:bottom w:val="none" w:sz="0" w:space="0" w:color="auto"/>
        <w:right w:val="none" w:sz="0" w:space="0" w:color="auto"/>
      </w:divBdr>
    </w:div>
    <w:div w:id="1524393362">
      <w:bodyDiv w:val="1"/>
      <w:marLeft w:val="0"/>
      <w:marRight w:val="0"/>
      <w:marTop w:val="0"/>
      <w:marBottom w:val="0"/>
      <w:divBdr>
        <w:top w:val="none" w:sz="0" w:space="0" w:color="auto"/>
        <w:left w:val="none" w:sz="0" w:space="0" w:color="auto"/>
        <w:bottom w:val="none" w:sz="0" w:space="0" w:color="auto"/>
        <w:right w:val="none" w:sz="0" w:space="0" w:color="auto"/>
      </w:divBdr>
    </w:div>
    <w:div w:id="1524827912">
      <w:bodyDiv w:val="1"/>
      <w:marLeft w:val="0"/>
      <w:marRight w:val="0"/>
      <w:marTop w:val="0"/>
      <w:marBottom w:val="0"/>
      <w:divBdr>
        <w:top w:val="none" w:sz="0" w:space="0" w:color="auto"/>
        <w:left w:val="none" w:sz="0" w:space="0" w:color="auto"/>
        <w:bottom w:val="none" w:sz="0" w:space="0" w:color="auto"/>
        <w:right w:val="none" w:sz="0" w:space="0" w:color="auto"/>
      </w:divBdr>
    </w:div>
    <w:div w:id="1525554602">
      <w:bodyDiv w:val="1"/>
      <w:marLeft w:val="0"/>
      <w:marRight w:val="0"/>
      <w:marTop w:val="0"/>
      <w:marBottom w:val="0"/>
      <w:divBdr>
        <w:top w:val="none" w:sz="0" w:space="0" w:color="auto"/>
        <w:left w:val="none" w:sz="0" w:space="0" w:color="auto"/>
        <w:bottom w:val="none" w:sz="0" w:space="0" w:color="auto"/>
        <w:right w:val="none" w:sz="0" w:space="0" w:color="auto"/>
      </w:divBdr>
    </w:div>
    <w:div w:id="1525828768">
      <w:bodyDiv w:val="1"/>
      <w:marLeft w:val="0"/>
      <w:marRight w:val="0"/>
      <w:marTop w:val="0"/>
      <w:marBottom w:val="0"/>
      <w:divBdr>
        <w:top w:val="none" w:sz="0" w:space="0" w:color="auto"/>
        <w:left w:val="none" w:sz="0" w:space="0" w:color="auto"/>
        <w:bottom w:val="none" w:sz="0" w:space="0" w:color="auto"/>
        <w:right w:val="none" w:sz="0" w:space="0" w:color="auto"/>
      </w:divBdr>
    </w:div>
    <w:div w:id="1525829778">
      <w:bodyDiv w:val="1"/>
      <w:marLeft w:val="0"/>
      <w:marRight w:val="0"/>
      <w:marTop w:val="0"/>
      <w:marBottom w:val="0"/>
      <w:divBdr>
        <w:top w:val="none" w:sz="0" w:space="0" w:color="auto"/>
        <w:left w:val="none" w:sz="0" w:space="0" w:color="auto"/>
        <w:bottom w:val="none" w:sz="0" w:space="0" w:color="auto"/>
        <w:right w:val="none" w:sz="0" w:space="0" w:color="auto"/>
      </w:divBdr>
    </w:div>
    <w:div w:id="1527016468">
      <w:bodyDiv w:val="1"/>
      <w:marLeft w:val="0"/>
      <w:marRight w:val="0"/>
      <w:marTop w:val="0"/>
      <w:marBottom w:val="0"/>
      <w:divBdr>
        <w:top w:val="none" w:sz="0" w:space="0" w:color="auto"/>
        <w:left w:val="none" w:sz="0" w:space="0" w:color="auto"/>
        <w:bottom w:val="none" w:sz="0" w:space="0" w:color="auto"/>
        <w:right w:val="none" w:sz="0" w:space="0" w:color="auto"/>
      </w:divBdr>
    </w:div>
    <w:div w:id="1527017632">
      <w:bodyDiv w:val="1"/>
      <w:marLeft w:val="0"/>
      <w:marRight w:val="0"/>
      <w:marTop w:val="0"/>
      <w:marBottom w:val="0"/>
      <w:divBdr>
        <w:top w:val="none" w:sz="0" w:space="0" w:color="auto"/>
        <w:left w:val="none" w:sz="0" w:space="0" w:color="auto"/>
        <w:bottom w:val="none" w:sz="0" w:space="0" w:color="auto"/>
        <w:right w:val="none" w:sz="0" w:space="0" w:color="auto"/>
      </w:divBdr>
    </w:div>
    <w:div w:id="1527131824">
      <w:bodyDiv w:val="1"/>
      <w:marLeft w:val="0"/>
      <w:marRight w:val="0"/>
      <w:marTop w:val="0"/>
      <w:marBottom w:val="0"/>
      <w:divBdr>
        <w:top w:val="none" w:sz="0" w:space="0" w:color="auto"/>
        <w:left w:val="none" w:sz="0" w:space="0" w:color="auto"/>
        <w:bottom w:val="none" w:sz="0" w:space="0" w:color="auto"/>
        <w:right w:val="none" w:sz="0" w:space="0" w:color="auto"/>
      </w:divBdr>
    </w:div>
    <w:div w:id="1527522579">
      <w:bodyDiv w:val="1"/>
      <w:marLeft w:val="0"/>
      <w:marRight w:val="0"/>
      <w:marTop w:val="0"/>
      <w:marBottom w:val="0"/>
      <w:divBdr>
        <w:top w:val="none" w:sz="0" w:space="0" w:color="auto"/>
        <w:left w:val="none" w:sz="0" w:space="0" w:color="auto"/>
        <w:bottom w:val="none" w:sz="0" w:space="0" w:color="auto"/>
        <w:right w:val="none" w:sz="0" w:space="0" w:color="auto"/>
      </w:divBdr>
    </w:div>
    <w:div w:id="1527524543">
      <w:bodyDiv w:val="1"/>
      <w:marLeft w:val="0"/>
      <w:marRight w:val="0"/>
      <w:marTop w:val="0"/>
      <w:marBottom w:val="0"/>
      <w:divBdr>
        <w:top w:val="none" w:sz="0" w:space="0" w:color="auto"/>
        <w:left w:val="none" w:sz="0" w:space="0" w:color="auto"/>
        <w:bottom w:val="none" w:sz="0" w:space="0" w:color="auto"/>
        <w:right w:val="none" w:sz="0" w:space="0" w:color="auto"/>
      </w:divBdr>
    </w:div>
    <w:div w:id="1527719380">
      <w:bodyDiv w:val="1"/>
      <w:marLeft w:val="0"/>
      <w:marRight w:val="0"/>
      <w:marTop w:val="0"/>
      <w:marBottom w:val="0"/>
      <w:divBdr>
        <w:top w:val="none" w:sz="0" w:space="0" w:color="auto"/>
        <w:left w:val="none" w:sz="0" w:space="0" w:color="auto"/>
        <w:bottom w:val="none" w:sz="0" w:space="0" w:color="auto"/>
        <w:right w:val="none" w:sz="0" w:space="0" w:color="auto"/>
      </w:divBdr>
    </w:div>
    <w:div w:id="1528564477">
      <w:bodyDiv w:val="1"/>
      <w:marLeft w:val="0"/>
      <w:marRight w:val="0"/>
      <w:marTop w:val="0"/>
      <w:marBottom w:val="0"/>
      <w:divBdr>
        <w:top w:val="none" w:sz="0" w:space="0" w:color="auto"/>
        <w:left w:val="none" w:sz="0" w:space="0" w:color="auto"/>
        <w:bottom w:val="none" w:sz="0" w:space="0" w:color="auto"/>
        <w:right w:val="none" w:sz="0" w:space="0" w:color="auto"/>
      </w:divBdr>
    </w:div>
    <w:div w:id="1528719165">
      <w:bodyDiv w:val="1"/>
      <w:marLeft w:val="0"/>
      <w:marRight w:val="0"/>
      <w:marTop w:val="0"/>
      <w:marBottom w:val="0"/>
      <w:divBdr>
        <w:top w:val="none" w:sz="0" w:space="0" w:color="auto"/>
        <w:left w:val="none" w:sz="0" w:space="0" w:color="auto"/>
        <w:bottom w:val="none" w:sz="0" w:space="0" w:color="auto"/>
        <w:right w:val="none" w:sz="0" w:space="0" w:color="auto"/>
      </w:divBdr>
    </w:div>
    <w:div w:id="1528912464">
      <w:bodyDiv w:val="1"/>
      <w:marLeft w:val="0"/>
      <w:marRight w:val="0"/>
      <w:marTop w:val="0"/>
      <w:marBottom w:val="0"/>
      <w:divBdr>
        <w:top w:val="none" w:sz="0" w:space="0" w:color="auto"/>
        <w:left w:val="none" w:sz="0" w:space="0" w:color="auto"/>
        <w:bottom w:val="none" w:sz="0" w:space="0" w:color="auto"/>
        <w:right w:val="none" w:sz="0" w:space="0" w:color="auto"/>
      </w:divBdr>
    </w:div>
    <w:div w:id="1528986553">
      <w:bodyDiv w:val="1"/>
      <w:marLeft w:val="0"/>
      <w:marRight w:val="0"/>
      <w:marTop w:val="0"/>
      <w:marBottom w:val="0"/>
      <w:divBdr>
        <w:top w:val="none" w:sz="0" w:space="0" w:color="auto"/>
        <w:left w:val="none" w:sz="0" w:space="0" w:color="auto"/>
        <w:bottom w:val="none" w:sz="0" w:space="0" w:color="auto"/>
        <w:right w:val="none" w:sz="0" w:space="0" w:color="auto"/>
      </w:divBdr>
    </w:div>
    <w:div w:id="1529096894">
      <w:bodyDiv w:val="1"/>
      <w:marLeft w:val="0"/>
      <w:marRight w:val="0"/>
      <w:marTop w:val="0"/>
      <w:marBottom w:val="0"/>
      <w:divBdr>
        <w:top w:val="none" w:sz="0" w:space="0" w:color="auto"/>
        <w:left w:val="none" w:sz="0" w:space="0" w:color="auto"/>
        <w:bottom w:val="none" w:sz="0" w:space="0" w:color="auto"/>
        <w:right w:val="none" w:sz="0" w:space="0" w:color="auto"/>
      </w:divBdr>
    </w:div>
    <w:div w:id="1529902805">
      <w:bodyDiv w:val="1"/>
      <w:marLeft w:val="0"/>
      <w:marRight w:val="0"/>
      <w:marTop w:val="0"/>
      <w:marBottom w:val="0"/>
      <w:divBdr>
        <w:top w:val="none" w:sz="0" w:space="0" w:color="auto"/>
        <w:left w:val="none" w:sz="0" w:space="0" w:color="auto"/>
        <w:bottom w:val="none" w:sz="0" w:space="0" w:color="auto"/>
        <w:right w:val="none" w:sz="0" w:space="0" w:color="auto"/>
      </w:divBdr>
    </w:div>
    <w:div w:id="1531257543">
      <w:bodyDiv w:val="1"/>
      <w:marLeft w:val="0"/>
      <w:marRight w:val="0"/>
      <w:marTop w:val="0"/>
      <w:marBottom w:val="0"/>
      <w:divBdr>
        <w:top w:val="none" w:sz="0" w:space="0" w:color="auto"/>
        <w:left w:val="none" w:sz="0" w:space="0" w:color="auto"/>
        <w:bottom w:val="none" w:sz="0" w:space="0" w:color="auto"/>
        <w:right w:val="none" w:sz="0" w:space="0" w:color="auto"/>
      </w:divBdr>
    </w:div>
    <w:div w:id="1531259986">
      <w:bodyDiv w:val="1"/>
      <w:marLeft w:val="0"/>
      <w:marRight w:val="0"/>
      <w:marTop w:val="0"/>
      <w:marBottom w:val="0"/>
      <w:divBdr>
        <w:top w:val="none" w:sz="0" w:space="0" w:color="auto"/>
        <w:left w:val="none" w:sz="0" w:space="0" w:color="auto"/>
        <w:bottom w:val="none" w:sz="0" w:space="0" w:color="auto"/>
        <w:right w:val="none" w:sz="0" w:space="0" w:color="auto"/>
      </w:divBdr>
    </w:div>
    <w:div w:id="1531526539">
      <w:bodyDiv w:val="1"/>
      <w:marLeft w:val="0"/>
      <w:marRight w:val="0"/>
      <w:marTop w:val="0"/>
      <w:marBottom w:val="0"/>
      <w:divBdr>
        <w:top w:val="none" w:sz="0" w:space="0" w:color="auto"/>
        <w:left w:val="none" w:sz="0" w:space="0" w:color="auto"/>
        <w:bottom w:val="none" w:sz="0" w:space="0" w:color="auto"/>
        <w:right w:val="none" w:sz="0" w:space="0" w:color="auto"/>
      </w:divBdr>
    </w:div>
    <w:div w:id="1533112222">
      <w:bodyDiv w:val="1"/>
      <w:marLeft w:val="0"/>
      <w:marRight w:val="0"/>
      <w:marTop w:val="0"/>
      <w:marBottom w:val="0"/>
      <w:divBdr>
        <w:top w:val="none" w:sz="0" w:space="0" w:color="auto"/>
        <w:left w:val="none" w:sz="0" w:space="0" w:color="auto"/>
        <w:bottom w:val="none" w:sz="0" w:space="0" w:color="auto"/>
        <w:right w:val="none" w:sz="0" w:space="0" w:color="auto"/>
      </w:divBdr>
    </w:div>
    <w:div w:id="1533230005">
      <w:bodyDiv w:val="1"/>
      <w:marLeft w:val="0"/>
      <w:marRight w:val="0"/>
      <w:marTop w:val="0"/>
      <w:marBottom w:val="0"/>
      <w:divBdr>
        <w:top w:val="none" w:sz="0" w:space="0" w:color="auto"/>
        <w:left w:val="none" w:sz="0" w:space="0" w:color="auto"/>
        <w:bottom w:val="none" w:sz="0" w:space="0" w:color="auto"/>
        <w:right w:val="none" w:sz="0" w:space="0" w:color="auto"/>
      </w:divBdr>
    </w:div>
    <w:div w:id="1533762011">
      <w:bodyDiv w:val="1"/>
      <w:marLeft w:val="0"/>
      <w:marRight w:val="0"/>
      <w:marTop w:val="0"/>
      <w:marBottom w:val="0"/>
      <w:divBdr>
        <w:top w:val="none" w:sz="0" w:space="0" w:color="auto"/>
        <w:left w:val="none" w:sz="0" w:space="0" w:color="auto"/>
        <w:bottom w:val="none" w:sz="0" w:space="0" w:color="auto"/>
        <w:right w:val="none" w:sz="0" w:space="0" w:color="auto"/>
      </w:divBdr>
    </w:div>
    <w:div w:id="1535116377">
      <w:bodyDiv w:val="1"/>
      <w:marLeft w:val="0"/>
      <w:marRight w:val="0"/>
      <w:marTop w:val="0"/>
      <w:marBottom w:val="0"/>
      <w:divBdr>
        <w:top w:val="none" w:sz="0" w:space="0" w:color="auto"/>
        <w:left w:val="none" w:sz="0" w:space="0" w:color="auto"/>
        <w:bottom w:val="none" w:sz="0" w:space="0" w:color="auto"/>
        <w:right w:val="none" w:sz="0" w:space="0" w:color="auto"/>
      </w:divBdr>
    </w:div>
    <w:div w:id="1535192424">
      <w:bodyDiv w:val="1"/>
      <w:marLeft w:val="0"/>
      <w:marRight w:val="0"/>
      <w:marTop w:val="0"/>
      <w:marBottom w:val="0"/>
      <w:divBdr>
        <w:top w:val="none" w:sz="0" w:space="0" w:color="auto"/>
        <w:left w:val="none" w:sz="0" w:space="0" w:color="auto"/>
        <w:bottom w:val="none" w:sz="0" w:space="0" w:color="auto"/>
        <w:right w:val="none" w:sz="0" w:space="0" w:color="auto"/>
      </w:divBdr>
    </w:div>
    <w:div w:id="1536431443">
      <w:bodyDiv w:val="1"/>
      <w:marLeft w:val="0"/>
      <w:marRight w:val="0"/>
      <w:marTop w:val="0"/>
      <w:marBottom w:val="0"/>
      <w:divBdr>
        <w:top w:val="none" w:sz="0" w:space="0" w:color="auto"/>
        <w:left w:val="none" w:sz="0" w:space="0" w:color="auto"/>
        <w:bottom w:val="none" w:sz="0" w:space="0" w:color="auto"/>
        <w:right w:val="none" w:sz="0" w:space="0" w:color="auto"/>
      </w:divBdr>
    </w:div>
    <w:div w:id="1536698887">
      <w:bodyDiv w:val="1"/>
      <w:marLeft w:val="0"/>
      <w:marRight w:val="0"/>
      <w:marTop w:val="0"/>
      <w:marBottom w:val="0"/>
      <w:divBdr>
        <w:top w:val="none" w:sz="0" w:space="0" w:color="auto"/>
        <w:left w:val="none" w:sz="0" w:space="0" w:color="auto"/>
        <w:bottom w:val="none" w:sz="0" w:space="0" w:color="auto"/>
        <w:right w:val="none" w:sz="0" w:space="0" w:color="auto"/>
      </w:divBdr>
    </w:div>
    <w:div w:id="1537035660">
      <w:bodyDiv w:val="1"/>
      <w:marLeft w:val="0"/>
      <w:marRight w:val="0"/>
      <w:marTop w:val="0"/>
      <w:marBottom w:val="0"/>
      <w:divBdr>
        <w:top w:val="none" w:sz="0" w:space="0" w:color="auto"/>
        <w:left w:val="none" w:sz="0" w:space="0" w:color="auto"/>
        <w:bottom w:val="none" w:sz="0" w:space="0" w:color="auto"/>
        <w:right w:val="none" w:sz="0" w:space="0" w:color="auto"/>
      </w:divBdr>
    </w:div>
    <w:div w:id="1537040133">
      <w:bodyDiv w:val="1"/>
      <w:marLeft w:val="0"/>
      <w:marRight w:val="0"/>
      <w:marTop w:val="0"/>
      <w:marBottom w:val="0"/>
      <w:divBdr>
        <w:top w:val="none" w:sz="0" w:space="0" w:color="auto"/>
        <w:left w:val="none" w:sz="0" w:space="0" w:color="auto"/>
        <w:bottom w:val="none" w:sz="0" w:space="0" w:color="auto"/>
        <w:right w:val="none" w:sz="0" w:space="0" w:color="auto"/>
      </w:divBdr>
    </w:div>
    <w:div w:id="1538155995">
      <w:bodyDiv w:val="1"/>
      <w:marLeft w:val="0"/>
      <w:marRight w:val="0"/>
      <w:marTop w:val="0"/>
      <w:marBottom w:val="0"/>
      <w:divBdr>
        <w:top w:val="none" w:sz="0" w:space="0" w:color="auto"/>
        <w:left w:val="none" w:sz="0" w:space="0" w:color="auto"/>
        <w:bottom w:val="none" w:sz="0" w:space="0" w:color="auto"/>
        <w:right w:val="none" w:sz="0" w:space="0" w:color="auto"/>
      </w:divBdr>
    </w:div>
    <w:div w:id="1538466402">
      <w:bodyDiv w:val="1"/>
      <w:marLeft w:val="0"/>
      <w:marRight w:val="0"/>
      <w:marTop w:val="0"/>
      <w:marBottom w:val="0"/>
      <w:divBdr>
        <w:top w:val="none" w:sz="0" w:space="0" w:color="auto"/>
        <w:left w:val="none" w:sz="0" w:space="0" w:color="auto"/>
        <w:bottom w:val="none" w:sz="0" w:space="0" w:color="auto"/>
        <w:right w:val="none" w:sz="0" w:space="0" w:color="auto"/>
      </w:divBdr>
    </w:div>
    <w:div w:id="1539390129">
      <w:bodyDiv w:val="1"/>
      <w:marLeft w:val="0"/>
      <w:marRight w:val="0"/>
      <w:marTop w:val="0"/>
      <w:marBottom w:val="0"/>
      <w:divBdr>
        <w:top w:val="none" w:sz="0" w:space="0" w:color="auto"/>
        <w:left w:val="none" w:sz="0" w:space="0" w:color="auto"/>
        <w:bottom w:val="none" w:sz="0" w:space="0" w:color="auto"/>
        <w:right w:val="none" w:sz="0" w:space="0" w:color="auto"/>
      </w:divBdr>
    </w:div>
    <w:div w:id="1540170304">
      <w:bodyDiv w:val="1"/>
      <w:marLeft w:val="0"/>
      <w:marRight w:val="0"/>
      <w:marTop w:val="0"/>
      <w:marBottom w:val="0"/>
      <w:divBdr>
        <w:top w:val="none" w:sz="0" w:space="0" w:color="auto"/>
        <w:left w:val="none" w:sz="0" w:space="0" w:color="auto"/>
        <w:bottom w:val="none" w:sz="0" w:space="0" w:color="auto"/>
        <w:right w:val="none" w:sz="0" w:space="0" w:color="auto"/>
      </w:divBdr>
    </w:div>
    <w:div w:id="1541088502">
      <w:bodyDiv w:val="1"/>
      <w:marLeft w:val="0"/>
      <w:marRight w:val="0"/>
      <w:marTop w:val="0"/>
      <w:marBottom w:val="0"/>
      <w:divBdr>
        <w:top w:val="none" w:sz="0" w:space="0" w:color="auto"/>
        <w:left w:val="none" w:sz="0" w:space="0" w:color="auto"/>
        <w:bottom w:val="none" w:sz="0" w:space="0" w:color="auto"/>
        <w:right w:val="none" w:sz="0" w:space="0" w:color="auto"/>
      </w:divBdr>
    </w:div>
    <w:div w:id="1541359491">
      <w:bodyDiv w:val="1"/>
      <w:marLeft w:val="0"/>
      <w:marRight w:val="0"/>
      <w:marTop w:val="0"/>
      <w:marBottom w:val="0"/>
      <w:divBdr>
        <w:top w:val="none" w:sz="0" w:space="0" w:color="auto"/>
        <w:left w:val="none" w:sz="0" w:space="0" w:color="auto"/>
        <w:bottom w:val="none" w:sz="0" w:space="0" w:color="auto"/>
        <w:right w:val="none" w:sz="0" w:space="0" w:color="auto"/>
      </w:divBdr>
    </w:div>
    <w:div w:id="1541435917">
      <w:bodyDiv w:val="1"/>
      <w:marLeft w:val="0"/>
      <w:marRight w:val="0"/>
      <w:marTop w:val="0"/>
      <w:marBottom w:val="0"/>
      <w:divBdr>
        <w:top w:val="none" w:sz="0" w:space="0" w:color="auto"/>
        <w:left w:val="none" w:sz="0" w:space="0" w:color="auto"/>
        <w:bottom w:val="none" w:sz="0" w:space="0" w:color="auto"/>
        <w:right w:val="none" w:sz="0" w:space="0" w:color="auto"/>
      </w:divBdr>
    </w:div>
    <w:div w:id="1542009147">
      <w:bodyDiv w:val="1"/>
      <w:marLeft w:val="0"/>
      <w:marRight w:val="0"/>
      <w:marTop w:val="0"/>
      <w:marBottom w:val="0"/>
      <w:divBdr>
        <w:top w:val="none" w:sz="0" w:space="0" w:color="auto"/>
        <w:left w:val="none" w:sz="0" w:space="0" w:color="auto"/>
        <w:bottom w:val="none" w:sz="0" w:space="0" w:color="auto"/>
        <w:right w:val="none" w:sz="0" w:space="0" w:color="auto"/>
      </w:divBdr>
    </w:div>
    <w:div w:id="1542015191">
      <w:bodyDiv w:val="1"/>
      <w:marLeft w:val="0"/>
      <w:marRight w:val="0"/>
      <w:marTop w:val="0"/>
      <w:marBottom w:val="0"/>
      <w:divBdr>
        <w:top w:val="none" w:sz="0" w:space="0" w:color="auto"/>
        <w:left w:val="none" w:sz="0" w:space="0" w:color="auto"/>
        <w:bottom w:val="none" w:sz="0" w:space="0" w:color="auto"/>
        <w:right w:val="none" w:sz="0" w:space="0" w:color="auto"/>
      </w:divBdr>
    </w:div>
    <w:div w:id="1542474920">
      <w:bodyDiv w:val="1"/>
      <w:marLeft w:val="0"/>
      <w:marRight w:val="0"/>
      <w:marTop w:val="0"/>
      <w:marBottom w:val="0"/>
      <w:divBdr>
        <w:top w:val="none" w:sz="0" w:space="0" w:color="auto"/>
        <w:left w:val="none" w:sz="0" w:space="0" w:color="auto"/>
        <w:bottom w:val="none" w:sz="0" w:space="0" w:color="auto"/>
        <w:right w:val="none" w:sz="0" w:space="0" w:color="auto"/>
      </w:divBdr>
    </w:div>
    <w:div w:id="1542550483">
      <w:bodyDiv w:val="1"/>
      <w:marLeft w:val="0"/>
      <w:marRight w:val="0"/>
      <w:marTop w:val="0"/>
      <w:marBottom w:val="0"/>
      <w:divBdr>
        <w:top w:val="none" w:sz="0" w:space="0" w:color="auto"/>
        <w:left w:val="none" w:sz="0" w:space="0" w:color="auto"/>
        <w:bottom w:val="none" w:sz="0" w:space="0" w:color="auto"/>
        <w:right w:val="none" w:sz="0" w:space="0" w:color="auto"/>
      </w:divBdr>
    </w:div>
    <w:div w:id="1543132523">
      <w:bodyDiv w:val="1"/>
      <w:marLeft w:val="0"/>
      <w:marRight w:val="0"/>
      <w:marTop w:val="0"/>
      <w:marBottom w:val="0"/>
      <w:divBdr>
        <w:top w:val="none" w:sz="0" w:space="0" w:color="auto"/>
        <w:left w:val="none" w:sz="0" w:space="0" w:color="auto"/>
        <w:bottom w:val="none" w:sz="0" w:space="0" w:color="auto"/>
        <w:right w:val="none" w:sz="0" w:space="0" w:color="auto"/>
      </w:divBdr>
    </w:div>
    <w:div w:id="1543520752">
      <w:bodyDiv w:val="1"/>
      <w:marLeft w:val="0"/>
      <w:marRight w:val="0"/>
      <w:marTop w:val="0"/>
      <w:marBottom w:val="0"/>
      <w:divBdr>
        <w:top w:val="none" w:sz="0" w:space="0" w:color="auto"/>
        <w:left w:val="none" w:sz="0" w:space="0" w:color="auto"/>
        <w:bottom w:val="none" w:sz="0" w:space="0" w:color="auto"/>
        <w:right w:val="none" w:sz="0" w:space="0" w:color="auto"/>
      </w:divBdr>
    </w:div>
    <w:div w:id="1543639000">
      <w:bodyDiv w:val="1"/>
      <w:marLeft w:val="0"/>
      <w:marRight w:val="0"/>
      <w:marTop w:val="0"/>
      <w:marBottom w:val="0"/>
      <w:divBdr>
        <w:top w:val="none" w:sz="0" w:space="0" w:color="auto"/>
        <w:left w:val="none" w:sz="0" w:space="0" w:color="auto"/>
        <w:bottom w:val="none" w:sz="0" w:space="0" w:color="auto"/>
        <w:right w:val="none" w:sz="0" w:space="0" w:color="auto"/>
      </w:divBdr>
    </w:div>
    <w:div w:id="1543784042">
      <w:bodyDiv w:val="1"/>
      <w:marLeft w:val="0"/>
      <w:marRight w:val="0"/>
      <w:marTop w:val="0"/>
      <w:marBottom w:val="0"/>
      <w:divBdr>
        <w:top w:val="none" w:sz="0" w:space="0" w:color="auto"/>
        <w:left w:val="none" w:sz="0" w:space="0" w:color="auto"/>
        <w:bottom w:val="none" w:sz="0" w:space="0" w:color="auto"/>
        <w:right w:val="none" w:sz="0" w:space="0" w:color="auto"/>
      </w:divBdr>
    </w:div>
    <w:div w:id="1543857977">
      <w:bodyDiv w:val="1"/>
      <w:marLeft w:val="0"/>
      <w:marRight w:val="0"/>
      <w:marTop w:val="0"/>
      <w:marBottom w:val="0"/>
      <w:divBdr>
        <w:top w:val="none" w:sz="0" w:space="0" w:color="auto"/>
        <w:left w:val="none" w:sz="0" w:space="0" w:color="auto"/>
        <w:bottom w:val="none" w:sz="0" w:space="0" w:color="auto"/>
        <w:right w:val="none" w:sz="0" w:space="0" w:color="auto"/>
      </w:divBdr>
    </w:div>
    <w:div w:id="1543860255">
      <w:bodyDiv w:val="1"/>
      <w:marLeft w:val="0"/>
      <w:marRight w:val="0"/>
      <w:marTop w:val="0"/>
      <w:marBottom w:val="0"/>
      <w:divBdr>
        <w:top w:val="none" w:sz="0" w:space="0" w:color="auto"/>
        <w:left w:val="none" w:sz="0" w:space="0" w:color="auto"/>
        <w:bottom w:val="none" w:sz="0" w:space="0" w:color="auto"/>
        <w:right w:val="none" w:sz="0" w:space="0" w:color="auto"/>
      </w:divBdr>
    </w:div>
    <w:div w:id="1544174939">
      <w:bodyDiv w:val="1"/>
      <w:marLeft w:val="0"/>
      <w:marRight w:val="0"/>
      <w:marTop w:val="0"/>
      <w:marBottom w:val="0"/>
      <w:divBdr>
        <w:top w:val="none" w:sz="0" w:space="0" w:color="auto"/>
        <w:left w:val="none" w:sz="0" w:space="0" w:color="auto"/>
        <w:bottom w:val="none" w:sz="0" w:space="0" w:color="auto"/>
        <w:right w:val="none" w:sz="0" w:space="0" w:color="auto"/>
      </w:divBdr>
    </w:div>
    <w:div w:id="1544753679">
      <w:bodyDiv w:val="1"/>
      <w:marLeft w:val="0"/>
      <w:marRight w:val="0"/>
      <w:marTop w:val="0"/>
      <w:marBottom w:val="0"/>
      <w:divBdr>
        <w:top w:val="none" w:sz="0" w:space="0" w:color="auto"/>
        <w:left w:val="none" w:sz="0" w:space="0" w:color="auto"/>
        <w:bottom w:val="none" w:sz="0" w:space="0" w:color="auto"/>
        <w:right w:val="none" w:sz="0" w:space="0" w:color="auto"/>
      </w:divBdr>
    </w:div>
    <w:div w:id="1545016724">
      <w:bodyDiv w:val="1"/>
      <w:marLeft w:val="0"/>
      <w:marRight w:val="0"/>
      <w:marTop w:val="0"/>
      <w:marBottom w:val="0"/>
      <w:divBdr>
        <w:top w:val="none" w:sz="0" w:space="0" w:color="auto"/>
        <w:left w:val="none" w:sz="0" w:space="0" w:color="auto"/>
        <w:bottom w:val="none" w:sz="0" w:space="0" w:color="auto"/>
        <w:right w:val="none" w:sz="0" w:space="0" w:color="auto"/>
      </w:divBdr>
    </w:div>
    <w:div w:id="1546409173">
      <w:bodyDiv w:val="1"/>
      <w:marLeft w:val="0"/>
      <w:marRight w:val="0"/>
      <w:marTop w:val="0"/>
      <w:marBottom w:val="0"/>
      <w:divBdr>
        <w:top w:val="none" w:sz="0" w:space="0" w:color="auto"/>
        <w:left w:val="none" w:sz="0" w:space="0" w:color="auto"/>
        <w:bottom w:val="none" w:sz="0" w:space="0" w:color="auto"/>
        <w:right w:val="none" w:sz="0" w:space="0" w:color="auto"/>
      </w:divBdr>
    </w:div>
    <w:div w:id="1546671848">
      <w:bodyDiv w:val="1"/>
      <w:marLeft w:val="0"/>
      <w:marRight w:val="0"/>
      <w:marTop w:val="0"/>
      <w:marBottom w:val="0"/>
      <w:divBdr>
        <w:top w:val="none" w:sz="0" w:space="0" w:color="auto"/>
        <w:left w:val="none" w:sz="0" w:space="0" w:color="auto"/>
        <w:bottom w:val="none" w:sz="0" w:space="0" w:color="auto"/>
        <w:right w:val="none" w:sz="0" w:space="0" w:color="auto"/>
      </w:divBdr>
    </w:div>
    <w:div w:id="1546913614">
      <w:bodyDiv w:val="1"/>
      <w:marLeft w:val="0"/>
      <w:marRight w:val="0"/>
      <w:marTop w:val="0"/>
      <w:marBottom w:val="0"/>
      <w:divBdr>
        <w:top w:val="none" w:sz="0" w:space="0" w:color="auto"/>
        <w:left w:val="none" w:sz="0" w:space="0" w:color="auto"/>
        <w:bottom w:val="none" w:sz="0" w:space="0" w:color="auto"/>
        <w:right w:val="none" w:sz="0" w:space="0" w:color="auto"/>
      </w:divBdr>
    </w:div>
    <w:div w:id="1546913854">
      <w:bodyDiv w:val="1"/>
      <w:marLeft w:val="0"/>
      <w:marRight w:val="0"/>
      <w:marTop w:val="0"/>
      <w:marBottom w:val="0"/>
      <w:divBdr>
        <w:top w:val="none" w:sz="0" w:space="0" w:color="auto"/>
        <w:left w:val="none" w:sz="0" w:space="0" w:color="auto"/>
        <w:bottom w:val="none" w:sz="0" w:space="0" w:color="auto"/>
        <w:right w:val="none" w:sz="0" w:space="0" w:color="auto"/>
      </w:divBdr>
    </w:div>
    <w:div w:id="1547058742">
      <w:bodyDiv w:val="1"/>
      <w:marLeft w:val="0"/>
      <w:marRight w:val="0"/>
      <w:marTop w:val="0"/>
      <w:marBottom w:val="0"/>
      <w:divBdr>
        <w:top w:val="none" w:sz="0" w:space="0" w:color="auto"/>
        <w:left w:val="none" w:sz="0" w:space="0" w:color="auto"/>
        <w:bottom w:val="none" w:sz="0" w:space="0" w:color="auto"/>
        <w:right w:val="none" w:sz="0" w:space="0" w:color="auto"/>
      </w:divBdr>
    </w:div>
    <w:div w:id="1547136861">
      <w:bodyDiv w:val="1"/>
      <w:marLeft w:val="0"/>
      <w:marRight w:val="0"/>
      <w:marTop w:val="0"/>
      <w:marBottom w:val="0"/>
      <w:divBdr>
        <w:top w:val="none" w:sz="0" w:space="0" w:color="auto"/>
        <w:left w:val="none" w:sz="0" w:space="0" w:color="auto"/>
        <w:bottom w:val="none" w:sz="0" w:space="0" w:color="auto"/>
        <w:right w:val="none" w:sz="0" w:space="0" w:color="auto"/>
      </w:divBdr>
    </w:div>
    <w:div w:id="1547645704">
      <w:bodyDiv w:val="1"/>
      <w:marLeft w:val="0"/>
      <w:marRight w:val="0"/>
      <w:marTop w:val="0"/>
      <w:marBottom w:val="0"/>
      <w:divBdr>
        <w:top w:val="none" w:sz="0" w:space="0" w:color="auto"/>
        <w:left w:val="none" w:sz="0" w:space="0" w:color="auto"/>
        <w:bottom w:val="none" w:sz="0" w:space="0" w:color="auto"/>
        <w:right w:val="none" w:sz="0" w:space="0" w:color="auto"/>
      </w:divBdr>
    </w:div>
    <w:div w:id="1550220903">
      <w:bodyDiv w:val="1"/>
      <w:marLeft w:val="0"/>
      <w:marRight w:val="0"/>
      <w:marTop w:val="0"/>
      <w:marBottom w:val="0"/>
      <w:divBdr>
        <w:top w:val="none" w:sz="0" w:space="0" w:color="auto"/>
        <w:left w:val="none" w:sz="0" w:space="0" w:color="auto"/>
        <w:bottom w:val="none" w:sz="0" w:space="0" w:color="auto"/>
        <w:right w:val="none" w:sz="0" w:space="0" w:color="auto"/>
      </w:divBdr>
    </w:div>
    <w:div w:id="1550413734">
      <w:bodyDiv w:val="1"/>
      <w:marLeft w:val="0"/>
      <w:marRight w:val="0"/>
      <w:marTop w:val="0"/>
      <w:marBottom w:val="0"/>
      <w:divBdr>
        <w:top w:val="none" w:sz="0" w:space="0" w:color="auto"/>
        <w:left w:val="none" w:sz="0" w:space="0" w:color="auto"/>
        <w:bottom w:val="none" w:sz="0" w:space="0" w:color="auto"/>
        <w:right w:val="none" w:sz="0" w:space="0" w:color="auto"/>
      </w:divBdr>
    </w:div>
    <w:div w:id="1550721162">
      <w:bodyDiv w:val="1"/>
      <w:marLeft w:val="0"/>
      <w:marRight w:val="0"/>
      <w:marTop w:val="0"/>
      <w:marBottom w:val="0"/>
      <w:divBdr>
        <w:top w:val="none" w:sz="0" w:space="0" w:color="auto"/>
        <w:left w:val="none" w:sz="0" w:space="0" w:color="auto"/>
        <w:bottom w:val="none" w:sz="0" w:space="0" w:color="auto"/>
        <w:right w:val="none" w:sz="0" w:space="0" w:color="auto"/>
      </w:divBdr>
    </w:div>
    <w:div w:id="1550725307">
      <w:bodyDiv w:val="1"/>
      <w:marLeft w:val="0"/>
      <w:marRight w:val="0"/>
      <w:marTop w:val="0"/>
      <w:marBottom w:val="0"/>
      <w:divBdr>
        <w:top w:val="none" w:sz="0" w:space="0" w:color="auto"/>
        <w:left w:val="none" w:sz="0" w:space="0" w:color="auto"/>
        <w:bottom w:val="none" w:sz="0" w:space="0" w:color="auto"/>
        <w:right w:val="none" w:sz="0" w:space="0" w:color="auto"/>
      </w:divBdr>
    </w:div>
    <w:div w:id="1550989394">
      <w:bodyDiv w:val="1"/>
      <w:marLeft w:val="0"/>
      <w:marRight w:val="0"/>
      <w:marTop w:val="0"/>
      <w:marBottom w:val="0"/>
      <w:divBdr>
        <w:top w:val="none" w:sz="0" w:space="0" w:color="auto"/>
        <w:left w:val="none" w:sz="0" w:space="0" w:color="auto"/>
        <w:bottom w:val="none" w:sz="0" w:space="0" w:color="auto"/>
        <w:right w:val="none" w:sz="0" w:space="0" w:color="auto"/>
      </w:divBdr>
    </w:div>
    <w:div w:id="1551648040">
      <w:bodyDiv w:val="1"/>
      <w:marLeft w:val="0"/>
      <w:marRight w:val="0"/>
      <w:marTop w:val="0"/>
      <w:marBottom w:val="0"/>
      <w:divBdr>
        <w:top w:val="none" w:sz="0" w:space="0" w:color="auto"/>
        <w:left w:val="none" w:sz="0" w:space="0" w:color="auto"/>
        <w:bottom w:val="none" w:sz="0" w:space="0" w:color="auto"/>
        <w:right w:val="none" w:sz="0" w:space="0" w:color="auto"/>
      </w:divBdr>
    </w:div>
    <w:div w:id="1552158996">
      <w:bodyDiv w:val="1"/>
      <w:marLeft w:val="0"/>
      <w:marRight w:val="0"/>
      <w:marTop w:val="0"/>
      <w:marBottom w:val="0"/>
      <w:divBdr>
        <w:top w:val="none" w:sz="0" w:space="0" w:color="auto"/>
        <w:left w:val="none" w:sz="0" w:space="0" w:color="auto"/>
        <w:bottom w:val="none" w:sz="0" w:space="0" w:color="auto"/>
        <w:right w:val="none" w:sz="0" w:space="0" w:color="auto"/>
      </w:divBdr>
    </w:div>
    <w:div w:id="1552771120">
      <w:bodyDiv w:val="1"/>
      <w:marLeft w:val="0"/>
      <w:marRight w:val="0"/>
      <w:marTop w:val="0"/>
      <w:marBottom w:val="0"/>
      <w:divBdr>
        <w:top w:val="none" w:sz="0" w:space="0" w:color="auto"/>
        <w:left w:val="none" w:sz="0" w:space="0" w:color="auto"/>
        <w:bottom w:val="none" w:sz="0" w:space="0" w:color="auto"/>
        <w:right w:val="none" w:sz="0" w:space="0" w:color="auto"/>
      </w:divBdr>
    </w:div>
    <w:div w:id="1552961747">
      <w:bodyDiv w:val="1"/>
      <w:marLeft w:val="0"/>
      <w:marRight w:val="0"/>
      <w:marTop w:val="0"/>
      <w:marBottom w:val="0"/>
      <w:divBdr>
        <w:top w:val="none" w:sz="0" w:space="0" w:color="auto"/>
        <w:left w:val="none" w:sz="0" w:space="0" w:color="auto"/>
        <w:bottom w:val="none" w:sz="0" w:space="0" w:color="auto"/>
        <w:right w:val="none" w:sz="0" w:space="0" w:color="auto"/>
      </w:divBdr>
    </w:div>
    <w:div w:id="1553273197">
      <w:bodyDiv w:val="1"/>
      <w:marLeft w:val="0"/>
      <w:marRight w:val="0"/>
      <w:marTop w:val="0"/>
      <w:marBottom w:val="0"/>
      <w:divBdr>
        <w:top w:val="none" w:sz="0" w:space="0" w:color="auto"/>
        <w:left w:val="none" w:sz="0" w:space="0" w:color="auto"/>
        <w:bottom w:val="none" w:sz="0" w:space="0" w:color="auto"/>
        <w:right w:val="none" w:sz="0" w:space="0" w:color="auto"/>
      </w:divBdr>
    </w:div>
    <w:div w:id="1553273199">
      <w:bodyDiv w:val="1"/>
      <w:marLeft w:val="0"/>
      <w:marRight w:val="0"/>
      <w:marTop w:val="0"/>
      <w:marBottom w:val="0"/>
      <w:divBdr>
        <w:top w:val="none" w:sz="0" w:space="0" w:color="auto"/>
        <w:left w:val="none" w:sz="0" w:space="0" w:color="auto"/>
        <w:bottom w:val="none" w:sz="0" w:space="0" w:color="auto"/>
        <w:right w:val="none" w:sz="0" w:space="0" w:color="auto"/>
      </w:divBdr>
    </w:div>
    <w:div w:id="1553808399">
      <w:bodyDiv w:val="1"/>
      <w:marLeft w:val="0"/>
      <w:marRight w:val="0"/>
      <w:marTop w:val="0"/>
      <w:marBottom w:val="0"/>
      <w:divBdr>
        <w:top w:val="none" w:sz="0" w:space="0" w:color="auto"/>
        <w:left w:val="none" w:sz="0" w:space="0" w:color="auto"/>
        <w:bottom w:val="none" w:sz="0" w:space="0" w:color="auto"/>
        <w:right w:val="none" w:sz="0" w:space="0" w:color="auto"/>
      </w:divBdr>
    </w:div>
    <w:div w:id="1553883253">
      <w:bodyDiv w:val="1"/>
      <w:marLeft w:val="0"/>
      <w:marRight w:val="0"/>
      <w:marTop w:val="0"/>
      <w:marBottom w:val="0"/>
      <w:divBdr>
        <w:top w:val="none" w:sz="0" w:space="0" w:color="auto"/>
        <w:left w:val="none" w:sz="0" w:space="0" w:color="auto"/>
        <w:bottom w:val="none" w:sz="0" w:space="0" w:color="auto"/>
        <w:right w:val="none" w:sz="0" w:space="0" w:color="auto"/>
      </w:divBdr>
    </w:div>
    <w:div w:id="1554728897">
      <w:bodyDiv w:val="1"/>
      <w:marLeft w:val="0"/>
      <w:marRight w:val="0"/>
      <w:marTop w:val="0"/>
      <w:marBottom w:val="0"/>
      <w:divBdr>
        <w:top w:val="none" w:sz="0" w:space="0" w:color="auto"/>
        <w:left w:val="none" w:sz="0" w:space="0" w:color="auto"/>
        <w:bottom w:val="none" w:sz="0" w:space="0" w:color="auto"/>
        <w:right w:val="none" w:sz="0" w:space="0" w:color="auto"/>
      </w:divBdr>
    </w:div>
    <w:div w:id="1554735191">
      <w:bodyDiv w:val="1"/>
      <w:marLeft w:val="0"/>
      <w:marRight w:val="0"/>
      <w:marTop w:val="0"/>
      <w:marBottom w:val="0"/>
      <w:divBdr>
        <w:top w:val="none" w:sz="0" w:space="0" w:color="auto"/>
        <w:left w:val="none" w:sz="0" w:space="0" w:color="auto"/>
        <w:bottom w:val="none" w:sz="0" w:space="0" w:color="auto"/>
        <w:right w:val="none" w:sz="0" w:space="0" w:color="auto"/>
      </w:divBdr>
    </w:div>
    <w:div w:id="1555040289">
      <w:bodyDiv w:val="1"/>
      <w:marLeft w:val="0"/>
      <w:marRight w:val="0"/>
      <w:marTop w:val="0"/>
      <w:marBottom w:val="0"/>
      <w:divBdr>
        <w:top w:val="none" w:sz="0" w:space="0" w:color="auto"/>
        <w:left w:val="none" w:sz="0" w:space="0" w:color="auto"/>
        <w:bottom w:val="none" w:sz="0" w:space="0" w:color="auto"/>
        <w:right w:val="none" w:sz="0" w:space="0" w:color="auto"/>
      </w:divBdr>
    </w:div>
    <w:div w:id="1555586008">
      <w:bodyDiv w:val="1"/>
      <w:marLeft w:val="0"/>
      <w:marRight w:val="0"/>
      <w:marTop w:val="0"/>
      <w:marBottom w:val="0"/>
      <w:divBdr>
        <w:top w:val="none" w:sz="0" w:space="0" w:color="auto"/>
        <w:left w:val="none" w:sz="0" w:space="0" w:color="auto"/>
        <w:bottom w:val="none" w:sz="0" w:space="0" w:color="auto"/>
        <w:right w:val="none" w:sz="0" w:space="0" w:color="auto"/>
      </w:divBdr>
    </w:div>
    <w:div w:id="1555773286">
      <w:bodyDiv w:val="1"/>
      <w:marLeft w:val="0"/>
      <w:marRight w:val="0"/>
      <w:marTop w:val="0"/>
      <w:marBottom w:val="0"/>
      <w:divBdr>
        <w:top w:val="none" w:sz="0" w:space="0" w:color="auto"/>
        <w:left w:val="none" w:sz="0" w:space="0" w:color="auto"/>
        <w:bottom w:val="none" w:sz="0" w:space="0" w:color="auto"/>
        <w:right w:val="none" w:sz="0" w:space="0" w:color="auto"/>
      </w:divBdr>
    </w:div>
    <w:div w:id="1555777180">
      <w:bodyDiv w:val="1"/>
      <w:marLeft w:val="0"/>
      <w:marRight w:val="0"/>
      <w:marTop w:val="0"/>
      <w:marBottom w:val="0"/>
      <w:divBdr>
        <w:top w:val="none" w:sz="0" w:space="0" w:color="auto"/>
        <w:left w:val="none" w:sz="0" w:space="0" w:color="auto"/>
        <w:bottom w:val="none" w:sz="0" w:space="0" w:color="auto"/>
        <w:right w:val="none" w:sz="0" w:space="0" w:color="auto"/>
      </w:divBdr>
    </w:div>
    <w:div w:id="1556159362">
      <w:bodyDiv w:val="1"/>
      <w:marLeft w:val="0"/>
      <w:marRight w:val="0"/>
      <w:marTop w:val="0"/>
      <w:marBottom w:val="0"/>
      <w:divBdr>
        <w:top w:val="none" w:sz="0" w:space="0" w:color="auto"/>
        <w:left w:val="none" w:sz="0" w:space="0" w:color="auto"/>
        <w:bottom w:val="none" w:sz="0" w:space="0" w:color="auto"/>
        <w:right w:val="none" w:sz="0" w:space="0" w:color="auto"/>
      </w:divBdr>
    </w:div>
    <w:div w:id="1556772141">
      <w:bodyDiv w:val="1"/>
      <w:marLeft w:val="0"/>
      <w:marRight w:val="0"/>
      <w:marTop w:val="0"/>
      <w:marBottom w:val="0"/>
      <w:divBdr>
        <w:top w:val="none" w:sz="0" w:space="0" w:color="auto"/>
        <w:left w:val="none" w:sz="0" w:space="0" w:color="auto"/>
        <w:bottom w:val="none" w:sz="0" w:space="0" w:color="auto"/>
        <w:right w:val="none" w:sz="0" w:space="0" w:color="auto"/>
      </w:divBdr>
    </w:div>
    <w:div w:id="1556965863">
      <w:bodyDiv w:val="1"/>
      <w:marLeft w:val="0"/>
      <w:marRight w:val="0"/>
      <w:marTop w:val="0"/>
      <w:marBottom w:val="0"/>
      <w:divBdr>
        <w:top w:val="none" w:sz="0" w:space="0" w:color="auto"/>
        <w:left w:val="none" w:sz="0" w:space="0" w:color="auto"/>
        <w:bottom w:val="none" w:sz="0" w:space="0" w:color="auto"/>
        <w:right w:val="none" w:sz="0" w:space="0" w:color="auto"/>
      </w:divBdr>
    </w:div>
    <w:div w:id="1557357549">
      <w:bodyDiv w:val="1"/>
      <w:marLeft w:val="0"/>
      <w:marRight w:val="0"/>
      <w:marTop w:val="0"/>
      <w:marBottom w:val="0"/>
      <w:divBdr>
        <w:top w:val="none" w:sz="0" w:space="0" w:color="auto"/>
        <w:left w:val="none" w:sz="0" w:space="0" w:color="auto"/>
        <w:bottom w:val="none" w:sz="0" w:space="0" w:color="auto"/>
        <w:right w:val="none" w:sz="0" w:space="0" w:color="auto"/>
      </w:divBdr>
    </w:div>
    <w:div w:id="1557467088">
      <w:bodyDiv w:val="1"/>
      <w:marLeft w:val="0"/>
      <w:marRight w:val="0"/>
      <w:marTop w:val="0"/>
      <w:marBottom w:val="0"/>
      <w:divBdr>
        <w:top w:val="none" w:sz="0" w:space="0" w:color="auto"/>
        <w:left w:val="none" w:sz="0" w:space="0" w:color="auto"/>
        <w:bottom w:val="none" w:sz="0" w:space="0" w:color="auto"/>
        <w:right w:val="none" w:sz="0" w:space="0" w:color="auto"/>
      </w:divBdr>
    </w:div>
    <w:div w:id="1557474325">
      <w:bodyDiv w:val="1"/>
      <w:marLeft w:val="0"/>
      <w:marRight w:val="0"/>
      <w:marTop w:val="0"/>
      <w:marBottom w:val="0"/>
      <w:divBdr>
        <w:top w:val="none" w:sz="0" w:space="0" w:color="auto"/>
        <w:left w:val="none" w:sz="0" w:space="0" w:color="auto"/>
        <w:bottom w:val="none" w:sz="0" w:space="0" w:color="auto"/>
        <w:right w:val="none" w:sz="0" w:space="0" w:color="auto"/>
      </w:divBdr>
    </w:div>
    <w:div w:id="1558281249">
      <w:bodyDiv w:val="1"/>
      <w:marLeft w:val="0"/>
      <w:marRight w:val="0"/>
      <w:marTop w:val="0"/>
      <w:marBottom w:val="0"/>
      <w:divBdr>
        <w:top w:val="none" w:sz="0" w:space="0" w:color="auto"/>
        <w:left w:val="none" w:sz="0" w:space="0" w:color="auto"/>
        <w:bottom w:val="none" w:sz="0" w:space="0" w:color="auto"/>
        <w:right w:val="none" w:sz="0" w:space="0" w:color="auto"/>
      </w:divBdr>
    </w:div>
    <w:div w:id="1558392467">
      <w:bodyDiv w:val="1"/>
      <w:marLeft w:val="0"/>
      <w:marRight w:val="0"/>
      <w:marTop w:val="0"/>
      <w:marBottom w:val="0"/>
      <w:divBdr>
        <w:top w:val="none" w:sz="0" w:space="0" w:color="auto"/>
        <w:left w:val="none" w:sz="0" w:space="0" w:color="auto"/>
        <w:bottom w:val="none" w:sz="0" w:space="0" w:color="auto"/>
        <w:right w:val="none" w:sz="0" w:space="0" w:color="auto"/>
      </w:divBdr>
    </w:div>
    <w:div w:id="1558515033">
      <w:bodyDiv w:val="1"/>
      <w:marLeft w:val="0"/>
      <w:marRight w:val="0"/>
      <w:marTop w:val="0"/>
      <w:marBottom w:val="0"/>
      <w:divBdr>
        <w:top w:val="none" w:sz="0" w:space="0" w:color="auto"/>
        <w:left w:val="none" w:sz="0" w:space="0" w:color="auto"/>
        <w:bottom w:val="none" w:sz="0" w:space="0" w:color="auto"/>
        <w:right w:val="none" w:sz="0" w:space="0" w:color="auto"/>
      </w:divBdr>
    </w:div>
    <w:div w:id="1559125793">
      <w:bodyDiv w:val="1"/>
      <w:marLeft w:val="0"/>
      <w:marRight w:val="0"/>
      <w:marTop w:val="0"/>
      <w:marBottom w:val="0"/>
      <w:divBdr>
        <w:top w:val="none" w:sz="0" w:space="0" w:color="auto"/>
        <w:left w:val="none" w:sz="0" w:space="0" w:color="auto"/>
        <w:bottom w:val="none" w:sz="0" w:space="0" w:color="auto"/>
        <w:right w:val="none" w:sz="0" w:space="0" w:color="auto"/>
      </w:divBdr>
    </w:div>
    <w:div w:id="1560478740">
      <w:bodyDiv w:val="1"/>
      <w:marLeft w:val="0"/>
      <w:marRight w:val="0"/>
      <w:marTop w:val="0"/>
      <w:marBottom w:val="0"/>
      <w:divBdr>
        <w:top w:val="none" w:sz="0" w:space="0" w:color="auto"/>
        <w:left w:val="none" w:sz="0" w:space="0" w:color="auto"/>
        <w:bottom w:val="none" w:sz="0" w:space="0" w:color="auto"/>
        <w:right w:val="none" w:sz="0" w:space="0" w:color="auto"/>
      </w:divBdr>
    </w:div>
    <w:div w:id="1560555732">
      <w:bodyDiv w:val="1"/>
      <w:marLeft w:val="0"/>
      <w:marRight w:val="0"/>
      <w:marTop w:val="0"/>
      <w:marBottom w:val="0"/>
      <w:divBdr>
        <w:top w:val="none" w:sz="0" w:space="0" w:color="auto"/>
        <w:left w:val="none" w:sz="0" w:space="0" w:color="auto"/>
        <w:bottom w:val="none" w:sz="0" w:space="0" w:color="auto"/>
        <w:right w:val="none" w:sz="0" w:space="0" w:color="auto"/>
      </w:divBdr>
    </w:div>
    <w:div w:id="1561212241">
      <w:bodyDiv w:val="1"/>
      <w:marLeft w:val="0"/>
      <w:marRight w:val="0"/>
      <w:marTop w:val="0"/>
      <w:marBottom w:val="0"/>
      <w:divBdr>
        <w:top w:val="none" w:sz="0" w:space="0" w:color="auto"/>
        <w:left w:val="none" w:sz="0" w:space="0" w:color="auto"/>
        <w:bottom w:val="none" w:sz="0" w:space="0" w:color="auto"/>
        <w:right w:val="none" w:sz="0" w:space="0" w:color="auto"/>
      </w:divBdr>
    </w:div>
    <w:div w:id="1561402456">
      <w:bodyDiv w:val="1"/>
      <w:marLeft w:val="0"/>
      <w:marRight w:val="0"/>
      <w:marTop w:val="0"/>
      <w:marBottom w:val="0"/>
      <w:divBdr>
        <w:top w:val="none" w:sz="0" w:space="0" w:color="auto"/>
        <w:left w:val="none" w:sz="0" w:space="0" w:color="auto"/>
        <w:bottom w:val="none" w:sz="0" w:space="0" w:color="auto"/>
        <w:right w:val="none" w:sz="0" w:space="0" w:color="auto"/>
      </w:divBdr>
    </w:div>
    <w:div w:id="1561478760">
      <w:bodyDiv w:val="1"/>
      <w:marLeft w:val="0"/>
      <w:marRight w:val="0"/>
      <w:marTop w:val="0"/>
      <w:marBottom w:val="0"/>
      <w:divBdr>
        <w:top w:val="none" w:sz="0" w:space="0" w:color="auto"/>
        <w:left w:val="none" w:sz="0" w:space="0" w:color="auto"/>
        <w:bottom w:val="none" w:sz="0" w:space="0" w:color="auto"/>
        <w:right w:val="none" w:sz="0" w:space="0" w:color="auto"/>
      </w:divBdr>
    </w:div>
    <w:div w:id="1561789884">
      <w:bodyDiv w:val="1"/>
      <w:marLeft w:val="0"/>
      <w:marRight w:val="0"/>
      <w:marTop w:val="0"/>
      <w:marBottom w:val="0"/>
      <w:divBdr>
        <w:top w:val="none" w:sz="0" w:space="0" w:color="auto"/>
        <w:left w:val="none" w:sz="0" w:space="0" w:color="auto"/>
        <w:bottom w:val="none" w:sz="0" w:space="0" w:color="auto"/>
        <w:right w:val="none" w:sz="0" w:space="0" w:color="auto"/>
      </w:divBdr>
    </w:div>
    <w:div w:id="1561864397">
      <w:bodyDiv w:val="1"/>
      <w:marLeft w:val="0"/>
      <w:marRight w:val="0"/>
      <w:marTop w:val="0"/>
      <w:marBottom w:val="0"/>
      <w:divBdr>
        <w:top w:val="none" w:sz="0" w:space="0" w:color="auto"/>
        <w:left w:val="none" w:sz="0" w:space="0" w:color="auto"/>
        <w:bottom w:val="none" w:sz="0" w:space="0" w:color="auto"/>
        <w:right w:val="none" w:sz="0" w:space="0" w:color="auto"/>
      </w:divBdr>
    </w:div>
    <w:div w:id="1562324793">
      <w:bodyDiv w:val="1"/>
      <w:marLeft w:val="0"/>
      <w:marRight w:val="0"/>
      <w:marTop w:val="0"/>
      <w:marBottom w:val="0"/>
      <w:divBdr>
        <w:top w:val="none" w:sz="0" w:space="0" w:color="auto"/>
        <w:left w:val="none" w:sz="0" w:space="0" w:color="auto"/>
        <w:bottom w:val="none" w:sz="0" w:space="0" w:color="auto"/>
        <w:right w:val="none" w:sz="0" w:space="0" w:color="auto"/>
      </w:divBdr>
    </w:div>
    <w:div w:id="1562521858">
      <w:bodyDiv w:val="1"/>
      <w:marLeft w:val="0"/>
      <w:marRight w:val="0"/>
      <w:marTop w:val="0"/>
      <w:marBottom w:val="0"/>
      <w:divBdr>
        <w:top w:val="none" w:sz="0" w:space="0" w:color="auto"/>
        <w:left w:val="none" w:sz="0" w:space="0" w:color="auto"/>
        <w:bottom w:val="none" w:sz="0" w:space="0" w:color="auto"/>
        <w:right w:val="none" w:sz="0" w:space="0" w:color="auto"/>
      </w:divBdr>
    </w:div>
    <w:div w:id="1562784814">
      <w:bodyDiv w:val="1"/>
      <w:marLeft w:val="0"/>
      <w:marRight w:val="0"/>
      <w:marTop w:val="0"/>
      <w:marBottom w:val="0"/>
      <w:divBdr>
        <w:top w:val="none" w:sz="0" w:space="0" w:color="auto"/>
        <w:left w:val="none" w:sz="0" w:space="0" w:color="auto"/>
        <w:bottom w:val="none" w:sz="0" w:space="0" w:color="auto"/>
        <w:right w:val="none" w:sz="0" w:space="0" w:color="auto"/>
      </w:divBdr>
    </w:div>
    <w:div w:id="1563445339">
      <w:bodyDiv w:val="1"/>
      <w:marLeft w:val="0"/>
      <w:marRight w:val="0"/>
      <w:marTop w:val="0"/>
      <w:marBottom w:val="0"/>
      <w:divBdr>
        <w:top w:val="none" w:sz="0" w:space="0" w:color="auto"/>
        <w:left w:val="none" w:sz="0" w:space="0" w:color="auto"/>
        <w:bottom w:val="none" w:sz="0" w:space="0" w:color="auto"/>
        <w:right w:val="none" w:sz="0" w:space="0" w:color="auto"/>
      </w:divBdr>
    </w:div>
    <w:div w:id="1564178108">
      <w:bodyDiv w:val="1"/>
      <w:marLeft w:val="0"/>
      <w:marRight w:val="0"/>
      <w:marTop w:val="0"/>
      <w:marBottom w:val="0"/>
      <w:divBdr>
        <w:top w:val="none" w:sz="0" w:space="0" w:color="auto"/>
        <w:left w:val="none" w:sz="0" w:space="0" w:color="auto"/>
        <w:bottom w:val="none" w:sz="0" w:space="0" w:color="auto"/>
        <w:right w:val="none" w:sz="0" w:space="0" w:color="auto"/>
      </w:divBdr>
    </w:div>
    <w:div w:id="1564293920">
      <w:bodyDiv w:val="1"/>
      <w:marLeft w:val="0"/>
      <w:marRight w:val="0"/>
      <w:marTop w:val="0"/>
      <w:marBottom w:val="0"/>
      <w:divBdr>
        <w:top w:val="none" w:sz="0" w:space="0" w:color="auto"/>
        <w:left w:val="none" w:sz="0" w:space="0" w:color="auto"/>
        <w:bottom w:val="none" w:sz="0" w:space="0" w:color="auto"/>
        <w:right w:val="none" w:sz="0" w:space="0" w:color="auto"/>
      </w:divBdr>
    </w:div>
    <w:div w:id="1565020414">
      <w:bodyDiv w:val="1"/>
      <w:marLeft w:val="0"/>
      <w:marRight w:val="0"/>
      <w:marTop w:val="0"/>
      <w:marBottom w:val="0"/>
      <w:divBdr>
        <w:top w:val="none" w:sz="0" w:space="0" w:color="auto"/>
        <w:left w:val="none" w:sz="0" w:space="0" w:color="auto"/>
        <w:bottom w:val="none" w:sz="0" w:space="0" w:color="auto"/>
        <w:right w:val="none" w:sz="0" w:space="0" w:color="auto"/>
      </w:divBdr>
    </w:div>
    <w:div w:id="1565140304">
      <w:bodyDiv w:val="1"/>
      <w:marLeft w:val="0"/>
      <w:marRight w:val="0"/>
      <w:marTop w:val="0"/>
      <w:marBottom w:val="0"/>
      <w:divBdr>
        <w:top w:val="none" w:sz="0" w:space="0" w:color="auto"/>
        <w:left w:val="none" w:sz="0" w:space="0" w:color="auto"/>
        <w:bottom w:val="none" w:sz="0" w:space="0" w:color="auto"/>
        <w:right w:val="none" w:sz="0" w:space="0" w:color="auto"/>
      </w:divBdr>
    </w:div>
    <w:div w:id="1565289757">
      <w:bodyDiv w:val="1"/>
      <w:marLeft w:val="0"/>
      <w:marRight w:val="0"/>
      <w:marTop w:val="0"/>
      <w:marBottom w:val="0"/>
      <w:divBdr>
        <w:top w:val="none" w:sz="0" w:space="0" w:color="auto"/>
        <w:left w:val="none" w:sz="0" w:space="0" w:color="auto"/>
        <w:bottom w:val="none" w:sz="0" w:space="0" w:color="auto"/>
        <w:right w:val="none" w:sz="0" w:space="0" w:color="auto"/>
      </w:divBdr>
    </w:div>
    <w:div w:id="1566141683">
      <w:bodyDiv w:val="1"/>
      <w:marLeft w:val="0"/>
      <w:marRight w:val="0"/>
      <w:marTop w:val="0"/>
      <w:marBottom w:val="0"/>
      <w:divBdr>
        <w:top w:val="none" w:sz="0" w:space="0" w:color="auto"/>
        <w:left w:val="none" w:sz="0" w:space="0" w:color="auto"/>
        <w:bottom w:val="none" w:sz="0" w:space="0" w:color="auto"/>
        <w:right w:val="none" w:sz="0" w:space="0" w:color="auto"/>
      </w:divBdr>
    </w:div>
    <w:div w:id="1566332616">
      <w:bodyDiv w:val="1"/>
      <w:marLeft w:val="0"/>
      <w:marRight w:val="0"/>
      <w:marTop w:val="0"/>
      <w:marBottom w:val="0"/>
      <w:divBdr>
        <w:top w:val="none" w:sz="0" w:space="0" w:color="auto"/>
        <w:left w:val="none" w:sz="0" w:space="0" w:color="auto"/>
        <w:bottom w:val="none" w:sz="0" w:space="0" w:color="auto"/>
        <w:right w:val="none" w:sz="0" w:space="0" w:color="auto"/>
      </w:divBdr>
    </w:div>
    <w:div w:id="1566456786">
      <w:bodyDiv w:val="1"/>
      <w:marLeft w:val="0"/>
      <w:marRight w:val="0"/>
      <w:marTop w:val="0"/>
      <w:marBottom w:val="0"/>
      <w:divBdr>
        <w:top w:val="none" w:sz="0" w:space="0" w:color="auto"/>
        <w:left w:val="none" w:sz="0" w:space="0" w:color="auto"/>
        <w:bottom w:val="none" w:sz="0" w:space="0" w:color="auto"/>
        <w:right w:val="none" w:sz="0" w:space="0" w:color="auto"/>
      </w:divBdr>
    </w:div>
    <w:div w:id="1567260441">
      <w:bodyDiv w:val="1"/>
      <w:marLeft w:val="0"/>
      <w:marRight w:val="0"/>
      <w:marTop w:val="0"/>
      <w:marBottom w:val="0"/>
      <w:divBdr>
        <w:top w:val="none" w:sz="0" w:space="0" w:color="auto"/>
        <w:left w:val="none" w:sz="0" w:space="0" w:color="auto"/>
        <w:bottom w:val="none" w:sz="0" w:space="0" w:color="auto"/>
        <w:right w:val="none" w:sz="0" w:space="0" w:color="auto"/>
      </w:divBdr>
    </w:div>
    <w:div w:id="1567497649">
      <w:bodyDiv w:val="1"/>
      <w:marLeft w:val="0"/>
      <w:marRight w:val="0"/>
      <w:marTop w:val="0"/>
      <w:marBottom w:val="0"/>
      <w:divBdr>
        <w:top w:val="none" w:sz="0" w:space="0" w:color="auto"/>
        <w:left w:val="none" w:sz="0" w:space="0" w:color="auto"/>
        <w:bottom w:val="none" w:sz="0" w:space="0" w:color="auto"/>
        <w:right w:val="none" w:sz="0" w:space="0" w:color="auto"/>
      </w:divBdr>
    </w:div>
    <w:div w:id="1567763188">
      <w:bodyDiv w:val="1"/>
      <w:marLeft w:val="0"/>
      <w:marRight w:val="0"/>
      <w:marTop w:val="0"/>
      <w:marBottom w:val="0"/>
      <w:divBdr>
        <w:top w:val="none" w:sz="0" w:space="0" w:color="auto"/>
        <w:left w:val="none" w:sz="0" w:space="0" w:color="auto"/>
        <w:bottom w:val="none" w:sz="0" w:space="0" w:color="auto"/>
        <w:right w:val="none" w:sz="0" w:space="0" w:color="auto"/>
      </w:divBdr>
    </w:div>
    <w:div w:id="1569612909">
      <w:bodyDiv w:val="1"/>
      <w:marLeft w:val="0"/>
      <w:marRight w:val="0"/>
      <w:marTop w:val="0"/>
      <w:marBottom w:val="0"/>
      <w:divBdr>
        <w:top w:val="none" w:sz="0" w:space="0" w:color="auto"/>
        <w:left w:val="none" w:sz="0" w:space="0" w:color="auto"/>
        <w:bottom w:val="none" w:sz="0" w:space="0" w:color="auto"/>
        <w:right w:val="none" w:sz="0" w:space="0" w:color="auto"/>
      </w:divBdr>
    </w:div>
    <w:div w:id="1569656612">
      <w:bodyDiv w:val="1"/>
      <w:marLeft w:val="0"/>
      <w:marRight w:val="0"/>
      <w:marTop w:val="0"/>
      <w:marBottom w:val="0"/>
      <w:divBdr>
        <w:top w:val="none" w:sz="0" w:space="0" w:color="auto"/>
        <w:left w:val="none" w:sz="0" w:space="0" w:color="auto"/>
        <w:bottom w:val="none" w:sz="0" w:space="0" w:color="auto"/>
        <w:right w:val="none" w:sz="0" w:space="0" w:color="auto"/>
      </w:divBdr>
    </w:div>
    <w:div w:id="1570312914">
      <w:bodyDiv w:val="1"/>
      <w:marLeft w:val="0"/>
      <w:marRight w:val="0"/>
      <w:marTop w:val="0"/>
      <w:marBottom w:val="0"/>
      <w:divBdr>
        <w:top w:val="none" w:sz="0" w:space="0" w:color="auto"/>
        <w:left w:val="none" w:sz="0" w:space="0" w:color="auto"/>
        <w:bottom w:val="none" w:sz="0" w:space="0" w:color="auto"/>
        <w:right w:val="none" w:sz="0" w:space="0" w:color="auto"/>
      </w:divBdr>
    </w:div>
    <w:div w:id="1570380284">
      <w:bodyDiv w:val="1"/>
      <w:marLeft w:val="0"/>
      <w:marRight w:val="0"/>
      <w:marTop w:val="0"/>
      <w:marBottom w:val="0"/>
      <w:divBdr>
        <w:top w:val="none" w:sz="0" w:space="0" w:color="auto"/>
        <w:left w:val="none" w:sz="0" w:space="0" w:color="auto"/>
        <w:bottom w:val="none" w:sz="0" w:space="0" w:color="auto"/>
        <w:right w:val="none" w:sz="0" w:space="0" w:color="auto"/>
      </w:divBdr>
    </w:div>
    <w:div w:id="1571229800">
      <w:bodyDiv w:val="1"/>
      <w:marLeft w:val="0"/>
      <w:marRight w:val="0"/>
      <w:marTop w:val="0"/>
      <w:marBottom w:val="0"/>
      <w:divBdr>
        <w:top w:val="none" w:sz="0" w:space="0" w:color="auto"/>
        <w:left w:val="none" w:sz="0" w:space="0" w:color="auto"/>
        <w:bottom w:val="none" w:sz="0" w:space="0" w:color="auto"/>
        <w:right w:val="none" w:sz="0" w:space="0" w:color="auto"/>
      </w:divBdr>
    </w:div>
    <w:div w:id="1571235203">
      <w:bodyDiv w:val="1"/>
      <w:marLeft w:val="0"/>
      <w:marRight w:val="0"/>
      <w:marTop w:val="0"/>
      <w:marBottom w:val="0"/>
      <w:divBdr>
        <w:top w:val="none" w:sz="0" w:space="0" w:color="auto"/>
        <w:left w:val="none" w:sz="0" w:space="0" w:color="auto"/>
        <w:bottom w:val="none" w:sz="0" w:space="0" w:color="auto"/>
        <w:right w:val="none" w:sz="0" w:space="0" w:color="auto"/>
      </w:divBdr>
    </w:div>
    <w:div w:id="1571422308">
      <w:bodyDiv w:val="1"/>
      <w:marLeft w:val="0"/>
      <w:marRight w:val="0"/>
      <w:marTop w:val="0"/>
      <w:marBottom w:val="0"/>
      <w:divBdr>
        <w:top w:val="none" w:sz="0" w:space="0" w:color="auto"/>
        <w:left w:val="none" w:sz="0" w:space="0" w:color="auto"/>
        <w:bottom w:val="none" w:sz="0" w:space="0" w:color="auto"/>
        <w:right w:val="none" w:sz="0" w:space="0" w:color="auto"/>
      </w:divBdr>
    </w:div>
    <w:div w:id="1571422808">
      <w:bodyDiv w:val="1"/>
      <w:marLeft w:val="0"/>
      <w:marRight w:val="0"/>
      <w:marTop w:val="0"/>
      <w:marBottom w:val="0"/>
      <w:divBdr>
        <w:top w:val="none" w:sz="0" w:space="0" w:color="auto"/>
        <w:left w:val="none" w:sz="0" w:space="0" w:color="auto"/>
        <w:bottom w:val="none" w:sz="0" w:space="0" w:color="auto"/>
        <w:right w:val="none" w:sz="0" w:space="0" w:color="auto"/>
      </w:divBdr>
    </w:div>
    <w:div w:id="1572158328">
      <w:bodyDiv w:val="1"/>
      <w:marLeft w:val="0"/>
      <w:marRight w:val="0"/>
      <w:marTop w:val="0"/>
      <w:marBottom w:val="0"/>
      <w:divBdr>
        <w:top w:val="none" w:sz="0" w:space="0" w:color="auto"/>
        <w:left w:val="none" w:sz="0" w:space="0" w:color="auto"/>
        <w:bottom w:val="none" w:sz="0" w:space="0" w:color="auto"/>
        <w:right w:val="none" w:sz="0" w:space="0" w:color="auto"/>
      </w:divBdr>
    </w:div>
    <w:div w:id="1572739561">
      <w:bodyDiv w:val="1"/>
      <w:marLeft w:val="0"/>
      <w:marRight w:val="0"/>
      <w:marTop w:val="0"/>
      <w:marBottom w:val="0"/>
      <w:divBdr>
        <w:top w:val="none" w:sz="0" w:space="0" w:color="auto"/>
        <w:left w:val="none" w:sz="0" w:space="0" w:color="auto"/>
        <w:bottom w:val="none" w:sz="0" w:space="0" w:color="auto"/>
        <w:right w:val="none" w:sz="0" w:space="0" w:color="auto"/>
      </w:divBdr>
    </w:div>
    <w:div w:id="1572884188">
      <w:bodyDiv w:val="1"/>
      <w:marLeft w:val="0"/>
      <w:marRight w:val="0"/>
      <w:marTop w:val="0"/>
      <w:marBottom w:val="0"/>
      <w:divBdr>
        <w:top w:val="none" w:sz="0" w:space="0" w:color="auto"/>
        <w:left w:val="none" w:sz="0" w:space="0" w:color="auto"/>
        <w:bottom w:val="none" w:sz="0" w:space="0" w:color="auto"/>
        <w:right w:val="none" w:sz="0" w:space="0" w:color="auto"/>
      </w:divBdr>
    </w:div>
    <w:div w:id="1573270276">
      <w:bodyDiv w:val="1"/>
      <w:marLeft w:val="0"/>
      <w:marRight w:val="0"/>
      <w:marTop w:val="0"/>
      <w:marBottom w:val="0"/>
      <w:divBdr>
        <w:top w:val="none" w:sz="0" w:space="0" w:color="auto"/>
        <w:left w:val="none" w:sz="0" w:space="0" w:color="auto"/>
        <w:bottom w:val="none" w:sz="0" w:space="0" w:color="auto"/>
        <w:right w:val="none" w:sz="0" w:space="0" w:color="auto"/>
      </w:divBdr>
    </w:div>
    <w:div w:id="1573463990">
      <w:bodyDiv w:val="1"/>
      <w:marLeft w:val="0"/>
      <w:marRight w:val="0"/>
      <w:marTop w:val="0"/>
      <w:marBottom w:val="0"/>
      <w:divBdr>
        <w:top w:val="none" w:sz="0" w:space="0" w:color="auto"/>
        <w:left w:val="none" w:sz="0" w:space="0" w:color="auto"/>
        <w:bottom w:val="none" w:sz="0" w:space="0" w:color="auto"/>
        <w:right w:val="none" w:sz="0" w:space="0" w:color="auto"/>
      </w:divBdr>
    </w:div>
    <w:div w:id="1573664183">
      <w:bodyDiv w:val="1"/>
      <w:marLeft w:val="0"/>
      <w:marRight w:val="0"/>
      <w:marTop w:val="0"/>
      <w:marBottom w:val="0"/>
      <w:divBdr>
        <w:top w:val="none" w:sz="0" w:space="0" w:color="auto"/>
        <w:left w:val="none" w:sz="0" w:space="0" w:color="auto"/>
        <w:bottom w:val="none" w:sz="0" w:space="0" w:color="auto"/>
        <w:right w:val="none" w:sz="0" w:space="0" w:color="auto"/>
      </w:divBdr>
    </w:div>
    <w:div w:id="1573851806">
      <w:bodyDiv w:val="1"/>
      <w:marLeft w:val="0"/>
      <w:marRight w:val="0"/>
      <w:marTop w:val="0"/>
      <w:marBottom w:val="0"/>
      <w:divBdr>
        <w:top w:val="none" w:sz="0" w:space="0" w:color="auto"/>
        <w:left w:val="none" w:sz="0" w:space="0" w:color="auto"/>
        <w:bottom w:val="none" w:sz="0" w:space="0" w:color="auto"/>
        <w:right w:val="none" w:sz="0" w:space="0" w:color="auto"/>
      </w:divBdr>
    </w:div>
    <w:div w:id="1574268229">
      <w:bodyDiv w:val="1"/>
      <w:marLeft w:val="0"/>
      <w:marRight w:val="0"/>
      <w:marTop w:val="0"/>
      <w:marBottom w:val="0"/>
      <w:divBdr>
        <w:top w:val="none" w:sz="0" w:space="0" w:color="auto"/>
        <w:left w:val="none" w:sz="0" w:space="0" w:color="auto"/>
        <w:bottom w:val="none" w:sz="0" w:space="0" w:color="auto"/>
        <w:right w:val="none" w:sz="0" w:space="0" w:color="auto"/>
      </w:divBdr>
    </w:div>
    <w:div w:id="1574926343">
      <w:bodyDiv w:val="1"/>
      <w:marLeft w:val="0"/>
      <w:marRight w:val="0"/>
      <w:marTop w:val="0"/>
      <w:marBottom w:val="0"/>
      <w:divBdr>
        <w:top w:val="none" w:sz="0" w:space="0" w:color="auto"/>
        <w:left w:val="none" w:sz="0" w:space="0" w:color="auto"/>
        <w:bottom w:val="none" w:sz="0" w:space="0" w:color="auto"/>
        <w:right w:val="none" w:sz="0" w:space="0" w:color="auto"/>
      </w:divBdr>
    </w:div>
    <w:div w:id="1574972257">
      <w:bodyDiv w:val="1"/>
      <w:marLeft w:val="0"/>
      <w:marRight w:val="0"/>
      <w:marTop w:val="0"/>
      <w:marBottom w:val="0"/>
      <w:divBdr>
        <w:top w:val="none" w:sz="0" w:space="0" w:color="auto"/>
        <w:left w:val="none" w:sz="0" w:space="0" w:color="auto"/>
        <w:bottom w:val="none" w:sz="0" w:space="0" w:color="auto"/>
        <w:right w:val="none" w:sz="0" w:space="0" w:color="auto"/>
      </w:divBdr>
    </w:div>
    <w:div w:id="1575820103">
      <w:bodyDiv w:val="1"/>
      <w:marLeft w:val="0"/>
      <w:marRight w:val="0"/>
      <w:marTop w:val="0"/>
      <w:marBottom w:val="0"/>
      <w:divBdr>
        <w:top w:val="none" w:sz="0" w:space="0" w:color="auto"/>
        <w:left w:val="none" w:sz="0" w:space="0" w:color="auto"/>
        <w:bottom w:val="none" w:sz="0" w:space="0" w:color="auto"/>
        <w:right w:val="none" w:sz="0" w:space="0" w:color="auto"/>
      </w:divBdr>
    </w:div>
    <w:div w:id="1575897487">
      <w:bodyDiv w:val="1"/>
      <w:marLeft w:val="0"/>
      <w:marRight w:val="0"/>
      <w:marTop w:val="0"/>
      <w:marBottom w:val="0"/>
      <w:divBdr>
        <w:top w:val="none" w:sz="0" w:space="0" w:color="auto"/>
        <w:left w:val="none" w:sz="0" w:space="0" w:color="auto"/>
        <w:bottom w:val="none" w:sz="0" w:space="0" w:color="auto"/>
        <w:right w:val="none" w:sz="0" w:space="0" w:color="auto"/>
      </w:divBdr>
    </w:div>
    <w:div w:id="1576085516">
      <w:bodyDiv w:val="1"/>
      <w:marLeft w:val="0"/>
      <w:marRight w:val="0"/>
      <w:marTop w:val="0"/>
      <w:marBottom w:val="0"/>
      <w:divBdr>
        <w:top w:val="none" w:sz="0" w:space="0" w:color="auto"/>
        <w:left w:val="none" w:sz="0" w:space="0" w:color="auto"/>
        <w:bottom w:val="none" w:sz="0" w:space="0" w:color="auto"/>
        <w:right w:val="none" w:sz="0" w:space="0" w:color="auto"/>
      </w:divBdr>
    </w:div>
    <w:div w:id="1576276254">
      <w:bodyDiv w:val="1"/>
      <w:marLeft w:val="0"/>
      <w:marRight w:val="0"/>
      <w:marTop w:val="0"/>
      <w:marBottom w:val="0"/>
      <w:divBdr>
        <w:top w:val="none" w:sz="0" w:space="0" w:color="auto"/>
        <w:left w:val="none" w:sz="0" w:space="0" w:color="auto"/>
        <w:bottom w:val="none" w:sz="0" w:space="0" w:color="auto"/>
        <w:right w:val="none" w:sz="0" w:space="0" w:color="auto"/>
      </w:divBdr>
    </w:div>
    <w:div w:id="1576547042">
      <w:bodyDiv w:val="1"/>
      <w:marLeft w:val="0"/>
      <w:marRight w:val="0"/>
      <w:marTop w:val="0"/>
      <w:marBottom w:val="0"/>
      <w:divBdr>
        <w:top w:val="none" w:sz="0" w:space="0" w:color="auto"/>
        <w:left w:val="none" w:sz="0" w:space="0" w:color="auto"/>
        <w:bottom w:val="none" w:sz="0" w:space="0" w:color="auto"/>
        <w:right w:val="none" w:sz="0" w:space="0" w:color="auto"/>
      </w:divBdr>
    </w:div>
    <w:div w:id="1576817005">
      <w:bodyDiv w:val="1"/>
      <w:marLeft w:val="0"/>
      <w:marRight w:val="0"/>
      <w:marTop w:val="0"/>
      <w:marBottom w:val="0"/>
      <w:divBdr>
        <w:top w:val="none" w:sz="0" w:space="0" w:color="auto"/>
        <w:left w:val="none" w:sz="0" w:space="0" w:color="auto"/>
        <w:bottom w:val="none" w:sz="0" w:space="0" w:color="auto"/>
        <w:right w:val="none" w:sz="0" w:space="0" w:color="auto"/>
      </w:divBdr>
    </w:div>
    <w:div w:id="1577127550">
      <w:bodyDiv w:val="1"/>
      <w:marLeft w:val="0"/>
      <w:marRight w:val="0"/>
      <w:marTop w:val="0"/>
      <w:marBottom w:val="0"/>
      <w:divBdr>
        <w:top w:val="none" w:sz="0" w:space="0" w:color="auto"/>
        <w:left w:val="none" w:sz="0" w:space="0" w:color="auto"/>
        <w:bottom w:val="none" w:sz="0" w:space="0" w:color="auto"/>
        <w:right w:val="none" w:sz="0" w:space="0" w:color="auto"/>
      </w:divBdr>
    </w:div>
    <w:div w:id="1577206285">
      <w:bodyDiv w:val="1"/>
      <w:marLeft w:val="0"/>
      <w:marRight w:val="0"/>
      <w:marTop w:val="0"/>
      <w:marBottom w:val="0"/>
      <w:divBdr>
        <w:top w:val="none" w:sz="0" w:space="0" w:color="auto"/>
        <w:left w:val="none" w:sz="0" w:space="0" w:color="auto"/>
        <w:bottom w:val="none" w:sz="0" w:space="0" w:color="auto"/>
        <w:right w:val="none" w:sz="0" w:space="0" w:color="auto"/>
      </w:divBdr>
    </w:div>
    <w:div w:id="1577933311">
      <w:bodyDiv w:val="1"/>
      <w:marLeft w:val="0"/>
      <w:marRight w:val="0"/>
      <w:marTop w:val="0"/>
      <w:marBottom w:val="0"/>
      <w:divBdr>
        <w:top w:val="none" w:sz="0" w:space="0" w:color="auto"/>
        <w:left w:val="none" w:sz="0" w:space="0" w:color="auto"/>
        <w:bottom w:val="none" w:sz="0" w:space="0" w:color="auto"/>
        <w:right w:val="none" w:sz="0" w:space="0" w:color="auto"/>
      </w:divBdr>
    </w:div>
    <w:div w:id="1578441274">
      <w:bodyDiv w:val="1"/>
      <w:marLeft w:val="0"/>
      <w:marRight w:val="0"/>
      <w:marTop w:val="0"/>
      <w:marBottom w:val="0"/>
      <w:divBdr>
        <w:top w:val="none" w:sz="0" w:space="0" w:color="auto"/>
        <w:left w:val="none" w:sz="0" w:space="0" w:color="auto"/>
        <w:bottom w:val="none" w:sz="0" w:space="0" w:color="auto"/>
        <w:right w:val="none" w:sz="0" w:space="0" w:color="auto"/>
      </w:divBdr>
    </w:div>
    <w:div w:id="1578587239">
      <w:bodyDiv w:val="1"/>
      <w:marLeft w:val="0"/>
      <w:marRight w:val="0"/>
      <w:marTop w:val="0"/>
      <w:marBottom w:val="0"/>
      <w:divBdr>
        <w:top w:val="none" w:sz="0" w:space="0" w:color="auto"/>
        <w:left w:val="none" w:sz="0" w:space="0" w:color="auto"/>
        <w:bottom w:val="none" w:sz="0" w:space="0" w:color="auto"/>
        <w:right w:val="none" w:sz="0" w:space="0" w:color="auto"/>
      </w:divBdr>
    </w:div>
    <w:div w:id="1578636986">
      <w:bodyDiv w:val="1"/>
      <w:marLeft w:val="0"/>
      <w:marRight w:val="0"/>
      <w:marTop w:val="0"/>
      <w:marBottom w:val="0"/>
      <w:divBdr>
        <w:top w:val="none" w:sz="0" w:space="0" w:color="auto"/>
        <w:left w:val="none" w:sz="0" w:space="0" w:color="auto"/>
        <w:bottom w:val="none" w:sz="0" w:space="0" w:color="auto"/>
        <w:right w:val="none" w:sz="0" w:space="0" w:color="auto"/>
      </w:divBdr>
    </w:div>
    <w:div w:id="1578706426">
      <w:bodyDiv w:val="1"/>
      <w:marLeft w:val="0"/>
      <w:marRight w:val="0"/>
      <w:marTop w:val="0"/>
      <w:marBottom w:val="0"/>
      <w:divBdr>
        <w:top w:val="none" w:sz="0" w:space="0" w:color="auto"/>
        <w:left w:val="none" w:sz="0" w:space="0" w:color="auto"/>
        <w:bottom w:val="none" w:sz="0" w:space="0" w:color="auto"/>
        <w:right w:val="none" w:sz="0" w:space="0" w:color="auto"/>
      </w:divBdr>
    </w:div>
    <w:div w:id="1578975430">
      <w:bodyDiv w:val="1"/>
      <w:marLeft w:val="0"/>
      <w:marRight w:val="0"/>
      <w:marTop w:val="0"/>
      <w:marBottom w:val="0"/>
      <w:divBdr>
        <w:top w:val="none" w:sz="0" w:space="0" w:color="auto"/>
        <w:left w:val="none" w:sz="0" w:space="0" w:color="auto"/>
        <w:bottom w:val="none" w:sz="0" w:space="0" w:color="auto"/>
        <w:right w:val="none" w:sz="0" w:space="0" w:color="auto"/>
      </w:divBdr>
    </w:div>
    <w:div w:id="1579291336">
      <w:bodyDiv w:val="1"/>
      <w:marLeft w:val="0"/>
      <w:marRight w:val="0"/>
      <w:marTop w:val="0"/>
      <w:marBottom w:val="0"/>
      <w:divBdr>
        <w:top w:val="none" w:sz="0" w:space="0" w:color="auto"/>
        <w:left w:val="none" w:sz="0" w:space="0" w:color="auto"/>
        <w:bottom w:val="none" w:sz="0" w:space="0" w:color="auto"/>
        <w:right w:val="none" w:sz="0" w:space="0" w:color="auto"/>
      </w:divBdr>
    </w:div>
    <w:div w:id="1579291381">
      <w:bodyDiv w:val="1"/>
      <w:marLeft w:val="0"/>
      <w:marRight w:val="0"/>
      <w:marTop w:val="0"/>
      <w:marBottom w:val="0"/>
      <w:divBdr>
        <w:top w:val="none" w:sz="0" w:space="0" w:color="auto"/>
        <w:left w:val="none" w:sz="0" w:space="0" w:color="auto"/>
        <w:bottom w:val="none" w:sz="0" w:space="0" w:color="auto"/>
        <w:right w:val="none" w:sz="0" w:space="0" w:color="auto"/>
      </w:divBdr>
    </w:div>
    <w:div w:id="1580022005">
      <w:bodyDiv w:val="1"/>
      <w:marLeft w:val="0"/>
      <w:marRight w:val="0"/>
      <w:marTop w:val="0"/>
      <w:marBottom w:val="0"/>
      <w:divBdr>
        <w:top w:val="none" w:sz="0" w:space="0" w:color="auto"/>
        <w:left w:val="none" w:sz="0" w:space="0" w:color="auto"/>
        <w:bottom w:val="none" w:sz="0" w:space="0" w:color="auto"/>
        <w:right w:val="none" w:sz="0" w:space="0" w:color="auto"/>
      </w:divBdr>
    </w:div>
    <w:div w:id="1580167950">
      <w:bodyDiv w:val="1"/>
      <w:marLeft w:val="0"/>
      <w:marRight w:val="0"/>
      <w:marTop w:val="0"/>
      <w:marBottom w:val="0"/>
      <w:divBdr>
        <w:top w:val="none" w:sz="0" w:space="0" w:color="auto"/>
        <w:left w:val="none" w:sz="0" w:space="0" w:color="auto"/>
        <w:bottom w:val="none" w:sz="0" w:space="0" w:color="auto"/>
        <w:right w:val="none" w:sz="0" w:space="0" w:color="auto"/>
      </w:divBdr>
    </w:div>
    <w:div w:id="1580600957">
      <w:bodyDiv w:val="1"/>
      <w:marLeft w:val="0"/>
      <w:marRight w:val="0"/>
      <w:marTop w:val="0"/>
      <w:marBottom w:val="0"/>
      <w:divBdr>
        <w:top w:val="none" w:sz="0" w:space="0" w:color="auto"/>
        <w:left w:val="none" w:sz="0" w:space="0" w:color="auto"/>
        <w:bottom w:val="none" w:sz="0" w:space="0" w:color="auto"/>
        <w:right w:val="none" w:sz="0" w:space="0" w:color="auto"/>
      </w:divBdr>
    </w:div>
    <w:div w:id="1581715932">
      <w:bodyDiv w:val="1"/>
      <w:marLeft w:val="0"/>
      <w:marRight w:val="0"/>
      <w:marTop w:val="0"/>
      <w:marBottom w:val="0"/>
      <w:divBdr>
        <w:top w:val="none" w:sz="0" w:space="0" w:color="auto"/>
        <w:left w:val="none" w:sz="0" w:space="0" w:color="auto"/>
        <w:bottom w:val="none" w:sz="0" w:space="0" w:color="auto"/>
        <w:right w:val="none" w:sz="0" w:space="0" w:color="auto"/>
      </w:divBdr>
    </w:div>
    <w:div w:id="1581862900">
      <w:bodyDiv w:val="1"/>
      <w:marLeft w:val="0"/>
      <w:marRight w:val="0"/>
      <w:marTop w:val="0"/>
      <w:marBottom w:val="0"/>
      <w:divBdr>
        <w:top w:val="none" w:sz="0" w:space="0" w:color="auto"/>
        <w:left w:val="none" w:sz="0" w:space="0" w:color="auto"/>
        <w:bottom w:val="none" w:sz="0" w:space="0" w:color="auto"/>
        <w:right w:val="none" w:sz="0" w:space="0" w:color="auto"/>
      </w:divBdr>
    </w:div>
    <w:div w:id="1582107314">
      <w:bodyDiv w:val="1"/>
      <w:marLeft w:val="0"/>
      <w:marRight w:val="0"/>
      <w:marTop w:val="0"/>
      <w:marBottom w:val="0"/>
      <w:divBdr>
        <w:top w:val="none" w:sz="0" w:space="0" w:color="auto"/>
        <w:left w:val="none" w:sz="0" w:space="0" w:color="auto"/>
        <w:bottom w:val="none" w:sz="0" w:space="0" w:color="auto"/>
        <w:right w:val="none" w:sz="0" w:space="0" w:color="auto"/>
      </w:divBdr>
    </w:div>
    <w:div w:id="1582136153">
      <w:bodyDiv w:val="1"/>
      <w:marLeft w:val="0"/>
      <w:marRight w:val="0"/>
      <w:marTop w:val="0"/>
      <w:marBottom w:val="0"/>
      <w:divBdr>
        <w:top w:val="none" w:sz="0" w:space="0" w:color="auto"/>
        <w:left w:val="none" w:sz="0" w:space="0" w:color="auto"/>
        <w:bottom w:val="none" w:sz="0" w:space="0" w:color="auto"/>
        <w:right w:val="none" w:sz="0" w:space="0" w:color="auto"/>
      </w:divBdr>
    </w:div>
    <w:div w:id="1582250952">
      <w:bodyDiv w:val="1"/>
      <w:marLeft w:val="0"/>
      <w:marRight w:val="0"/>
      <w:marTop w:val="0"/>
      <w:marBottom w:val="0"/>
      <w:divBdr>
        <w:top w:val="none" w:sz="0" w:space="0" w:color="auto"/>
        <w:left w:val="none" w:sz="0" w:space="0" w:color="auto"/>
        <w:bottom w:val="none" w:sz="0" w:space="0" w:color="auto"/>
        <w:right w:val="none" w:sz="0" w:space="0" w:color="auto"/>
      </w:divBdr>
    </w:div>
    <w:div w:id="1582450933">
      <w:bodyDiv w:val="1"/>
      <w:marLeft w:val="0"/>
      <w:marRight w:val="0"/>
      <w:marTop w:val="0"/>
      <w:marBottom w:val="0"/>
      <w:divBdr>
        <w:top w:val="none" w:sz="0" w:space="0" w:color="auto"/>
        <w:left w:val="none" w:sz="0" w:space="0" w:color="auto"/>
        <w:bottom w:val="none" w:sz="0" w:space="0" w:color="auto"/>
        <w:right w:val="none" w:sz="0" w:space="0" w:color="auto"/>
      </w:divBdr>
    </w:div>
    <w:div w:id="1582521945">
      <w:bodyDiv w:val="1"/>
      <w:marLeft w:val="0"/>
      <w:marRight w:val="0"/>
      <w:marTop w:val="0"/>
      <w:marBottom w:val="0"/>
      <w:divBdr>
        <w:top w:val="none" w:sz="0" w:space="0" w:color="auto"/>
        <w:left w:val="none" w:sz="0" w:space="0" w:color="auto"/>
        <w:bottom w:val="none" w:sz="0" w:space="0" w:color="auto"/>
        <w:right w:val="none" w:sz="0" w:space="0" w:color="auto"/>
      </w:divBdr>
    </w:div>
    <w:div w:id="1583292701">
      <w:bodyDiv w:val="1"/>
      <w:marLeft w:val="0"/>
      <w:marRight w:val="0"/>
      <w:marTop w:val="0"/>
      <w:marBottom w:val="0"/>
      <w:divBdr>
        <w:top w:val="none" w:sz="0" w:space="0" w:color="auto"/>
        <w:left w:val="none" w:sz="0" w:space="0" w:color="auto"/>
        <w:bottom w:val="none" w:sz="0" w:space="0" w:color="auto"/>
        <w:right w:val="none" w:sz="0" w:space="0" w:color="auto"/>
      </w:divBdr>
    </w:div>
    <w:div w:id="1583685142">
      <w:bodyDiv w:val="1"/>
      <w:marLeft w:val="0"/>
      <w:marRight w:val="0"/>
      <w:marTop w:val="0"/>
      <w:marBottom w:val="0"/>
      <w:divBdr>
        <w:top w:val="none" w:sz="0" w:space="0" w:color="auto"/>
        <w:left w:val="none" w:sz="0" w:space="0" w:color="auto"/>
        <w:bottom w:val="none" w:sz="0" w:space="0" w:color="auto"/>
        <w:right w:val="none" w:sz="0" w:space="0" w:color="auto"/>
      </w:divBdr>
    </w:div>
    <w:div w:id="1584027264">
      <w:bodyDiv w:val="1"/>
      <w:marLeft w:val="0"/>
      <w:marRight w:val="0"/>
      <w:marTop w:val="0"/>
      <w:marBottom w:val="0"/>
      <w:divBdr>
        <w:top w:val="none" w:sz="0" w:space="0" w:color="auto"/>
        <w:left w:val="none" w:sz="0" w:space="0" w:color="auto"/>
        <w:bottom w:val="none" w:sz="0" w:space="0" w:color="auto"/>
        <w:right w:val="none" w:sz="0" w:space="0" w:color="auto"/>
      </w:divBdr>
    </w:div>
    <w:div w:id="1584296188">
      <w:bodyDiv w:val="1"/>
      <w:marLeft w:val="0"/>
      <w:marRight w:val="0"/>
      <w:marTop w:val="0"/>
      <w:marBottom w:val="0"/>
      <w:divBdr>
        <w:top w:val="none" w:sz="0" w:space="0" w:color="auto"/>
        <w:left w:val="none" w:sz="0" w:space="0" w:color="auto"/>
        <w:bottom w:val="none" w:sz="0" w:space="0" w:color="auto"/>
        <w:right w:val="none" w:sz="0" w:space="0" w:color="auto"/>
      </w:divBdr>
    </w:div>
    <w:div w:id="1585919865">
      <w:bodyDiv w:val="1"/>
      <w:marLeft w:val="0"/>
      <w:marRight w:val="0"/>
      <w:marTop w:val="0"/>
      <w:marBottom w:val="0"/>
      <w:divBdr>
        <w:top w:val="none" w:sz="0" w:space="0" w:color="auto"/>
        <w:left w:val="none" w:sz="0" w:space="0" w:color="auto"/>
        <w:bottom w:val="none" w:sz="0" w:space="0" w:color="auto"/>
        <w:right w:val="none" w:sz="0" w:space="0" w:color="auto"/>
      </w:divBdr>
    </w:div>
    <w:div w:id="1586264342">
      <w:bodyDiv w:val="1"/>
      <w:marLeft w:val="0"/>
      <w:marRight w:val="0"/>
      <w:marTop w:val="0"/>
      <w:marBottom w:val="0"/>
      <w:divBdr>
        <w:top w:val="none" w:sz="0" w:space="0" w:color="auto"/>
        <w:left w:val="none" w:sz="0" w:space="0" w:color="auto"/>
        <w:bottom w:val="none" w:sz="0" w:space="0" w:color="auto"/>
        <w:right w:val="none" w:sz="0" w:space="0" w:color="auto"/>
      </w:divBdr>
    </w:div>
    <w:div w:id="1586382165">
      <w:bodyDiv w:val="1"/>
      <w:marLeft w:val="0"/>
      <w:marRight w:val="0"/>
      <w:marTop w:val="0"/>
      <w:marBottom w:val="0"/>
      <w:divBdr>
        <w:top w:val="none" w:sz="0" w:space="0" w:color="auto"/>
        <w:left w:val="none" w:sz="0" w:space="0" w:color="auto"/>
        <w:bottom w:val="none" w:sz="0" w:space="0" w:color="auto"/>
        <w:right w:val="none" w:sz="0" w:space="0" w:color="auto"/>
      </w:divBdr>
    </w:div>
    <w:div w:id="1586649790">
      <w:bodyDiv w:val="1"/>
      <w:marLeft w:val="0"/>
      <w:marRight w:val="0"/>
      <w:marTop w:val="0"/>
      <w:marBottom w:val="0"/>
      <w:divBdr>
        <w:top w:val="none" w:sz="0" w:space="0" w:color="auto"/>
        <w:left w:val="none" w:sz="0" w:space="0" w:color="auto"/>
        <w:bottom w:val="none" w:sz="0" w:space="0" w:color="auto"/>
        <w:right w:val="none" w:sz="0" w:space="0" w:color="auto"/>
      </w:divBdr>
    </w:div>
    <w:div w:id="1586916568">
      <w:bodyDiv w:val="1"/>
      <w:marLeft w:val="0"/>
      <w:marRight w:val="0"/>
      <w:marTop w:val="0"/>
      <w:marBottom w:val="0"/>
      <w:divBdr>
        <w:top w:val="none" w:sz="0" w:space="0" w:color="auto"/>
        <w:left w:val="none" w:sz="0" w:space="0" w:color="auto"/>
        <w:bottom w:val="none" w:sz="0" w:space="0" w:color="auto"/>
        <w:right w:val="none" w:sz="0" w:space="0" w:color="auto"/>
      </w:divBdr>
      <w:divsChild>
        <w:div w:id="907955868">
          <w:marLeft w:val="0"/>
          <w:marRight w:val="0"/>
          <w:marTop w:val="0"/>
          <w:marBottom w:val="0"/>
          <w:divBdr>
            <w:top w:val="none" w:sz="0" w:space="0" w:color="auto"/>
            <w:left w:val="none" w:sz="0" w:space="0" w:color="auto"/>
            <w:bottom w:val="none" w:sz="0" w:space="0" w:color="auto"/>
            <w:right w:val="none" w:sz="0" w:space="0" w:color="auto"/>
          </w:divBdr>
          <w:divsChild>
            <w:div w:id="683366728">
              <w:marLeft w:val="0"/>
              <w:marRight w:val="0"/>
              <w:marTop w:val="0"/>
              <w:marBottom w:val="0"/>
              <w:divBdr>
                <w:top w:val="none" w:sz="0" w:space="0" w:color="auto"/>
                <w:left w:val="none" w:sz="0" w:space="0" w:color="auto"/>
                <w:bottom w:val="none" w:sz="0" w:space="0" w:color="auto"/>
                <w:right w:val="none" w:sz="0" w:space="0" w:color="auto"/>
              </w:divBdr>
              <w:divsChild>
                <w:div w:id="70971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94597">
      <w:bodyDiv w:val="1"/>
      <w:marLeft w:val="0"/>
      <w:marRight w:val="0"/>
      <w:marTop w:val="0"/>
      <w:marBottom w:val="0"/>
      <w:divBdr>
        <w:top w:val="none" w:sz="0" w:space="0" w:color="auto"/>
        <w:left w:val="none" w:sz="0" w:space="0" w:color="auto"/>
        <w:bottom w:val="none" w:sz="0" w:space="0" w:color="auto"/>
        <w:right w:val="none" w:sz="0" w:space="0" w:color="auto"/>
      </w:divBdr>
    </w:div>
    <w:div w:id="1587615329">
      <w:bodyDiv w:val="1"/>
      <w:marLeft w:val="0"/>
      <w:marRight w:val="0"/>
      <w:marTop w:val="0"/>
      <w:marBottom w:val="0"/>
      <w:divBdr>
        <w:top w:val="none" w:sz="0" w:space="0" w:color="auto"/>
        <w:left w:val="none" w:sz="0" w:space="0" w:color="auto"/>
        <w:bottom w:val="none" w:sz="0" w:space="0" w:color="auto"/>
        <w:right w:val="none" w:sz="0" w:space="0" w:color="auto"/>
      </w:divBdr>
    </w:div>
    <w:div w:id="1588345832">
      <w:bodyDiv w:val="1"/>
      <w:marLeft w:val="0"/>
      <w:marRight w:val="0"/>
      <w:marTop w:val="0"/>
      <w:marBottom w:val="0"/>
      <w:divBdr>
        <w:top w:val="none" w:sz="0" w:space="0" w:color="auto"/>
        <w:left w:val="none" w:sz="0" w:space="0" w:color="auto"/>
        <w:bottom w:val="none" w:sz="0" w:space="0" w:color="auto"/>
        <w:right w:val="none" w:sz="0" w:space="0" w:color="auto"/>
      </w:divBdr>
    </w:div>
    <w:div w:id="1588684293">
      <w:bodyDiv w:val="1"/>
      <w:marLeft w:val="0"/>
      <w:marRight w:val="0"/>
      <w:marTop w:val="0"/>
      <w:marBottom w:val="0"/>
      <w:divBdr>
        <w:top w:val="none" w:sz="0" w:space="0" w:color="auto"/>
        <w:left w:val="none" w:sz="0" w:space="0" w:color="auto"/>
        <w:bottom w:val="none" w:sz="0" w:space="0" w:color="auto"/>
        <w:right w:val="none" w:sz="0" w:space="0" w:color="auto"/>
      </w:divBdr>
    </w:div>
    <w:div w:id="1588688717">
      <w:bodyDiv w:val="1"/>
      <w:marLeft w:val="0"/>
      <w:marRight w:val="0"/>
      <w:marTop w:val="0"/>
      <w:marBottom w:val="0"/>
      <w:divBdr>
        <w:top w:val="none" w:sz="0" w:space="0" w:color="auto"/>
        <w:left w:val="none" w:sz="0" w:space="0" w:color="auto"/>
        <w:bottom w:val="none" w:sz="0" w:space="0" w:color="auto"/>
        <w:right w:val="none" w:sz="0" w:space="0" w:color="auto"/>
      </w:divBdr>
    </w:div>
    <w:div w:id="1589000915">
      <w:bodyDiv w:val="1"/>
      <w:marLeft w:val="0"/>
      <w:marRight w:val="0"/>
      <w:marTop w:val="0"/>
      <w:marBottom w:val="0"/>
      <w:divBdr>
        <w:top w:val="none" w:sz="0" w:space="0" w:color="auto"/>
        <w:left w:val="none" w:sz="0" w:space="0" w:color="auto"/>
        <w:bottom w:val="none" w:sz="0" w:space="0" w:color="auto"/>
        <w:right w:val="none" w:sz="0" w:space="0" w:color="auto"/>
      </w:divBdr>
    </w:div>
    <w:div w:id="1589265984">
      <w:bodyDiv w:val="1"/>
      <w:marLeft w:val="0"/>
      <w:marRight w:val="0"/>
      <w:marTop w:val="0"/>
      <w:marBottom w:val="0"/>
      <w:divBdr>
        <w:top w:val="none" w:sz="0" w:space="0" w:color="auto"/>
        <w:left w:val="none" w:sz="0" w:space="0" w:color="auto"/>
        <w:bottom w:val="none" w:sz="0" w:space="0" w:color="auto"/>
        <w:right w:val="none" w:sz="0" w:space="0" w:color="auto"/>
      </w:divBdr>
    </w:div>
    <w:div w:id="1589461707">
      <w:bodyDiv w:val="1"/>
      <w:marLeft w:val="0"/>
      <w:marRight w:val="0"/>
      <w:marTop w:val="0"/>
      <w:marBottom w:val="0"/>
      <w:divBdr>
        <w:top w:val="none" w:sz="0" w:space="0" w:color="auto"/>
        <w:left w:val="none" w:sz="0" w:space="0" w:color="auto"/>
        <w:bottom w:val="none" w:sz="0" w:space="0" w:color="auto"/>
        <w:right w:val="none" w:sz="0" w:space="0" w:color="auto"/>
      </w:divBdr>
    </w:div>
    <w:div w:id="1590121239">
      <w:bodyDiv w:val="1"/>
      <w:marLeft w:val="0"/>
      <w:marRight w:val="0"/>
      <w:marTop w:val="0"/>
      <w:marBottom w:val="0"/>
      <w:divBdr>
        <w:top w:val="none" w:sz="0" w:space="0" w:color="auto"/>
        <w:left w:val="none" w:sz="0" w:space="0" w:color="auto"/>
        <w:bottom w:val="none" w:sz="0" w:space="0" w:color="auto"/>
        <w:right w:val="none" w:sz="0" w:space="0" w:color="auto"/>
      </w:divBdr>
    </w:div>
    <w:div w:id="1590381108">
      <w:bodyDiv w:val="1"/>
      <w:marLeft w:val="0"/>
      <w:marRight w:val="0"/>
      <w:marTop w:val="0"/>
      <w:marBottom w:val="0"/>
      <w:divBdr>
        <w:top w:val="none" w:sz="0" w:space="0" w:color="auto"/>
        <w:left w:val="none" w:sz="0" w:space="0" w:color="auto"/>
        <w:bottom w:val="none" w:sz="0" w:space="0" w:color="auto"/>
        <w:right w:val="none" w:sz="0" w:space="0" w:color="auto"/>
      </w:divBdr>
    </w:div>
    <w:div w:id="1590961556">
      <w:bodyDiv w:val="1"/>
      <w:marLeft w:val="0"/>
      <w:marRight w:val="0"/>
      <w:marTop w:val="0"/>
      <w:marBottom w:val="0"/>
      <w:divBdr>
        <w:top w:val="none" w:sz="0" w:space="0" w:color="auto"/>
        <w:left w:val="none" w:sz="0" w:space="0" w:color="auto"/>
        <w:bottom w:val="none" w:sz="0" w:space="0" w:color="auto"/>
        <w:right w:val="none" w:sz="0" w:space="0" w:color="auto"/>
      </w:divBdr>
    </w:div>
    <w:div w:id="1591114478">
      <w:bodyDiv w:val="1"/>
      <w:marLeft w:val="0"/>
      <w:marRight w:val="0"/>
      <w:marTop w:val="0"/>
      <w:marBottom w:val="0"/>
      <w:divBdr>
        <w:top w:val="none" w:sz="0" w:space="0" w:color="auto"/>
        <w:left w:val="none" w:sz="0" w:space="0" w:color="auto"/>
        <w:bottom w:val="none" w:sz="0" w:space="0" w:color="auto"/>
        <w:right w:val="none" w:sz="0" w:space="0" w:color="auto"/>
      </w:divBdr>
    </w:div>
    <w:div w:id="1591230387">
      <w:bodyDiv w:val="1"/>
      <w:marLeft w:val="0"/>
      <w:marRight w:val="0"/>
      <w:marTop w:val="0"/>
      <w:marBottom w:val="0"/>
      <w:divBdr>
        <w:top w:val="none" w:sz="0" w:space="0" w:color="auto"/>
        <w:left w:val="none" w:sz="0" w:space="0" w:color="auto"/>
        <w:bottom w:val="none" w:sz="0" w:space="0" w:color="auto"/>
        <w:right w:val="none" w:sz="0" w:space="0" w:color="auto"/>
      </w:divBdr>
    </w:div>
    <w:div w:id="1592271856">
      <w:bodyDiv w:val="1"/>
      <w:marLeft w:val="0"/>
      <w:marRight w:val="0"/>
      <w:marTop w:val="0"/>
      <w:marBottom w:val="0"/>
      <w:divBdr>
        <w:top w:val="none" w:sz="0" w:space="0" w:color="auto"/>
        <w:left w:val="none" w:sz="0" w:space="0" w:color="auto"/>
        <w:bottom w:val="none" w:sz="0" w:space="0" w:color="auto"/>
        <w:right w:val="none" w:sz="0" w:space="0" w:color="auto"/>
      </w:divBdr>
    </w:div>
    <w:div w:id="1592738931">
      <w:bodyDiv w:val="1"/>
      <w:marLeft w:val="0"/>
      <w:marRight w:val="0"/>
      <w:marTop w:val="0"/>
      <w:marBottom w:val="0"/>
      <w:divBdr>
        <w:top w:val="none" w:sz="0" w:space="0" w:color="auto"/>
        <w:left w:val="none" w:sz="0" w:space="0" w:color="auto"/>
        <w:bottom w:val="none" w:sz="0" w:space="0" w:color="auto"/>
        <w:right w:val="none" w:sz="0" w:space="0" w:color="auto"/>
      </w:divBdr>
    </w:div>
    <w:div w:id="1592859506">
      <w:bodyDiv w:val="1"/>
      <w:marLeft w:val="0"/>
      <w:marRight w:val="0"/>
      <w:marTop w:val="0"/>
      <w:marBottom w:val="0"/>
      <w:divBdr>
        <w:top w:val="none" w:sz="0" w:space="0" w:color="auto"/>
        <w:left w:val="none" w:sz="0" w:space="0" w:color="auto"/>
        <w:bottom w:val="none" w:sz="0" w:space="0" w:color="auto"/>
        <w:right w:val="none" w:sz="0" w:space="0" w:color="auto"/>
      </w:divBdr>
    </w:div>
    <w:div w:id="1593395240">
      <w:bodyDiv w:val="1"/>
      <w:marLeft w:val="0"/>
      <w:marRight w:val="0"/>
      <w:marTop w:val="0"/>
      <w:marBottom w:val="0"/>
      <w:divBdr>
        <w:top w:val="none" w:sz="0" w:space="0" w:color="auto"/>
        <w:left w:val="none" w:sz="0" w:space="0" w:color="auto"/>
        <w:bottom w:val="none" w:sz="0" w:space="0" w:color="auto"/>
        <w:right w:val="none" w:sz="0" w:space="0" w:color="auto"/>
      </w:divBdr>
    </w:div>
    <w:div w:id="1593734309">
      <w:bodyDiv w:val="1"/>
      <w:marLeft w:val="0"/>
      <w:marRight w:val="0"/>
      <w:marTop w:val="0"/>
      <w:marBottom w:val="0"/>
      <w:divBdr>
        <w:top w:val="none" w:sz="0" w:space="0" w:color="auto"/>
        <w:left w:val="none" w:sz="0" w:space="0" w:color="auto"/>
        <w:bottom w:val="none" w:sz="0" w:space="0" w:color="auto"/>
        <w:right w:val="none" w:sz="0" w:space="0" w:color="auto"/>
      </w:divBdr>
    </w:div>
    <w:div w:id="1594360058">
      <w:bodyDiv w:val="1"/>
      <w:marLeft w:val="0"/>
      <w:marRight w:val="0"/>
      <w:marTop w:val="0"/>
      <w:marBottom w:val="0"/>
      <w:divBdr>
        <w:top w:val="none" w:sz="0" w:space="0" w:color="auto"/>
        <w:left w:val="none" w:sz="0" w:space="0" w:color="auto"/>
        <w:bottom w:val="none" w:sz="0" w:space="0" w:color="auto"/>
        <w:right w:val="none" w:sz="0" w:space="0" w:color="auto"/>
      </w:divBdr>
    </w:div>
    <w:div w:id="1594823105">
      <w:bodyDiv w:val="1"/>
      <w:marLeft w:val="0"/>
      <w:marRight w:val="0"/>
      <w:marTop w:val="0"/>
      <w:marBottom w:val="0"/>
      <w:divBdr>
        <w:top w:val="none" w:sz="0" w:space="0" w:color="auto"/>
        <w:left w:val="none" w:sz="0" w:space="0" w:color="auto"/>
        <w:bottom w:val="none" w:sz="0" w:space="0" w:color="auto"/>
        <w:right w:val="none" w:sz="0" w:space="0" w:color="auto"/>
      </w:divBdr>
    </w:div>
    <w:div w:id="1594968927">
      <w:bodyDiv w:val="1"/>
      <w:marLeft w:val="0"/>
      <w:marRight w:val="0"/>
      <w:marTop w:val="0"/>
      <w:marBottom w:val="0"/>
      <w:divBdr>
        <w:top w:val="none" w:sz="0" w:space="0" w:color="auto"/>
        <w:left w:val="none" w:sz="0" w:space="0" w:color="auto"/>
        <w:bottom w:val="none" w:sz="0" w:space="0" w:color="auto"/>
        <w:right w:val="none" w:sz="0" w:space="0" w:color="auto"/>
      </w:divBdr>
    </w:div>
    <w:div w:id="1595239222">
      <w:bodyDiv w:val="1"/>
      <w:marLeft w:val="0"/>
      <w:marRight w:val="0"/>
      <w:marTop w:val="0"/>
      <w:marBottom w:val="0"/>
      <w:divBdr>
        <w:top w:val="none" w:sz="0" w:space="0" w:color="auto"/>
        <w:left w:val="none" w:sz="0" w:space="0" w:color="auto"/>
        <w:bottom w:val="none" w:sz="0" w:space="0" w:color="auto"/>
        <w:right w:val="none" w:sz="0" w:space="0" w:color="auto"/>
      </w:divBdr>
    </w:div>
    <w:div w:id="1595354784">
      <w:bodyDiv w:val="1"/>
      <w:marLeft w:val="0"/>
      <w:marRight w:val="0"/>
      <w:marTop w:val="0"/>
      <w:marBottom w:val="0"/>
      <w:divBdr>
        <w:top w:val="none" w:sz="0" w:space="0" w:color="auto"/>
        <w:left w:val="none" w:sz="0" w:space="0" w:color="auto"/>
        <w:bottom w:val="none" w:sz="0" w:space="0" w:color="auto"/>
        <w:right w:val="none" w:sz="0" w:space="0" w:color="auto"/>
      </w:divBdr>
    </w:div>
    <w:div w:id="1596087974">
      <w:bodyDiv w:val="1"/>
      <w:marLeft w:val="0"/>
      <w:marRight w:val="0"/>
      <w:marTop w:val="0"/>
      <w:marBottom w:val="0"/>
      <w:divBdr>
        <w:top w:val="none" w:sz="0" w:space="0" w:color="auto"/>
        <w:left w:val="none" w:sz="0" w:space="0" w:color="auto"/>
        <w:bottom w:val="none" w:sz="0" w:space="0" w:color="auto"/>
        <w:right w:val="none" w:sz="0" w:space="0" w:color="auto"/>
      </w:divBdr>
    </w:div>
    <w:div w:id="1596134176">
      <w:bodyDiv w:val="1"/>
      <w:marLeft w:val="0"/>
      <w:marRight w:val="0"/>
      <w:marTop w:val="0"/>
      <w:marBottom w:val="0"/>
      <w:divBdr>
        <w:top w:val="none" w:sz="0" w:space="0" w:color="auto"/>
        <w:left w:val="none" w:sz="0" w:space="0" w:color="auto"/>
        <w:bottom w:val="none" w:sz="0" w:space="0" w:color="auto"/>
        <w:right w:val="none" w:sz="0" w:space="0" w:color="auto"/>
      </w:divBdr>
    </w:div>
    <w:div w:id="1596742238">
      <w:bodyDiv w:val="1"/>
      <w:marLeft w:val="0"/>
      <w:marRight w:val="0"/>
      <w:marTop w:val="0"/>
      <w:marBottom w:val="0"/>
      <w:divBdr>
        <w:top w:val="none" w:sz="0" w:space="0" w:color="auto"/>
        <w:left w:val="none" w:sz="0" w:space="0" w:color="auto"/>
        <w:bottom w:val="none" w:sz="0" w:space="0" w:color="auto"/>
        <w:right w:val="none" w:sz="0" w:space="0" w:color="auto"/>
      </w:divBdr>
    </w:div>
    <w:div w:id="1596935645">
      <w:bodyDiv w:val="1"/>
      <w:marLeft w:val="0"/>
      <w:marRight w:val="0"/>
      <w:marTop w:val="0"/>
      <w:marBottom w:val="0"/>
      <w:divBdr>
        <w:top w:val="none" w:sz="0" w:space="0" w:color="auto"/>
        <w:left w:val="none" w:sz="0" w:space="0" w:color="auto"/>
        <w:bottom w:val="none" w:sz="0" w:space="0" w:color="auto"/>
        <w:right w:val="none" w:sz="0" w:space="0" w:color="auto"/>
      </w:divBdr>
    </w:div>
    <w:div w:id="1596937336">
      <w:bodyDiv w:val="1"/>
      <w:marLeft w:val="0"/>
      <w:marRight w:val="0"/>
      <w:marTop w:val="0"/>
      <w:marBottom w:val="0"/>
      <w:divBdr>
        <w:top w:val="none" w:sz="0" w:space="0" w:color="auto"/>
        <w:left w:val="none" w:sz="0" w:space="0" w:color="auto"/>
        <w:bottom w:val="none" w:sz="0" w:space="0" w:color="auto"/>
        <w:right w:val="none" w:sz="0" w:space="0" w:color="auto"/>
      </w:divBdr>
    </w:div>
    <w:div w:id="1597472428">
      <w:bodyDiv w:val="1"/>
      <w:marLeft w:val="0"/>
      <w:marRight w:val="0"/>
      <w:marTop w:val="0"/>
      <w:marBottom w:val="0"/>
      <w:divBdr>
        <w:top w:val="none" w:sz="0" w:space="0" w:color="auto"/>
        <w:left w:val="none" w:sz="0" w:space="0" w:color="auto"/>
        <w:bottom w:val="none" w:sz="0" w:space="0" w:color="auto"/>
        <w:right w:val="none" w:sz="0" w:space="0" w:color="auto"/>
      </w:divBdr>
    </w:div>
    <w:div w:id="1597786049">
      <w:bodyDiv w:val="1"/>
      <w:marLeft w:val="0"/>
      <w:marRight w:val="0"/>
      <w:marTop w:val="0"/>
      <w:marBottom w:val="0"/>
      <w:divBdr>
        <w:top w:val="none" w:sz="0" w:space="0" w:color="auto"/>
        <w:left w:val="none" w:sz="0" w:space="0" w:color="auto"/>
        <w:bottom w:val="none" w:sz="0" w:space="0" w:color="auto"/>
        <w:right w:val="none" w:sz="0" w:space="0" w:color="auto"/>
      </w:divBdr>
    </w:div>
    <w:div w:id="1599602767">
      <w:bodyDiv w:val="1"/>
      <w:marLeft w:val="0"/>
      <w:marRight w:val="0"/>
      <w:marTop w:val="0"/>
      <w:marBottom w:val="0"/>
      <w:divBdr>
        <w:top w:val="none" w:sz="0" w:space="0" w:color="auto"/>
        <w:left w:val="none" w:sz="0" w:space="0" w:color="auto"/>
        <w:bottom w:val="none" w:sz="0" w:space="0" w:color="auto"/>
        <w:right w:val="none" w:sz="0" w:space="0" w:color="auto"/>
      </w:divBdr>
    </w:div>
    <w:div w:id="1599633897">
      <w:bodyDiv w:val="1"/>
      <w:marLeft w:val="0"/>
      <w:marRight w:val="0"/>
      <w:marTop w:val="0"/>
      <w:marBottom w:val="0"/>
      <w:divBdr>
        <w:top w:val="none" w:sz="0" w:space="0" w:color="auto"/>
        <w:left w:val="none" w:sz="0" w:space="0" w:color="auto"/>
        <w:bottom w:val="none" w:sz="0" w:space="0" w:color="auto"/>
        <w:right w:val="none" w:sz="0" w:space="0" w:color="auto"/>
      </w:divBdr>
    </w:div>
    <w:div w:id="1600065533">
      <w:bodyDiv w:val="1"/>
      <w:marLeft w:val="0"/>
      <w:marRight w:val="0"/>
      <w:marTop w:val="0"/>
      <w:marBottom w:val="0"/>
      <w:divBdr>
        <w:top w:val="none" w:sz="0" w:space="0" w:color="auto"/>
        <w:left w:val="none" w:sz="0" w:space="0" w:color="auto"/>
        <w:bottom w:val="none" w:sz="0" w:space="0" w:color="auto"/>
        <w:right w:val="none" w:sz="0" w:space="0" w:color="auto"/>
      </w:divBdr>
    </w:div>
    <w:div w:id="1600600532">
      <w:bodyDiv w:val="1"/>
      <w:marLeft w:val="0"/>
      <w:marRight w:val="0"/>
      <w:marTop w:val="0"/>
      <w:marBottom w:val="0"/>
      <w:divBdr>
        <w:top w:val="none" w:sz="0" w:space="0" w:color="auto"/>
        <w:left w:val="none" w:sz="0" w:space="0" w:color="auto"/>
        <w:bottom w:val="none" w:sz="0" w:space="0" w:color="auto"/>
        <w:right w:val="none" w:sz="0" w:space="0" w:color="auto"/>
      </w:divBdr>
    </w:div>
    <w:div w:id="1600871121">
      <w:bodyDiv w:val="1"/>
      <w:marLeft w:val="0"/>
      <w:marRight w:val="0"/>
      <w:marTop w:val="0"/>
      <w:marBottom w:val="0"/>
      <w:divBdr>
        <w:top w:val="none" w:sz="0" w:space="0" w:color="auto"/>
        <w:left w:val="none" w:sz="0" w:space="0" w:color="auto"/>
        <w:bottom w:val="none" w:sz="0" w:space="0" w:color="auto"/>
        <w:right w:val="none" w:sz="0" w:space="0" w:color="auto"/>
      </w:divBdr>
    </w:div>
    <w:div w:id="1600942144">
      <w:bodyDiv w:val="1"/>
      <w:marLeft w:val="0"/>
      <w:marRight w:val="0"/>
      <w:marTop w:val="0"/>
      <w:marBottom w:val="0"/>
      <w:divBdr>
        <w:top w:val="none" w:sz="0" w:space="0" w:color="auto"/>
        <w:left w:val="none" w:sz="0" w:space="0" w:color="auto"/>
        <w:bottom w:val="none" w:sz="0" w:space="0" w:color="auto"/>
        <w:right w:val="none" w:sz="0" w:space="0" w:color="auto"/>
      </w:divBdr>
    </w:div>
    <w:div w:id="1601333670">
      <w:bodyDiv w:val="1"/>
      <w:marLeft w:val="0"/>
      <w:marRight w:val="0"/>
      <w:marTop w:val="0"/>
      <w:marBottom w:val="0"/>
      <w:divBdr>
        <w:top w:val="none" w:sz="0" w:space="0" w:color="auto"/>
        <w:left w:val="none" w:sz="0" w:space="0" w:color="auto"/>
        <w:bottom w:val="none" w:sz="0" w:space="0" w:color="auto"/>
        <w:right w:val="none" w:sz="0" w:space="0" w:color="auto"/>
      </w:divBdr>
    </w:div>
    <w:div w:id="1601713847">
      <w:bodyDiv w:val="1"/>
      <w:marLeft w:val="0"/>
      <w:marRight w:val="0"/>
      <w:marTop w:val="0"/>
      <w:marBottom w:val="0"/>
      <w:divBdr>
        <w:top w:val="none" w:sz="0" w:space="0" w:color="auto"/>
        <w:left w:val="none" w:sz="0" w:space="0" w:color="auto"/>
        <w:bottom w:val="none" w:sz="0" w:space="0" w:color="auto"/>
        <w:right w:val="none" w:sz="0" w:space="0" w:color="auto"/>
      </w:divBdr>
    </w:div>
    <w:div w:id="1603146023">
      <w:bodyDiv w:val="1"/>
      <w:marLeft w:val="0"/>
      <w:marRight w:val="0"/>
      <w:marTop w:val="0"/>
      <w:marBottom w:val="0"/>
      <w:divBdr>
        <w:top w:val="none" w:sz="0" w:space="0" w:color="auto"/>
        <w:left w:val="none" w:sz="0" w:space="0" w:color="auto"/>
        <w:bottom w:val="none" w:sz="0" w:space="0" w:color="auto"/>
        <w:right w:val="none" w:sz="0" w:space="0" w:color="auto"/>
      </w:divBdr>
    </w:div>
    <w:div w:id="1603756022">
      <w:bodyDiv w:val="1"/>
      <w:marLeft w:val="0"/>
      <w:marRight w:val="0"/>
      <w:marTop w:val="0"/>
      <w:marBottom w:val="0"/>
      <w:divBdr>
        <w:top w:val="none" w:sz="0" w:space="0" w:color="auto"/>
        <w:left w:val="none" w:sz="0" w:space="0" w:color="auto"/>
        <w:bottom w:val="none" w:sz="0" w:space="0" w:color="auto"/>
        <w:right w:val="none" w:sz="0" w:space="0" w:color="auto"/>
      </w:divBdr>
    </w:div>
    <w:div w:id="1603801756">
      <w:bodyDiv w:val="1"/>
      <w:marLeft w:val="0"/>
      <w:marRight w:val="0"/>
      <w:marTop w:val="0"/>
      <w:marBottom w:val="0"/>
      <w:divBdr>
        <w:top w:val="none" w:sz="0" w:space="0" w:color="auto"/>
        <w:left w:val="none" w:sz="0" w:space="0" w:color="auto"/>
        <w:bottom w:val="none" w:sz="0" w:space="0" w:color="auto"/>
        <w:right w:val="none" w:sz="0" w:space="0" w:color="auto"/>
      </w:divBdr>
    </w:div>
    <w:div w:id="1603999041">
      <w:bodyDiv w:val="1"/>
      <w:marLeft w:val="0"/>
      <w:marRight w:val="0"/>
      <w:marTop w:val="0"/>
      <w:marBottom w:val="0"/>
      <w:divBdr>
        <w:top w:val="none" w:sz="0" w:space="0" w:color="auto"/>
        <w:left w:val="none" w:sz="0" w:space="0" w:color="auto"/>
        <w:bottom w:val="none" w:sz="0" w:space="0" w:color="auto"/>
        <w:right w:val="none" w:sz="0" w:space="0" w:color="auto"/>
      </w:divBdr>
    </w:div>
    <w:div w:id="1604023882">
      <w:bodyDiv w:val="1"/>
      <w:marLeft w:val="0"/>
      <w:marRight w:val="0"/>
      <w:marTop w:val="0"/>
      <w:marBottom w:val="0"/>
      <w:divBdr>
        <w:top w:val="none" w:sz="0" w:space="0" w:color="auto"/>
        <w:left w:val="none" w:sz="0" w:space="0" w:color="auto"/>
        <w:bottom w:val="none" w:sz="0" w:space="0" w:color="auto"/>
        <w:right w:val="none" w:sz="0" w:space="0" w:color="auto"/>
      </w:divBdr>
    </w:div>
    <w:div w:id="1604411589">
      <w:bodyDiv w:val="1"/>
      <w:marLeft w:val="0"/>
      <w:marRight w:val="0"/>
      <w:marTop w:val="0"/>
      <w:marBottom w:val="0"/>
      <w:divBdr>
        <w:top w:val="none" w:sz="0" w:space="0" w:color="auto"/>
        <w:left w:val="none" w:sz="0" w:space="0" w:color="auto"/>
        <w:bottom w:val="none" w:sz="0" w:space="0" w:color="auto"/>
        <w:right w:val="none" w:sz="0" w:space="0" w:color="auto"/>
      </w:divBdr>
    </w:div>
    <w:div w:id="1604609184">
      <w:bodyDiv w:val="1"/>
      <w:marLeft w:val="0"/>
      <w:marRight w:val="0"/>
      <w:marTop w:val="0"/>
      <w:marBottom w:val="0"/>
      <w:divBdr>
        <w:top w:val="none" w:sz="0" w:space="0" w:color="auto"/>
        <w:left w:val="none" w:sz="0" w:space="0" w:color="auto"/>
        <w:bottom w:val="none" w:sz="0" w:space="0" w:color="auto"/>
        <w:right w:val="none" w:sz="0" w:space="0" w:color="auto"/>
      </w:divBdr>
    </w:div>
    <w:div w:id="1605072004">
      <w:bodyDiv w:val="1"/>
      <w:marLeft w:val="0"/>
      <w:marRight w:val="0"/>
      <w:marTop w:val="0"/>
      <w:marBottom w:val="0"/>
      <w:divBdr>
        <w:top w:val="none" w:sz="0" w:space="0" w:color="auto"/>
        <w:left w:val="none" w:sz="0" w:space="0" w:color="auto"/>
        <w:bottom w:val="none" w:sz="0" w:space="0" w:color="auto"/>
        <w:right w:val="none" w:sz="0" w:space="0" w:color="auto"/>
      </w:divBdr>
    </w:div>
    <w:div w:id="1605457672">
      <w:bodyDiv w:val="1"/>
      <w:marLeft w:val="0"/>
      <w:marRight w:val="0"/>
      <w:marTop w:val="0"/>
      <w:marBottom w:val="0"/>
      <w:divBdr>
        <w:top w:val="none" w:sz="0" w:space="0" w:color="auto"/>
        <w:left w:val="none" w:sz="0" w:space="0" w:color="auto"/>
        <w:bottom w:val="none" w:sz="0" w:space="0" w:color="auto"/>
        <w:right w:val="none" w:sz="0" w:space="0" w:color="auto"/>
      </w:divBdr>
    </w:div>
    <w:div w:id="1605772025">
      <w:bodyDiv w:val="1"/>
      <w:marLeft w:val="0"/>
      <w:marRight w:val="0"/>
      <w:marTop w:val="0"/>
      <w:marBottom w:val="0"/>
      <w:divBdr>
        <w:top w:val="none" w:sz="0" w:space="0" w:color="auto"/>
        <w:left w:val="none" w:sz="0" w:space="0" w:color="auto"/>
        <w:bottom w:val="none" w:sz="0" w:space="0" w:color="auto"/>
        <w:right w:val="none" w:sz="0" w:space="0" w:color="auto"/>
      </w:divBdr>
    </w:div>
    <w:div w:id="1605846518">
      <w:bodyDiv w:val="1"/>
      <w:marLeft w:val="0"/>
      <w:marRight w:val="0"/>
      <w:marTop w:val="0"/>
      <w:marBottom w:val="0"/>
      <w:divBdr>
        <w:top w:val="none" w:sz="0" w:space="0" w:color="auto"/>
        <w:left w:val="none" w:sz="0" w:space="0" w:color="auto"/>
        <w:bottom w:val="none" w:sz="0" w:space="0" w:color="auto"/>
        <w:right w:val="none" w:sz="0" w:space="0" w:color="auto"/>
      </w:divBdr>
    </w:div>
    <w:div w:id="1607036697">
      <w:bodyDiv w:val="1"/>
      <w:marLeft w:val="0"/>
      <w:marRight w:val="0"/>
      <w:marTop w:val="0"/>
      <w:marBottom w:val="0"/>
      <w:divBdr>
        <w:top w:val="none" w:sz="0" w:space="0" w:color="auto"/>
        <w:left w:val="none" w:sz="0" w:space="0" w:color="auto"/>
        <w:bottom w:val="none" w:sz="0" w:space="0" w:color="auto"/>
        <w:right w:val="none" w:sz="0" w:space="0" w:color="auto"/>
      </w:divBdr>
    </w:div>
    <w:div w:id="1607348287">
      <w:bodyDiv w:val="1"/>
      <w:marLeft w:val="0"/>
      <w:marRight w:val="0"/>
      <w:marTop w:val="0"/>
      <w:marBottom w:val="0"/>
      <w:divBdr>
        <w:top w:val="none" w:sz="0" w:space="0" w:color="auto"/>
        <w:left w:val="none" w:sz="0" w:space="0" w:color="auto"/>
        <w:bottom w:val="none" w:sz="0" w:space="0" w:color="auto"/>
        <w:right w:val="none" w:sz="0" w:space="0" w:color="auto"/>
      </w:divBdr>
    </w:div>
    <w:div w:id="1607731528">
      <w:bodyDiv w:val="1"/>
      <w:marLeft w:val="0"/>
      <w:marRight w:val="0"/>
      <w:marTop w:val="0"/>
      <w:marBottom w:val="0"/>
      <w:divBdr>
        <w:top w:val="none" w:sz="0" w:space="0" w:color="auto"/>
        <w:left w:val="none" w:sz="0" w:space="0" w:color="auto"/>
        <w:bottom w:val="none" w:sz="0" w:space="0" w:color="auto"/>
        <w:right w:val="none" w:sz="0" w:space="0" w:color="auto"/>
      </w:divBdr>
    </w:div>
    <w:div w:id="1608194508">
      <w:bodyDiv w:val="1"/>
      <w:marLeft w:val="0"/>
      <w:marRight w:val="0"/>
      <w:marTop w:val="0"/>
      <w:marBottom w:val="0"/>
      <w:divBdr>
        <w:top w:val="none" w:sz="0" w:space="0" w:color="auto"/>
        <w:left w:val="none" w:sz="0" w:space="0" w:color="auto"/>
        <w:bottom w:val="none" w:sz="0" w:space="0" w:color="auto"/>
        <w:right w:val="none" w:sz="0" w:space="0" w:color="auto"/>
      </w:divBdr>
    </w:div>
    <w:div w:id="1608583719">
      <w:bodyDiv w:val="1"/>
      <w:marLeft w:val="0"/>
      <w:marRight w:val="0"/>
      <w:marTop w:val="0"/>
      <w:marBottom w:val="0"/>
      <w:divBdr>
        <w:top w:val="none" w:sz="0" w:space="0" w:color="auto"/>
        <w:left w:val="none" w:sz="0" w:space="0" w:color="auto"/>
        <w:bottom w:val="none" w:sz="0" w:space="0" w:color="auto"/>
        <w:right w:val="none" w:sz="0" w:space="0" w:color="auto"/>
      </w:divBdr>
    </w:div>
    <w:div w:id="1608660280">
      <w:bodyDiv w:val="1"/>
      <w:marLeft w:val="0"/>
      <w:marRight w:val="0"/>
      <w:marTop w:val="0"/>
      <w:marBottom w:val="0"/>
      <w:divBdr>
        <w:top w:val="none" w:sz="0" w:space="0" w:color="auto"/>
        <w:left w:val="none" w:sz="0" w:space="0" w:color="auto"/>
        <w:bottom w:val="none" w:sz="0" w:space="0" w:color="auto"/>
        <w:right w:val="none" w:sz="0" w:space="0" w:color="auto"/>
      </w:divBdr>
    </w:div>
    <w:div w:id="1609002055">
      <w:bodyDiv w:val="1"/>
      <w:marLeft w:val="0"/>
      <w:marRight w:val="0"/>
      <w:marTop w:val="0"/>
      <w:marBottom w:val="0"/>
      <w:divBdr>
        <w:top w:val="none" w:sz="0" w:space="0" w:color="auto"/>
        <w:left w:val="none" w:sz="0" w:space="0" w:color="auto"/>
        <w:bottom w:val="none" w:sz="0" w:space="0" w:color="auto"/>
        <w:right w:val="none" w:sz="0" w:space="0" w:color="auto"/>
      </w:divBdr>
    </w:div>
    <w:div w:id="1609046204">
      <w:bodyDiv w:val="1"/>
      <w:marLeft w:val="0"/>
      <w:marRight w:val="0"/>
      <w:marTop w:val="0"/>
      <w:marBottom w:val="0"/>
      <w:divBdr>
        <w:top w:val="none" w:sz="0" w:space="0" w:color="auto"/>
        <w:left w:val="none" w:sz="0" w:space="0" w:color="auto"/>
        <w:bottom w:val="none" w:sz="0" w:space="0" w:color="auto"/>
        <w:right w:val="none" w:sz="0" w:space="0" w:color="auto"/>
      </w:divBdr>
    </w:div>
    <w:div w:id="1609578461">
      <w:bodyDiv w:val="1"/>
      <w:marLeft w:val="0"/>
      <w:marRight w:val="0"/>
      <w:marTop w:val="0"/>
      <w:marBottom w:val="0"/>
      <w:divBdr>
        <w:top w:val="none" w:sz="0" w:space="0" w:color="auto"/>
        <w:left w:val="none" w:sz="0" w:space="0" w:color="auto"/>
        <w:bottom w:val="none" w:sz="0" w:space="0" w:color="auto"/>
        <w:right w:val="none" w:sz="0" w:space="0" w:color="auto"/>
      </w:divBdr>
    </w:div>
    <w:div w:id="1609654652">
      <w:bodyDiv w:val="1"/>
      <w:marLeft w:val="0"/>
      <w:marRight w:val="0"/>
      <w:marTop w:val="0"/>
      <w:marBottom w:val="0"/>
      <w:divBdr>
        <w:top w:val="none" w:sz="0" w:space="0" w:color="auto"/>
        <w:left w:val="none" w:sz="0" w:space="0" w:color="auto"/>
        <w:bottom w:val="none" w:sz="0" w:space="0" w:color="auto"/>
        <w:right w:val="none" w:sz="0" w:space="0" w:color="auto"/>
      </w:divBdr>
    </w:div>
    <w:div w:id="1610163801">
      <w:bodyDiv w:val="1"/>
      <w:marLeft w:val="0"/>
      <w:marRight w:val="0"/>
      <w:marTop w:val="0"/>
      <w:marBottom w:val="0"/>
      <w:divBdr>
        <w:top w:val="none" w:sz="0" w:space="0" w:color="auto"/>
        <w:left w:val="none" w:sz="0" w:space="0" w:color="auto"/>
        <w:bottom w:val="none" w:sz="0" w:space="0" w:color="auto"/>
        <w:right w:val="none" w:sz="0" w:space="0" w:color="auto"/>
      </w:divBdr>
    </w:div>
    <w:div w:id="1610359401">
      <w:bodyDiv w:val="1"/>
      <w:marLeft w:val="0"/>
      <w:marRight w:val="0"/>
      <w:marTop w:val="0"/>
      <w:marBottom w:val="0"/>
      <w:divBdr>
        <w:top w:val="none" w:sz="0" w:space="0" w:color="auto"/>
        <w:left w:val="none" w:sz="0" w:space="0" w:color="auto"/>
        <w:bottom w:val="none" w:sz="0" w:space="0" w:color="auto"/>
        <w:right w:val="none" w:sz="0" w:space="0" w:color="auto"/>
      </w:divBdr>
    </w:div>
    <w:div w:id="1610510373">
      <w:bodyDiv w:val="1"/>
      <w:marLeft w:val="0"/>
      <w:marRight w:val="0"/>
      <w:marTop w:val="0"/>
      <w:marBottom w:val="0"/>
      <w:divBdr>
        <w:top w:val="none" w:sz="0" w:space="0" w:color="auto"/>
        <w:left w:val="none" w:sz="0" w:space="0" w:color="auto"/>
        <w:bottom w:val="none" w:sz="0" w:space="0" w:color="auto"/>
        <w:right w:val="none" w:sz="0" w:space="0" w:color="auto"/>
      </w:divBdr>
    </w:div>
    <w:div w:id="1611430195">
      <w:bodyDiv w:val="1"/>
      <w:marLeft w:val="0"/>
      <w:marRight w:val="0"/>
      <w:marTop w:val="0"/>
      <w:marBottom w:val="0"/>
      <w:divBdr>
        <w:top w:val="none" w:sz="0" w:space="0" w:color="auto"/>
        <w:left w:val="none" w:sz="0" w:space="0" w:color="auto"/>
        <w:bottom w:val="none" w:sz="0" w:space="0" w:color="auto"/>
        <w:right w:val="none" w:sz="0" w:space="0" w:color="auto"/>
      </w:divBdr>
    </w:div>
    <w:div w:id="1611476897">
      <w:bodyDiv w:val="1"/>
      <w:marLeft w:val="0"/>
      <w:marRight w:val="0"/>
      <w:marTop w:val="0"/>
      <w:marBottom w:val="0"/>
      <w:divBdr>
        <w:top w:val="none" w:sz="0" w:space="0" w:color="auto"/>
        <w:left w:val="none" w:sz="0" w:space="0" w:color="auto"/>
        <w:bottom w:val="none" w:sz="0" w:space="0" w:color="auto"/>
        <w:right w:val="none" w:sz="0" w:space="0" w:color="auto"/>
      </w:divBdr>
    </w:div>
    <w:div w:id="1611619122">
      <w:bodyDiv w:val="1"/>
      <w:marLeft w:val="0"/>
      <w:marRight w:val="0"/>
      <w:marTop w:val="0"/>
      <w:marBottom w:val="0"/>
      <w:divBdr>
        <w:top w:val="none" w:sz="0" w:space="0" w:color="auto"/>
        <w:left w:val="none" w:sz="0" w:space="0" w:color="auto"/>
        <w:bottom w:val="none" w:sz="0" w:space="0" w:color="auto"/>
        <w:right w:val="none" w:sz="0" w:space="0" w:color="auto"/>
      </w:divBdr>
    </w:div>
    <w:div w:id="1611931626">
      <w:bodyDiv w:val="1"/>
      <w:marLeft w:val="0"/>
      <w:marRight w:val="0"/>
      <w:marTop w:val="0"/>
      <w:marBottom w:val="0"/>
      <w:divBdr>
        <w:top w:val="none" w:sz="0" w:space="0" w:color="auto"/>
        <w:left w:val="none" w:sz="0" w:space="0" w:color="auto"/>
        <w:bottom w:val="none" w:sz="0" w:space="0" w:color="auto"/>
        <w:right w:val="none" w:sz="0" w:space="0" w:color="auto"/>
      </w:divBdr>
    </w:div>
    <w:div w:id="1612543225">
      <w:bodyDiv w:val="1"/>
      <w:marLeft w:val="0"/>
      <w:marRight w:val="0"/>
      <w:marTop w:val="0"/>
      <w:marBottom w:val="0"/>
      <w:divBdr>
        <w:top w:val="none" w:sz="0" w:space="0" w:color="auto"/>
        <w:left w:val="none" w:sz="0" w:space="0" w:color="auto"/>
        <w:bottom w:val="none" w:sz="0" w:space="0" w:color="auto"/>
        <w:right w:val="none" w:sz="0" w:space="0" w:color="auto"/>
      </w:divBdr>
    </w:div>
    <w:div w:id="1612710547">
      <w:bodyDiv w:val="1"/>
      <w:marLeft w:val="0"/>
      <w:marRight w:val="0"/>
      <w:marTop w:val="0"/>
      <w:marBottom w:val="0"/>
      <w:divBdr>
        <w:top w:val="none" w:sz="0" w:space="0" w:color="auto"/>
        <w:left w:val="none" w:sz="0" w:space="0" w:color="auto"/>
        <w:bottom w:val="none" w:sz="0" w:space="0" w:color="auto"/>
        <w:right w:val="none" w:sz="0" w:space="0" w:color="auto"/>
      </w:divBdr>
    </w:div>
    <w:div w:id="1613395152">
      <w:bodyDiv w:val="1"/>
      <w:marLeft w:val="0"/>
      <w:marRight w:val="0"/>
      <w:marTop w:val="0"/>
      <w:marBottom w:val="0"/>
      <w:divBdr>
        <w:top w:val="none" w:sz="0" w:space="0" w:color="auto"/>
        <w:left w:val="none" w:sz="0" w:space="0" w:color="auto"/>
        <w:bottom w:val="none" w:sz="0" w:space="0" w:color="auto"/>
        <w:right w:val="none" w:sz="0" w:space="0" w:color="auto"/>
      </w:divBdr>
    </w:div>
    <w:div w:id="1613517085">
      <w:bodyDiv w:val="1"/>
      <w:marLeft w:val="0"/>
      <w:marRight w:val="0"/>
      <w:marTop w:val="0"/>
      <w:marBottom w:val="0"/>
      <w:divBdr>
        <w:top w:val="none" w:sz="0" w:space="0" w:color="auto"/>
        <w:left w:val="none" w:sz="0" w:space="0" w:color="auto"/>
        <w:bottom w:val="none" w:sz="0" w:space="0" w:color="auto"/>
        <w:right w:val="none" w:sz="0" w:space="0" w:color="auto"/>
      </w:divBdr>
    </w:div>
    <w:div w:id="1613584876">
      <w:bodyDiv w:val="1"/>
      <w:marLeft w:val="0"/>
      <w:marRight w:val="0"/>
      <w:marTop w:val="0"/>
      <w:marBottom w:val="0"/>
      <w:divBdr>
        <w:top w:val="none" w:sz="0" w:space="0" w:color="auto"/>
        <w:left w:val="none" w:sz="0" w:space="0" w:color="auto"/>
        <w:bottom w:val="none" w:sz="0" w:space="0" w:color="auto"/>
        <w:right w:val="none" w:sz="0" w:space="0" w:color="auto"/>
      </w:divBdr>
    </w:div>
    <w:div w:id="1613897169">
      <w:bodyDiv w:val="1"/>
      <w:marLeft w:val="0"/>
      <w:marRight w:val="0"/>
      <w:marTop w:val="0"/>
      <w:marBottom w:val="0"/>
      <w:divBdr>
        <w:top w:val="none" w:sz="0" w:space="0" w:color="auto"/>
        <w:left w:val="none" w:sz="0" w:space="0" w:color="auto"/>
        <w:bottom w:val="none" w:sz="0" w:space="0" w:color="auto"/>
        <w:right w:val="none" w:sz="0" w:space="0" w:color="auto"/>
      </w:divBdr>
    </w:div>
    <w:div w:id="1614046895">
      <w:bodyDiv w:val="1"/>
      <w:marLeft w:val="0"/>
      <w:marRight w:val="0"/>
      <w:marTop w:val="0"/>
      <w:marBottom w:val="0"/>
      <w:divBdr>
        <w:top w:val="none" w:sz="0" w:space="0" w:color="auto"/>
        <w:left w:val="none" w:sz="0" w:space="0" w:color="auto"/>
        <w:bottom w:val="none" w:sz="0" w:space="0" w:color="auto"/>
        <w:right w:val="none" w:sz="0" w:space="0" w:color="auto"/>
      </w:divBdr>
    </w:div>
    <w:div w:id="1614050271">
      <w:bodyDiv w:val="1"/>
      <w:marLeft w:val="0"/>
      <w:marRight w:val="0"/>
      <w:marTop w:val="0"/>
      <w:marBottom w:val="0"/>
      <w:divBdr>
        <w:top w:val="none" w:sz="0" w:space="0" w:color="auto"/>
        <w:left w:val="none" w:sz="0" w:space="0" w:color="auto"/>
        <w:bottom w:val="none" w:sz="0" w:space="0" w:color="auto"/>
        <w:right w:val="none" w:sz="0" w:space="0" w:color="auto"/>
      </w:divBdr>
    </w:div>
    <w:div w:id="1615136807">
      <w:bodyDiv w:val="1"/>
      <w:marLeft w:val="0"/>
      <w:marRight w:val="0"/>
      <w:marTop w:val="0"/>
      <w:marBottom w:val="0"/>
      <w:divBdr>
        <w:top w:val="none" w:sz="0" w:space="0" w:color="auto"/>
        <w:left w:val="none" w:sz="0" w:space="0" w:color="auto"/>
        <w:bottom w:val="none" w:sz="0" w:space="0" w:color="auto"/>
        <w:right w:val="none" w:sz="0" w:space="0" w:color="auto"/>
      </w:divBdr>
    </w:div>
    <w:div w:id="1616399750">
      <w:bodyDiv w:val="1"/>
      <w:marLeft w:val="0"/>
      <w:marRight w:val="0"/>
      <w:marTop w:val="0"/>
      <w:marBottom w:val="0"/>
      <w:divBdr>
        <w:top w:val="none" w:sz="0" w:space="0" w:color="auto"/>
        <w:left w:val="none" w:sz="0" w:space="0" w:color="auto"/>
        <w:bottom w:val="none" w:sz="0" w:space="0" w:color="auto"/>
        <w:right w:val="none" w:sz="0" w:space="0" w:color="auto"/>
      </w:divBdr>
    </w:div>
    <w:div w:id="1617447078">
      <w:bodyDiv w:val="1"/>
      <w:marLeft w:val="0"/>
      <w:marRight w:val="0"/>
      <w:marTop w:val="0"/>
      <w:marBottom w:val="0"/>
      <w:divBdr>
        <w:top w:val="none" w:sz="0" w:space="0" w:color="auto"/>
        <w:left w:val="none" w:sz="0" w:space="0" w:color="auto"/>
        <w:bottom w:val="none" w:sz="0" w:space="0" w:color="auto"/>
        <w:right w:val="none" w:sz="0" w:space="0" w:color="auto"/>
      </w:divBdr>
    </w:div>
    <w:div w:id="1617832159">
      <w:bodyDiv w:val="1"/>
      <w:marLeft w:val="0"/>
      <w:marRight w:val="0"/>
      <w:marTop w:val="0"/>
      <w:marBottom w:val="0"/>
      <w:divBdr>
        <w:top w:val="none" w:sz="0" w:space="0" w:color="auto"/>
        <w:left w:val="none" w:sz="0" w:space="0" w:color="auto"/>
        <w:bottom w:val="none" w:sz="0" w:space="0" w:color="auto"/>
        <w:right w:val="none" w:sz="0" w:space="0" w:color="auto"/>
      </w:divBdr>
    </w:div>
    <w:div w:id="1617983965">
      <w:bodyDiv w:val="1"/>
      <w:marLeft w:val="0"/>
      <w:marRight w:val="0"/>
      <w:marTop w:val="0"/>
      <w:marBottom w:val="0"/>
      <w:divBdr>
        <w:top w:val="none" w:sz="0" w:space="0" w:color="auto"/>
        <w:left w:val="none" w:sz="0" w:space="0" w:color="auto"/>
        <w:bottom w:val="none" w:sz="0" w:space="0" w:color="auto"/>
        <w:right w:val="none" w:sz="0" w:space="0" w:color="auto"/>
      </w:divBdr>
    </w:div>
    <w:div w:id="1618102607">
      <w:bodyDiv w:val="1"/>
      <w:marLeft w:val="0"/>
      <w:marRight w:val="0"/>
      <w:marTop w:val="0"/>
      <w:marBottom w:val="0"/>
      <w:divBdr>
        <w:top w:val="none" w:sz="0" w:space="0" w:color="auto"/>
        <w:left w:val="none" w:sz="0" w:space="0" w:color="auto"/>
        <w:bottom w:val="none" w:sz="0" w:space="0" w:color="auto"/>
        <w:right w:val="none" w:sz="0" w:space="0" w:color="auto"/>
      </w:divBdr>
    </w:div>
    <w:div w:id="1618482923">
      <w:bodyDiv w:val="1"/>
      <w:marLeft w:val="0"/>
      <w:marRight w:val="0"/>
      <w:marTop w:val="0"/>
      <w:marBottom w:val="0"/>
      <w:divBdr>
        <w:top w:val="none" w:sz="0" w:space="0" w:color="auto"/>
        <w:left w:val="none" w:sz="0" w:space="0" w:color="auto"/>
        <w:bottom w:val="none" w:sz="0" w:space="0" w:color="auto"/>
        <w:right w:val="none" w:sz="0" w:space="0" w:color="auto"/>
      </w:divBdr>
    </w:div>
    <w:div w:id="1618756954">
      <w:bodyDiv w:val="1"/>
      <w:marLeft w:val="0"/>
      <w:marRight w:val="0"/>
      <w:marTop w:val="0"/>
      <w:marBottom w:val="0"/>
      <w:divBdr>
        <w:top w:val="none" w:sz="0" w:space="0" w:color="auto"/>
        <w:left w:val="none" w:sz="0" w:space="0" w:color="auto"/>
        <w:bottom w:val="none" w:sz="0" w:space="0" w:color="auto"/>
        <w:right w:val="none" w:sz="0" w:space="0" w:color="auto"/>
      </w:divBdr>
    </w:div>
    <w:div w:id="1618878333">
      <w:bodyDiv w:val="1"/>
      <w:marLeft w:val="0"/>
      <w:marRight w:val="0"/>
      <w:marTop w:val="0"/>
      <w:marBottom w:val="0"/>
      <w:divBdr>
        <w:top w:val="none" w:sz="0" w:space="0" w:color="auto"/>
        <w:left w:val="none" w:sz="0" w:space="0" w:color="auto"/>
        <w:bottom w:val="none" w:sz="0" w:space="0" w:color="auto"/>
        <w:right w:val="none" w:sz="0" w:space="0" w:color="auto"/>
      </w:divBdr>
    </w:div>
    <w:div w:id="1619144470">
      <w:bodyDiv w:val="1"/>
      <w:marLeft w:val="0"/>
      <w:marRight w:val="0"/>
      <w:marTop w:val="0"/>
      <w:marBottom w:val="0"/>
      <w:divBdr>
        <w:top w:val="none" w:sz="0" w:space="0" w:color="auto"/>
        <w:left w:val="none" w:sz="0" w:space="0" w:color="auto"/>
        <w:bottom w:val="none" w:sz="0" w:space="0" w:color="auto"/>
        <w:right w:val="none" w:sz="0" w:space="0" w:color="auto"/>
      </w:divBdr>
    </w:div>
    <w:div w:id="1619483938">
      <w:bodyDiv w:val="1"/>
      <w:marLeft w:val="0"/>
      <w:marRight w:val="0"/>
      <w:marTop w:val="0"/>
      <w:marBottom w:val="0"/>
      <w:divBdr>
        <w:top w:val="none" w:sz="0" w:space="0" w:color="auto"/>
        <w:left w:val="none" w:sz="0" w:space="0" w:color="auto"/>
        <w:bottom w:val="none" w:sz="0" w:space="0" w:color="auto"/>
        <w:right w:val="none" w:sz="0" w:space="0" w:color="auto"/>
      </w:divBdr>
    </w:div>
    <w:div w:id="1620142805">
      <w:bodyDiv w:val="1"/>
      <w:marLeft w:val="0"/>
      <w:marRight w:val="0"/>
      <w:marTop w:val="0"/>
      <w:marBottom w:val="0"/>
      <w:divBdr>
        <w:top w:val="none" w:sz="0" w:space="0" w:color="auto"/>
        <w:left w:val="none" w:sz="0" w:space="0" w:color="auto"/>
        <w:bottom w:val="none" w:sz="0" w:space="0" w:color="auto"/>
        <w:right w:val="none" w:sz="0" w:space="0" w:color="auto"/>
      </w:divBdr>
    </w:div>
    <w:div w:id="1620406374">
      <w:bodyDiv w:val="1"/>
      <w:marLeft w:val="0"/>
      <w:marRight w:val="0"/>
      <w:marTop w:val="0"/>
      <w:marBottom w:val="0"/>
      <w:divBdr>
        <w:top w:val="none" w:sz="0" w:space="0" w:color="auto"/>
        <w:left w:val="none" w:sz="0" w:space="0" w:color="auto"/>
        <w:bottom w:val="none" w:sz="0" w:space="0" w:color="auto"/>
        <w:right w:val="none" w:sz="0" w:space="0" w:color="auto"/>
      </w:divBdr>
    </w:div>
    <w:div w:id="1620724003">
      <w:bodyDiv w:val="1"/>
      <w:marLeft w:val="0"/>
      <w:marRight w:val="0"/>
      <w:marTop w:val="0"/>
      <w:marBottom w:val="0"/>
      <w:divBdr>
        <w:top w:val="none" w:sz="0" w:space="0" w:color="auto"/>
        <w:left w:val="none" w:sz="0" w:space="0" w:color="auto"/>
        <w:bottom w:val="none" w:sz="0" w:space="0" w:color="auto"/>
        <w:right w:val="none" w:sz="0" w:space="0" w:color="auto"/>
      </w:divBdr>
    </w:div>
    <w:div w:id="1621915038">
      <w:bodyDiv w:val="1"/>
      <w:marLeft w:val="0"/>
      <w:marRight w:val="0"/>
      <w:marTop w:val="0"/>
      <w:marBottom w:val="0"/>
      <w:divBdr>
        <w:top w:val="none" w:sz="0" w:space="0" w:color="auto"/>
        <w:left w:val="none" w:sz="0" w:space="0" w:color="auto"/>
        <w:bottom w:val="none" w:sz="0" w:space="0" w:color="auto"/>
        <w:right w:val="none" w:sz="0" w:space="0" w:color="auto"/>
      </w:divBdr>
    </w:div>
    <w:div w:id="1622227010">
      <w:bodyDiv w:val="1"/>
      <w:marLeft w:val="0"/>
      <w:marRight w:val="0"/>
      <w:marTop w:val="0"/>
      <w:marBottom w:val="0"/>
      <w:divBdr>
        <w:top w:val="none" w:sz="0" w:space="0" w:color="auto"/>
        <w:left w:val="none" w:sz="0" w:space="0" w:color="auto"/>
        <w:bottom w:val="none" w:sz="0" w:space="0" w:color="auto"/>
        <w:right w:val="none" w:sz="0" w:space="0" w:color="auto"/>
      </w:divBdr>
    </w:div>
    <w:div w:id="1622296480">
      <w:bodyDiv w:val="1"/>
      <w:marLeft w:val="0"/>
      <w:marRight w:val="0"/>
      <w:marTop w:val="0"/>
      <w:marBottom w:val="0"/>
      <w:divBdr>
        <w:top w:val="none" w:sz="0" w:space="0" w:color="auto"/>
        <w:left w:val="none" w:sz="0" w:space="0" w:color="auto"/>
        <w:bottom w:val="none" w:sz="0" w:space="0" w:color="auto"/>
        <w:right w:val="none" w:sz="0" w:space="0" w:color="auto"/>
      </w:divBdr>
    </w:div>
    <w:div w:id="1622491686">
      <w:bodyDiv w:val="1"/>
      <w:marLeft w:val="0"/>
      <w:marRight w:val="0"/>
      <w:marTop w:val="0"/>
      <w:marBottom w:val="0"/>
      <w:divBdr>
        <w:top w:val="none" w:sz="0" w:space="0" w:color="auto"/>
        <w:left w:val="none" w:sz="0" w:space="0" w:color="auto"/>
        <w:bottom w:val="none" w:sz="0" w:space="0" w:color="auto"/>
        <w:right w:val="none" w:sz="0" w:space="0" w:color="auto"/>
      </w:divBdr>
    </w:div>
    <w:div w:id="1623219911">
      <w:bodyDiv w:val="1"/>
      <w:marLeft w:val="0"/>
      <w:marRight w:val="0"/>
      <w:marTop w:val="0"/>
      <w:marBottom w:val="0"/>
      <w:divBdr>
        <w:top w:val="none" w:sz="0" w:space="0" w:color="auto"/>
        <w:left w:val="none" w:sz="0" w:space="0" w:color="auto"/>
        <w:bottom w:val="none" w:sz="0" w:space="0" w:color="auto"/>
        <w:right w:val="none" w:sz="0" w:space="0" w:color="auto"/>
      </w:divBdr>
    </w:div>
    <w:div w:id="1623460265">
      <w:bodyDiv w:val="1"/>
      <w:marLeft w:val="0"/>
      <w:marRight w:val="0"/>
      <w:marTop w:val="0"/>
      <w:marBottom w:val="0"/>
      <w:divBdr>
        <w:top w:val="none" w:sz="0" w:space="0" w:color="auto"/>
        <w:left w:val="none" w:sz="0" w:space="0" w:color="auto"/>
        <w:bottom w:val="none" w:sz="0" w:space="0" w:color="auto"/>
        <w:right w:val="none" w:sz="0" w:space="0" w:color="auto"/>
      </w:divBdr>
    </w:div>
    <w:div w:id="1623612775">
      <w:bodyDiv w:val="1"/>
      <w:marLeft w:val="0"/>
      <w:marRight w:val="0"/>
      <w:marTop w:val="0"/>
      <w:marBottom w:val="0"/>
      <w:divBdr>
        <w:top w:val="none" w:sz="0" w:space="0" w:color="auto"/>
        <w:left w:val="none" w:sz="0" w:space="0" w:color="auto"/>
        <w:bottom w:val="none" w:sz="0" w:space="0" w:color="auto"/>
        <w:right w:val="none" w:sz="0" w:space="0" w:color="auto"/>
      </w:divBdr>
    </w:div>
    <w:div w:id="1623682664">
      <w:bodyDiv w:val="1"/>
      <w:marLeft w:val="0"/>
      <w:marRight w:val="0"/>
      <w:marTop w:val="0"/>
      <w:marBottom w:val="0"/>
      <w:divBdr>
        <w:top w:val="none" w:sz="0" w:space="0" w:color="auto"/>
        <w:left w:val="none" w:sz="0" w:space="0" w:color="auto"/>
        <w:bottom w:val="none" w:sz="0" w:space="0" w:color="auto"/>
        <w:right w:val="none" w:sz="0" w:space="0" w:color="auto"/>
      </w:divBdr>
    </w:div>
    <w:div w:id="1624310272">
      <w:bodyDiv w:val="1"/>
      <w:marLeft w:val="0"/>
      <w:marRight w:val="0"/>
      <w:marTop w:val="0"/>
      <w:marBottom w:val="0"/>
      <w:divBdr>
        <w:top w:val="none" w:sz="0" w:space="0" w:color="auto"/>
        <w:left w:val="none" w:sz="0" w:space="0" w:color="auto"/>
        <w:bottom w:val="none" w:sz="0" w:space="0" w:color="auto"/>
        <w:right w:val="none" w:sz="0" w:space="0" w:color="auto"/>
      </w:divBdr>
    </w:div>
    <w:div w:id="1624581291">
      <w:bodyDiv w:val="1"/>
      <w:marLeft w:val="0"/>
      <w:marRight w:val="0"/>
      <w:marTop w:val="0"/>
      <w:marBottom w:val="0"/>
      <w:divBdr>
        <w:top w:val="none" w:sz="0" w:space="0" w:color="auto"/>
        <w:left w:val="none" w:sz="0" w:space="0" w:color="auto"/>
        <w:bottom w:val="none" w:sz="0" w:space="0" w:color="auto"/>
        <w:right w:val="none" w:sz="0" w:space="0" w:color="auto"/>
      </w:divBdr>
    </w:div>
    <w:div w:id="1624849639">
      <w:bodyDiv w:val="1"/>
      <w:marLeft w:val="0"/>
      <w:marRight w:val="0"/>
      <w:marTop w:val="0"/>
      <w:marBottom w:val="0"/>
      <w:divBdr>
        <w:top w:val="none" w:sz="0" w:space="0" w:color="auto"/>
        <w:left w:val="none" w:sz="0" w:space="0" w:color="auto"/>
        <w:bottom w:val="none" w:sz="0" w:space="0" w:color="auto"/>
        <w:right w:val="none" w:sz="0" w:space="0" w:color="auto"/>
      </w:divBdr>
    </w:div>
    <w:div w:id="1625624159">
      <w:bodyDiv w:val="1"/>
      <w:marLeft w:val="0"/>
      <w:marRight w:val="0"/>
      <w:marTop w:val="0"/>
      <w:marBottom w:val="0"/>
      <w:divBdr>
        <w:top w:val="none" w:sz="0" w:space="0" w:color="auto"/>
        <w:left w:val="none" w:sz="0" w:space="0" w:color="auto"/>
        <w:bottom w:val="none" w:sz="0" w:space="0" w:color="auto"/>
        <w:right w:val="none" w:sz="0" w:space="0" w:color="auto"/>
      </w:divBdr>
    </w:div>
    <w:div w:id="1625846807">
      <w:bodyDiv w:val="1"/>
      <w:marLeft w:val="0"/>
      <w:marRight w:val="0"/>
      <w:marTop w:val="0"/>
      <w:marBottom w:val="0"/>
      <w:divBdr>
        <w:top w:val="none" w:sz="0" w:space="0" w:color="auto"/>
        <w:left w:val="none" w:sz="0" w:space="0" w:color="auto"/>
        <w:bottom w:val="none" w:sz="0" w:space="0" w:color="auto"/>
        <w:right w:val="none" w:sz="0" w:space="0" w:color="auto"/>
      </w:divBdr>
    </w:div>
    <w:div w:id="1625847217">
      <w:bodyDiv w:val="1"/>
      <w:marLeft w:val="0"/>
      <w:marRight w:val="0"/>
      <w:marTop w:val="0"/>
      <w:marBottom w:val="0"/>
      <w:divBdr>
        <w:top w:val="none" w:sz="0" w:space="0" w:color="auto"/>
        <w:left w:val="none" w:sz="0" w:space="0" w:color="auto"/>
        <w:bottom w:val="none" w:sz="0" w:space="0" w:color="auto"/>
        <w:right w:val="none" w:sz="0" w:space="0" w:color="auto"/>
      </w:divBdr>
    </w:div>
    <w:div w:id="1625963871">
      <w:bodyDiv w:val="1"/>
      <w:marLeft w:val="0"/>
      <w:marRight w:val="0"/>
      <w:marTop w:val="0"/>
      <w:marBottom w:val="0"/>
      <w:divBdr>
        <w:top w:val="none" w:sz="0" w:space="0" w:color="auto"/>
        <w:left w:val="none" w:sz="0" w:space="0" w:color="auto"/>
        <w:bottom w:val="none" w:sz="0" w:space="0" w:color="auto"/>
        <w:right w:val="none" w:sz="0" w:space="0" w:color="auto"/>
      </w:divBdr>
    </w:div>
    <w:div w:id="1626498320">
      <w:bodyDiv w:val="1"/>
      <w:marLeft w:val="0"/>
      <w:marRight w:val="0"/>
      <w:marTop w:val="0"/>
      <w:marBottom w:val="0"/>
      <w:divBdr>
        <w:top w:val="none" w:sz="0" w:space="0" w:color="auto"/>
        <w:left w:val="none" w:sz="0" w:space="0" w:color="auto"/>
        <w:bottom w:val="none" w:sz="0" w:space="0" w:color="auto"/>
        <w:right w:val="none" w:sz="0" w:space="0" w:color="auto"/>
      </w:divBdr>
    </w:div>
    <w:div w:id="1626621645">
      <w:bodyDiv w:val="1"/>
      <w:marLeft w:val="0"/>
      <w:marRight w:val="0"/>
      <w:marTop w:val="0"/>
      <w:marBottom w:val="0"/>
      <w:divBdr>
        <w:top w:val="none" w:sz="0" w:space="0" w:color="auto"/>
        <w:left w:val="none" w:sz="0" w:space="0" w:color="auto"/>
        <w:bottom w:val="none" w:sz="0" w:space="0" w:color="auto"/>
        <w:right w:val="none" w:sz="0" w:space="0" w:color="auto"/>
      </w:divBdr>
    </w:div>
    <w:div w:id="1626692583">
      <w:bodyDiv w:val="1"/>
      <w:marLeft w:val="0"/>
      <w:marRight w:val="0"/>
      <w:marTop w:val="0"/>
      <w:marBottom w:val="0"/>
      <w:divBdr>
        <w:top w:val="none" w:sz="0" w:space="0" w:color="auto"/>
        <w:left w:val="none" w:sz="0" w:space="0" w:color="auto"/>
        <w:bottom w:val="none" w:sz="0" w:space="0" w:color="auto"/>
        <w:right w:val="none" w:sz="0" w:space="0" w:color="auto"/>
      </w:divBdr>
    </w:div>
    <w:div w:id="1627076205">
      <w:bodyDiv w:val="1"/>
      <w:marLeft w:val="0"/>
      <w:marRight w:val="0"/>
      <w:marTop w:val="0"/>
      <w:marBottom w:val="0"/>
      <w:divBdr>
        <w:top w:val="none" w:sz="0" w:space="0" w:color="auto"/>
        <w:left w:val="none" w:sz="0" w:space="0" w:color="auto"/>
        <w:bottom w:val="none" w:sz="0" w:space="0" w:color="auto"/>
        <w:right w:val="none" w:sz="0" w:space="0" w:color="auto"/>
      </w:divBdr>
    </w:div>
    <w:div w:id="1627732412">
      <w:bodyDiv w:val="1"/>
      <w:marLeft w:val="0"/>
      <w:marRight w:val="0"/>
      <w:marTop w:val="0"/>
      <w:marBottom w:val="0"/>
      <w:divBdr>
        <w:top w:val="none" w:sz="0" w:space="0" w:color="auto"/>
        <w:left w:val="none" w:sz="0" w:space="0" w:color="auto"/>
        <w:bottom w:val="none" w:sz="0" w:space="0" w:color="auto"/>
        <w:right w:val="none" w:sz="0" w:space="0" w:color="auto"/>
      </w:divBdr>
    </w:div>
    <w:div w:id="1628465871">
      <w:bodyDiv w:val="1"/>
      <w:marLeft w:val="0"/>
      <w:marRight w:val="0"/>
      <w:marTop w:val="0"/>
      <w:marBottom w:val="0"/>
      <w:divBdr>
        <w:top w:val="none" w:sz="0" w:space="0" w:color="auto"/>
        <w:left w:val="none" w:sz="0" w:space="0" w:color="auto"/>
        <w:bottom w:val="none" w:sz="0" w:space="0" w:color="auto"/>
        <w:right w:val="none" w:sz="0" w:space="0" w:color="auto"/>
      </w:divBdr>
    </w:div>
    <w:div w:id="1628663565">
      <w:bodyDiv w:val="1"/>
      <w:marLeft w:val="0"/>
      <w:marRight w:val="0"/>
      <w:marTop w:val="0"/>
      <w:marBottom w:val="0"/>
      <w:divBdr>
        <w:top w:val="none" w:sz="0" w:space="0" w:color="auto"/>
        <w:left w:val="none" w:sz="0" w:space="0" w:color="auto"/>
        <w:bottom w:val="none" w:sz="0" w:space="0" w:color="auto"/>
        <w:right w:val="none" w:sz="0" w:space="0" w:color="auto"/>
      </w:divBdr>
    </w:div>
    <w:div w:id="1628706808">
      <w:bodyDiv w:val="1"/>
      <w:marLeft w:val="0"/>
      <w:marRight w:val="0"/>
      <w:marTop w:val="0"/>
      <w:marBottom w:val="0"/>
      <w:divBdr>
        <w:top w:val="none" w:sz="0" w:space="0" w:color="auto"/>
        <w:left w:val="none" w:sz="0" w:space="0" w:color="auto"/>
        <w:bottom w:val="none" w:sz="0" w:space="0" w:color="auto"/>
        <w:right w:val="none" w:sz="0" w:space="0" w:color="auto"/>
      </w:divBdr>
    </w:div>
    <w:div w:id="1628967672">
      <w:bodyDiv w:val="1"/>
      <w:marLeft w:val="0"/>
      <w:marRight w:val="0"/>
      <w:marTop w:val="0"/>
      <w:marBottom w:val="0"/>
      <w:divBdr>
        <w:top w:val="none" w:sz="0" w:space="0" w:color="auto"/>
        <w:left w:val="none" w:sz="0" w:space="0" w:color="auto"/>
        <w:bottom w:val="none" w:sz="0" w:space="0" w:color="auto"/>
        <w:right w:val="none" w:sz="0" w:space="0" w:color="auto"/>
      </w:divBdr>
    </w:div>
    <w:div w:id="1629044987">
      <w:bodyDiv w:val="1"/>
      <w:marLeft w:val="0"/>
      <w:marRight w:val="0"/>
      <w:marTop w:val="0"/>
      <w:marBottom w:val="0"/>
      <w:divBdr>
        <w:top w:val="none" w:sz="0" w:space="0" w:color="auto"/>
        <w:left w:val="none" w:sz="0" w:space="0" w:color="auto"/>
        <w:bottom w:val="none" w:sz="0" w:space="0" w:color="auto"/>
        <w:right w:val="none" w:sz="0" w:space="0" w:color="auto"/>
      </w:divBdr>
    </w:div>
    <w:div w:id="1629581607">
      <w:bodyDiv w:val="1"/>
      <w:marLeft w:val="0"/>
      <w:marRight w:val="0"/>
      <w:marTop w:val="0"/>
      <w:marBottom w:val="0"/>
      <w:divBdr>
        <w:top w:val="none" w:sz="0" w:space="0" w:color="auto"/>
        <w:left w:val="none" w:sz="0" w:space="0" w:color="auto"/>
        <w:bottom w:val="none" w:sz="0" w:space="0" w:color="auto"/>
        <w:right w:val="none" w:sz="0" w:space="0" w:color="auto"/>
      </w:divBdr>
    </w:div>
    <w:div w:id="1629775423">
      <w:bodyDiv w:val="1"/>
      <w:marLeft w:val="0"/>
      <w:marRight w:val="0"/>
      <w:marTop w:val="0"/>
      <w:marBottom w:val="0"/>
      <w:divBdr>
        <w:top w:val="none" w:sz="0" w:space="0" w:color="auto"/>
        <w:left w:val="none" w:sz="0" w:space="0" w:color="auto"/>
        <w:bottom w:val="none" w:sz="0" w:space="0" w:color="auto"/>
        <w:right w:val="none" w:sz="0" w:space="0" w:color="auto"/>
      </w:divBdr>
    </w:div>
    <w:div w:id="1629824416">
      <w:bodyDiv w:val="1"/>
      <w:marLeft w:val="0"/>
      <w:marRight w:val="0"/>
      <w:marTop w:val="0"/>
      <w:marBottom w:val="0"/>
      <w:divBdr>
        <w:top w:val="none" w:sz="0" w:space="0" w:color="auto"/>
        <w:left w:val="none" w:sz="0" w:space="0" w:color="auto"/>
        <w:bottom w:val="none" w:sz="0" w:space="0" w:color="auto"/>
        <w:right w:val="none" w:sz="0" w:space="0" w:color="auto"/>
      </w:divBdr>
    </w:div>
    <w:div w:id="1629971348">
      <w:bodyDiv w:val="1"/>
      <w:marLeft w:val="0"/>
      <w:marRight w:val="0"/>
      <w:marTop w:val="0"/>
      <w:marBottom w:val="0"/>
      <w:divBdr>
        <w:top w:val="none" w:sz="0" w:space="0" w:color="auto"/>
        <w:left w:val="none" w:sz="0" w:space="0" w:color="auto"/>
        <w:bottom w:val="none" w:sz="0" w:space="0" w:color="auto"/>
        <w:right w:val="none" w:sz="0" w:space="0" w:color="auto"/>
      </w:divBdr>
    </w:div>
    <w:div w:id="1631013271">
      <w:bodyDiv w:val="1"/>
      <w:marLeft w:val="0"/>
      <w:marRight w:val="0"/>
      <w:marTop w:val="0"/>
      <w:marBottom w:val="0"/>
      <w:divBdr>
        <w:top w:val="none" w:sz="0" w:space="0" w:color="auto"/>
        <w:left w:val="none" w:sz="0" w:space="0" w:color="auto"/>
        <w:bottom w:val="none" w:sz="0" w:space="0" w:color="auto"/>
        <w:right w:val="none" w:sz="0" w:space="0" w:color="auto"/>
      </w:divBdr>
    </w:div>
    <w:div w:id="1631857439">
      <w:bodyDiv w:val="1"/>
      <w:marLeft w:val="0"/>
      <w:marRight w:val="0"/>
      <w:marTop w:val="0"/>
      <w:marBottom w:val="0"/>
      <w:divBdr>
        <w:top w:val="none" w:sz="0" w:space="0" w:color="auto"/>
        <w:left w:val="none" w:sz="0" w:space="0" w:color="auto"/>
        <w:bottom w:val="none" w:sz="0" w:space="0" w:color="auto"/>
        <w:right w:val="none" w:sz="0" w:space="0" w:color="auto"/>
      </w:divBdr>
    </w:div>
    <w:div w:id="1631979396">
      <w:bodyDiv w:val="1"/>
      <w:marLeft w:val="0"/>
      <w:marRight w:val="0"/>
      <w:marTop w:val="0"/>
      <w:marBottom w:val="0"/>
      <w:divBdr>
        <w:top w:val="none" w:sz="0" w:space="0" w:color="auto"/>
        <w:left w:val="none" w:sz="0" w:space="0" w:color="auto"/>
        <w:bottom w:val="none" w:sz="0" w:space="0" w:color="auto"/>
        <w:right w:val="none" w:sz="0" w:space="0" w:color="auto"/>
      </w:divBdr>
    </w:div>
    <w:div w:id="1632050798">
      <w:bodyDiv w:val="1"/>
      <w:marLeft w:val="0"/>
      <w:marRight w:val="0"/>
      <w:marTop w:val="0"/>
      <w:marBottom w:val="0"/>
      <w:divBdr>
        <w:top w:val="none" w:sz="0" w:space="0" w:color="auto"/>
        <w:left w:val="none" w:sz="0" w:space="0" w:color="auto"/>
        <w:bottom w:val="none" w:sz="0" w:space="0" w:color="auto"/>
        <w:right w:val="none" w:sz="0" w:space="0" w:color="auto"/>
      </w:divBdr>
    </w:div>
    <w:div w:id="1632131821">
      <w:bodyDiv w:val="1"/>
      <w:marLeft w:val="0"/>
      <w:marRight w:val="0"/>
      <w:marTop w:val="0"/>
      <w:marBottom w:val="0"/>
      <w:divBdr>
        <w:top w:val="none" w:sz="0" w:space="0" w:color="auto"/>
        <w:left w:val="none" w:sz="0" w:space="0" w:color="auto"/>
        <w:bottom w:val="none" w:sz="0" w:space="0" w:color="auto"/>
        <w:right w:val="none" w:sz="0" w:space="0" w:color="auto"/>
      </w:divBdr>
    </w:div>
    <w:div w:id="1632904121">
      <w:bodyDiv w:val="1"/>
      <w:marLeft w:val="0"/>
      <w:marRight w:val="0"/>
      <w:marTop w:val="0"/>
      <w:marBottom w:val="0"/>
      <w:divBdr>
        <w:top w:val="none" w:sz="0" w:space="0" w:color="auto"/>
        <w:left w:val="none" w:sz="0" w:space="0" w:color="auto"/>
        <w:bottom w:val="none" w:sz="0" w:space="0" w:color="auto"/>
        <w:right w:val="none" w:sz="0" w:space="0" w:color="auto"/>
      </w:divBdr>
    </w:div>
    <w:div w:id="1634214537">
      <w:bodyDiv w:val="1"/>
      <w:marLeft w:val="0"/>
      <w:marRight w:val="0"/>
      <w:marTop w:val="0"/>
      <w:marBottom w:val="0"/>
      <w:divBdr>
        <w:top w:val="none" w:sz="0" w:space="0" w:color="auto"/>
        <w:left w:val="none" w:sz="0" w:space="0" w:color="auto"/>
        <w:bottom w:val="none" w:sz="0" w:space="0" w:color="auto"/>
        <w:right w:val="none" w:sz="0" w:space="0" w:color="auto"/>
      </w:divBdr>
    </w:div>
    <w:div w:id="1635059750">
      <w:bodyDiv w:val="1"/>
      <w:marLeft w:val="0"/>
      <w:marRight w:val="0"/>
      <w:marTop w:val="0"/>
      <w:marBottom w:val="0"/>
      <w:divBdr>
        <w:top w:val="none" w:sz="0" w:space="0" w:color="auto"/>
        <w:left w:val="none" w:sz="0" w:space="0" w:color="auto"/>
        <w:bottom w:val="none" w:sz="0" w:space="0" w:color="auto"/>
        <w:right w:val="none" w:sz="0" w:space="0" w:color="auto"/>
      </w:divBdr>
    </w:div>
    <w:div w:id="1635524617">
      <w:bodyDiv w:val="1"/>
      <w:marLeft w:val="0"/>
      <w:marRight w:val="0"/>
      <w:marTop w:val="0"/>
      <w:marBottom w:val="0"/>
      <w:divBdr>
        <w:top w:val="none" w:sz="0" w:space="0" w:color="auto"/>
        <w:left w:val="none" w:sz="0" w:space="0" w:color="auto"/>
        <w:bottom w:val="none" w:sz="0" w:space="0" w:color="auto"/>
        <w:right w:val="none" w:sz="0" w:space="0" w:color="auto"/>
      </w:divBdr>
    </w:div>
    <w:div w:id="1635910239">
      <w:bodyDiv w:val="1"/>
      <w:marLeft w:val="0"/>
      <w:marRight w:val="0"/>
      <w:marTop w:val="0"/>
      <w:marBottom w:val="0"/>
      <w:divBdr>
        <w:top w:val="none" w:sz="0" w:space="0" w:color="auto"/>
        <w:left w:val="none" w:sz="0" w:space="0" w:color="auto"/>
        <w:bottom w:val="none" w:sz="0" w:space="0" w:color="auto"/>
        <w:right w:val="none" w:sz="0" w:space="0" w:color="auto"/>
      </w:divBdr>
    </w:div>
    <w:div w:id="1635987164">
      <w:bodyDiv w:val="1"/>
      <w:marLeft w:val="0"/>
      <w:marRight w:val="0"/>
      <w:marTop w:val="0"/>
      <w:marBottom w:val="0"/>
      <w:divBdr>
        <w:top w:val="none" w:sz="0" w:space="0" w:color="auto"/>
        <w:left w:val="none" w:sz="0" w:space="0" w:color="auto"/>
        <w:bottom w:val="none" w:sz="0" w:space="0" w:color="auto"/>
        <w:right w:val="none" w:sz="0" w:space="0" w:color="auto"/>
      </w:divBdr>
    </w:div>
    <w:div w:id="1636107140">
      <w:bodyDiv w:val="1"/>
      <w:marLeft w:val="0"/>
      <w:marRight w:val="0"/>
      <w:marTop w:val="0"/>
      <w:marBottom w:val="0"/>
      <w:divBdr>
        <w:top w:val="none" w:sz="0" w:space="0" w:color="auto"/>
        <w:left w:val="none" w:sz="0" w:space="0" w:color="auto"/>
        <w:bottom w:val="none" w:sz="0" w:space="0" w:color="auto"/>
        <w:right w:val="none" w:sz="0" w:space="0" w:color="auto"/>
      </w:divBdr>
    </w:div>
    <w:div w:id="1637030570">
      <w:bodyDiv w:val="1"/>
      <w:marLeft w:val="0"/>
      <w:marRight w:val="0"/>
      <w:marTop w:val="0"/>
      <w:marBottom w:val="0"/>
      <w:divBdr>
        <w:top w:val="none" w:sz="0" w:space="0" w:color="auto"/>
        <w:left w:val="none" w:sz="0" w:space="0" w:color="auto"/>
        <w:bottom w:val="none" w:sz="0" w:space="0" w:color="auto"/>
        <w:right w:val="none" w:sz="0" w:space="0" w:color="auto"/>
      </w:divBdr>
    </w:div>
    <w:div w:id="1637099925">
      <w:bodyDiv w:val="1"/>
      <w:marLeft w:val="0"/>
      <w:marRight w:val="0"/>
      <w:marTop w:val="0"/>
      <w:marBottom w:val="0"/>
      <w:divBdr>
        <w:top w:val="none" w:sz="0" w:space="0" w:color="auto"/>
        <w:left w:val="none" w:sz="0" w:space="0" w:color="auto"/>
        <w:bottom w:val="none" w:sz="0" w:space="0" w:color="auto"/>
        <w:right w:val="none" w:sz="0" w:space="0" w:color="auto"/>
      </w:divBdr>
    </w:div>
    <w:div w:id="1637489460">
      <w:bodyDiv w:val="1"/>
      <w:marLeft w:val="0"/>
      <w:marRight w:val="0"/>
      <w:marTop w:val="0"/>
      <w:marBottom w:val="0"/>
      <w:divBdr>
        <w:top w:val="none" w:sz="0" w:space="0" w:color="auto"/>
        <w:left w:val="none" w:sz="0" w:space="0" w:color="auto"/>
        <w:bottom w:val="none" w:sz="0" w:space="0" w:color="auto"/>
        <w:right w:val="none" w:sz="0" w:space="0" w:color="auto"/>
      </w:divBdr>
    </w:div>
    <w:div w:id="1637756143">
      <w:bodyDiv w:val="1"/>
      <w:marLeft w:val="0"/>
      <w:marRight w:val="0"/>
      <w:marTop w:val="0"/>
      <w:marBottom w:val="0"/>
      <w:divBdr>
        <w:top w:val="none" w:sz="0" w:space="0" w:color="auto"/>
        <w:left w:val="none" w:sz="0" w:space="0" w:color="auto"/>
        <w:bottom w:val="none" w:sz="0" w:space="0" w:color="auto"/>
        <w:right w:val="none" w:sz="0" w:space="0" w:color="auto"/>
      </w:divBdr>
    </w:div>
    <w:div w:id="1638949132">
      <w:bodyDiv w:val="1"/>
      <w:marLeft w:val="0"/>
      <w:marRight w:val="0"/>
      <w:marTop w:val="0"/>
      <w:marBottom w:val="0"/>
      <w:divBdr>
        <w:top w:val="none" w:sz="0" w:space="0" w:color="auto"/>
        <w:left w:val="none" w:sz="0" w:space="0" w:color="auto"/>
        <w:bottom w:val="none" w:sz="0" w:space="0" w:color="auto"/>
        <w:right w:val="none" w:sz="0" w:space="0" w:color="auto"/>
      </w:divBdr>
    </w:div>
    <w:div w:id="1641229405">
      <w:bodyDiv w:val="1"/>
      <w:marLeft w:val="0"/>
      <w:marRight w:val="0"/>
      <w:marTop w:val="0"/>
      <w:marBottom w:val="0"/>
      <w:divBdr>
        <w:top w:val="none" w:sz="0" w:space="0" w:color="auto"/>
        <w:left w:val="none" w:sz="0" w:space="0" w:color="auto"/>
        <w:bottom w:val="none" w:sz="0" w:space="0" w:color="auto"/>
        <w:right w:val="none" w:sz="0" w:space="0" w:color="auto"/>
      </w:divBdr>
    </w:div>
    <w:div w:id="1641376486">
      <w:bodyDiv w:val="1"/>
      <w:marLeft w:val="0"/>
      <w:marRight w:val="0"/>
      <w:marTop w:val="0"/>
      <w:marBottom w:val="0"/>
      <w:divBdr>
        <w:top w:val="none" w:sz="0" w:space="0" w:color="auto"/>
        <w:left w:val="none" w:sz="0" w:space="0" w:color="auto"/>
        <w:bottom w:val="none" w:sz="0" w:space="0" w:color="auto"/>
        <w:right w:val="none" w:sz="0" w:space="0" w:color="auto"/>
      </w:divBdr>
    </w:div>
    <w:div w:id="1642271607">
      <w:bodyDiv w:val="1"/>
      <w:marLeft w:val="0"/>
      <w:marRight w:val="0"/>
      <w:marTop w:val="0"/>
      <w:marBottom w:val="0"/>
      <w:divBdr>
        <w:top w:val="none" w:sz="0" w:space="0" w:color="auto"/>
        <w:left w:val="none" w:sz="0" w:space="0" w:color="auto"/>
        <w:bottom w:val="none" w:sz="0" w:space="0" w:color="auto"/>
        <w:right w:val="none" w:sz="0" w:space="0" w:color="auto"/>
      </w:divBdr>
    </w:div>
    <w:div w:id="1642416882">
      <w:bodyDiv w:val="1"/>
      <w:marLeft w:val="0"/>
      <w:marRight w:val="0"/>
      <w:marTop w:val="0"/>
      <w:marBottom w:val="0"/>
      <w:divBdr>
        <w:top w:val="none" w:sz="0" w:space="0" w:color="auto"/>
        <w:left w:val="none" w:sz="0" w:space="0" w:color="auto"/>
        <w:bottom w:val="none" w:sz="0" w:space="0" w:color="auto"/>
        <w:right w:val="none" w:sz="0" w:space="0" w:color="auto"/>
      </w:divBdr>
    </w:div>
    <w:div w:id="1643385503">
      <w:bodyDiv w:val="1"/>
      <w:marLeft w:val="0"/>
      <w:marRight w:val="0"/>
      <w:marTop w:val="0"/>
      <w:marBottom w:val="0"/>
      <w:divBdr>
        <w:top w:val="none" w:sz="0" w:space="0" w:color="auto"/>
        <w:left w:val="none" w:sz="0" w:space="0" w:color="auto"/>
        <w:bottom w:val="none" w:sz="0" w:space="0" w:color="auto"/>
        <w:right w:val="none" w:sz="0" w:space="0" w:color="auto"/>
      </w:divBdr>
    </w:div>
    <w:div w:id="1644043280">
      <w:bodyDiv w:val="1"/>
      <w:marLeft w:val="0"/>
      <w:marRight w:val="0"/>
      <w:marTop w:val="0"/>
      <w:marBottom w:val="0"/>
      <w:divBdr>
        <w:top w:val="none" w:sz="0" w:space="0" w:color="auto"/>
        <w:left w:val="none" w:sz="0" w:space="0" w:color="auto"/>
        <w:bottom w:val="none" w:sz="0" w:space="0" w:color="auto"/>
        <w:right w:val="none" w:sz="0" w:space="0" w:color="auto"/>
      </w:divBdr>
    </w:div>
    <w:div w:id="1644895566">
      <w:bodyDiv w:val="1"/>
      <w:marLeft w:val="0"/>
      <w:marRight w:val="0"/>
      <w:marTop w:val="0"/>
      <w:marBottom w:val="0"/>
      <w:divBdr>
        <w:top w:val="none" w:sz="0" w:space="0" w:color="auto"/>
        <w:left w:val="none" w:sz="0" w:space="0" w:color="auto"/>
        <w:bottom w:val="none" w:sz="0" w:space="0" w:color="auto"/>
        <w:right w:val="none" w:sz="0" w:space="0" w:color="auto"/>
      </w:divBdr>
    </w:div>
    <w:div w:id="1645112649">
      <w:bodyDiv w:val="1"/>
      <w:marLeft w:val="0"/>
      <w:marRight w:val="0"/>
      <w:marTop w:val="0"/>
      <w:marBottom w:val="0"/>
      <w:divBdr>
        <w:top w:val="none" w:sz="0" w:space="0" w:color="auto"/>
        <w:left w:val="none" w:sz="0" w:space="0" w:color="auto"/>
        <w:bottom w:val="none" w:sz="0" w:space="0" w:color="auto"/>
        <w:right w:val="none" w:sz="0" w:space="0" w:color="auto"/>
      </w:divBdr>
    </w:div>
    <w:div w:id="1645426706">
      <w:bodyDiv w:val="1"/>
      <w:marLeft w:val="0"/>
      <w:marRight w:val="0"/>
      <w:marTop w:val="0"/>
      <w:marBottom w:val="0"/>
      <w:divBdr>
        <w:top w:val="none" w:sz="0" w:space="0" w:color="auto"/>
        <w:left w:val="none" w:sz="0" w:space="0" w:color="auto"/>
        <w:bottom w:val="none" w:sz="0" w:space="0" w:color="auto"/>
        <w:right w:val="none" w:sz="0" w:space="0" w:color="auto"/>
      </w:divBdr>
    </w:div>
    <w:div w:id="1646737419">
      <w:bodyDiv w:val="1"/>
      <w:marLeft w:val="0"/>
      <w:marRight w:val="0"/>
      <w:marTop w:val="0"/>
      <w:marBottom w:val="0"/>
      <w:divBdr>
        <w:top w:val="none" w:sz="0" w:space="0" w:color="auto"/>
        <w:left w:val="none" w:sz="0" w:space="0" w:color="auto"/>
        <w:bottom w:val="none" w:sz="0" w:space="0" w:color="auto"/>
        <w:right w:val="none" w:sz="0" w:space="0" w:color="auto"/>
      </w:divBdr>
    </w:div>
    <w:div w:id="1647587228">
      <w:bodyDiv w:val="1"/>
      <w:marLeft w:val="0"/>
      <w:marRight w:val="0"/>
      <w:marTop w:val="0"/>
      <w:marBottom w:val="0"/>
      <w:divBdr>
        <w:top w:val="none" w:sz="0" w:space="0" w:color="auto"/>
        <w:left w:val="none" w:sz="0" w:space="0" w:color="auto"/>
        <w:bottom w:val="none" w:sz="0" w:space="0" w:color="auto"/>
        <w:right w:val="none" w:sz="0" w:space="0" w:color="auto"/>
      </w:divBdr>
    </w:div>
    <w:div w:id="1647778015">
      <w:bodyDiv w:val="1"/>
      <w:marLeft w:val="0"/>
      <w:marRight w:val="0"/>
      <w:marTop w:val="0"/>
      <w:marBottom w:val="0"/>
      <w:divBdr>
        <w:top w:val="none" w:sz="0" w:space="0" w:color="auto"/>
        <w:left w:val="none" w:sz="0" w:space="0" w:color="auto"/>
        <w:bottom w:val="none" w:sz="0" w:space="0" w:color="auto"/>
        <w:right w:val="none" w:sz="0" w:space="0" w:color="auto"/>
      </w:divBdr>
    </w:div>
    <w:div w:id="1648196767">
      <w:bodyDiv w:val="1"/>
      <w:marLeft w:val="0"/>
      <w:marRight w:val="0"/>
      <w:marTop w:val="0"/>
      <w:marBottom w:val="0"/>
      <w:divBdr>
        <w:top w:val="none" w:sz="0" w:space="0" w:color="auto"/>
        <w:left w:val="none" w:sz="0" w:space="0" w:color="auto"/>
        <w:bottom w:val="none" w:sz="0" w:space="0" w:color="auto"/>
        <w:right w:val="none" w:sz="0" w:space="0" w:color="auto"/>
      </w:divBdr>
    </w:div>
    <w:div w:id="1648316779">
      <w:bodyDiv w:val="1"/>
      <w:marLeft w:val="0"/>
      <w:marRight w:val="0"/>
      <w:marTop w:val="0"/>
      <w:marBottom w:val="0"/>
      <w:divBdr>
        <w:top w:val="none" w:sz="0" w:space="0" w:color="auto"/>
        <w:left w:val="none" w:sz="0" w:space="0" w:color="auto"/>
        <w:bottom w:val="none" w:sz="0" w:space="0" w:color="auto"/>
        <w:right w:val="none" w:sz="0" w:space="0" w:color="auto"/>
      </w:divBdr>
    </w:div>
    <w:div w:id="1648820674">
      <w:bodyDiv w:val="1"/>
      <w:marLeft w:val="0"/>
      <w:marRight w:val="0"/>
      <w:marTop w:val="0"/>
      <w:marBottom w:val="0"/>
      <w:divBdr>
        <w:top w:val="none" w:sz="0" w:space="0" w:color="auto"/>
        <w:left w:val="none" w:sz="0" w:space="0" w:color="auto"/>
        <w:bottom w:val="none" w:sz="0" w:space="0" w:color="auto"/>
        <w:right w:val="none" w:sz="0" w:space="0" w:color="auto"/>
      </w:divBdr>
    </w:div>
    <w:div w:id="1649019858">
      <w:bodyDiv w:val="1"/>
      <w:marLeft w:val="0"/>
      <w:marRight w:val="0"/>
      <w:marTop w:val="0"/>
      <w:marBottom w:val="0"/>
      <w:divBdr>
        <w:top w:val="none" w:sz="0" w:space="0" w:color="auto"/>
        <w:left w:val="none" w:sz="0" w:space="0" w:color="auto"/>
        <w:bottom w:val="none" w:sz="0" w:space="0" w:color="auto"/>
        <w:right w:val="none" w:sz="0" w:space="0" w:color="auto"/>
      </w:divBdr>
    </w:div>
    <w:div w:id="1649239587">
      <w:bodyDiv w:val="1"/>
      <w:marLeft w:val="0"/>
      <w:marRight w:val="0"/>
      <w:marTop w:val="0"/>
      <w:marBottom w:val="0"/>
      <w:divBdr>
        <w:top w:val="none" w:sz="0" w:space="0" w:color="auto"/>
        <w:left w:val="none" w:sz="0" w:space="0" w:color="auto"/>
        <w:bottom w:val="none" w:sz="0" w:space="0" w:color="auto"/>
        <w:right w:val="none" w:sz="0" w:space="0" w:color="auto"/>
      </w:divBdr>
    </w:div>
    <w:div w:id="1649438958">
      <w:bodyDiv w:val="1"/>
      <w:marLeft w:val="0"/>
      <w:marRight w:val="0"/>
      <w:marTop w:val="0"/>
      <w:marBottom w:val="0"/>
      <w:divBdr>
        <w:top w:val="none" w:sz="0" w:space="0" w:color="auto"/>
        <w:left w:val="none" w:sz="0" w:space="0" w:color="auto"/>
        <w:bottom w:val="none" w:sz="0" w:space="0" w:color="auto"/>
        <w:right w:val="none" w:sz="0" w:space="0" w:color="auto"/>
      </w:divBdr>
    </w:div>
    <w:div w:id="1649941611">
      <w:bodyDiv w:val="1"/>
      <w:marLeft w:val="0"/>
      <w:marRight w:val="0"/>
      <w:marTop w:val="0"/>
      <w:marBottom w:val="0"/>
      <w:divBdr>
        <w:top w:val="none" w:sz="0" w:space="0" w:color="auto"/>
        <w:left w:val="none" w:sz="0" w:space="0" w:color="auto"/>
        <w:bottom w:val="none" w:sz="0" w:space="0" w:color="auto"/>
        <w:right w:val="none" w:sz="0" w:space="0" w:color="auto"/>
      </w:divBdr>
    </w:div>
    <w:div w:id="1650212218">
      <w:bodyDiv w:val="1"/>
      <w:marLeft w:val="0"/>
      <w:marRight w:val="0"/>
      <w:marTop w:val="0"/>
      <w:marBottom w:val="0"/>
      <w:divBdr>
        <w:top w:val="none" w:sz="0" w:space="0" w:color="auto"/>
        <w:left w:val="none" w:sz="0" w:space="0" w:color="auto"/>
        <w:bottom w:val="none" w:sz="0" w:space="0" w:color="auto"/>
        <w:right w:val="none" w:sz="0" w:space="0" w:color="auto"/>
      </w:divBdr>
    </w:div>
    <w:div w:id="1650283860">
      <w:bodyDiv w:val="1"/>
      <w:marLeft w:val="0"/>
      <w:marRight w:val="0"/>
      <w:marTop w:val="0"/>
      <w:marBottom w:val="0"/>
      <w:divBdr>
        <w:top w:val="none" w:sz="0" w:space="0" w:color="auto"/>
        <w:left w:val="none" w:sz="0" w:space="0" w:color="auto"/>
        <w:bottom w:val="none" w:sz="0" w:space="0" w:color="auto"/>
        <w:right w:val="none" w:sz="0" w:space="0" w:color="auto"/>
      </w:divBdr>
    </w:div>
    <w:div w:id="1650284801">
      <w:bodyDiv w:val="1"/>
      <w:marLeft w:val="0"/>
      <w:marRight w:val="0"/>
      <w:marTop w:val="0"/>
      <w:marBottom w:val="0"/>
      <w:divBdr>
        <w:top w:val="none" w:sz="0" w:space="0" w:color="auto"/>
        <w:left w:val="none" w:sz="0" w:space="0" w:color="auto"/>
        <w:bottom w:val="none" w:sz="0" w:space="0" w:color="auto"/>
        <w:right w:val="none" w:sz="0" w:space="0" w:color="auto"/>
      </w:divBdr>
    </w:div>
    <w:div w:id="1651133065">
      <w:bodyDiv w:val="1"/>
      <w:marLeft w:val="0"/>
      <w:marRight w:val="0"/>
      <w:marTop w:val="0"/>
      <w:marBottom w:val="0"/>
      <w:divBdr>
        <w:top w:val="none" w:sz="0" w:space="0" w:color="auto"/>
        <w:left w:val="none" w:sz="0" w:space="0" w:color="auto"/>
        <w:bottom w:val="none" w:sz="0" w:space="0" w:color="auto"/>
        <w:right w:val="none" w:sz="0" w:space="0" w:color="auto"/>
      </w:divBdr>
    </w:div>
    <w:div w:id="1651985434">
      <w:bodyDiv w:val="1"/>
      <w:marLeft w:val="0"/>
      <w:marRight w:val="0"/>
      <w:marTop w:val="0"/>
      <w:marBottom w:val="0"/>
      <w:divBdr>
        <w:top w:val="none" w:sz="0" w:space="0" w:color="auto"/>
        <w:left w:val="none" w:sz="0" w:space="0" w:color="auto"/>
        <w:bottom w:val="none" w:sz="0" w:space="0" w:color="auto"/>
        <w:right w:val="none" w:sz="0" w:space="0" w:color="auto"/>
      </w:divBdr>
    </w:div>
    <w:div w:id="1652324893">
      <w:bodyDiv w:val="1"/>
      <w:marLeft w:val="0"/>
      <w:marRight w:val="0"/>
      <w:marTop w:val="0"/>
      <w:marBottom w:val="0"/>
      <w:divBdr>
        <w:top w:val="none" w:sz="0" w:space="0" w:color="auto"/>
        <w:left w:val="none" w:sz="0" w:space="0" w:color="auto"/>
        <w:bottom w:val="none" w:sz="0" w:space="0" w:color="auto"/>
        <w:right w:val="none" w:sz="0" w:space="0" w:color="auto"/>
      </w:divBdr>
    </w:div>
    <w:div w:id="1652826648">
      <w:bodyDiv w:val="1"/>
      <w:marLeft w:val="0"/>
      <w:marRight w:val="0"/>
      <w:marTop w:val="0"/>
      <w:marBottom w:val="0"/>
      <w:divBdr>
        <w:top w:val="none" w:sz="0" w:space="0" w:color="auto"/>
        <w:left w:val="none" w:sz="0" w:space="0" w:color="auto"/>
        <w:bottom w:val="none" w:sz="0" w:space="0" w:color="auto"/>
        <w:right w:val="none" w:sz="0" w:space="0" w:color="auto"/>
      </w:divBdr>
    </w:div>
    <w:div w:id="1653216433">
      <w:bodyDiv w:val="1"/>
      <w:marLeft w:val="0"/>
      <w:marRight w:val="0"/>
      <w:marTop w:val="0"/>
      <w:marBottom w:val="0"/>
      <w:divBdr>
        <w:top w:val="none" w:sz="0" w:space="0" w:color="auto"/>
        <w:left w:val="none" w:sz="0" w:space="0" w:color="auto"/>
        <w:bottom w:val="none" w:sz="0" w:space="0" w:color="auto"/>
        <w:right w:val="none" w:sz="0" w:space="0" w:color="auto"/>
      </w:divBdr>
    </w:div>
    <w:div w:id="1653218218">
      <w:bodyDiv w:val="1"/>
      <w:marLeft w:val="0"/>
      <w:marRight w:val="0"/>
      <w:marTop w:val="0"/>
      <w:marBottom w:val="0"/>
      <w:divBdr>
        <w:top w:val="none" w:sz="0" w:space="0" w:color="auto"/>
        <w:left w:val="none" w:sz="0" w:space="0" w:color="auto"/>
        <w:bottom w:val="none" w:sz="0" w:space="0" w:color="auto"/>
        <w:right w:val="none" w:sz="0" w:space="0" w:color="auto"/>
      </w:divBdr>
    </w:div>
    <w:div w:id="1653681324">
      <w:bodyDiv w:val="1"/>
      <w:marLeft w:val="0"/>
      <w:marRight w:val="0"/>
      <w:marTop w:val="0"/>
      <w:marBottom w:val="0"/>
      <w:divBdr>
        <w:top w:val="none" w:sz="0" w:space="0" w:color="auto"/>
        <w:left w:val="none" w:sz="0" w:space="0" w:color="auto"/>
        <w:bottom w:val="none" w:sz="0" w:space="0" w:color="auto"/>
        <w:right w:val="none" w:sz="0" w:space="0" w:color="auto"/>
      </w:divBdr>
    </w:div>
    <w:div w:id="1654026827">
      <w:bodyDiv w:val="1"/>
      <w:marLeft w:val="0"/>
      <w:marRight w:val="0"/>
      <w:marTop w:val="0"/>
      <w:marBottom w:val="0"/>
      <w:divBdr>
        <w:top w:val="none" w:sz="0" w:space="0" w:color="auto"/>
        <w:left w:val="none" w:sz="0" w:space="0" w:color="auto"/>
        <w:bottom w:val="none" w:sz="0" w:space="0" w:color="auto"/>
        <w:right w:val="none" w:sz="0" w:space="0" w:color="auto"/>
      </w:divBdr>
    </w:div>
    <w:div w:id="1654219312">
      <w:bodyDiv w:val="1"/>
      <w:marLeft w:val="0"/>
      <w:marRight w:val="0"/>
      <w:marTop w:val="0"/>
      <w:marBottom w:val="0"/>
      <w:divBdr>
        <w:top w:val="none" w:sz="0" w:space="0" w:color="auto"/>
        <w:left w:val="none" w:sz="0" w:space="0" w:color="auto"/>
        <w:bottom w:val="none" w:sz="0" w:space="0" w:color="auto"/>
        <w:right w:val="none" w:sz="0" w:space="0" w:color="auto"/>
      </w:divBdr>
    </w:div>
    <w:div w:id="1654290543">
      <w:bodyDiv w:val="1"/>
      <w:marLeft w:val="0"/>
      <w:marRight w:val="0"/>
      <w:marTop w:val="0"/>
      <w:marBottom w:val="0"/>
      <w:divBdr>
        <w:top w:val="none" w:sz="0" w:space="0" w:color="auto"/>
        <w:left w:val="none" w:sz="0" w:space="0" w:color="auto"/>
        <w:bottom w:val="none" w:sz="0" w:space="0" w:color="auto"/>
        <w:right w:val="none" w:sz="0" w:space="0" w:color="auto"/>
      </w:divBdr>
    </w:div>
    <w:div w:id="1654529209">
      <w:bodyDiv w:val="1"/>
      <w:marLeft w:val="0"/>
      <w:marRight w:val="0"/>
      <w:marTop w:val="0"/>
      <w:marBottom w:val="0"/>
      <w:divBdr>
        <w:top w:val="none" w:sz="0" w:space="0" w:color="auto"/>
        <w:left w:val="none" w:sz="0" w:space="0" w:color="auto"/>
        <w:bottom w:val="none" w:sz="0" w:space="0" w:color="auto"/>
        <w:right w:val="none" w:sz="0" w:space="0" w:color="auto"/>
      </w:divBdr>
    </w:div>
    <w:div w:id="1654720762">
      <w:bodyDiv w:val="1"/>
      <w:marLeft w:val="0"/>
      <w:marRight w:val="0"/>
      <w:marTop w:val="0"/>
      <w:marBottom w:val="0"/>
      <w:divBdr>
        <w:top w:val="none" w:sz="0" w:space="0" w:color="auto"/>
        <w:left w:val="none" w:sz="0" w:space="0" w:color="auto"/>
        <w:bottom w:val="none" w:sz="0" w:space="0" w:color="auto"/>
        <w:right w:val="none" w:sz="0" w:space="0" w:color="auto"/>
      </w:divBdr>
    </w:div>
    <w:div w:id="1655597793">
      <w:bodyDiv w:val="1"/>
      <w:marLeft w:val="0"/>
      <w:marRight w:val="0"/>
      <w:marTop w:val="0"/>
      <w:marBottom w:val="0"/>
      <w:divBdr>
        <w:top w:val="none" w:sz="0" w:space="0" w:color="auto"/>
        <w:left w:val="none" w:sz="0" w:space="0" w:color="auto"/>
        <w:bottom w:val="none" w:sz="0" w:space="0" w:color="auto"/>
        <w:right w:val="none" w:sz="0" w:space="0" w:color="auto"/>
      </w:divBdr>
    </w:div>
    <w:div w:id="1656301766">
      <w:bodyDiv w:val="1"/>
      <w:marLeft w:val="0"/>
      <w:marRight w:val="0"/>
      <w:marTop w:val="0"/>
      <w:marBottom w:val="0"/>
      <w:divBdr>
        <w:top w:val="none" w:sz="0" w:space="0" w:color="auto"/>
        <w:left w:val="none" w:sz="0" w:space="0" w:color="auto"/>
        <w:bottom w:val="none" w:sz="0" w:space="0" w:color="auto"/>
        <w:right w:val="none" w:sz="0" w:space="0" w:color="auto"/>
      </w:divBdr>
    </w:div>
    <w:div w:id="1656375742">
      <w:bodyDiv w:val="1"/>
      <w:marLeft w:val="0"/>
      <w:marRight w:val="0"/>
      <w:marTop w:val="0"/>
      <w:marBottom w:val="0"/>
      <w:divBdr>
        <w:top w:val="none" w:sz="0" w:space="0" w:color="auto"/>
        <w:left w:val="none" w:sz="0" w:space="0" w:color="auto"/>
        <w:bottom w:val="none" w:sz="0" w:space="0" w:color="auto"/>
        <w:right w:val="none" w:sz="0" w:space="0" w:color="auto"/>
      </w:divBdr>
    </w:div>
    <w:div w:id="1656376588">
      <w:bodyDiv w:val="1"/>
      <w:marLeft w:val="0"/>
      <w:marRight w:val="0"/>
      <w:marTop w:val="0"/>
      <w:marBottom w:val="0"/>
      <w:divBdr>
        <w:top w:val="none" w:sz="0" w:space="0" w:color="auto"/>
        <w:left w:val="none" w:sz="0" w:space="0" w:color="auto"/>
        <w:bottom w:val="none" w:sz="0" w:space="0" w:color="auto"/>
        <w:right w:val="none" w:sz="0" w:space="0" w:color="auto"/>
      </w:divBdr>
    </w:div>
    <w:div w:id="1656713798">
      <w:bodyDiv w:val="1"/>
      <w:marLeft w:val="0"/>
      <w:marRight w:val="0"/>
      <w:marTop w:val="0"/>
      <w:marBottom w:val="0"/>
      <w:divBdr>
        <w:top w:val="none" w:sz="0" w:space="0" w:color="auto"/>
        <w:left w:val="none" w:sz="0" w:space="0" w:color="auto"/>
        <w:bottom w:val="none" w:sz="0" w:space="0" w:color="auto"/>
        <w:right w:val="none" w:sz="0" w:space="0" w:color="auto"/>
      </w:divBdr>
    </w:div>
    <w:div w:id="1657220458">
      <w:bodyDiv w:val="1"/>
      <w:marLeft w:val="0"/>
      <w:marRight w:val="0"/>
      <w:marTop w:val="0"/>
      <w:marBottom w:val="0"/>
      <w:divBdr>
        <w:top w:val="none" w:sz="0" w:space="0" w:color="auto"/>
        <w:left w:val="none" w:sz="0" w:space="0" w:color="auto"/>
        <w:bottom w:val="none" w:sz="0" w:space="0" w:color="auto"/>
        <w:right w:val="none" w:sz="0" w:space="0" w:color="auto"/>
      </w:divBdr>
    </w:div>
    <w:div w:id="1658916822">
      <w:bodyDiv w:val="1"/>
      <w:marLeft w:val="0"/>
      <w:marRight w:val="0"/>
      <w:marTop w:val="0"/>
      <w:marBottom w:val="0"/>
      <w:divBdr>
        <w:top w:val="none" w:sz="0" w:space="0" w:color="auto"/>
        <w:left w:val="none" w:sz="0" w:space="0" w:color="auto"/>
        <w:bottom w:val="none" w:sz="0" w:space="0" w:color="auto"/>
        <w:right w:val="none" w:sz="0" w:space="0" w:color="auto"/>
      </w:divBdr>
    </w:div>
    <w:div w:id="1659259490">
      <w:bodyDiv w:val="1"/>
      <w:marLeft w:val="0"/>
      <w:marRight w:val="0"/>
      <w:marTop w:val="0"/>
      <w:marBottom w:val="0"/>
      <w:divBdr>
        <w:top w:val="none" w:sz="0" w:space="0" w:color="auto"/>
        <w:left w:val="none" w:sz="0" w:space="0" w:color="auto"/>
        <w:bottom w:val="none" w:sz="0" w:space="0" w:color="auto"/>
        <w:right w:val="none" w:sz="0" w:space="0" w:color="auto"/>
      </w:divBdr>
    </w:div>
    <w:div w:id="1660307361">
      <w:bodyDiv w:val="1"/>
      <w:marLeft w:val="0"/>
      <w:marRight w:val="0"/>
      <w:marTop w:val="0"/>
      <w:marBottom w:val="0"/>
      <w:divBdr>
        <w:top w:val="none" w:sz="0" w:space="0" w:color="auto"/>
        <w:left w:val="none" w:sz="0" w:space="0" w:color="auto"/>
        <w:bottom w:val="none" w:sz="0" w:space="0" w:color="auto"/>
        <w:right w:val="none" w:sz="0" w:space="0" w:color="auto"/>
      </w:divBdr>
    </w:div>
    <w:div w:id="1660500073">
      <w:bodyDiv w:val="1"/>
      <w:marLeft w:val="0"/>
      <w:marRight w:val="0"/>
      <w:marTop w:val="0"/>
      <w:marBottom w:val="0"/>
      <w:divBdr>
        <w:top w:val="none" w:sz="0" w:space="0" w:color="auto"/>
        <w:left w:val="none" w:sz="0" w:space="0" w:color="auto"/>
        <w:bottom w:val="none" w:sz="0" w:space="0" w:color="auto"/>
        <w:right w:val="none" w:sz="0" w:space="0" w:color="auto"/>
      </w:divBdr>
    </w:div>
    <w:div w:id="1662193390">
      <w:bodyDiv w:val="1"/>
      <w:marLeft w:val="0"/>
      <w:marRight w:val="0"/>
      <w:marTop w:val="0"/>
      <w:marBottom w:val="0"/>
      <w:divBdr>
        <w:top w:val="none" w:sz="0" w:space="0" w:color="auto"/>
        <w:left w:val="none" w:sz="0" w:space="0" w:color="auto"/>
        <w:bottom w:val="none" w:sz="0" w:space="0" w:color="auto"/>
        <w:right w:val="none" w:sz="0" w:space="0" w:color="auto"/>
      </w:divBdr>
    </w:div>
    <w:div w:id="1662391632">
      <w:bodyDiv w:val="1"/>
      <w:marLeft w:val="0"/>
      <w:marRight w:val="0"/>
      <w:marTop w:val="0"/>
      <w:marBottom w:val="0"/>
      <w:divBdr>
        <w:top w:val="none" w:sz="0" w:space="0" w:color="auto"/>
        <w:left w:val="none" w:sz="0" w:space="0" w:color="auto"/>
        <w:bottom w:val="none" w:sz="0" w:space="0" w:color="auto"/>
        <w:right w:val="none" w:sz="0" w:space="0" w:color="auto"/>
      </w:divBdr>
    </w:div>
    <w:div w:id="1662848172">
      <w:bodyDiv w:val="1"/>
      <w:marLeft w:val="0"/>
      <w:marRight w:val="0"/>
      <w:marTop w:val="0"/>
      <w:marBottom w:val="0"/>
      <w:divBdr>
        <w:top w:val="none" w:sz="0" w:space="0" w:color="auto"/>
        <w:left w:val="none" w:sz="0" w:space="0" w:color="auto"/>
        <w:bottom w:val="none" w:sz="0" w:space="0" w:color="auto"/>
        <w:right w:val="none" w:sz="0" w:space="0" w:color="auto"/>
      </w:divBdr>
    </w:div>
    <w:div w:id="1662853730">
      <w:bodyDiv w:val="1"/>
      <w:marLeft w:val="0"/>
      <w:marRight w:val="0"/>
      <w:marTop w:val="0"/>
      <w:marBottom w:val="0"/>
      <w:divBdr>
        <w:top w:val="none" w:sz="0" w:space="0" w:color="auto"/>
        <w:left w:val="none" w:sz="0" w:space="0" w:color="auto"/>
        <w:bottom w:val="none" w:sz="0" w:space="0" w:color="auto"/>
        <w:right w:val="none" w:sz="0" w:space="0" w:color="auto"/>
      </w:divBdr>
    </w:div>
    <w:div w:id="1663316988">
      <w:bodyDiv w:val="1"/>
      <w:marLeft w:val="0"/>
      <w:marRight w:val="0"/>
      <w:marTop w:val="0"/>
      <w:marBottom w:val="0"/>
      <w:divBdr>
        <w:top w:val="none" w:sz="0" w:space="0" w:color="auto"/>
        <w:left w:val="none" w:sz="0" w:space="0" w:color="auto"/>
        <w:bottom w:val="none" w:sz="0" w:space="0" w:color="auto"/>
        <w:right w:val="none" w:sz="0" w:space="0" w:color="auto"/>
      </w:divBdr>
    </w:div>
    <w:div w:id="1664309391">
      <w:bodyDiv w:val="1"/>
      <w:marLeft w:val="0"/>
      <w:marRight w:val="0"/>
      <w:marTop w:val="0"/>
      <w:marBottom w:val="0"/>
      <w:divBdr>
        <w:top w:val="none" w:sz="0" w:space="0" w:color="auto"/>
        <w:left w:val="none" w:sz="0" w:space="0" w:color="auto"/>
        <w:bottom w:val="none" w:sz="0" w:space="0" w:color="auto"/>
        <w:right w:val="none" w:sz="0" w:space="0" w:color="auto"/>
      </w:divBdr>
    </w:div>
    <w:div w:id="1664504764">
      <w:bodyDiv w:val="1"/>
      <w:marLeft w:val="0"/>
      <w:marRight w:val="0"/>
      <w:marTop w:val="0"/>
      <w:marBottom w:val="0"/>
      <w:divBdr>
        <w:top w:val="none" w:sz="0" w:space="0" w:color="auto"/>
        <w:left w:val="none" w:sz="0" w:space="0" w:color="auto"/>
        <w:bottom w:val="none" w:sz="0" w:space="0" w:color="auto"/>
        <w:right w:val="none" w:sz="0" w:space="0" w:color="auto"/>
      </w:divBdr>
    </w:div>
    <w:div w:id="1664892697">
      <w:bodyDiv w:val="1"/>
      <w:marLeft w:val="0"/>
      <w:marRight w:val="0"/>
      <w:marTop w:val="0"/>
      <w:marBottom w:val="0"/>
      <w:divBdr>
        <w:top w:val="none" w:sz="0" w:space="0" w:color="auto"/>
        <w:left w:val="none" w:sz="0" w:space="0" w:color="auto"/>
        <w:bottom w:val="none" w:sz="0" w:space="0" w:color="auto"/>
        <w:right w:val="none" w:sz="0" w:space="0" w:color="auto"/>
      </w:divBdr>
    </w:div>
    <w:div w:id="1665474139">
      <w:bodyDiv w:val="1"/>
      <w:marLeft w:val="0"/>
      <w:marRight w:val="0"/>
      <w:marTop w:val="0"/>
      <w:marBottom w:val="0"/>
      <w:divBdr>
        <w:top w:val="none" w:sz="0" w:space="0" w:color="auto"/>
        <w:left w:val="none" w:sz="0" w:space="0" w:color="auto"/>
        <w:bottom w:val="none" w:sz="0" w:space="0" w:color="auto"/>
        <w:right w:val="none" w:sz="0" w:space="0" w:color="auto"/>
      </w:divBdr>
    </w:div>
    <w:div w:id="1665812723">
      <w:bodyDiv w:val="1"/>
      <w:marLeft w:val="0"/>
      <w:marRight w:val="0"/>
      <w:marTop w:val="0"/>
      <w:marBottom w:val="0"/>
      <w:divBdr>
        <w:top w:val="none" w:sz="0" w:space="0" w:color="auto"/>
        <w:left w:val="none" w:sz="0" w:space="0" w:color="auto"/>
        <w:bottom w:val="none" w:sz="0" w:space="0" w:color="auto"/>
        <w:right w:val="none" w:sz="0" w:space="0" w:color="auto"/>
      </w:divBdr>
    </w:div>
    <w:div w:id="1666283201">
      <w:bodyDiv w:val="1"/>
      <w:marLeft w:val="0"/>
      <w:marRight w:val="0"/>
      <w:marTop w:val="0"/>
      <w:marBottom w:val="0"/>
      <w:divBdr>
        <w:top w:val="none" w:sz="0" w:space="0" w:color="auto"/>
        <w:left w:val="none" w:sz="0" w:space="0" w:color="auto"/>
        <w:bottom w:val="none" w:sz="0" w:space="0" w:color="auto"/>
        <w:right w:val="none" w:sz="0" w:space="0" w:color="auto"/>
      </w:divBdr>
    </w:div>
    <w:div w:id="1666319841">
      <w:bodyDiv w:val="1"/>
      <w:marLeft w:val="0"/>
      <w:marRight w:val="0"/>
      <w:marTop w:val="0"/>
      <w:marBottom w:val="0"/>
      <w:divBdr>
        <w:top w:val="none" w:sz="0" w:space="0" w:color="auto"/>
        <w:left w:val="none" w:sz="0" w:space="0" w:color="auto"/>
        <w:bottom w:val="none" w:sz="0" w:space="0" w:color="auto"/>
        <w:right w:val="none" w:sz="0" w:space="0" w:color="auto"/>
      </w:divBdr>
    </w:div>
    <w:div w:id="1666863196">
      <w:bodyDiv w:val="1"/>
      <w:marLeft w:val="0"/>
      <w:marRight w:val="0"/>
      <w:marTop w:val="0"/>
      <w:marBottom w:val="0"/>
      <w:divBdr>
        <w:top w:val="none" w:sz="0" w:space="0" w:color="auto"/>
        <w:left w:val="none" w:sz="0" w:space="0" w:color="auto"/>
        <w:bottom w:val="none" w:sz="0" w:space="0" w:color="auto"/>
        <w:right w:val="none" w:sz="0" w:space="0" w:color="auto"/>
      </w:divBdr>
    </w:div>
    <w:div w:id="1667249009">
      <w:bodyDiv w:val="1"/>
      <w:marLeft w:val="0"/>
      <w:marRight w:val="0"/>
      <w:marTop w:val="0"/>
      <w:marBottom w:val="0"/>
      <w:divBdr>
        <w:top w:val="none" w:sz="0" w:space="0" w:color="auto"/>
        <w:left w:val="none" w:sz="0" w:space="0" w:color="auto"/>
        <w:bottom w:val="none" w:sz="0" w:space="0" w:color="auto"/>
        <w:right w:val="none" w:sz="0" w:space="0" w:color="auto"/>
      </w:divBdr>
    </w:div>
    <w:div w:id="1667323740">
      <w:bodyDiv w:val="1"/>
      <w:marLeft w:val="0"/>
      <w:marRight w:val="0"/>
      <w:marTop w:val="0"/>
      <w:marBottom w:val="0"/>
      <w:divBdr>
        <w:top w:val="none" w:sz="0" w:space="0" w:color="auto"/>
        <w:left w:val="none" w:sz="0" w:space="0" w:color="auto"/>
        <w:bottom w:val="none" w:sz="0" w:space="0" w:color="auto"/>
        <w:right w:val="none" w:sz="0" w:space="0" w:color="auto"/>
      </w:divBdr>
    </w:div>
    <w:div w:id="1667509704">
      <w:bodyDiv w:val="1"/>
      <w:marLeft w:val="0"/>
      <w:marRight w:val="0"/>
      <w:marTop w:val="0"/>
      <w:marBottom w:val="0"/>
      <w:divBdr>
        <w:top w:val="none" w:sz="0" w:space="0" w:color="auto"/>
        <w:left w:val="none" w:sz="0" w:space="0" w:color="auto"/>
        <w:bottom w:val="none" w:sz="0" w:space="0" w:color="auto"/>
        <w:right w:val="none" w:sz="0" w:space="0" w:color="auto"/>
      </w:divBdr>
    </w:div>
    <w:div w:id="1667974329">
      <w:bodyDiv w:val="1"/>
      <w:marLeft w:val="0"/>
      <w:marRight w:val="0"/>
      <w:marTop w:val="0"/>
      <w:marBottom w:val="0"/>
      <w:divBdr>
        <w:top w:val="none" w:sz="0" w:space="0" w:color="auto"/>
        <w:left w:val="none" w:sz="0" w:space="0" w:color="auto"/>
        <w:bottom w:val="none" w:sz="0" w:space="0" w:color="auto"/>
        <w:right w:val="none" w:sz="0" w:space="0" w:color="auto"/>
      </w:divBdr>
    </w:div>
    <w:div w:id="1667975848">
      <w:bodyDiv w:val="1"/>
      <w:marLeft w:val="0"/>
      <w:marRight w:val="0"/>
      <w:marTop w:val="0"/>
      <w:marBottom w:val="0"/>
      <w:divBdr>
        <w:top w:val="none" w:sz="0" w:space="0" w:color="auto"/>
        <w:left w:val="none" w:sz="0" w:space="0" w:color="auto"/>
        <w:bottom w:val="none" w:sz="0" w:space="0" w:color="auto"/>
        <w:right w:val="none" w:sz="0" w:space="0" w:color="auto"/>
      </w:divBdr>
    </w:div>
    <w:div w:id="1668094432">
      <w:bodyDiv w:val="1"/>
      <w:marLeft w:val="0"/>
      <w:marRight w:val="0"/>
      <w:marTop w:val="0"/>
      <w:marBottom w:val="0"/>
      <w:divBdr>
        <w:top w:val="none" w:sz="0" w:space="0" w:color="auto"/>
        <w:left w:val="none" w:sz="0" w:space="0" w:color="auto"/>
        <w:bottom w:val="none" w:sz="0" w:space="0" w:color="auto"/>
        <w:right w:val="none" w:sz="0" w:space="0" w:color="auto"/>
      </w:divBdr>
    </w:div>
    <w:div w:id="1668509973">
      <w:bodyDiv w:val="1"/>
      <w:marLeft w:val="0"/>
      <w:marRight w:val="0"/>
      <w:marTop w:val="0"/>
      <w:marBottom w:val="0"/>
      <w:divBdr>
        <w:top w:val="none" w:sz="0" w:space="0" w:color="auto"/>
        <w:left w:val="none" w:sz="0" w:space="0" w:color="auto"/>
        <w:bottom w:val="none" w:sz="0" w:space="0" w:color="auto"/>
        <w:right w:val="none" w:sz="0" w:space="0" w:color="auto"/>
      </w:divBdr>
    </w:div>
    <w:div w:id="1668552561">
      <w:bodyDiv w:val="1"/>
      <w:marLeft w:val="0"/>
      <w:marRight w:val="0"/>
      <w:marTop w:val="0"/>
      <w:marBottom w:val="0"/>
      <w:divBdr>
        <w:top w:val="none" w:sz="0" w:space="0" w:color="auto"/>
        <w:left w:val="none" w:sz="0" w:space="0" w:color="auto"/>
        <w:bottom w:val="none" w:sz="0" w:space="0" w:color="auto"/>
        <w:right w:val="none" w:sz="0" w:space="0" w:color="auto"/>
      </w:divBdr>
    </w:div>
    <w:div w:id="1668552892">
      <w:bodyDiv w:val="1"/>
      <w:marLeft w:val="0"/>
      <w:marRight w:val="0"/>
      <w:marTop w:val="0"/>
      <w:marBottom w:val="0"/>
      <w:divBdr>
        <w:top w:val="none" w:sz="0" w:space="0" w:color="auto"/>
        <w:left w:val="none" w:sz="0" w:space="0" w:color="auto"/>
        <w:bottom w:val="none" w:sz="0" w:space="0" w:color="auto"/>
        <w:right w:val="none" w:sz="0" w:space="0" w:color="auto"/>
      </w:divBdr>
    </w:div>
    <w:div w:id="1669551248">
      <w:bodyDiv w:val="1"/>
      <w:marLeft w:val="0"/>
      <w:marRight w:val="0"/>
      <w:marTop w:val="0"/>
      <w:marBottom w:val="0"/>
      <w:divBdr>
        <w:top w:val="none" w:sz="0" w:space="0" w:color="auto"/>
        <w:left w:val="none" w:sz="0" w:space="0" w:color="auto"/>
        <w:bottom w:val="none" w:sz="0" w:space="0" w:color="auto"/>
        <w:right w:val="none" w:sz="0" w:space="0" w:color="auto"/>
      </w:divBdr>
    </w:div>
    <w:div w:id="1671982852">
      <w:bodyDiv w:val="1"/>
      <w:marLeft w:val="0"/>
      <w:marRight w:val="0"/>
      <w:marTop w:val="0"/>
      <w:marBottom w:val="0"/>
      <w:divBdr>
        <w:top w:val="none" w:sz="0" w:space="0" w:color="auto"/>
        <w:left w:val="none" w:sz="0" w:space="0" w:color="auto"/>
        <w:bottom w:val="none" w:sz="0" w:space="0" w:color="auto"/>
        <w:right w:val="none" w:sz="0" w:space="0" w:color="auto"/>
      </w:divBdr>
    </w:div>
    <w:div w:id="1672484342">
      <w:bodyDiv w:val="1"/>
      <w:marLeft w:val="0"/>
      <w:marRight w:val="0"/>
      <w:marTop w:val="0"/>
      <w:marBottom w:val="0"/>
      <w:divBdr>
        <w:top w:val="none" w:sz="0" w:space="0" w:color="auto"/>
        <w:left w:val="none" w:sz="0" w:space="0" w:color="auto"/>
        <w:bottom w:val="none" w:sz="0" w:space="0" w:color="auto"/>
        <w:right w:val="none" w:sz="0" w:space="0" w:color="auto"/>
      </w:divBdr>
    </w:div>
    <w:div w:id="1672752351">
      <w:bodyDiv w:val="1"/>
      <w:marLeft w:val="0"/>
      <w:marRight w:val="0"/>
      <w:marTop w:val="0"/>
      <w:marBottom w:val="0"/>
      <w:divBdr>
        <w:top w:val="none" w:sz="0" w:space="0" w:color="auto"/>
        <w:left w:val="none" w:sz="0" w:space="0" w:color="auto"/>
        <w:bottom w:val="none" w:sz="0" w:space="0" w:color="auto"/>
        <w:right w:val="none" w:sz="0" w:space="0" w:color="auto"/>
      </w:divBdr>
    </w:div>
    <w:div w:id="1672760949">
      <w:bodyDiv w:val="1"/>
      <w:marLeft w:val="0"/>
      <w:marRight w:val="0"/>
      <w:marTop w:val="0"/>
      <w:marBottom w:val="0"/>
      <w:divBdr>
        <w:top w:val="none" w:sz="0" w:space="0" w:color="auto"/>
        <w:left w:val="none" w:sz="0" w:space="0" w:color="auto"/>
        <w:bottom w:val="none" w:sz="0" w:space="0" w:color="auto"/>
        <w:right w:val="none" w:sz="0" w:space="0" w:color="auto"/>
      </w:divBdr>
    </w:div>
    <w:div w:id="1673099324">
      <w:bodyDiv w:val="1"/>
      <w:marLeft w:val="0"/>
      <w:marRight w:val="0"/>
      <w:marTop w:val="0"/>
      <w:marBottom w:val="0"/>
      <w:divBdr>
        <w:top w:val="none" w:sz="0" w:space="0" w:color="auto"/>
        <w:left w:val="none" w:sz="0" w:space="0" w:color="auto"/>
        <w:bottom w:val="none" w:sz="0" w:space="0" w:color="auto"/>
        <w:right w:val="none" w:sz="0" w:space="0" w:color="auto"/>
      </w:divBdr>
    </w:div>
    <w:div w:id="1673725620">
      <w:bodyDiv w:val="1"/>
      <w:marLeft w:val="0"/>
      <w:marRight w:val="0"/>
      <w:marTop w:val="0"/>
      <w:marBottom w:val="0"/>
      <w:divBdr>
        <w:top w:val="none" w:sz="0" w:space="0" w:color="auto"/>
        <w:left w:val="none" w:sz="0" w:space="0" w:color="auto"/>
        <w:bottom w:val="none" w:sz="0" w:space="0" w:color="auto"/>
        <w:right w:val="none" w:sz="0" w:space="0" w:color="auto"/>
      </w:divBdr>
    </w:div>
    <w:div w:id="1674212845">
      <w:bodyDiv w:val="1"/>
      <w:marLeft w:val="0"/>
      <w:marRight w:val="0"/>
      <w:marTop w:val="0"/>
      <w:marBottom w:val="0"/>
      <w:divBdr>
        <w:top w:val="none" w:sz="0" w:space="0" w:color="auto"/>
        <w:left w:val="none" w:sz="0" w:space="0" w:color="auto"/>
        <w:bottom w:val="none" w:sz="0" w:space="0" w:color="auto"/>
        <w:right w:val="none" w:sz="0" w:space="0" w:color="auto"/>
      </w:divBdr>
    </w:div>
    <w:div w:id="1674642461">
      <w:bodyDiv w:val="1"/>
      <w:marLeft w:val="0"/>
      <w:marRight w:val="0"/>
      <w:marTop w:val="0"/>
      <w:marBottom w:val="0"/>
      <w:divBdr>
        <w:top w:val="none" w:sz="0" w:space="0" w:color="auto"/>
        <w:left w:val="none" w:sz="0" w:space="0" w:color="auto"/>
        <w:bottom w:val="none" w:sz="0" w:space="0" w:color="auto"/>
        <w:right w:val="none" w:sz="0" w:space="0" w:color="auto"/>
      </w:divBdr>
    </w:div>
    <w:div w:id="1674796137">
      <w:bodyDiv w:val="1"/>
      <w:marLeft w:val="0"/>
      <w:marRight w:val="0"/>
      <w:marTop w:val="0"/>
      <w:marBottom w:val="0"/>
      <w:divBdr>
        <w:top w:val="none" w:sz="0" w:space="0" w:color="auto"/>
        <w:left w:val="none" w:sz="0" w:space="0" w:color="auto"/>
        <w:bottom w:val="none" w:sz="0" w:space="0" w:color="auto"/>
        <w:right w:val="none" w:sz="0" w:space="0" w:color="auto"/>
      </w:divBdr>
    </w:div>
    <w:div w:id="1677152020">
      <w:bodyDiv w:val="1"/>
      <w:marLeft w:val="0"/>
      <w:marRight w:val="0"/>
      <w:marTop w:val="0"/>
      <w:marBottom w:val="0"/>
      <w:divBdr>
        <w:top w:val="none" w:sz="0" w:space="0" w:color="auto"/>
        <w:left w:val="none" w:sz="0" w:space="0" w:color="auto"/>
        <w:bottom w:val="none" w:sz="0" w:space="0" w:color="auto"/>
        <w:right w:val="none" w:sz="0" w:space="0" w:color="auto"/>
      </w:divBdr>
    </w:div>
    <w:div w:id="1679236772">
      <w:bodyDiv w:val="1"/>
      <w:marLeft w:val="0"/>
      <w:marRight w:val="0"/>
      <w:marTop w:val="0"/>
      <w:marBottom w:val="0"/>
      <w:divBdr>
        <w:top w:val="none" w:sz="0" w:space="0" w:color="auto"/>
        <w:left w:val="none" w:sz="0" w:space="0" w:color="auto"/>
        <w:bottom w:val="none" w:sz="0" w:space="0" w:color="auto"/>
        <w:right w:val="none" w:sz="0" w:space="0" w:color="auto"/>
      </w:divBdr>
    </w:div>
    <w:div w:id="1679379510">
      <w:bodyDiv w:val="1"/>
      <w:marLeft w:val="0"/>
      <w:marRight w:val="0"/>
      <w:marTop w:val="0"/>
      <w:marBottom w:val="0"/>
      <w:divBdr>
        <w:top w:val="none" w:sz="0" w:space="0" w:color="auto"/>
        <w:left w:val="none" w:sz="0" w:space="0" w:color="auto"/>
        <w:bottom w:val="none" w:sz="0" w:space="0" w:color="auto"/>
        <w:right w:val="none" w:sz="0" w:space="0" w:color="auto"/>
      </w:divBdr>
    </w:div>
    <w:div w:id="1679623625">
      <w:bodyDiv w:val="1"/>
      <w:marLeft w:val="0"/>
      <w:marRight w:val="0"/>
      <w:marTop w:val="0"/>
      <w:marBottom w:val="0"/>
      <w:divBdr>
        <w:top w:val="none" w:sz="0" w:space="0" w:color="auto"/>
        <w:left w:val="none" w:sz="0" w:space="0" w:color="auto"/>
        <w:bottom w:val="none" w:sz="0" w:space="0" w:color="auto"/>
        <w:right w:val="none" w:sz="0" w:space="0" w:color="auto"/>
      </w:divBdr>
    </w:div>
    <w:div w:id="1679694856">
      <w:bodyDiv w:val="1"/>
      <w:marLeft w:val="0"/>
      <w:marRight w:val="0"/>
      <w:marTop w:val="0"/>
      <w:marBottom w:val="0"/>
      <w:divBdr>
        <w:top w:val="none" w:sz="0" w:space="0" w:color="auto"/>
        <w:left w:val="none" w:sz="0" w:space="0" w:color="auto"/>
        <w:bottom w:val="none" w:sz="0" w:space="0" w:color="auto"/>
        <w:right w:val="none" w:sz="0" w:space="0" w:color="auto"/>
      </w:divBdr>
    </w:div>
    <w:div w:id="1679845936">
      <w:bodyDiv w:val="1"/>
      <w:marLeft w:val="0"/>
      <w:marRight w:val="0"/>
      <w:marTop w:val="0"/>
      <w:marBottom w:val="0"/>
      <w:divBdr>
        <w:top w:val="none" w:sz="0" w:space="0" w:color="auto"/>
        <w:left w:val="none" w:sz="0" w:space="0" w:color="auto"/>
        <w:bottom w:val="none" w:sz="0" w:space="0" w:color="auto"/>
        <w:right w:val="none" w:sz="0" w:space="0" w:color="auto"/>
      </w:divBdr>
    </w:div>
    <w:div w:id="1680307177">
      <w:bodyDiv w:val="1"/>
      <w:marLeft w:val="0"/>
      <w:marRight w:val="0"/>
      <w:marTop w:val="0"/>
      <w:marBottom w:val="0"/>
      <w:divBdr>
        <w:top w:val="none" w:sz="0" w:space="0" w:color="auto"/>
        <w:left w:val="none" w:sz="0" w:space="0" w:color="auto"/>
        <w:bottom w:val="none" w:sz="0" w:space="0" w:color="auto"/>
        <w:right w:val="none" w:sz="0" w:space="0" w:color="auto"/>
      </w:divBdr>
    </w:div>
    <w:div w:id="1680545352">
      <w:bodyDiv w:val="1"/>
      <w:marLeft w:val="0"/>
      <w:marRight w:val="0"/>
      <w:marTop w:val="0"/>
      <w:marBottom w:val="0"/>
      <w:divBdr>
        <w:top w:val="none" w:sz="0" w:space="0" w:color="auto"/>
        <w:left w:val="none" w:sz="0" w:space="0" w:color="auto"/>
        <w:bottom w:val="none" w:sz="0" w:space="0" w:color="auto"/>
        <w:right w:val="none" w:sz="0" w:space="0" w:color="auto"/>
      </w:divBdr>
    </w:div>
    <w:div w:id="1680741585">
      <w:bodyDiv w:val="1"/>
      <w:marLeft w:val="0"/>
      <w:marRight w:val="0"/>
      <w:marTop w:val="0"/>
      <w:marBottom w:val="0"/>
      <w:divBdr>
        <w:top w:val="none" w:sz="0" w:space="0" w:color="auto"/>
        <w:left w:val="none" w:sz="0" w:space="0" w:color="auto"/>
        <w:bottom w:val="none" w:sz="0" w:space="0" w:color="auto"/>
        <w:right w:val="none" w:sz="0" w:space="0" w:color="auto"/>
      </w:divBdr>
    </w:div>
    <w:div w:id="1680812423">
      <w:bodyDiv w:val="1"/>
      <w:marLeft w:val="0"/>
      <w:marRight w:val="0"/>
      <w:marTop w:val="0"/>
      <w:marBottom w:val="0"/>
      <w:divBdr>
        <w:top w:val="none" w:sz="0" w:space="0" w:color="auto"/>
        <w:left w:val="none" w:sz="0" w:space="0" w:color="auto"/>
        <w:bottom w:val="none" w:sz="0" w:space="0" w:color="auto"/>
        <w:right w:val="none" w:sz="0" w:space="0" w:color="auto"/>
      </w:divBdr>
    </w:div>
    <w:div w:id="1680892552">
      <w:bodyDiv w:val="1"/>
      <w:marLeft w:val="0"/>
      <w:marRight w:val="0"/>
      <w:marTop w:val="0"/>
      <w:marBottom w:val="0"/>
      <w:divBdr>
        <w:top w:val="none" w:sz="0" w:space="0" w:color="auto"/>
        <w:left w:val="none" w:sz="0" w:space="0" w:color="auto"/>
        <w:bottom w:val="none" w:sz="0" w:space="0" w:color="auto"/>
        <w:right w:val="none" w:sz="0" w:space="0" w:color="auto"/>
      </w:divBdr>
    </w:div>
    <w:div w:id="1681227427">
      <w:bodyDiv w:val="1"/>
      <w:marLeft w:val="0"/>
      <w:marRight w:val="0"/>
      <w:marTop w:val="0"/>
      <w:marBottom w:val="0"/>
      <w:divBdr>
        <w:top w:val="none" w:sz="0" w:space="0" w:color="auto"/>
        <w:left w:val="none" w:sz="0" w:space="0" w:color="auto"/>
        <w:bottom w:val="none" w:sz="0" w:space="0" w:color="auto"/>
        <w:right w:val="none" w:sz="0" w:space="0" w:color="auto"/>
      </w:divBdr>
    </w:div>
    <w:div w:id="1681421341">
      <w:bodyDiv w:val="1"/>
      <w:marLeft w:val="0"/>
      <w:marRight w:val="0"/>
      <w:marTop w:val="0"/>
      <w:marBottom w:val="0"/>
      <w:divBdr>
        <w:top w:val="none" w:sz="0" w:space="0" w:color="auto"/>
        <w:left w:val="none" w:sz="0" w:space="0" w:color="auto"/>
        <w:bottom w:val="none" w:sz="0" w:space="0" w:color="auto"/>
        <w:right w:val="none" w:sz="0" w:space="0" w:color="auto"/>
      </w:divBdr>
    </w:div>
    <w:div w:id="1681541282">
      <w:bodyDiv w:val="1"/>
      <w:marLeft w:val="0"/>
      <w:marRight w:val="0"/>
      <w:marTop w:val="0"/>
      <w:marBottom w:val="0"/>
      <w:divBdr>
        <w:top w:val="none" w:sz="0" w:space="0" w:color="auto"/>
        <w:left w:val="none" w:sz="0" w:space="0" w:color="auto"/>
        <w:bottom w:val="none" w:sz="0" w:space="0" w:color="auto"/>
        <w:right w:val="none" w:sz="0" w:space="0" w:color="auto"/>
      </w:divBdr>
    </w:div>
    <w:div w:id="1681931315">
      <w:bodyDiv w:val="1"/>
      <w:marLeft w:val="0"/>
      <w:marRight w:val="0"/>
      <w:marTop w:val="0"/>
      <w:marBottom w:val="0"/>
      <w:divBdr>
        <w:top w:val="none" w:sz="0" w:space="0" w:color="auto"/>
        <w:left w:val="none" w:sz="0" w:space="0" w:color="auto"/>
        <w:bottom w:val="none" w:sz="0" w:space="0" w:color="auto"/>
        <w:right w:val="none" w:sz="0" w:space="0" w:color="auto"/>
      </w:divBdr>
    </w:div>
    <w:div w:id="1682124929">
      <w:bodyDiv w:val="1"/>
      <w:marLeft w:val="0"/>
      <w:marRight w:val="0"/>
      <w:marTop w:val="0"/>
      <w:marBottom w:val="0"/>
      <w:divBdr>
        <w:top w:val="none" w:sz="0" w:space="0" w:color="auto"/>
        <w:left w:val="none" w:sz="0" w:space="0" w:color="auto"/>
        <w:bottom w:val="none" w:sz="0" w:space="0" w:color="auto"/>
        <w:right w:val="none" w:sz="0" w:space="0" w:color="auto"/>
      </w:divBdr>
    </w:div>
    <w:div w:id="1682659772">
      <w:bodyDiv w:val="1"/>
      <w:marLeft w:val="0"/>
      <w:marRight w:val="0"/>
      <w:marTop w:val="0"/>
      <w:marBottom w:val="0"/>
      <w:divBdr>
        <w:top w:val="none" w:sz="0" w:space="0" w:color="auto"/>
        <w:left w:val="none" w:sz="0" w:space="0" w:color="auto"/>
        <w:bottom w:val="none" w:sz="0" w:space="0" w:color="auto"/>
        <w:right w:val="none" w:sz="0" w:space="0" w:color="auto"/>
      </w:divBdr>
    </w:div>
    <w:div w:id="1682733209">
      <w:bodyDiv w:val="1"/>
      <w:marLeft w:val="0"/>
      <w:marRight w:val="0"/>
      <w:marTop w:val="0"/>
      <w:marBottom w:val="0"/>
      <w:divBdr>
        <w:top w:val="none" w:sz="0" w:space="0" w:color="auto"/>
        <w:left w:val="none" w:sz="0" w:space="0" w:color="auto"/>
        <w:bottom w:val="none" w:sz="0" w:space="0" w:color="auto"/>
        <w:right w:val="none" w:sz="0" w:space="0" w:color="auto"/>
      </w:divBdr>
    </w:div>
    <w:div w:id="1682925605">
      <w:bodyDiv w:val="1"/>
      <w:marLeft w:val="0"/>
      <w:marRight w:val="0"/>
      <w:marTop w:val="0"/>
      <w:marBottom w:val="0"/>
      <w:divBdr>
        <w:top w:val="none" w:sz="0" w:space="0" w:color="auto"/>
        <w:left w:val="none" w:sz="0" w:space="0" w:color="auto"/>
        <w:bottom w:val="none" w:sz="0" w:space="0" w:color="auto"/>
        <w:right w:val="none" w:sz="0" w:space="0" w:color="auto"/>
      </w:divBdr>
    </w:div>
    <w:div w:id="1683162795">
      <w:bodyDiv w:val="1"/>
      <w:marLeft w:val="0"/>
      <w:marRight w:val="0"/>
      <w:marTop w:val="0"/>
      <w:marBottom w:val="0"/>
      <w:divBdr>
        <w:top w:val="none" w:sz="0" w:space="0" w:color="auto"/>
        <w:left w:val="none" w:sz="0" w:space="0" w:color="auto"/>
        <w:bottom w:val="none" w:sz="0" w:space="0" w:color="auto"/>
        <w:right w:val="none" w:sz="0" w:space="0" w:color="auto"/>
      </w:divBdr>
    </w:div>
    <w:div w:id="1683243587">
      <w:bodyDiv w:val="1"/>
      <w:marLeft w:val="0"/>
      <w:marRight w:val="0"/>
      <w:marTop w:val="0"/>
      <w:marBottom w:val="0"/>
      <w:divBdr>
        <w:top w:val="none" w:sz="0" w:space="0" w:color="auto"/>
        <w:left w:val="none" w:sz="0" w:space="0" w:color="auto"/>
        <w:bottom w:val="none" w:sz="0" w:space="0" w:color="auto"/>
        <w:right w:val="none" w:sz="0" w:space="0" w:color="auto"/>
      </w:divBdr>
    </w:div>
    <w:div w:id="1683437666">
      <w:bodyDiv w:val="1"/>
      <w:marLeft w:val="0"/>
      <w:marRight w:val="0"/>
      <w:marTop w:val="0"/>
      <w:marBottom w:val="0"/>
      <w:divBdr>
        <w:top w:val="none" w:sz="0" w:space="0" w:color="auto"/>
        <w:left w:val="none" w:sz="0" w:space="0" w:color="auto"/>
        <w:bottom w:val="none" w:sz="0" w:space="0" w:color="auto"/>
        <w:right w:val="none" w:sz="0" w:space="0" w:color="auto"/>
      </w:divBdr>
    </w:div>
    <w:div w:id="1683626403">
      <w:bodyDiv w:val="1"/>
      <w:marLeft w:val="0"/>
      <w:marRight w:val="0"/>
      <w:marTop w:val="0"/>
      <w:marBottom w:val="0"/>
      <w:divBdr>
        <w:top w:val="none" w:sz="0" w:space="0" w:color="auto"/>
        <w:left w:val="none" w:sz="0" w:space="0" w:color="auto"/>
        <w:bottom w:val="none" w:sz="0" w:space="0" w:color="auto"/>
        <w:right w:val="none" w:sz="0" w:space="0" w:color="auto"/>
      </w:divBdr>
    </w:div>
    <w:div w:id="1684433118">
      <w:bodyDiv w:val="1"/>
      <w:marLeft w:val="0"/>
      <w:marRight w:val="0"/>
      <w:marTop w:val="0"/>
      <w:marBottom w:val="0"/>
      <w:divBdr>
        <w:top w:val="none" w:sz="0" w:space="0" w:color="auto"/>
        <w:left w:val="none" w:sz="0" w:space="0" w:color="auto"/>
        <w:bottom w:val="none" w:sz="0" w:space="0" w:color="auto"/>
        <w:right w:val="none" w:sz="0" w:space="0" w:color="auto"/>
      </w:divBdr>
    </w:div>
    <w:div w:id="1685279147">
      <w:bodyDiv w:val="1"/>
      <w:marLeft w:val="0"/>
      <w:marRight w:val="0"/>
      <w:marTop w:val="0"/>
      <w:marBottom w:val="0"/>
      <w:divBdr>
        <w:top w:val="none" w:sz="0" w:space="0" w:color="auto"/>
        <w:left w:val="none" w:sz="0" w:space="0" w:color="auto"/>
        <w:bottom w:val="none" w:sz="0" w:space="0" w:color="auto"/>
        <w:right w:val="none" w:sz="0" w:space="0" w:color="auto"/>
      </w:divBdr>
    </w:div>
    <w:div w:id="1686975826">
      <w:bodyDiv w:val="1"/>
      <w:marLeft w:val="0"/>
      <w:marRight w:val="0"/>
      <w:marTop w:val="0"/>
      <w:marBottom w:val="0"/>
      <w:divBdr>
        <w:top w:val="none" w:sz="0" w:space="0" w:color="auto"/>
        <w:left w:val="none" w:sz="0" w:space="0" w:color="auto"/>
        <w:bottom w:val="none" w:sz="0" w:space="0" w:color="auto"/>
        <w:right w:val="none" w:sz="0" w:space="0" w:color="auto"/>
      </w:divBdr>
    </w:div>
    <w:div w:id="1686978719">
      <w:bodyDiv w:val="1"/>
      <w:marLeft w:val="0"/>
      <w:marRight w:val="0"/>
      <w:marTop w:val="0"/>
      <w:marBottom w:val="0"/>
      <w:divBdr>
        <w:top w:val="none" w:sz="0" w:space="0" w:color="auto"/>
        <w:left w:val="none" w:sz="0" w:space="0" w:color="auto"/>
        <w:bottom w:val="none" w:sz="0" w:space="0" w:color="auto"/>
        <w:right w:val="none" w:sz="0" w:space="0" w:color="auto"/>
      </w:divBdr>
    </w:div>
    <w:div w:id="1688560456">
      <w:bodyDiv w:val="1"/>
      <w:marLeft w:val="0"/>
      <w:marRight w:val="0"/>
      <w:marTop w:val="0"/>
      <w:marBottom w:val="0"/>
      <w:divBdr>
        <w:top w:val="none" w:sz="0" w:space="0" w:color="auto"/>
        <w:left w:val="none" w:sz="0" w:space="0" w:color="auto"/>
        <w:bottom w:val="none" w:sz="0" w:space="0" w:color="auto"/>
        <w:right w:val="none" w:sz="0" w:space="0" w:color="auto"/>
      </w:divBdr>
    </w:div>
    <w:div w:id="1689063469">
      <w:bodyDiv w:val="1"/>
      <w:marLeft w:val="0"/>
      <w:marRight w:val="0"/>
      <w:marTop w:val="0"/>
      <w:marBottom w:val="0"/>
      <w:divBdr>
        <w:top w:val="none" w:sz="0" w:space="0" w:color="auto"/>
        <w:left w:val="none" w:sz="0" w:space="0" w:color="auto"/>
        <w:bottom w:val="none" w:sz="0" w:space="0" w:color="auto"/>
        <w:right w:val="none" w:sz="0" w:space="0" w:color="auto"/>
      </w:divBdr>
    </w:div>
    <w:div w:id="1689142618">
      <w:bodyDiv w:val="1"/>
      <w:marLeft w:val="0"/>
      <w:marRight w:val="0"/>
      <w:marTop w:val="0"/>
      <w:marBottom w:val="0"/>
      <w:divBdr>
        <w:top w:val="none" w:sz="0" w:space="0" w:color="auto"/>
        <w:left w:val="none" w:sz="0" w:space="0" w:color="auto"/>
        <w:bottom w:val="none" w:sz="0" w:space="0" w:color="auto"/>
        <w:right w:val="none" w:sz="0" w:space="0" w:color="auto"/>
      </w:divBdr>
    </w:div>
    <w:div w:id="1689597418">
      <w:bodyDiv w:val="1"/>
      <w:marLeft w:val="0"/>
      <w:marRight w:val="0"/>
      <w:marTop w:val="0"/>
      <w:marBottom w:val="0"/>
      <w:divBdr>
        <w:top w:val="none" w:sz="0" w:space="0" w:color="auto"/>
        <w:left w:val="none" w:sz="0" w:space="0" w:color="auto"/>
        <w:bottom w:val="none" w:sz="0" w:space="0" w:color="auto"/>
        <w:right w:val="none" w:sz="0" w:space="0" w:color="auto"/>
      </w:divBdr>
    </w:div>
    <w:div w:id="1690527071">
      <w:bodyDiv w:val="1"/>
      <w:marLeft w:val="0"/>
      <w:marRight w:val="0"/>
      <w:marTop w:val="0"/>
      <w:marBottom w:val="0"/>
      <w:divBdr>
        <w:top w:val="none" w:sz="0" w:space="0" w:color="auto"/>
        <w:left w:val="none" w:sz="0" w:space="0" w:color="auto"/>
        <w:bottom w:val="none" w:sz="0" w:space="0" w:color="auto"/>
        <w:right w:val="none" w:sz="0" w:space="0" w:color="auto"/>
      </w:divBdr>
    </w:div>
    <w:div w:id="1690567682">
      <w:bodyDiv w:val="1"/>
      <w:marLeft w:val="0"/>
      <w:marRight w:val="0"/>
      <w:marTop w:val="0"/>
      <w:marBottom w:val="0"/>
      <w:divBdr>
        <w:top w:val="none" w:sz="0" w:space="0" w:color="auto"/>
        <w:left w:val="none" w:sz="0" w:space="0" w:color="auto"/>
        <w:bottom w:val="none" w:sz="0" w:space="0" w:color="auto"/>
        <w:right w:val="none" w:sz="0" w:space="0" w:color="auto"/>
      </w:divBdr>
    </w:div>
    <w:div w:id="1690597271">
      <w:bodyDiv w:val="1"/>
      <w:marLeft w:val="0"/>
      <w:marRight w:val="0"/>
      <w:marTop w:val="0"/>
      <w:marBottom w:val="0"/>
      <w:divBdr>
        <w:top w:val="none" w:sz="0" w:space="0" w:color="auto"/>
        <w:left w:val="none" w:sz="0" w:space="0" w:color="auto"/>
        <w:bottom w:val="none" w:sz="0" w:space="0" w:color="auto"/>
        <w:right w:val="none" w:sz="0" w:space="0" w:color="auto"/>
      </w:divBdr>
    </w:div>
    <w:div w:id="1690983436">
      <w:bodyDiv w:val="1"/>
      <w:marLeft w:val="0"/>
      <w:marRight w:val="0"/>
      <w:marTop w:val="0"/>
      <w:marBottom w:val="0"/>
      <w:divBdr>
        <w:top w:val="none" w:sz="0" w:space="0" w:color="auto"/>
        <w:left w:val="none" w:sz="0" w:space="0" w:color="auto"/>
        <w:bottom w:val="none" w:sz="0" w:space="0" w:color="auto"/>
        <w:right w:val="none" w:sz="0" w:space="0" w:color="auto"/>
      </w:divBdr>
    </w:div>
    <w:div w:id="1690989150">
      <w:bodyDiv w:val="1"/>
      <w:marLeft w:val="0"/>
      <w:marRight w:val="0"/>
      <w:marTop w:val="0"/>
      <w:marBottom w:val="0"/>
      <w:divBdr>
        <w:top w:val="none" w:sz="0" w:space="0" w:color="auto"/>
        <w:left w:val="none" w:sz="0" w:space="0" w:color="auto"/>
        <w:bottom w:val="none" w:sz="0" w:space="0" w:color="auto"/>
        <w:right w:val="none" w:sz="0" w:space="0" w:color="auto"/>
      </w:divBdr>
    </w:div>
    <w:div w:id="1691444247">
      <w:bodyDiv w:val="1"/>
      <w:marLeft w:val="0"/>
      <w:marRight w:val="0"/>
      <w:marTop w:val="0"/>
      <w:marBottom w:val="0"/>
      <w:divBdr>
        <w:top w:val="none" w:sz="0" w:space="0" w:color="auto"/>
        <w:left w:val="none" w:sz="0" w:space="0" w:color="auto"/>
        <w:bottom w:val="none" w:sz="0" w:space="0" w:color="auto"/>
        <w:right w:val="none" w:sz="0" w:space="0" w:color="auto"/>
      </w:divBdr>
    </w:div>
    <w:div w:id="1691449401">
      <w:bodyDiv w:val="1"/>
      <w:marLeft w:val="0"/>
      <w:marRight w:val="0"/>
      <w:marTop w:val="0"/>
      <w:marBottom w:val="0"/>
      <w:divBdr>
        <w:top w:val="none" w:sz="0" w:space="0" w:color="auto"/>
        <w:left w:val="none" w:sz="0" w:space="0" w:color="auto"/>
        <w:bottom w:val="none" w:sz="0" w:space="0" w:color="auto"/>
        <w:right w:val="none" w:sz="0" w:space="0" w:color="auto"/>
      </w:divBdr>
    </w:div>
    <w:div w:id="1691488470">
      <w:bodyDiv w:val="1"/>
      <w:marLeft w:val="0"/>
      <w:marRight w:val="0"/>
      <w:marTop w:val="0"/>
      <w:marBottom w:val="0"/>
      <w:divBdr>
        <w:top w:val="none" w:sz="0" w:space="0" w:color="auto"/>
        <w:left w:val="none" w:sz="0" w:space="0" w:color="auto"/>
        <w:bottom w:val="none" w:sz="0" w:space="0" w:color="auto"/>
        <w:right w:val="none" w:sz="0" w:space="0" w:color="auto"/>
      </w:divBdr>
    </w:div>
    <w:div w:id="1692075115">
      <w:bodyDiv w:val="1"/>
      <w:marLeft w:val="0"/>
      <w:marRight w:val="0"/>
      <w:marTop w:val="0"/>
      <w:marBottom w:val="0"/>
      <w:divBdr>
        <w:top w:val="none" w:sz="0" w:space="0" w:color="auto"/>
        <w:left w:val="none" w:sz="0" w:space="0" w:color="auto"/>
        <w:bottom w:val="none" w:sz="0" w:space="0" w:color="auto"/>
        <w:right w:val="none" w:sz="0" w:space="0" w:color="auto"/>
      </w:divBdr>
    </w:div>
    <w:div w:id="1692490656">
      <w:bodyDiv w:val="1"/>
      <w:marLeft w:val="0"/>
      <w:marRight w:val="0"/>
      <w:marTop w:val="0"/>
      <w:marBottom w:val="0"/>
      <w:divBdr>
        <w:top w:val="none" w:sz="0" w:space="0" w:color="auto"/>
        <w:left w:val="none" w:sz="0" w:space="0" w:color="auto"/>
        <w:bottom w:val="none" w:sz="0" w:space="0" w:color="auto"/>
        <w:right w:val="none" w:sz="0" w:space="0" w:color="auto"/>
      </w:divBdr>
    </w:div>
    <w:div w:id="1692687401">
      <w:bodyDiv w:val="1"/>
      <w:marLeft w:val="0"/>
      <w:marRight w:val="0"/>
      <w:marTop w:val="0"/>
      <w:marBottom w:val="0"/>
      <w:divBdr>
        <w:top w:val="none" w:sz="0" w:space="0" w:color="auto"/>
        <w:left w:val="none" w:sz="0" w:space="0" w:color="auto"/>
        <w:bottom w:val="none" w:sz="0" w:space="0" w:color="auto"/>
        <w:right w:val="none" w:sz="0" w:space="0" w:color="auto"/>
      </w:divBdr>
    </w:div>
    <w:div w:id="1693411074">
      <w:bodyDiv w:val="1"/>
      <w:marLeft w:val="0"/>
      <w:marRight w:val="0"/>
      <w:marTop w:val="0"/>
      <w:marBottom w:val="0"/>
      <w:divBdr>
        <w:top w:val="none" w:sz="0" w:space="0" w:color="auto"/>
        <w:left w:val="none" w:sz="0" w:space="0" w:color="auto"/>
        <w:bottom w:val="none" w:sz="0" w:space="0" w:color="auto"/>
        <w:right w:val="none" w:sz="0" w:space="0" w:color="auto"/>
      </w:divBdr>
    </w:div>
    <w:div w:id="1693605559">
      <w:bodyDiv w:val="1"/>
      <w:marLeft w:val="0"/>
      <w:marRight w:val="0"/>
      <w:marTop w:val="0"/>
      <w:marBottom w:val="0"/>
      <w:divBdr>
        <w:top w:val="none" w:sz="0" w:space="0" w:color="auto"/>
        <w:left w:val="none" w:sz="0" w:space="0" w:color="auto"/>
        <w:bottom w:val="none" w:sz="0" w:space="0" w:color="auto"/>
        <w:right w:val="none" w:sz="0" w:space="0" w:color="auto"/>
      </w:divBdr>
    </w:div>
    <w:div w:id="1693728232">
      <w:bodyDiv w:val="1"/>
      <w:marLeft w:val="0"/>
      <w:marRight w:val="0"/>
      <w:marTop w:val="0"/>
      <w:marBottom w:val="0"/>
      <w:divBdr>
        <w:top w:val="none" w:sz="0" w:space="0" w:color="auto"/>
        <w:left w:val="none" w:sz="0" w:space="0" w:color="auto"/>
        <w:bottom w:val="none" w:sz="0" w:space="0" w:color="auto"/>
        <w:right w:val="none" w:sz="0" w:space="0" w:color="auto"/>
      </w:divBdr>
    </w:div>
    <w:div w:id="1694113547">
      <w:bodyDiv w:val="1"/>
      <w:marLeft w:val="0"/>
      <w:marRight w:val="0"/>
      <w:marTop w:val="0"/>
      <w:marBottom w:val="0"/>
      <w:divBdr>
        <w:top w:val="none" w:sz="0" w:space="0" w:color="auto"/>
        <w:left w:val="none" w:sz="0" w:space="0" w:color="auto"/>
        <w:bottom w:val="none" w:sz="0" w:space="0" w:color="auto"/>
        <w:right w:val="none" w:sz="0" w:space="0" w:color="auto"/>
      </w:divBdr>
    </w:div>
    <w:div w:id="1694115443">
      <w:bodyDiv w:val="1"/>
      <w:marLeft w:val="0"/>
      <w:marRight w:val="0"/>
      <w:marTop w:val="0"/>
      <w:marBottom w:val="0"/>
      <w:divBdr>
        <w:top w:val="none" w:sz="0" w:space="0" w:color="auto"/>
        <w:left w:val="none" w:sz="0" w:space="0" w:color="auto"/>
        <w:bottom w:val="none" w:sz="0" w:space="0" w:color="auto"/>
        <w:right w:val="none" w:sz="0" w:space="0" w:color="auto"/>
      </w:divBdr>
    </w:div>
    <w:div w:id="1694652877">
      <w:bodyDiv w:val="1"/>
      <w:marLeft w:val="0"/>
      <w:marRight w:val="0"/>
      <w:marTop w:val="0"/>
      <w:marBottom w:val="0"/>
      <w:divBdr>
        <w:top w:val="none" w:sz="0" w:space="0" w:color="auto"/>
        <w:left w:val="none" w:sz="0" w:space="0" w:color="auto"/>
        <w:bottom w:val="none" w:sz="0" w:space="0" w:color="auto"/>
        <w:right w:val="none" w:sz="0" w:space="0" w:color="auto"/>
      </w:divBdr>
    </w:div>
    <w:div w:id="1694764274">
      <w:bodyDiv w:val="1"/>
      <w:marLeft w:val="0"/>
      <w:marRight w:val="0"/>
      <w:marTop w:val="0"/>
      <w:marBottom w:val="0"/>
      <w:divBdr>
        <w:top w:val="none" w:sz="0" w:space="0" w:color="auto"/>
        <w:left w:val="none" w:sz="0" w:space="0" w:color="auto"/>
        <w:bottom w:val="none" w:sz="0" w:space="0" w:color="auto"/>
        <w:right w:val="none" w:sz="0" w:space="0" w:color="auto"/>
      </w:divBdr>
    </w:div>
    <w:div w:id="1694838241">
      <w:bodyDiv w:val="1"/>
      <w:marLeft w:val="0"/>
      <w:marRight w:val="0"/>
      <w:marTop w:val="0"/>
      <w:marBottom w:val="0"/>
      <w:divBdr>
        <w:top w:val="none" w:sz="0" w:space="0" w:color="auto"/>
        <w:left w:val="none" w:sz="0" w:space="0" w:color="auto"/>
        <w:bottom w:val="none" w:sz="0" w:space="0" w:color="auto"/>
        <w:right w:val="none" w:sz="0" w:space="0" w:color="auto"/>
      </w:divBdr>
    </w:div>
    <w:div w:id="1695307079">
      <w:bodyDiv w:val="1"/>
      <w:marLeft w:val="0"/>
      <w:marRight w:val="0"/>
      <w:marTop w:val="0"/>
      <w:marBottom w:val="0"/>
      <w:divBdr>
        <w:top w:val="none" w:sz="0" w:space="0" w:color="auto"/>
        <w:left w:val="none" w:sz="0" w:space="0" w:color="auto"/>
        <w:bottom w:val="none" w:sz="0" w:space="0" w:color="auto"/>
        <w:right w:val="none" w:sz="0" w:space="0" w:color="auto"/>
      </w:divBdr>
    </w:div>
    <w:div w:id="1695425522">
      <w:bodyDiv w:val="1"/>
      <w:marLeft w:val="0"/>
      <w:marRight w:val="0"/>
      <w:marTop w:val="0"/>
      <w:marBottom w:val="0"/>
      <w:divBdr>
        <w:top w:val="none" w:sz="0" w:space="0" w:color="auto"/>
        <w:left w:val="none" w:sz="0" w:space="0" w:color="auto"/>
        <w:bottom w:val="none" w:sz="0" w:space="0" w:color="auto"/>
        <w:right w:val="none" w:sz="0" w:space="0" w:color="auto"/>
      </w:divBdr>
    </w:div>
    <w:div w:id="1695426634">
      <w:bodyDiv w:val="1"/>
      <w:marLeft w:val="0"/>
      <w:marRight w:val="0"/>
      <w:marTop w:val="0"/>
      <w:marBottom w:val="0"/>
      <w:divBdr>
        <w:top w:val="none" w:sz="0" w:space="0" w:color="auto"/>
        <w:left w:val="none" w:sz="0" w:space="0" w:color="auto"/>
        <w:bottom w:val="none" w:sz="0" w:space="0" w:color="auto"/>
        <w:right w:val="none" w:sz="0" w:space="0" w:color="auto"/>
      </w:divBdr>
    </w:div>
    <w:div w:id="1695426765">
      <w:bodyDiv w:val="1"/>
      <w:marLeft w:val="0"/>
      <w:marRight w:val="0"/>
      <w:marTop w:val="0"/>
      <w:marBottom w:val="0"/>
      <w:divBdr>
        <w:top w:val="none" w:sz="0" w:space="0" w:color="auto"/>
        <w:left w:val="none" w:sz="0" w:space="0" w:color="auto"/>
        <w:bottom w:val="none" w:sz="0" w:space="0" w:color="auto"/>
        <w:right w:val="none" w:sz="0" w:space="0" w:color="auto"/>
      </w:divBdr>
    </w:div>
    <w:div w:id="1695694468">
      <w:bodyDiv w:val="1"/>
      <w:marLeft w:val="0"/>
      <w:marRight w:val="0"/>
      <w:marTop w:val="0"/>
      <w:marBottom w:val="0"/>
      <w:divBdr>
        <w:top w:val="none" w:sz="0" w:space="0" w:color="auto"/>
        <w:left w:val="none" w:sz="0" w:space="0" w:color="auto"/>
        <w:bottom w:val="none" w:sz="0" w:space="0" w:color="auto"/>
        <w:right w:val="none" w:sz="0" w:space="0" w:color="auto"/>
      </w:divBdr>
    </w:div>
    <w:div w:id="1695836727">
      <w:bodyDiv w:val="1"/>
      <w:marLeft w:val="0"/>
      <w:marRight w:val="0"/>
      <w:marTop w:val="0"/>
      <w:marBottom w:val="0"/>
      <w:divBdr>
        <w:top w:val="none" w:sz="0" w:space="0" w:color="auto"/>
        <w:left w:val="none" w:sz="0" w:space="0" w:color="auto"/>
        <w:bottom w:val="none" w:sz="0" w:space="0" w:color="auto"/>
        <w:right w:val="none" w:sz="0" w:space="0" w:color="auto"/>
      </w:divBdr>
    </w:div>
    <w:div w:id="1696154680">
      <w:bodyDiv w:val="1"/>
      <w:marLeft w:val="0"/>
      <w:marRight w:val="0"/>
      <w:marTop w:val="0"/>
      <w:marBottom w:val="0"/>
      <w:divBdr>
        <w:top w:val="none" w:sz="0" w:space="0" w:color="auto"/>
        <w:left w:val="none" w:sz="0" w:space="0" w:color="auto"/>
        <w:bottom w:val="none" w:sz="0" w:space="0" w:color="auto"/>
        <w:right w:val="none" w:sz="0" w:space="0" w:color="auto"/>
      </w:divBdr>
    </w:div>
    <w:div w:id="1696270139">
      <w:bodyDiv w:val="1"/>
      <w:marLeft w:val="0"/>
      <w:marRight w:val="0"/>
      <w:marTop w:val="0"/>
      <w:marBottom w:val="0"/>
      <w:divBdr>
        <w:top w:val="none" w:sz="0" w:space="0" w:color="auto"/>
        <w:left w:val="none" w:sz="0" w:space="0" w:color="auto"/>
        <w:bottom w:val="none" w:sz="0" w:space="0" w:color="auto"/>
        <w:right w:val="none" w:sz="0" w:space="0" w:color="auto"/>
      </w:divBdr>
    </w:div>
    <w:div w:id="1697071948">
      <w:bodyDiv w:val="1"/>
      <w:marLeft w:val="0"/>
      <w:marRight w:val="0"/>
      <w:marTop w:val="0"/>
      <w:marBottom w:val="0"/>
      <w:divBdr>
        <w:top w:val="none" w:sz="0" w:space="0" w:color="auto"/>
        <w:left w:val="none" w:sz="0" w:space="0" w:color="auto"/>
        <w:bottom w:val="none" w:sz="0" w:space="0" w:color="auto"/>
        <w:right w:val="none" w:sz="0" w:space="0" w:color="auto"/>
      </w:divBdr>
    </w:div>
    <w:div w:id="1698390559">
      <w:bodyDiv w:val="1"/>
      <w:marLeft w:val="0"/>
      <w:marRight w:val="0"/>
      <w:marTop w:val="0"/>
      <w:marBottom w:val="0"/>
      <w:divBdr>
        <w:top w:val="none" w:sz="0" w:space="0" w:color="auto"/>
        <w:left w:val="none" w:sz="0" w:space="0" w:color="auto"/>
        <w:bottom w:val="none" w:sz="0" w:space="0" w:color="auto"/>
        <w:right w:val="none" w:sz="0" w:space="0" w:color="auto"/>
      </w:divBdr>
    </w:div>
    <w:div w:id="1698463020">
      <w:bodyDiv w:val="1"/>
      <w:marLeft w:val="0"/>
      <w:marRight w:val="0"/>
      <w:marTop w:val="0"/>
      <w:marBottom w:val="0"/>
      <w:divBdr>
        <w:top w:val="none" w:sz="0" w:space="0" w:color="auto"/>
        <w:left w:val="none" w:sz="0" w:space="0" w:color="auto"/>
        <w:bottom w:val="none" w:sz="0" w:space="0" w:color="auto"/>
        <w:right w:val="none" w:sz="0" w:space="0" w:color="auto"/>
      </w:divBdr>
    </w:div>
    <w:div w:id="1699231201">
      <w:bodyDiv w:val="1"/>
      <w:marLeft w:val="0"/>
      <w:marRight w:val="0"/>
      <w:marTop w:val="0"/>
      <w:marBottom w:val="0"/>
      <w:divBdr>
        <w:top w:val="none" w:sz="0" w:space="0" w:color="auto"/>
        <w:left w:val="none" w:sz="0" w:space="0" w:color="auto"/>
        <w:bottom w:val="none" w:sz="0" w:space="0" w:color="auto"/>
        <w:right w:val="none" w:sz="0" w:space="0" w:color="auto"/>
      </w:divBdr>
    </w:div>
    <w:div w:id="1699232275">
      <w:bodyDiv w:val="1"/>
      <w:marLeft w:val="0"/>
      <w:marRight w:val="0"/>
      <w:marTop w:val="0"/>
      <w:marBottom w:val="0"/>
      <w:divBdr>
        <w:top w:val="none" w:sz="0" w:space="0" w:color="auto"/>
        <w:left w:val="none" w:sz="0" w:space="0" w:color="auto"/>
        <w:bottom w:val="none" w:sz="0" w:space="0" w:color="auto"/>
        <w:right w:val="none" w:sz="0" w:space="0" w:color="auto"/>
      </w:divBdr>
    </w:div>
    <w:div w:id="1699236023">
      <w:bodyDiv w:val="1"/>
      <w:marLeft w:val="0"/>
      <w:marRight w:val="0"/>
      <w:marTop w:val="0"/>
      <w:marBottom w:val="0"/>
      <w:divBdr>
        <w:top w:val="none" w:sz="0" w:space="0" w:color="auto"/>
        <w:left w:val="none" w:sz="0" w:space="0" w:color="auto"/>
        <w:bottom w:val="none" w:sz="0" w:space="0" w:color="auto"/>
        <w:right w:val="none" w:sz="0" w:space="0" w:color="auto"/>
      </w:divBdr>
    </w:div>
    <w:div w:id="1699236039">
      <w:bodyDiv w:val="1"/>
      <w:marLeft w:val="0"/>
      <w:marRight w:val="0"/>
      <w:marTop w:val="0"/>
      <w:marBottom w:val="0"/>
      <w:divBdr>
        <w:top w:val="none" w:sz="0" w:space="0" w:color="auto"/>
        <w:left w:val="none" w:sz="0" w:space="0" w:color="auto"/>
        <w:bottom w:val="none" w:sz="0" w:space="0" w:color="auto"/>
        <w:right w:val="none" w:sz="0" w:space="0" w:color="auto"/>
      </w:divBdr>
    </w:div>
    <w:div w:id="1699695171">
      <w:bodyDiv w:val="1"/>
      <w:marLeft w:val="0"/>
      <w:marRight w:val="0"/>
      <w:marTop w:val="0"/>
      <w:marBottom w:val="0"/>
      <w:divBdr>
        <w:top w:val="none" w:sz="0" w:space="0" w:color="auto"/>
        <w:left w:val="none" w:sz="0" w:space="0" w:color="auto"/>
        <w:bottom w:val="none" w:sz="0" w:space="0" w:color="auto"/>
        <w:right w:val="none" w:sz="0" w:space="0" w:color="auto"/>
      </w:divBdr>
    </w:div>
    <w:div w:id="1699696878">
      <w:bodyDiv w:val="1"/>
      <w:marLeft w:val="0"/>
      <w:marRight w:val="0"/>
      <w:marTop w:val="0"/>
      <w:marBottom w:val="0"/>
      <w:divBdr>
        <w:top w:val="none" w:sz="0" w:space="0" w:color="auto"/>
        <w:left w:val="none" w:sz="0" w:space="0" w:color="auto"/>
        <w:bottom w:val="none" w:sz="0" w:space="0" w:color="auto"/>
        <w:right w:val="none" w:sz="0" w:space="0" w:color="auto"/>
      </w:divBdr>
    </w:div>
    <w:div w:id="1701318463">
      <w:bodyDiv w:val="1"/>
      <w:marLeft w:val="0"/>
      <w:marRight w:val="0"/>
      <w:marTop w:val="0"/>
      <w:marBottom w:val="0"/>
      <w:divBdr>
        <w:top w:val="none" w:sz="0" w:space="0" w:color="auto"/>
        <w:left w:val="none" w:sz="0" w:space="0" w:color="auto"/>
        <w:bottom w:val="none" w:sz="0" w:space="0" w:color="auto"/>
        <w:right w:val="none" w:sz="0" w:space="0" w:color="auto"/>
      </w:divBdr>
    </w:div>
    <w:div w:id="1701541667">
      <w:bodyDiv w:val="1"/>
      <w:marLeft w:val="0"/>
      <w:marRight w:val="0"/>
      <w:marTop w:val="0"/>
      <w:marBottom w:val="0"/>
      <w:divBdr>
        <w:top w:val="none" w:sz="0" w:space="0" w:color="auto"/>
        <w:left w:val="none" w:sz="0" w:space="0" w:color="auto"/>
        <w:bottom w:val="none" w:sz="0" w:space="0" w:color="auto"/>
        <w:right w:val="none" w:sz="0" w:space="0" w:color="auto"/>
      </w:divBdr>
    </w:div>
    <w:div w:id="1701667513">
      <w:bodyDiv w:val="1"/>
      <w:marLeft w:val="0"/>
      <w:marRight w:val="0"/>
      <w:marTop w:val="0"/>
      <w:marBottom w:val="0"/>
      <w:divBdr>
        <w:top w:val="none" w:sz="0" w:space="0" w:color="auto"/>
        <w:left w:val="none" w:sz="0" w:space="0" w:color="auto"/>
        <w:bottom w:val="none" w:sz="0" w:space="0" w:color="auto"/>
        <w:right w:val="none" w:sz="0" w:space="0" w:color="auto"/>
      </w:divBdr>
    </w:div>
    <w:div w:id="1701975087">
      <w:bodyDiv w:val="1"/>
      <w:marLeft w:val="0"/>
      <w:marRight w:val="0"/>
      <w:marTop w:val="0"/>
      <w:marBottom w:val="0"/>
      <w:divBdr>
        <w:top w:val="none" w:sz="0" w:space="0" w:color="auto"/>
        <w:left w:val="none" w:sz="0" w:space="0" w:color="auto"/>
        <w:bottom w:val="none" w:sz="0" w:space="0" w:color="auto"/>
        <w:right w:val="none" w:sz="0" w:space="0" w:color="auto"/>
      </w:divBdr>
    </w:div>
    <w:div w:id="1702317954">
      <w:bodyDiv w:val="1"/>
      <w:marLeft w:val="0"/>
      <w:marRight w:val="0"/>
      <w:marTop w:val="0"/>
      <w:marBottom w:val="0"/>
      <w:divBdr>
        <w:top w:val="none" w:sz="0" w:space="0" w:color="auto"/>
        <w:left w:val="none" w:sz="0" w:space="0" w:color="auto"/>
        <w:bottom w:val="none" w:sz="0" w:space="0" w:color="auto"/>
        <w:right w:val="none" w:sz="0" w:space="0" w:color="auto"/>
      </w:divBdr>
    </w:div>
    <w:div w:id="1702634798">
      <w:bodyDiv w:val="1"/>
      <w:marLeft w:val="0"/>
      <w:marRight w:val="0"/>
      <w:marTop w:val="0"/>
      <w:marBottom w:val="0"/>
      <w:divBdr>
        <w:top w:val="none" w:sz="0" w:space="0" w:color="auto"/>
        <w:left w:val="none" w:sz="0" w:space="0" w:color="auto"/>
        <w:bottom w:val="none" w:sz="0" w:space="0" w:color="auto"/>
        <w:right w:val="none" w:sz="0" w:space="0" w:color="auto"/>
      </w:divBdr>
    </w:div>
    <w:div w:id="1703050877">
      <w:bodyDiv w:val="1"/>
      <w:marLeft w:val="0"/>
      <w:marRight w:val="0"/>
      <w:marTop w:val="0"/>
      <w:marBottom w:val="0"/>
      <w:divBdr>
        <w:top w:val="none" w:sz="0" w:space="0" w:color="auto"/>
        <w:left w:val="none" w:sz="0" w:space="0" w:color="auto"/>
        <w:bottom w:val="none" w:sz="0" w:space="0" w:color="auto"/>
        <w:right w:val="none" w:sz="0" w:space="0" w:color="auto"/>
      </w:divBdr>
    </w:div>
    <w:div w:id="1703674700">
      <w:bodyDiv w:val="1"/>
      <w:marLeft w:val="0"/>
      <w:marRight w:val="0"/>
      <w:marTop w:val="0"/>
      <w:marBottom w:val="0"/>
      <w:divBdr>
        <w:top w:val="none" w:sz="0" w:space="0" w:color="auto"/>
        <w:left w:val="none" w:sz="0" w:space="0" w:color="auto"/>
        <w:bottom w:val="none" w:sz="0" w:space="0" w:color="auto"/>
        <w:right w:val="none" w:sz="0" w:space="0" w:color="auto"/>
      </w:divBdr>
    </w:div>
    <w:div w:id="1703817838">
      <w:bodyDiv w:val="1"/>
      <w:marLeft w:val="0"/>
      <w:marRight w:val="0"/>
      <w:marTop w:val="0"/>
      <w:marBottom w:val="0"/>
      <w:divBdr>
        <w:top w:val="none" w:sz="0" w:space="0" w:color="auto"/>
        <w:left w:val="none" w:sz="0" w:space="0" w:color="auto"/>
        <w:bottom w:val="none" w:sz="0" w:space="0" w:color="auto"/>
        <w:right w:val="none" w:sz="0" w:space="0" w:color="auto"/>
      </w:divBdr>
    </w:div>
    <w:div w:id="1703898694">
      <w:bodyDiv w:val="1"/>
      <w:marLeft w:val="0"/>
      <w:marRight w:val="0"/>
      <w:marTop w:val="0"/>
      <w:marBottom w:val="0"/>
      <w:divBdr>
        <w:top w:val="none" w:sz="0" w:space="0" w:color="auto"/>
        <w:left w:val="none" w:sz="0" w:space="0" w:color="auto"/>
        <w:bottom w:val="none" w:sz="0" w:space="0" w:color="auto"/>
        <w:right w:val="none" w:sz="0" w:space="0" w:color="auto"/>
      </w:divBdr>
    </w:div>
    <w:div w:id="1704359903">
      <w:bodyDiv w:val="1"/>
      <w:marLeft w:val="0"/>
      <w:marRight w:val="0"/>
      <w:marTop w:val="0"/>
      <w:marBottom w:val="0"/>
      <w:divBdr>
        <w:top w:val="none" w:sz="0" w:space="0" w:color="auto"/>
        <w:left w:val="none" w:sz="0" w:space="0" w:color="auto"/>
        <w:bottom w:val="none" w:sz="0" w:space="0" w:color="auto"/>
        <w:right w:val="none" w:sz="0" w:space="0" w:color="auto"/>
      </w:divBdr>
    </w:div>
    <w:div w:id="1704789136">
      <w:bodyDiv w:val="1"/>
      <w:marLeft w:val="0"/>
      <w:marRight w:val="0"/>
      <w:marTop w:val="0"/>
      <w:marBottom w:val="0"/>
      <w:divBdr>
        <w:top w:val="none" w:sz="0" w:space="0" w:color="auto"/>
        <w:left w:val="none" w:sz="0" w:space="0" w:color="auto"/>
        <w:bottom w:val="none" w:sz="0" w:space="0" w:color="auto"/>
        <w:right w:val="none" w:sz="0" w:space="0" w:color="auto"/>
      </w:divBdr>
    </w:div>
    <w:div w:id="1705054404">
      <w:bodyDiv w:val="1"/>
      <w:marLeft w:val="0"/>
      <w:marRight w:val="0"/>
      <w:marTop w:val="0"/>
      <w:marBottom w:val="0"/>
      <w:divBdr>
        <w:top w:val="none" w:sz="0" w:space="0" w:color="auto"/>
        <w:left w:val="none" w:sz="0" w:space="0" w:color="auto"/>
        <w:bottom w:val="none" w:sz="0" w:space="0" w:color="auto"/>
        <w:right w:val="none" w:sz="0" w:space="0" w:color="auto"/>
      </w:divBdr>
    </w:div>
    <w:div w:id="1705204494">
      <w:bodyDiv w:val="1"/>
      <w:marLeft w:val="0"/>
      <w:marRight w:val="0"/>
      <w:marTop w:val="0"/>
      <w:marBottom w:val="0"/>
      <w:divBdr>
        <w:top w:val="none" w:sz="0" w:space="0" w:color="auto"/>
        <w:left w:val="none" w:sz="0" w:space="0" w:color="auto"/>
        <w:bottom w:val="none" w:sz="0" w:space="0" w:color="auto"/>
        <w:right w:val="none" w:sz="0" w:space="0" w:color="auto"/>
      </w:divBdr>
      <w:divsChild>
        <w:div w:id="895772855">
          <w:marLeft w:val="0"/>
          <w:marRight w:val="0"/>
          <w:marTop w:val="0"/>
          <w:marBottom w:val="0"/>
          <w:divBdr>
            <w:top w:val="none" w:sz="0" w:space="0" w:color="auto"/>
            <w:left w:val="none" w:sz="0" w:space="0" w:color="auto"/>
            <w:bottom w:val="none" w:sz="0" w:space="0" w:color="auto"/>
            <w:right w:val="none" w:sz="0" w:space="0" w:color="auto"/>
          </w:divBdr>
          <w:divsChild>
            <w:div w:id="1199319294">
              <w:marLeft w:val="0"/>
              <w:marRight w:val="0"/>
              <w:marTop w:val="0"/>
              <w:marBottom w:val="0"/>
              <w:divBdr>
                <w:top w:val="none" w:sz="0" w:space="0" w:color="auto"/>
                <w:left w:val="none" w:sz="0" w:space="0" w:color="auto"/>
                <w:bottom w:val="none" w:sz="0" w:space="0" w:color="auto"/>
                <w:right w:val="none" w:sz="0" w:space="0" w:color="auto"/>
              </w:divBdr>
              <w:divsChild>
                <w:div w:id="194222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48716">
      <w:bodyDiv w:val="1"/>
      <w:marLeft w:val="0"/>
      <w:marRight w:val="0"/>
      <w:marTop w:val="0"/>
      <w:marBottom w:val="0"/>
      <w:divBdr>
        <w:top w:val="none" w:sz="0" w:space="0" w:color="auto"/>
        <w:left w:val="none" w:sz="0" w:space="0" w:color="auto"/>
        <w:bottom w:val="none" w:sz="0" w:space="0" w:color="auto"/>
        <w:right w:val="none" w:sz="0" w:space="0" w:color="auto"/>
      </w:divBdr>
    </w:div>
    <w:div w:id="1705671847">
      <w:bodyDiv w:val="1"/>
      <w:marLeft w:val="0"/>
      <w:marRight w:val="0"/>
      <w:marTop w:val="0"/>
      <w:marBottom w:val="0"/>
      <w:divBdr>
        <w:top w:val="none" w:sz="0" w:space="0" w:color="auto"/>
        <w:left w:val="none" w:sz="0" w:space="0" w:color="auto"/>
        <w:bottom w:val="none" w:sz="0" w:space="0" w:color="auto"/>
        <w:right w:val="none" w:sz="0" w:space="0" w:color="auto"/>
      </w:divBdr>
    </w:div>
    <w:div w:id="1706560774">
      <w:bodyDiv w:val="1"/>
      <w:marLeft w:val="0"/>
      <w:marRight w:val="0"/>
      <w:marTop w:val="0"/>
      <w:marBottom w:val="0"/>
      <w:divBdr>
        <w:top w:val="none" w:sz="0" w:space="0" w:color="auto"/>
        <w:left w:val="none" w:sz="0" w:space="0" w:color="auto"/>
        <w:bottom w:val="none" w:sz="0" w:space="0" w:color="auto"/>
        <w:right w:val="none" w:sz="0" w:space="0" w:color="auto"/>
      </w:divBdr>
    </w:div>
    <w:div w:id="1706755220">
      <w:bodyDiv w:val="1"/>
      <w:marLeft w:val="0"/>
      <w:marRight w:val="0"/>
      <w:marTop w:val="0"/>
      <w:marBottom w:val="0"/>
      <w:divBdr>
        <w:top w:val="none" w:sz="0" w:space="0" w:color="auto"/>
        <w:left w:val="none" w:sz="0" w:space="0" w:color="auto"/>
        <w:bottom w:val="none" w:sz="0" w:space="0" w:color="auto"/>
        <w:right w:val="none" w:sz="0" w:space="0" w:color="auto"/>
      </w:divBdr>
    </w:div>
    <w:div w:id="1707287905">
      <w:bodyDiv w:val="1"/>
      <w:marLeft w:val="0"/>
      <w:marRight w:val="0"/>
      <w:marTop w:val="0"/>
      <w:marBottom w:val="0"/>
      <w:divBdr>
        <w:top w:val="none" w:sz="0" w:space="0" w:color="auto"/>
        <w:left w:val="none" w:sz="0" w:space="0" w:color="auto"/>
        <w:bottom w:val="none" w:sz="0" w:space="0" w:color="auto"/>
        <w:right w:val="none" w:sz="0" w:space="0" w:color="auto"/>
      </w:divBdr>
    </w:div>
    <w:div w:id="1707411183">
      <w:bodyDiv w:val="1"/>
      <w:marLeft w:val="0"/>
      <w:marRight w:val="0"/>
      <w:marTop w:val="0"/>
      <w:marBottom w:val="0"/>
      <w:divBdr>
        <w:top w:val="none" w:sz="0" w:space="0" w:color="auto"/>
        <w:left w:val="none" w:sz="0" w:space="0" w:color="auto"/>
        <w:bottom w:val="none" w:sz="0" w:space="0" w:color="auto"/>
        <w:right w:val="none" w:sz="0" w:space="0" w:color="auto"/>
      </w:divBdr>
    </w:div>
    <w:div w:id="1708721731">
      <w:bodyDiv w:val="1"/>
      <w:marLeft w:val="0"/>
      <w:marRight w:val="0"/>
      <w:marTop w:val="0"/>
      <w:marBottom w:val="0"/>
      <w:divBdr>
        <w:top w:val="none" w:sz="0" w:space="0" w:color="auto"/>
        <w:left w:val="none" w:sz="0" w:space="0" w:color="auto"/>
        <w:bottom w:val="none" w:sz="0" w:space="0" w:color="auto"/>
        <w:right w:val="none" w:sz="0" w:space="0" w:color="auto"/>
      </w:divBdr>
    </w:div>
    <w:div w:id="1708866833">
      <w:bodyDiv w:val="1"/>
      <w:marLeft w:val="0"/>
      <w:marRight w:val="0"/>
      <w:marTop w:val="0"/>
      <w:marBottom w:val="0"/>
      <w:divBdr>
        <w:top w:val="none" w:sz="0" w:space="0" w:color="auto"/>
        <w:left w:val="none" w:sz="0" w:space="0" w:color="auto"/>
        <w:bottom w:val="none" w:sz="0" w:space="0" w:color="auto"/>
        <w:right w:val="none" w:sz="0" w:space="0" w:color="auto"/>
      </w:divBdr>
    </w:div>
    <w:div w:id="1709378884">
      <w:bodyDiv w:val="1"/>
      <w:marLeft w:val="0"/>
      <w:marRight w:val="0"/>
      <w:marTop w:val="0"/>
      <w:marBottom w:val="0"/>
      <w:divBdr>
        <w:top w:val="none" w:sz="0" w:space="0" w:color="auto"/>
        <w:left w:val="none" w:sz="0" w:space="0" w:color="auto"/>
        <w:bottom w:val="none" w:sz="0" w:space="0" w:color="auto"/>
        <w:right w:val="none" w:sz="0" w:space="0" w:color="auto"/>
      </w:divBdr>
    </w:div>
    <w:div w:id="1709647250">
      <w:bodyDiv w:val="1"/>
      <w:marLeft w:val="0"/>
      <w:marRight w:val="0"/>
      <w:marTop w:val="0"/>
      <w:marBottom w:val="0"/>
      <w:divBdr>
        <w:top w:val="none" w:sz="0" w:space="0" w:color="auto"/>
        <w:left w:val="none" w:sz="0" w:space="0" w:color="auto"/>
        <w:bottom w:val="none" w:sz="0" w:space="0" w:color="auto"/>
        <w:right w:val="none" w:sz="0" w:space="0" w:color="auto"/>
      </w:divBdr>
    </w:div>
    <w:div w:id="1709647368">
      <w:bodyDiv w:val="1"/>
      <w:marLeft w:val="0"/>
      <w:marRight w:val="0"/>
      <w:marTop w:val="0"/>
      <w:marBottom w:val="0"/>
      <w:divBdr>
        <w:top w:val="none" w:sz="0" w:space="0" w:color="auto"/>
        <w:left w:val="none" w:sz="0" w:space="0" w:color="auto"/>
        <w:bottom w:val="none" w:sz="0" w:space="0" w:color="auto"/>
        <w:right w:val="none" w:sz="0" w:space="0" w:color="auto"/>
      </w:divBdr>
    </w:div>
    <w:div w:id="1709910709">
      <w:bodyDiv w:val="1"/>
      <w:marLeft w:val="0"/>
      <w:marRight w:val="0"/>
      <w:marTop w:val="0"/>
      <w:marBottom w:val="0"/>
      <w:divBdr>
        <w:top w:val="none" w:sz="0" w:space="0" w:color="auto"/>
        <w:left w:val="none" w:sz="0" w:space="0" w:color="auto"/>
        <w:bottom w:val="none" w:sz="0" w:space="0" w:color="auto"/>
        <w:right w:val="none" w:sz="0" w:space="0" w:color="auto"/>
      </w:divBdr>
    </w:div>
    <w:div w:id="1710061951">
      <w:bodyDiv w:val="1"/>
      <w:marLeft w:val="0"/>
      <w:marRight w:val="0"/>
      <w:marTop w:val="0"/>
      <w:marBottom w:val="0"/>
      <w:divBdr>
        <w:top w:val="none" w:sz="0" w:space="0" w:color="auto"/>
        <w:left w:val="none" w:sz="0" w:space="0" w:color="auto"/>
        <w:bottom w:val="none" w:sz="0" w:space="0" w:color="auto"/>
        <w:right w:val="none" w:sz="0" w:space="0" w:color="auto"/>
      </w:divBdr>
    </w:div>
    <w:div w:id="1710063235">
      <w:bodyDiv w:val="1"/>
      <w:marLeft w:val="0"/>
      <w:marRight w:val="0"/>
      <w:marTop w:val="0"/>
      <w:marBottom w:val="0"/>
      <w:divBdr>
        <w:top w:val="none" w:sz="0" w:space="0" w:color="auto"/>
        <w:left w:val="none" w:sz="0" w:space="0" w:color="auto"/>
        <w:bottom w:val="none" w:sz="0" w:space="0" w:color="auto"/>
        <w:right w:val="none" w:sz="0" w:space="0" w:color="auto"/>
      </w:divBdr>
    </w:div>
    <w:div w:id="1710302811">
      <w:bodyDiv w:val="1"/>
      <w:marLeft w:val="0"/>
      <w:marRight w:val="0"/>
      <w:marTop w:val="0"/>
      <w:marBottom w:val="0"/>
      <w:divBdr>
        <w:top w:val="none" w:sz="0" w:space="0" w:color="auto"/>
        <w:left w:val="none" w:sz="0" w:space="0" w:color="auto"/>
        <w:bottom w:val="none" w:sz="0" w:space="0" w:color="auto"/>
        <w:right w:val="none" w:sz="0" w:space="0" w:color="auto"/>
      </w:divBdr>
    </w:div>
    <w:div w:id="1710569514">
      <w:bodyDiv w:val="1"/>
      <w:marLeft w:val="0"/>
      <w:marRight w:val="0"/>
      <w:marTop w:val="0"/>
      <w:marBottom w:val="0"/>
      <w:divBdr>
        <w:top w:val="none" w:sz="0" w:space="0" w:color="auto"/>
        <w:left w:val="none" w:sz="0" w:space="0" w:color="auto"/>
        <w:bottom w:val="none" w:sz="0" w:space="0" w:color="auto"/>
        <w:right w:val="none" w:sz="0" w:space="0" w:color="auto"/>
      </w:divBdr>
    </w:div>
    <w:div w:id="1710715715">
      <w:bodyDiv w:val="1"/>
      <w:marLeft w:val="0"/>
      <w:marRight w:val="0"/>
      <w:marTop w:val="0"/>
      <w:marBottom w:val="0"/>
      <w:divBdr>
        <w:top w:val="none" w:sz="0" w:space="0" w:color="auto"/>
        <w:left w:val="none" w:sz="0" w:space="0" w:color="auto"/>
        <w:bottom w:val="none" w:sz="0" w:space="0" w:color="auto"/>
        <w:right w:val="none" w:sz="0" w:space="0" w:color="auto"/>
      </w:divBdr>
    </w:div>
    <w:div w:id="1711031099">
      <w:bodyDiv w:val="1"/>
      <w:marLeft w:val="0"/>
      <w:marRight w:val="0"/>
      <w:marTop w:val="0"/>
      <w:marBottom w:val="0"/>
      <w:divBdr>
        <w:top w:val="none" w:sz="0" w:space="0" w:color="auto"/>
        <w:left w:val="none" w:sz="0" w:space="0" w:color="auto"/>
        <w:bottom w:val="none" w:sz="0" w:space="0" w:color="auto"/>
        <w:right w:val="none" w:sz="0" w:space="0" w:color="auto"/>
      </w:divBdr>
    </w:div>
    <w:div w:id="1711146176">
      <w:bodyDiv w:val="1"/>
      <w:marLeft w:val="0"/>
      <w:marRight w:val="0"/>
      <w:marTop w:val="0"/>
      <w:marBottom w:val="0"/>
      <w:divBdr>
        <w:top w:val="none" w:sz="0" w:space="0" w:color="auto"/>
        <w:left w:val="none" w:sz="0" w:space="0" w:color="auto"/>
        <w:bottom w:val="none" w:sz="0" w:space="0" w:color="auto"/>
        <w:right w:val="none" w:sz="0" w:space="0" w:color="auto"/>
      </w:divBdr>
    </w:div>
    <w:div w:id="1711761667">
      <w:bodyDiv w:val="1"/>
      <w:marLeft w:val="0"/>
      <w:marRight w:val="0"/>
      <w:marTop w:val="0"/>
      <w:marBottom w:val="0"/>
      <w:divBdr>
        <w:top w:val="none" w:sz="0" w:space="0" w:color="auto"/>
        <w:left w:val="none" w:sz="0" w:space="0" w:color="auto"/>
        <w:bottom w:val="none" w:sz="0" w:space="0" w:color="auto"/>
        <w:right w:val="none" w:sz="0" w:space="0" w:color="auto"/>
      </w:divBdr>
    </w:div>
    <w:div w:id="1711802049">
      <w:bodyDiv w:val="1"/>
      <w:marLeft w:val="0"/>
      <w:marRight w:val="0"/>
      <w:marTop w:val="0"/>
      <w:marBottom w:val="0"/>
      <w:divBdr>
        <w:top w:val="none" w:sz="0" w:space="0" w:color="auto"/>
        <w:left w:val="none" w:sz="0" w:space="0" w:color="auto"/>
        <w:bottom w:val="none" w:sz="0" w:space="0" w:color="auto"/>
        <w:right w:val="none" w:sz="0" w:space="0" w:color="auto"/>
      </w:divBdr>
    </w:div>
    <w:div w:id="1712261746">
      <w:bodyDiv w:val="1"/>
      <w:marLeft w:val="0"/>
      <w:marRight w:val="0"/>
      <w:marTop w:val="0"/>
      <w:marBottom w:val="0"/>
      <w:divBdr>
        <w:top w:val="none" w:sz="0" w:space="0" w:color="auto"/>
        <w:left w:val="none" w:sz="0" w:space="0" w:color="auto"/>
        <w:bottom w:val="none" w:sz="0" w:space="0" w:color="auto"/>
        <w:right w:val="none" w:sz="0" w:space="0" w:color="auto"/>
      </w:divBdr>
    </w:div>
    <w:div w:id="1712457766">
      <w:bodyDiv w:val="1"/>
      <w:marLeft w:val="0"/>
      <w:marRight w:val="0"/>
      <w:marTop w:val="0"/>
      <w:marBottom w:val="0"/>
      <w:divBdr>
        <w:top w:val="none" w:sz="0" w:space="0" w:color="auto"/>
        <w:left w:val="none" w:sz="0" w:space="0" w:color="auto"/>
        <w:bottom w:val="none" w:sz="0" w:space="0" w:color="auto"/>
        <w:right w:val="none" w:sz="0" w:space="0" w:color="auto"/>
      </w:divBdr>
    </w:div>
    <w:div w:id="1712611203">
      <w:bodyDiv w:val="1"/>
      <w:marLeft w:val="0"/>
      <w:marRight w:val="0"/>
      <w:marTop w:val="0"/>
      <w:marBottom w:val="0"/>
      <w:divBdr>
        <w:top w:val="none" w:sz="0" w:space="0" w:color="auto"/>
        <w:left w:val="none" w:sz="0" w:space="0" w:color="auto"/>
        <w:bottom w:val="none" w:sz="0" w:space="0" w:color="auto"/>
        <w:right w:val="none" w:sz="0" w:space="0" w:color="auto"/>
      </w:divBdr>
    </w:div>
    <w:div w:id="1712992901">
      <w:bodyDiv w:val="1"/>
      <w:marLeft w:val="0"/>
      <w:marRight w:val="0"/>
      <w:marTop w:val="0"/>
      <w:marBottom w:val="0"/>
      <w:divBdr>
        <w:top w:val="none" w:sz="0" w:space="0" w:color="auto"/>
        <w:left w:val="none" w:sz="0" w:space="0" w:color="auto"/>
        <w:bottom w:val="none" w:sz="0" w:space="0" w:color="auto"/>
        <w:right w:val="none" w:sz="0" w:space="0" w:color="auto"/>
      </w:divBdr>
    </w:div>
    <w:div w:id="1713069181">
      <w:bodyDiv w:val="1"/>
      <w:marLeft w:val="0"/>
      <w:marRight w:val="0"/>
      <w:marTop w:val="0"/>
      <w:marBottom w:val="0"/>
      <w:divBdr>
        <w:top w:val="none" w:sz="0" w:space="0" w:color="auto"/>
        <w:left w:val="none" w:sz="0" w:space="0" w:color="auto"/>
        <w:bottom w:val="none" w:sz="0" w:space="0" w:color="auto"/>
        <w:right w:val="none" w:sz="0" w:space="0" w:color="auto"/>
      </w:divBdr>
    </w:div>
    <w:div w:id="1713335754">
      <w:bodyDiv w:val="1"/>
      <w:marLeft w:val="0"/>
      <w:marRight w:val="0"/>
      <w:marTop w:val="0"/>
      <w:marBottom w:val="0"/>
      <w:divBdr>
        <w:top w:val="none" w:sz="0" w:space="0" w:color="auto"/>
        <w:left w:val="none" w:sz="0" w:space="0" w:color="auto"/>
        <w:bottom w:val="none" w:sz="0" w:space="0" w:color="auto"/>
        <w:right w:val="none" w:sz="0" w:space="0" w:color="auto"/>
      </w:divBdr>
    </w:div>
    <w:div w:id="1714226871">
      <w:bodyDiv w:val="1"/>
      <w:marLeft w:val="0"/>
      <w:marRight w:val="0"/>
      <w:marTop w:val="0"/>
      <w:marBottom w:val="0"/>
      <w:divBdr>
        <w:top w:val="none" w:sz="0" w:space="0" w:color="auto"/>
        <w:left w:val="none" w:sz="0" w:space="0" w:color="auto"/>
        <w:bottom w:val="none" w:sz="0" w:space="0" w:color="auto"/>
        <w:right w:val="none" w:sz="0" w:space="0" w:color="auto"/>
      </w:divBdr>
    </w:div>
    <w:div w:id="1714815221">
      <w:bodyDiv w:val="1"/>
      <w:marLeft w:val="0"/>
      <w:marRight w:val="0"/>
      <w:marTop w:val="0"/>
      <w:marBottom w:val="0"/>
      <w:divBdr>
        <w:top w:val="none" w:sz="0" w:space="0" w:color="auto"/>
        <w:left w:val="none" w:sz="0" w:space="0" w:color="auto"/>
        <w:bottom w:val="none" w:sz="0" w:space="0" w:color="auto"/>
        <w:right w:val="none" w:sz="0" w:space="0" w:color="auto"/>
      </w:divBdr>
    </w:div>
    <w:div w:id="1714884308">
      <w:bodyDiv w:val="1"/>
      <w:marLeft w:val="0"/>
      <w:marRight w:val="0"/>
      <w:marTop w:val="0"/>
      <w:marBottom w:val="0"/>
      <w:divBdr>
        <w:top w:val="none" w:sz="0" w:space="0" w:color="auto"/>
        <w:left w:val="none" w:sz="0" w:space="0" w:color="auto"/>
        <w:bottom w:val="none" w:sz="0" w:space="0" w:color="auto"/>
        <w:right w:val="none" w:sz="0" w:space="0" w:color="auto"/>
      </w:divBdr>
    </w:div>
    <w:div w:id="1715042441">
      <w:bodyDiv w:val="1"/>
      <w:marLeft w:val="0"/>
      <w:marRight w:val="0"/>
      <w:marTop w:val="0"/>
      <w:marBottom w:val="0"/>
      <w:divBdr>
        <w:top w:val="none" w:sz="0" w:space="0" w:color="auto"/>
        <w:left w:val="none" w:sz="0" w:space="0" w:color="auto"/>
        <w:bottom w:val="none" w:sz="0" w:space="0" w:color="auto"/>
        <w:right w:val="none" w:sz="0" w:space="0" w:color="auto"/>
      </w:divBdr>
    </w:div>
    <w:div w:id="1715079890">
      <w:bodyDiv w:val="1"/>
      <w:marLeft w:val="0"/>
      <w:marRight w:val="0"/>
      <w:marTop w:val="0"/>
      <w:marBottom w:val="0"/>
      <w:divBdr>
        <w:top w:val="none" w:sz="0" w:space="0" w:color="auto"/>
        <w:left w:val="none" w:sz="0" w:space="0" w:color="auto"/>
        <w:bottom w:val="none" w:sz="0" w:space="0" w:color="auto"/>
        <w:right w:val="none" w:sz="0" w:space="0" w:color="auto"/>
      </w:divBdr>
    </w:div>
    <w:div w:id="1715538426">
      <w:bodyDiv w:val="1"/>
      <w:marLeft w:val="0"/>
      <w:marRight w:val="0"/>
      <w:marTop w:val="0"/>
      <w:marBottom w:val="0"/>
      <w:divBdr>
        <w:top w:val="none" w:sz="0" w:space="0" w:color="auto"/>
        <w:left w:val="none" w:sz="0" w:space="0" w:color="auto"/>
        <w:bottom w:val="none" w:sz="0" w:space="0" w:color="auto"/>
        <w:right w:val="none" w:sz="0" w:space="0" w:color="auto"/>
      </w:divBdr>
    </w:div>
    <w:div w:id="1715613133">
      <w:bodyDiv w:val="1"/>
      <w:marLeft w:val="0"/>
      <w:marRight w:val="0"/>
      <w:marTop w:val="0"/>
      <w:marBottom w:val="0"/>
      <w:divBdr>
        <w:top w:val="none" w:sz="0" w:space="0" w:color="auto"/>
        <w:left w:val="none" w:sz="0" w:space="0" w:color="auto"/>
        <w:bottom w:val="none" w:sz="0" w:space="0" w:color="auto"/>
        <w:right w:val="none" w:sz="0" w:space="0" w:color="auto"/>
      </w:divBdr>
    </w:div>
    <w:div w:id="1716466307">
      <w:bodyDiv w:val="1"/>
      <w:marLeft w:val="0"/>
      <w:marRight w:val="0"/>
      <w:marTop w:val="0"/>
      <w:marBottom w:val="0"/>
      <w:divBdr>
        <w:top w:val="none" w:sz="0" w:space="0" w:color="auto"/>
        <w:left w:val="none" w:sz="0" w:space="0" w:color="auto"/>
        <w:bottom w:val="none" w:sz="0" w:space="0" w:color="auto"/>
        <w:right w:val="none" w:sz="0" w:space="0" w:color="auto"/>
      </w:divBdr>
    </w:div>
    <w:div w:id="1716807670">
      <w:bodyDiv w:val="1"/>
      <w:marLeft w:val="0"/>
      <w:marRight w:val="0"/>
      <w:marTop w:val="0"/>
      <w:marBottom w:val="0"/>
      <w:divBdr>
        <w:top w:val="none" w:sz="0" w:space="0" w:color="auto"/>
        <w:left w:val="none" w:sz="0" w:space="0" w:color="auto"/>
        <w:bottom w:val="none" w:sz="0" w:space="0" w:color="auto"/>
        <w:right w:val="none" w:sz="0" w:space="0" w:color="auto"/>
      </w:divBdr>
    </w:div>
    <w:div w:id="1716926919">
      <w:bodyDiv w:val="1"/>
      <w:marLeft w:val="0"/>
      <w:marRight w:val="0"/>
      <w:marTop w:val="0"/>
      <w:marBottom w:val="0"/>
      <w:divBdr>
        <w:top w:val="none" w:sz="0" w:space="0" w:color="auto"/>
        <w:left w:val="none" w:sz="0" w:space="0" w:color="auto"/>
        <w:bottom w:val="none" w:sz="0" w:space="0" w:color="auto"/>
        <w:right w:val="none" w:sz="0" w:space="0" w:color="auto"/>
      </w:divBdr>
    </w:div>
    <w:div w:id="1716930180">
      <w:bodyDiv w:val="1"/>
      <w:marLeft w:val="0"/>
      <w:marRight w:val="0"/>
      <w:marTop w:val="0"/>
      <w:marBottom w:val="0"/>
      <w:divBdr>
        <w:top w:val="none" w:sz="0" w:space="0" w:color="auto"/>
        <w:left w:val="none" w:sz="0" w:space="0" w:color="auto"/>
        <w:bottom w:val="none" w:sz="0" w:space="0" w:color="auto"/>
        <w:right w:val="none" w:sz="0" w:space="0" w:color="auto"/>
      </w:divBdr>
    </w:div>
    <w:div w:id="1717195230">
      <w:bodyDiv w:val="1"/>
      <w:marLeft w:val="0"/>
      <w:marRight w:val="0"/>
      <w:marTop w:val="0"/>
      <w:marBottom w:val="0"/>
      <w:divBdr>
        <w:top w:val="none" w:sz="0" w:space="0" w:color="auto"/>
        <w:left w:val="none" w:sz="0" w:space="0" w:color="auto"/>
        <w:bottom w:val="none" w:sz="0" w:space="0" w:color="auto"/>
        <w:right w:val="none" w:sz="0" w:space="0" w:color="auto"/>
      </w:divBdr>
    </w:div>
    <w:div w:id="1717317174">
      <w:bodyDiv w:val="1"/>
      <w:marLeft w:val="0"/>
      <w:marRight w:val="0"/>
      <w:marTop w:val="0"/>
      <w:marBottom w:val="0"/>
      <w:divBdr>
        <w:top w:val="none" w:sz="0" w:space="0" w:color="auto"/>
        <w:left w:val="none" w:sz="0" w:space="0" w:color="auto"/>
        <w:bottom w:val="none" w:sz="0" w:space="0" w:color="auto"/>
        <w:right w:val="none" w:sz="0" w:space="0" w:color="auto"/>
      </w:divBdr>
    </w:div>
    <w:div w:id="1717511047">
      <w:bodyDiv w:val="1"/>
      <w:marLeft w:val="0"/>
      <w:marRight w:val="0"/>
      <w:marTop w:val="0"/>
      <w:marBottom w:val="0"/>
      <w:divBdr>
        <w:top w:val="none" w:sz="0" w:space="0" w:color="auto"/>
        <w:left w:val="none" w:sz="0" w:space="0" w:color="auto"/>
        <w:bottom w:val="none" w:sz="0" w:space="0" w:color="auto"/>
        <w:right w:val="none" w:sz="0" w:space="0" w:color="auto"/>
      </w:divBdr>
    </w:div>
    <w:div w:id="1717699427">
      <w:bodyDiv w:val="1"/>
      <w:marLeft w:val="0"/>
      <w:marRight w:val="0"/>
      <w:marTop w:val="0"/>
      <w:marBottom w:val="0"/>
      <w:divBdr>
        <w:top w:val="none" w:sz="0" w:space="0" w:color="auto"/>
        <w:left w:val="none" w:sz="0" w:space="0" w:color="auto"/>
        <w:bottom w:val="none" w:sz="0" w:space="0" w:color="auto"/>
        <w:right w:val="none" w:sz="0" w:space="0" w:color="auto"/>
      </w:divBdr>
    </w:div>
    <w:div w:id="1718048561">
      <w:bodyDiv w:val="1"/>
      <w:marLeft w:val="0"/>
      <w:marRight w:val="0"/>
      <w:marTop w:val="0"/>
      <w:marBottom w:val="0"/>
      <w:divBdr>
        <w:top w:val="none" w:sz="0" w:space="0" w:color="auto"/>
        <w:left w:val="none" w:sz="0" w:space="0" w:color="auto"/>
        <w:bottom w:val="none" w:sz="0" w:space="0" w:color="auto"/>
        <w:right w:val="none" w:sz="0" w:space="0" w:color="auto"/>
      </w:divBdr>
    </w:div>
    <w:div w:id="1718236379">
      <w:bodyDiv w:val="1"/>
      <w:marLeft w:val="0"/>
      <w:marRight w:val="0"/>
      <w:marTop w:val="0"/>
      <w:marBottom w:val="0"/>
      <w:divBdr>
        <w:top w:val="none" w:sz="0" w:space="0" w:color="auto"/>
        <w:left w:val="none" w:sz="0" w:space="0" w:color="auto"/>
        <w:bottom w:val="none" w:sz="0" w:space="0" w:color="auto"/>
        <w:right w:val="none" w:sz="0" w:space="0" w:color="auto"/>
      </w:divBdr>
    </w:div>
    <w:div w:id="1718436057">
      <w:bodyDiv w:val="1"/>
      <w:marLeft w:val="0"/>
      <w:marRight w:val="0"/>
      <w:marTop w:val="0"/>
      <w:marBottom w:val="0"/>
      <w:divBdr>
        <w:top w:val="none" w:sz="0" w:space="0" w:color="auto"/>
        <w:left w:val="none" w:sz="0" w:space="0" w:color="auto"/>
        <w:bottom w:val="none" w:sz="0" w:space="0" w:color="auto"/>
        <w:right w:val="none" w:sz="0" w:space="0" w:color="auto"/>
      </w:divBdr>
    </w:div>
    <w:div w:id="1719091570">
      <w:bodyDiv w:val="1"/>
      <w:marLeft w:val="0"/>
      <w:marRight w:val="0"/>
      <w:marTop w:val="0"/>
      <w:marBottom w:val="0"/>
      <w:divBdr>
        <w:top w:val="none" w:sz="0" w:space="0" w:color="auto"/>
        <w:left w:val="none" w:sz="0" w:space="0" w:color="auto"/>
        <w:bottom w:val="none" w:sz="0" w:space="0" w:color="auto"/>
        <w:right w:val="none" w:sz="0" w:space="0" w:color="auto"/>
      </w:divBdr>
    </w:div>
    <w:div w:id="1719238539">
      <w:bodyDiv w:val="1"/>
      <w:marLeft w:val="0"/>
      <w:marRight w:val="0"/>
      <w:marTop w:val="0"/>
      <w:marBottom w:val="0"/>
      <w:divBdr>
        <w:top w:val="none" w:sz="0" w:space="0" w:color="auto"/>
        <w:left w:val="none" w:sz="0" w:space="0" w:color="auto"/>
        <w:bottom w:val="none" w:sz="0" w:space="0" w:color="auto"/>
        <w:right w:val="none" w:sz="0" w:space="0" w:color="auto"/>
      </w:divBdr>
    </w:div>
    <w:div w:id="1719355744">
      <w:bodyDiv w:val="1"/>
      <w:marLeft w:val="0"/>
      <w:marRight w:val="0"/>
      <w:marTop w:val="0"/>
      <w:marBottom w:val="0"/>
      <w:divBdr>
        <w:top w:val="none" w:sz="0" w:space="0" w:color="auto"/>
        <w:left w:val="none" w:sz="0" w:space="0" w:color="auto"/>
        <w:bottom w:val="none" w:sz="0" w:space="0" w:color="auto"/>
        <w:right w:val="none" w:sz="0" w:space="0" w:color="auto"/>
      </w:divBdr>
    </w:div>
    <w:div w:id="1719553431">
      <w:bodyDiv w:val="1"/>
      <w:marLeft w:val="0"/>
      <w:marRight w:val="0"/>
      <w:marTop w:val="0"/>
      <w:marBottom w:val="0"/>
      <w:divBdr>
        <w:top w:val="none" w:sz="0" w:space="0" w:color="auto"/>
        <w:left w:val="none" w:sz="0" w:space="0" w:color="auto"/>
        <w:bottom w:val="none" w:sz="0" w:space="0" w:color="auto"/>
        <w:right w:val="none" w:sz="0" w:space="0" w:color="auto"/>
      </w:divBdr>
    </w:div>
    <w:div w:id="1720014813">
      <w:bodyDiv w:val="1"/>
      <w:marLeft w:val="0"/>
      <w:marRight w:val="0"/>
      <w:marTop w:val="0"/>
      <w:marBottom w:val="0"/>
      <w:divBdr>
        <w:top w:val="none" w:sz="0" w:space="0" w:color="auto"/>
        <w:left w:val="none" w:sz="0" w:space="0" w:color="auto"/>
        <w:bottom w:val="none" w:sz="0" w:space="0" w:color="auto"/>
        <w:right w:val="none" w:sz="0" w:space="0" w:color="auto"/>
      </w:divBdr>
    </w:div>
    <w:div w:id="1720587985">
      <w:bodyDiv w:val="1"/>
      <w:marLeft w:val="0"/>
      <w:marRight w:val="0"/>
      <w:marTop w:val="0"/>
      <w:marBottom w:val="0"/>
      <w:divBdr>
        <w:top w:val="none" w:sz="0" w:space="0" w:color="auto"/>
        <w:left w:val="none" w:sz="0" w:space="0" w:color="auto"/>
        <w:bottom w:val="none" w:sz="0" w:space="0" w:color="auto"/>
        <w:right w:val="none" w:sz="0" w:space="0" w:color="auto"/>
      </w:divBdr>
    </w:div>
    <w:div w:id="1720782652">
      <w:bodyDiv w:val="1"/>
      <w:marLeft w:val="0"/>
      <w:marRight w:val="0"/>
      <w:marTop w:val="0"/>
      <w:marBottom w:val="0"/>
      <w:divBdr>
        <w:top w:val="none" w:sz="0" w:space="0" w:color="auto"/>
        <w:left w:val="none" w:sz="0" w:space="0" w:color="auto"/>
        <w:bottom w:val="none" w:sz="0" w:space="0" w:color="auto"/>
        <w:right w:val="none" w:sz="0" w:space="0" w:color="auto"/>
      </w:divBdr>
    </w:div>
    <w:div w:id="1721400769">
      <w:bodyDiv w:val="1"/>
      <w:marLeft w:val="0"/>
      <w:marRight w:val="0"/>
      <w:marTop w:val="0"/>
      <w:marBottom w:val="0"/>
      <w:divBdr>
        <w:top w:val="none" w:sz="0" w:space="0" w:color="auto"/>
        <w:left w:val="none" w:sz="0" w:space="0" w:color="auto"/>
        <w:bottom w:val="none" w:sz="0" w:space="0" w:color="auto"/>
        <w:right w:val="none" w:sz="0" w:space="0" w:color="auto"/>
      </w:divBdr>
    </w:div>
    <w:div w:id="1721442691">
      <w:bodyDiv w:val="1"/>
      <w:marLeft w:val="0"/>
      <w:marRight w:val="0"/>
      <w:marTop w:val="0"/>
      <w:marBottom w:val="0"/>
      <w:divBdr>
        <w:top w:val="none" w:sz="0" w:space="0" w:color="auto"/>
        <w:left w:val="none" w:sz="0" w:space="0" w:color="auto"/>
        <w:bottom w:val="none" w:sz="0" w:space="0" w:color="auto"/>
        <w:right w:val="none" w:sz="0" w:space="0" w:color="auto"/>
      </w:divBdr>
    </w:div>
    <w:div w:id="1721443130">
      <w:bodyDiv w:val="1"/>
      <w:marLeft w:val="0"/>
      <w:marRight w:val="0"/>
      <w:marTop w:val="0"/>
      <w:marBottom w:val="0"/>
      <w:divBdr>
        <w:top w:val="none" w:sz="0" w:space="0" w:color="auto"/>
        <w:left w:val="none" w:sz="0" w:space="0" w:color="auto"/>
        <w:bottom w:val="none" w:sz="0" w:space="0" w:color="auto"/>
        <w:right w:val="none" w:sz="0" w:space="0" w:color="auto"/>
      </w:divBdr>
    </w:div>
    <w:div w:id="1722289887">
      <w:bodyDiv w:val="1"/>
      <w:marLeft w:val="0"/>
      <w:marRight w:val="0"/>
      <w:marTop w:val="0"/>
      <w:marBottom w:val="0"/>
      <w:divBdr>
        <w:top w:val="none" w:sz="0" w:space="0" w:color="auto"/>
        <w:left w:val="none" w:sz="0" w:space="0" w:color="auto"/>
        <w:bottom w:val="none" w:sz="0" w:space="0" w:color="auto"/>
        <w:right w:val="none" w:sz="0" w:space="0" w:color="auto"/>
      </w:divBdr>
    </w:div>
    <w:div w:id="1722440089">
      <w:bodyDiv w:val="1"/>
      <w:marLeft w:val="0"/>
      <w:marRight w:val="0"/>
      <w:marTop w:val="0"/>
      <w:marBottom w:val="0"/>
      <w:divBdr>
        <w:top w:val="none" w:sz="0" w:space="0" w:color="auto"/>
        <w:left w:val="none" w:sz="0" w:space="0" w:color="auto"/>
        <w:bottom w:val="none" w:sz="0" w:space="0" w:color="auto"/>
        <w:right w:val="none" w:sz="0" w:space="0" w:color="auto"/>
      </w:divBdr>
    </w:div>
    <w:div w:id="1722443007">
      <w:bodyDiv w:val="1"/>
      <w:marLeft w:val="0"/>
      <w:marRight w:val="0"/>
      <w:marTop w:val="0"/>
      <w:marBottom w:val="0"/>
      <w:divBdr>
        <w:top w:val="none" w:sz="0" w:space="0" w:color="auto"/>
        <w:left w:val="none" w:sz="0" w:space="0" w:color="auto"/>
        <w:bottom w:val="none" w:sz="0" w:space="0" w:color="auto"/>
        <w:right w:val="none" w:sz="0" w:space="0" w:color="auto"/>
      </w:divBdr>
    </w:div>
    <w:div w:id="1722557342">
      <w:bodyDiv w:val="1"/>
      <w:marLeft w:val="0"/>
      <w:marRight w:val="0"/>
      <w:marTop w:val="0"/>
      <w:marBottom w:val="0"/>
      <w:divBdr>
        <w:top w:val="none" w:sz="0" w:space="0" w:color="auto"/>
        <w:left w:val="none" w:sz="0" w:space="0" w:color="auto"/>
        <w:bottom w:val="none" w:sz="0" w:space="0" w:color="auto"/>
        <w:right w:val="none" w:sz="0" w:space="0" w:color="auto"/>
      </w:divBdr>
    </w:div>
    <w:div w:id="1722704917">
      <w:bodyDiv w:val="1"/>
      <w:marLeft w:val="0"/>
      <w:marRight w:val="0"/>
      <w:marTop w:val="0"/>
      <w:marBottom w:val="0"/>
      <w:divBdr>
        <w:top w:val="none" w:sz="0" w:space="0" w:color="auto"/>
        <w:left w:val="none" w:sz="0" w:space="0" w:color="auto"/>
        <w:bottom w:val="none" w:sz="0" w:space="0" w:color="auto"/>
        <w:right w:val="none" w:sz="0" w:space="0" w:color="auto"/>
      </w:divBdr>
    </w:div>
    <w:div w:id="1723020012">
      <w:bodyDiv w:val="1"/>
      <w:marLeft w:val="0"/>
      <w:marRight w:val="0"/>
      <w:marTop w:val="0"/>
      <w:marBottom w:val="0"/>
      <w:divBdr>
        <w:top w:val="none" w:sz="0" w:space="0" w:color="auto"/>
        <w:left w:val="none" w:sz="0" w:space="0" w:color="auto"/>
        <w:bottom w:val="none" w:sz="0" w:space="0" w:color="auto"/>
        <w:right w:val="none" w:sz="0" w:space="0" w:color="auto"/>
      </w:divBdr>
    </w:div>
    <w:div w:id="1723285893">
      <w:bodyDiv w:val="1"/>
      <w:marLeft w:val="0"/>
      <w:marRight w:val="0"/>
      <w:marTop w:val="0"/>
      <w:marBottom w:val="0"/>
      <w:divBdr>
        <w:top w:val="none" w:sz="0" w:space="0" w:color="auto"/>
        <w:left w:val="none" w:sz="0" w:space="0" w:color="auto"/>
        <w:bottom w:val="none" w:sz="0" w:space="0" w:color="auto"/>
        <w:right w:val="none" w:sz="0" w:space="0" w:color="auto"/>
      </w:divBdr>
    </w:div>
    <w:div w:id="1723483749">
      <w:bodyDiv w:val="1"/>
      <w:marLeft w:val="0"/>
      <w:marRight w:val="0"/>
      <w:marTop w:val="0"/>
      <w:marBottom w:val="0"/>
      <w:divBdr>
        <w:top w:val="none" w:sz="0" w:space="0" w:color="auto"/>
        <w:left w:val="none" w:sz="0" w:space="0" w:color="auto"/>
        <w:bottom w:val="none" w:sz="0" w:space="0" w:color="auto"/>
        <w:right w:val="none" w:sz="0" w:space="0" w:color="auto"/>
      </w:divBdr>
    </w:div>
    <w:div w:id="1723602324">
      <w:bodyDiv w:val="1"/>
      <w:marLeft w:val="0"/>
      <w:marRight w:val="0"/>
      <w:marTop w:val="0"/>
      <w:marBottom w:val="0"/>
      <w:divBdr>
        <w:top w:val="none" w:sz="0" w:space="0" w:color="auto"/>
        <w:left w:val="none" w:sz="0" w:space="0" w:color="auto"/>
        <w:bottom w:val="none" w:sz="0" w:space="0" w:color="auto"/>
        <w:right w:val="none" w:sz="0" w:space="0" w:color="auto"/>
      </w:divBdr>
    </w:div>
    <w:div w:id="1723821977">
      <w:bodyDiv w:val="1"/>
      <w:marLeft w:val="0"/>
      <w:marRight w:val="0"/>
      <w:marTop w:val="0"/>
      <w:marBottom w:val="0"/>
      <w:divBdr>
        <w:top w:val="none" w:sz="0" w:space="0" w:color="auto"/>
        <w:left w:val="none" w:sz="0" w:space="0" w:color="auto"/>
        <w:bottom w:val="none" w:sz="0" w:space="0" w:color="auto"/>
        <w:right w:val="none" w:sz="0" w:space="0" w:color="auto"/>
      </w:divBdr>
    </w:div>
    <w:div w:id="1723864143">
      <w:bodyDiv w:val="1"/>
      <w:marLeft w:val="0"/>
      <w:marRight w:val="0"/>
      <w:marTop w:val="0"/>
      <w:marBottom w:val="0"/>
      <w:divBdr>
        <w:top w:val="none" w:sz="0" w:space="0" w:color="auto"/>
        <w:left w:val="none" w:sz="0" w:space="0" w:color="auto"/>
        <w:bottom w:val="none" w:sz="0" w:space="0" w:color="auto"/>
        <w:right w:val="none" w:sz="0" w:space="0" w:color="auto"/>
      </w:divBdr>
    </w:div>
    <w:div w:id="1723864154">
      <w:bodyDiv w:val="1"/>
      <w:marLeft w:val="0"/>
      <w:marRight w:val="0"/>
      <w:marTop w:val="0"/>
      <w:marBottom w:val="0"/>
      <w:divBdr>
        <w:top w:val="none" w:sz="0" w:space="0" w:color="auto"/>
        <w:left w:val="none" w:sz="0" w:space="0" w:color="auto"/>
        <w:bottom w:val="none" w:sz="0" w:space="0" w:color="auto"/>
        <w:right w:val="none" w:sz="0" w:space="0" w:color="auto"/>
      </w:divBdr>
    </w:div>
    <w:div w:id="1724057197">
      <w:bodyDiv w:val="1"/>
      <w:marLeft w:val="0"/>
      <w:marRight w:val="0"/>
      <w:marTop w:val="0"/>
      <w:marBottom w:val="0"/>
      <w:divBdr>
        <w:top w:val="none" w:sz="0" w:space="0" w:color="auto"/>
        <w:left w:val="none" w:sz="0" w:space="0" w:color="auto"/>
        <w:bottom w:val="none" w:sz="0" w:space="0" w:color="auto"/>
        <w:right w:val="none" w:sz="0" w:space="0" w:color="auto"/>
      </w:divBdr>
    </w:div>
    <w:div w:id="1725367449">
      <w:bodyDiv w:val="1"/>
      <w:marLeft w:val="0"/>
      <w:marRight w:val="0"/>
      <w:marTop w:val="0"/>
      <w:marBottom w:val="0"/>
      <w:divBdr>
        <w:top w:val="none" w:sz="0" w:space="0" w:color="auto"/>
        <w:left w:val="none" w:sz="0" w:space="0" w:color="auto"/>
        <w:bottom w:val="none" w:sz="0" w:space="0" w:color="auto"/>
        <w:right w:val="none" w:sz="0" w:space="0" w:color="auto"/>
      </w:divBdr>
    </w:div>
    <w:div w:id="1725374847">
      <w:bodyDiv w:val="1"/>
      <w:marLeft w:val="0"/>
      <w:marRight w:val="0"/>
      <w:marTop w:val="0"/>
      <w:marBottom w:val="0"/>
      <w:divBdr>
        <w:top w:val="none" w:sz="0" w:space="0" w:color="auto"/>
        <w:left w:val="none" w:sz="0" w:space="0" w:color="auto"/>
        <w:bottom w:val="none" w:sz="0" w:space="0" w:color="auto"/>
        <w:right w:val="none" w:sz="0" w:space="0" w:color="auto"/>
      </w:divBdr>
    </w:div>
    <w:div w:id="1726218318">
      <w:bodyDiv w:val="1"/>
      <w:marLeft w:val="0"/>
      <w:marRight w:val="0"/>
      <w:marTop w:val="0"/>
      <w:marBottom w:val="0"/>
      <w:divBdr>
        <w:top w:val="none" w:sz="0" w:space="0" w:color="auto"/>
        <w:left w:val="none" w:sz="0" w:space="0" w:color="auto"/>
        <w:bottom w:val="none" w:sz="0" w:space="0" w:color="auto"/>
        <w:right w:val="none" w:sz="0" w:space="0" w:color="auto"/>
      </w:divBdr>
    </w:div>
    <w:div w:id="1726292086">
      <w:bodyDiv w:val="1"/>
      <w:marLeft w:val="0"/>
      <w:marRight w:val="0"/>
      <w:marTop w:val="0"/>
      <w:marBottom w:val="0"/>
      <w:divBdr>
        <w:top w:val="none" w:sz="0" w:space="0" w:color="auto"/>
        <w:left w:val="none" w:sz="0" w:space="0" w:color="auto"/>
        <w:bottom w:val="none" w:sz="0" w:space="0" w:color="auto"/>
        <w:right w:val="none" w:sz="0" w:space="0" w:color="auto"/>
      </w:divBdr>
    </w:div>
    <w:div w:id="1727559325">
      <w:bodyDiv w:val="1"/>
      <w:marLeft w:val="0"/>
      <w:marRight w:val="0"/>
      <w:marTop w:val="0"/>
      <w:marBottom w:val="0"/>
      <w:divBdr>
        <w:top w:val="none" w:sz="0" w:space="0" w:color="auto"/>
        <w:left w:val="none" w:sz="0" w:space="0" w:color="auto"/>
        <w:bottom w:val="none" w:sz="0" w:space="0" w:color="auto"/>
        <w:right w:val="none" w:sz="0" w:space="0" w:color="auto"/>
      </w:divBdr>
    </w:div>
    <w:div w:id="1727994345">
      <w:bodyDiv w:val="1"/>
      <w:marLeft w:val="0"/>
      <w:marRight w:val="0"/>
      <w:marTop w:val="0"/>
      <w:marBottom w:val="0"/>
      <w:divBdr>
        <w:top w:val="none" w:sz="0" w:space="0" w:color="auto"/>
        <w:left w:val="none" w:sz="0" w:space="0" w:color="auto"/>
        <w:bottom w:val="none" w:sz="0" w:space="0" w:color="auto"/>
        <w:right w:val="none" w:sz="0" w:space="0" w:color="auto"/>
      </w:divBdr>
    </w:div>
    <w:div w:id="1728188900">
      <w:bodyDiv w:val="1"/>
      <w:marLeft w:val="0"/>
      <w:marRight w:val="0"/>
      <w:marTop w:val="0"/>
      <w:marBottom w:val="0"/>
      <w:divBdr>
        <w:top w:val="none" w:sz="0" w:space="0" w:color="auto"/>
        <w:left w:val="none" w:sz="0" w:space="0" w:color="auto"/>
        <w:bottom w:val="none" w:sz="0" w:space="0" w:color="auto"/>
        <w:right w:val="none" w:sz="0" w:space="0" w:color="auto"/>
      </w:divBdr>
    </w:div>
    <w:div w:id="1729110447">
      <w:bodyDiv w:val="1"/>
      <w:marLeft w:val="0"/>
      <w:marRight w:val="0"/>
      <w:marTop w:val="0"/>
      <w:marBottom w:val="0"/>
      <w:divBdr>
        <w:top w:val="none" w:sz="0" w:space="0" w:color="auto"/>
        <w:left w:val="none" w:sz="0" w:space="0" w:color="auto"/>
        <w:bottom w:val="none" w:sz="0" w:space="0" w:color="auto"/>
        <w:right w:val="none" w:sz="0" w:space="0" w:color="auto"/>
      </w:divBdr>
    </w:div>
    <w:div w:id="1729113902">
      <w:bodyDiv w:val="1"/>
      <w:marLeft w:val="0"/>
      <w:marRight w:val="0"/>
      <w:marTop w:val="0"/>
      <w:marBottom w:val="0"/>
      <w:divBdr>
        <w:top w:val="none" w:sz="0" w:space="0" w:color="auto"/>
        <w:left w:val="none" w:sz="0" w:space="0" w:color="auto"/>
        <w:bottom w:val="none" w:sz="0" w:space="0" w:color="auto"/>
        <w:right w:val="none" w:sz="0" w:space="0" w:color="auto"/>
      </w:divBdr>
    </w:div>
    <w:div w:id="1730348308">
      <w:bodyDiv w:val="1"/>
      <w:marLeft w:val="0"/>
      <w:marRight w:val="0"/>
      <w:marTop w:val="0"/>
      <w:marBottom w:val="0"/>
      <w:divBdr>
        <w:top w:val="none" w:sz="0" w:space="0" w:color="auto"/>
        <w:left w:val="none" w:sz="0" w:space="0" w:color="auto"/>
        <w:bottom w:val="none" w:sz="0" w:space="0" w:color="auto"/>
        <w:right w:val="none" w:sz="0" w:space="0" w:color="auto"/>
      </w:divBdr>
    </w:div>
    <w:div w:id="1730688173">
      <w:bodyDiv w:val="1"/>
      <w:marLeft w:val="0"/>
      <w:marRight w:val="0"/>
      <w:marTop w:val="0"/>
      <w:marBottom w:val="0"/>
      <w:divBdr>
        <w:top w:val="none" w:sz="0" w:space="0" w:color="auto"/>
        <w:left w:val="none" w:sz="0" w:space="0" w:color="auto"/>
        <w:bottom w:val="none" w:sz="0" w:space="0" w:color="auto"/>
        <w:right w:val="none" w:sz="0" w:space="0" w:color="auto"/>
      </w:divBdr>
    </w:div>
    <w:div w:id="1731221693">
      <w:bodyDiv w:val="1"/>
      <w:marLeft w:val="0"/>
      <w:marRight w:val="0"/>
      <w:marTop w:val="0"/>
      <w:marBottom w:val="0"/>
      <w:divBdr>
        <w:top w:val="none" w:sz="0" w:space="0" w:color="auto"/>
        <w:left w:val="none" w:sz="0" w:space="0" w:color="auto"/>
        <w:bottom w:val="none" w:sz="0" w:space="0" w:color="auto"/>
        <w:right w:val="none" w:sz="0" w:space="0" w:color="auto"/>
      </w:divBdr>
    </w:div>
    <w:div w:id="1731731362">
      <w:bodyDiv w:val="1"/>
      <w:marLeft w:val="0"/>
      <w:marRight w:val="0"/>
      <w:marTop w:val="0"/>
      <w:marBottom w:val="0"/>
      <w:divBdr>
        <w:top w:val="none" w:sz="0" w:space="0" w:color="auto"/>
        <w:left w:val="none" w:sz="0" w:space="0" w:color="auto"/>
        <w:bottom w:val="none" w:sz="0" w:space="0" w:color="auto"/>
        <w:right w:val="none" w:sz="0" w:space="0" w:color="auto"/>
      </w:divBdr>
    </w:div>
    <w:div w:id="1732263522">
      <w:bodyDiv w:val="1"/>
      <w:marLeft w:val="0"/>
      <w:marRight w:val="0"/>
      <w:marTop w:val="0"/>
      <w:marBottom w:val="0"/>
      <w:divBdr>
        <w:top w:val="none" w:sz="0" w:space="0" w:color="auto"/>
        <w:left w:val="none" w:sz="0" w:space="0" w:color="auto"/>
        <w:bottom w:val="none" w:sz="0" w:space="0" w:color="auto"/>
        <w:right w:val="none" w:sz="0" w:space="0" w:color="auto"/>
      </w:divBdr>
    </w:div>
    <w:div w:id="1732390346">
      <w:bodyDiv w:val="1"/>
      <w:marLeft w:val="0"/>
      <w:marRight w:val="0"/>
      <w:marTop w:val="0"/>
      <w:marBottom w:val="0"/>
      <w:divBdr>
        <w:top w:val="none" w:sz="0" w:space="0" w:color="auto"/>
        <w:left w:val="none" w:sz="0" w:space="0" w:color="auto"/>
        <w:bottom w:val="none" w:sz="0" w:space="0" w:color="auto"/>
        <w:right w:val="none" w:sz="0" w:space="0" w:color="auto"/>
      </w:divBdr>
    </w:div>
    <w:div w:id="1732579430">
      <w:bodyDiv w:val="1"/>
      <w:marLeft w:val="0"/>
      <w:marRight w:val="0"/>
      <w:marTop w:val="0"/>
      <w:marBottom w:val="0"/>
      <w:divBdr>
        <w:top w:val="none" w:sz="0" w:space="0" w:color="auto"/>
        <w:left w:val="none" w:sz="0" w:space="0" w:color="auto"/>
        <w:bottom w:val="none" w:sz="0" w:space="0" w:color="auto"/>
        <w:right w:val="none" w:sz="0" w:space="0" w:color="auto"/>
      </w:divBdr>
    </w:div>
    <w:div w:id="1733190142">
      <w:bodyDiv w:val="1"/>
      <w:marLeft w:val="0"/>
      <w:marRight w:val="0"/>
      <w:marTop w:val="0"/>
      <w:marBottom w:val="0"/>
      <w:divBdr>
        <w:top w:val="none" w:sz="0" w:space="0" w:color="auto"/>
        <w:left w:val="none" w:sz="0" w:space="0" w:color="auto"/>
        <w:bottom w:val="none" w:sz="0" w:space="0" w:color="auto"/>
        <w:right w:val="none" w:sz="0" w:space="0" w:color="auto"/>
      </w:divBdr>
    </w:div>
    <w:div w:id="1733310174">
      <w:bodyDiv w:val="1"/>
      <w:marLeft w:val="0"/>
      <w:marRight w:val="0"/>
      <w:marTop w:val="0"/>
      <w:marBottom w:val="0"/>
      <w:divBdr>
        <w:top w:val="none" w:sz="0" w:space="0" w:color="auto"/>
        <w:left w:val="none" w:sz="0" w:space="0" w:color="auto"/>
        <w:bottom w:val="none" w:sz="0" w:space="0" w:color="auto"/>
        <w:right w:val="none" w:sz="0" w:space="0" w:color="auto"/>
      </w:divBdr>
    </w:div>
    <w:div w:id="1734086588">
      <w:bodyDiv w:val="1"/>
      <w:marLeft w:val="0"/>
      <w:marRight w:val="0"/>
      <w:marTop w:val="0"/>
      <w:marBottom w:val="0"/>
      <w:divBdr>
        <w:top w:val="none" w:sz="0" w:space="0" w:color="auto"/>
        <w:left w:val="none" w:sz="0" w:space="0" w:color="auto"/>
        <w:bottom w:val="none" w:sz="0" w:space="0" w:color="auto"/>
        <w:right w:val="none" w:sz="0" w:space="0" w:color="auto"/>
      </w:divBdr>
    </w:div>
    <w:div w:id="1734694296">
      <w:bodyDiv w:val="1"/>
      <w:marLeft w:val="0"/>
      <w:marRight w:val="0"/>
      <w:marTop w:val="0"/>
      <w:marBottom w:val="0"/>
      <w:divBdr>
        <w:top w:val="none" w:sz="0" w:space="0" w:color="auto"/>
        <w:left w:val="none" w:sz="0" w:space="0" w:color="auto"/>
        <w:bottom w:val="none" w:sz="0" w:space="0" w:color="auto"/>
        <w:right w:val="none" w:sz="0" w:space="0" w:color="auto"/>
      </w:divBdr>
    </w:div>
    <w:div w:id="1734696133">
      <w:bodyDiv w:val="1"/>
      <w:marLeft w:val="0"/>
      <w:marRight w:val="0"/>
      <w:marTop w:val="0"/>
      <w:marBottom w:val="0"/>
      <w:divBdr>
        <w:top w:val="none" w:sz="0" w:space="0" w:color="auto"/>
        <w:left w:val="none" w:sz="0" w:space="0" w:color="auto"/>
        <w:bottom w:val="none" w:sz="0" w:space="0" w:color="auto"/>
        <w:right w:val="none" w:sz="0" w:space="0" w:color="auto"/>
      </w:divBdr>
    </w:div>
    <w:div w:id="1734810185">
      <w:bodyDiv w:val="1"/>
      <w:marLeft w:val="0"/>
      <w:marRight w:val="0"/>
      <w:marTop w:val="0"/>
      <w:marBottom w:val="0"/>
      <w:divBdr>
        <w:top w:val="none" w:sz="0" w:space="0" w:color="auto"/>
        <w:left w:val="none" w:sz="0" w:space="0" w:color="auto"/>
        <w:bottom w:val="none" w:sz="0" w:space="0" w:color="auto"/>
        <w:right w:val="none" w:sz="0" w:space="0" w:color="auto"/>
      </w:divBdr>
    </w:div>
    <w:div w:id="1734935585">
      <w:bodyDiv w:val="1"/>
      <w:marLeft w:val="0"/>
      <w:marRight w:val="0"/>
      <w:marTop w:val="0"/>
      <w:marBottom w:val="0"/>
      <w:divBdr>
        <w:top w:val="none" w:sz="0" w:space="0" w:color="auto"/>
        <w:left w:val="none" w:sz="0" w:space="0" w:color="auto"/>
        <w:bottom w:val="none" w:sz="0" w:space="0" w:color="auto"/>
        <w:right w:val="none" w:sz="0" w:space="0" w:color="auto"/>
      </w:divBdr>
    </w:div>
    <w:div w:id="1735471175">
      <w:bodyDiv w:val="1"/>
      <w:marLeft w:val="0"/>
      <w:marRight w:val="0"/>
      <w:marTop w:val="0"/>
      <w:marBottom w:val="0"/>
      <w:divBdr>
        <w:top w:val="none" w:sz="0" w:space="0" w:color="auto"/>
        <w:left w:val="none" w:sz="0" w:space="0" w:color="auto"/>
        <w:bottom w:val="none" w:sz="0" w:space="0" w:color="auto"/>
        <w:right w:val="none" w:sz="0" w:space="0" w:color="auto"/>
      </w:divBdr>
    </w:div>
    <w:div w:id="1735615296">
      <w:bodyDiv w:val="1"/>
      <w:marLeft w:val="0"/>
      <w:marRight w:val="0"/>
      <w:marTop w:val="0"/>
      <w:marBottom w:val="0"/>
      <w:divBdr>
        <w:top w:val="none" w:sz="0" w:space="0" w:color="auto"/>
        <w:left w:val="none" w:sz="0" w:space="0" w:color="auto"/>
        <w:bottom w:val="none" w:sz="0" w:space="0" w:color="auto"/>
        <w:right w:val="none" w:sz="0" w:space="0" w:color="auto"/>
      </w:divBdr>
    </w:div>
    <w:div w:id="1735663998">
      <w:bodyDiv w:val="1"/>
      <w:marLeft w:val="0"/>
      <w:marRight w:val="0"/>
      <w:marTop w:val="0"/>
      <w:marBottom w:val="0"/>
      <w:divBdr>
        <w:top w:val="none" w:sz="0" w:space="0" w:color="auto"/>
        <w:left w:val="none" w:sz="0" w:space="0" w:color="auto"/>
        <w:bottom w:val="none" w:sz="0" w:space="0" w:color="auto"/>
        <w:right w:val="none" w:sz="0" w:space="0" w:color="auto"/>
      </w:divBdr>
    </w:div>
    <w:div w:id="1735931579">
      <w:bodyDiv w:val="1"/>
      <w:marLeft w:val="0"/>
      <w:marRight w:val="0"/>
      <w:marTop w:val="0"/>
      <w:marBottom w:val="0"/>
      <w:divBdr>
        <w:top w:val="none" w:sz="0" w:space="0" w:color="auto"/>
        <w:left w:val="none" w:sz="0" w:space="0" w:color="auto"/>
        <w:bottom w:val="none" w:sz="0" w:space="0" w:color="auto"/>
        <w:right w:val="none" w:sz="0" w:space="0" w:color="auto"/>
      </w:divBdr>
    </w:div>
    <w:div w:id="1735934448">
      <w:bodyDiv w:val="1"/>
      <w:marLeft w:val="0"/>
      <w:marRight w:val="0"/>
      <w:marTop w:val="0"/>
      <w:marBottom w:val="0"/>
      <w:divBdr>
        <w:top w:val="none" w:sz="0" w:space="0" w:color="auto"/>
        <w:left w:val="none" w:sz="0" w:space="0" w:color="auto"/>
        <w:bottom w:val="none" w:sz="0" w:space="0" w:color="auto"/>
        <w:right w:val="none" w:sz="0" w:space="0" w:color="auto"/>
      </w:divBdr>
    </w:div>
    <w:div w:id="1736320108">
      <w:bodyDiv w:val="1"/>
      <w:marLeft w:val="0"/>
      <w:marRight w:val="0"/>
      <w:marTop w:val="0"/>
      <w:marBottom w:val="0"/>
      <w:divBdr>
        <w:top w:val="none" w:sz="0" w:space="0" w:color="auto"/>
        <w:left w:val="none" w:sz="0" w:space="0" w:color="auto"/>
        <w:bottom w:val="none" w:sz="0" w:space="0" w:color="auto"/>
        <w:right w:val="none" w:sz="0" w:space="0" w:color="auto"/>
      </w:divBdr>
    </w:div>
    <w:div w:id="1736584788">
      <w:bodyDiv w:val="1"/>
      <w:marLeft w:val="0"/>
      <w:marRight w:val="0"/>
      <w:marTop w:val="0"/>
      <w:marBottom w:val="0"/>
      <w:divBdr>
        <w:top w:val="none" w:sz="0" w:space="0" w:color="auto"/>
        <w:left w:val="none" w:sz="0" w:space="0" w:color="auto"/>
        <w:bottom w:val="none" w:sz="0" w:space="0" w:color="auto"/>
        <w:right w:val="none" w:sz="0" w:space="0" w:color="auto"/>
      </w:divBdr>
    </w:div>
    <w:div w:id="1737508241">
      <w:bodyDiv w:val="1"/>
      <w:marLeft w:val="0"/>
      <w:marRight w:val="0"/>
      <w:marTop w:val="0"/>
      <w:marBottom w:val="0"/>
      <w:divBdr>
        <w:top w:val="none" w:sz="0" w:space="0" w:color="auto"/>
        <w:left w:val="none" w:sz="0" w:space="0" w:color="auto"/>
        <w:bottom w:val="none" w:sz="0" w:space="0" w:color="auto"/>
        <w:right w:val="none" w:sz="0" w:space="0" w:color="auto"/>
      </w:divBdr>
    </w:div>
    <w:div w:id="1737556832">
      <w:bodyDiv w:val="1"/>
      <w:marLeft w:val="0"/>
      <w:marRight w:val="0"/>
      <w:marTop w:val="0"/>
      <w:marBottom w:val="0"/>
      <w:divBdr>
        <w:top w:val="none" w:sz="0" w:space="0" w:color="auto"/>
        <w:left w:val="none" w:sz="0" w:space="0" w:color="auto"/>
        <w:bottom w:val="none" w:sz="0" w:space="0" w:color="auto"/>
        <w:right w:val="none" w:sz="0" w:space="0" w:color="auto"/>
      </w:divBdr>
    </w:div>
    <w:div w:id="1739130562">
      <w:bodyDiv w:val="1"/>
      <w:marLeft w:val="0"/>
      <w:marRight w:val="0"/>
      <w:marTop w:val="0"/>
      <w:marBottom w:val="0"/>
      <w:divBdr>
        <w:top w:val="none" w:sz="0" w:space="0" w:color="auto"/>
        <w:left w:val="none" w:sz="0" w:space="0" w:color="auto"/>
        <w:bottom w:val="none" w:sz="0" w:space="0" w:color="auto"/>
        <w:right w:val="none" w:sz="0" w:space="0" w:color="auto"/>
      </w:divBdr>
    </w:div>
    <w:div w:id="1739281343">
      <w:bodyDiv w:val="1"/>
      <w:marLeft w:val="0"/>
      <w:marRight w:val="0"/>
      <w:marTop w:val="0"/>
      <w:marBottom w:val="0"/>
      <w:divBdr>
        <w:top w:val="none" w:sz="0" w:space="0" w:color="auto"/>
        <w:left w:val="none" w:sz="0" w:space="0" w:color="auto"/>
        <w:bottom w:val="none" w:sz="0" w:space="0" w:color="auto"/>
        <w:right w:val="none" w:sz="0" w:space="0" w:color="auto"/>
      </w:divBdr>
    </w:div>
    <w:div w:id="1739281786">
      <w:bodyDiv w:val="1"/>
      <w:marLeft w:val="0"/>
      <w:marRight w:val="0"/>
      <w:marTop w:val="0"/>
      <w:marBottom w:val="0"/>
      <w:divBdr>
        <w:top w:val="none" w:sz="0" w:space="0" w:color="auto"/>
        <w:left w:val="none" w:sz="0" w:space="0" w:color="auto"/>
        <w:bottom w:val="none" w:sz="0" w:space="0" w:color="auto"/>
        <w:right w:val="none" w:sz="0" w:space="0" w:color="auto"/>
      </w:divBdr>
    </w:div>
    <w:div w:id="1739285195">
      <w:bodyDiv w:val="1"/>
      <w:marLeft w:val="0"/>
      <w:marRight w:val="0"/>
      <w:marTop w:val="0"/>
      <w:marBottom w:val="0"/>
      <w:divBdr>
        <w:top w:val="none" w:sz="0" w:space="0" w:color="auto"/>
        <w:left w:val="none" w:sz="0" w:space="0" w:color="auto"/>
        <w:bottom w:val="none" w:sz="0" w:space="0" w:color="auto"/>
        <w:right w:val="none" w:sz="0" w:space="0" w:color="auto"/>
      </w:divBdr>
    </w:div>
    <w:div w:id="1739357731">
      <w:bodyDiv w:val="1"/>
      <w:marLeft w:val="0"/>
      <w:marRight w:val="0"/>
      <w:marTop w:val="0"/>
      <w:marBottom w:val="0"/>
      <w:divBdr>
        <w:top w:val="none" w:sz="0" w:space="0" w:color="auto"/>
        <w:left w:val="none" w:sz="0" w:space="0" w:color="auto"/>
        <w:bottom w:val="none" w:sz="0" w:space="0" w:color="auto"/>
        <w:right w:val="none" w:sz="0" w:space="0" w:color="auto"/>
      </w:divBdr>
    </w:div>
    <w:div w:id="1739790179">
      <w:bodyDiv w:val="1"/>
      <w:marLeft w:val="0"/>
      <w:marRight w:val="0"/>
      <w:marTop w:val="0"/>
      <w:marBottom w:val="0"/>
      <w:divBdr>
        <w:top w:val="none" w:sz="0" w:space="0" w:color="auto"/>
        <w:left w:val="none" w:sz="0" w:space="0" w:color="auto"/>
        <w:bottom w:val="none" w:sz="0" w:space="0" w:color="auto"/>
        <w:right w:val="none" w:sz="0" w:space="0" w:color="auto"/>
      </w:divBdr>
    </w:div>
    <w:div w:id="1740207622">
      <w:bodyDiv w:val="1"/>
      <w:marLeft w:val="0"/>
      <w:marRight w:val="0"/>
      <w:marTop w:val="0"/>
      <w:marBottom w:val="0"/>
      <w:divBdr>
        <w:top w:val="none" w:sz="0" w:space="0" w:color="auto"/>
        <w:left w:val="none" w:sz="0" w:space="0" w:color="auto"/>
        <w:bottom w:val="none" w:sz="0" w:space="0" w:color="auto"/>
        <w:right w:val="none" w:sz="0" w:space="0" w:color="auto"/>
      </w:divBdr>
    </w:div>
    <w:div w:id="1740396667">
      <w:bodyDiv w:val="1"/>
      <w:marLeft w:val="0"/>
      <w:marRight w:val="0"/>
      <w:marTop w:val="0"/>
      <w:marBottom w:val="0"/>
      <w:divBdr>
        <w:top w:val="none" w:sz="0" w:space="0" w:color="auto"/>
        <w:left w:val="none" w:sz="0" w:space="0" w:color="auto"/>
        <w:bottom w:val="none" w:sz="0" w:space="0" w:color="auto"/>
        <w:right w:val="none" w:sz="0" w:space="0" w:color="auto"/>
      </w:divBdr>
    </w:div>
    <w:div w:id="1741294939">
      <w:bodyDiv w:val="1"/>
      <w:marLeft w:val="0"/>
      <w:marRight w:val="0"/>
      <w:marTop w:val="0"/>
      <w:marBottom w:val="0"/>
      <w:divBdr>
        <w:top w:val="none" w:sz="0" w:space="0" w:color="auto"/>
        <w:left w:val="none" w:sz="0" w:space="0" w:color="auto"/>
        <w:bottom w:val="none" w:sz="0" w:space="0" w:color="auto"/>
        <w:right w:val="none" w:sz="0" w:space="0" w:color="auto"/>
      </w:divBdr>
    </w:div>
    <w:div w:id="1741319751">
      <w:bodyDiv w:val="1"/>
      <w:marLeft w:val="0"/>
      <w:marRight w:val="0"/>
      <w:marTop w:val="0"/>
      <w:marBottom w:val="0"/>
      <w:divBdr>
        <w:top w:val="none" w:sz="0" w:space="0" w:color="auto"/>
        <w:left w:val="none" w:sz="0" w:space="0" w:color="auto"/>
        <w:bottom w:val="none" w:sz="0" w:space="0" w:color="auto"/>
        <w:right w:val="none" w:sz="0" w:space="0" w:color="auto"/>
      </w:divBdr>
    </w:div>
    <w:div w:id="1741488301">
      <w:bodyDiv w:val="1"/>
      <w:marLeft w:val="0"/>
      <w:marRight w:val="0"/>
      <w:marTop w:val="0"/>
      <w:marBottom w:val="0"/>
      <w:divBdr>
        <w:top w:val="none" w:sz="0" w:space="0" w:color="auto"/>
        <w:left w:val="none" w:sz="0" w:space="0" w:color="auto"/>
        <w:bottom w:val="none" w:sz="0" w:space="0" w:color="auto"/>
        <w:right w:val="none" w:sz="0" w:space="0" w:color="auto"/>
      </w:divBdr>
    </w:div>
    <w:div w:id="1741560403">
      <w:bodyDiv w:val="1"/>
      <w:marLeft w:val="0"/>
      <w:marRight w:val="0"/>
      <w:marTop w:val="0"/>
      <w:marBottom w:val="0"/>
      <w:divBdr>
        <w:top w:val="none" w:sz="0" w:space="0" w:color="auto"/>
        <w:left w:val="none" w:sz="0" w:space="0" w:color="auto"/>
        <w:bottom w:val="none" w:sz="0" w:space="0" w:color="auto"/>
        <w:right w:val="none" w:sz="0" w:space="0" w:color="auto"/>
      </w:divBdr>
    </w:div>
    <w:div w:id="1741708951">
      <w:bodyDiv w:val="1"/>
      <w:marLeft w:val="0"/>
      <w:marRight w:val="0"/>
      <w:marTop w:val="0"/>
      <w:marBottom w:val="0"/>
      <w:divBdr>
        <w:top w:val="none" w:sz="0" w:space="0" w:color="auto"/>
        <w:left w:val="none" w:sz="0" w:space="0" w:color="auto"/>
        <w:bottom w:val="none" w:sz="0" w:space="0" w:color="auto"/>
        <w:right w:val="none" w:sz="0" w:space="0" w:color="auto"/>
      </w:divBdr>
    </w:div>
    <w:div w:id="1741977911">
      <w:bodyDiv w:val="1"/>
      <w:marLeft w:val="0"/>
      <w:marRight w:val="0"/>
      <w:marTop w:val="0"/>
      <w:marBottom w:val="0"/>
      <w:divBdr>
        <w:top w:val="none" w:sz="0" w:space="0" w:color="auto"/>
        <w:left w:val="none" w:sz="0" w:space="0" w:color="auto"/>
        <w:bottom w:val="none" w:sz="0" w:space="0" w:color="auto"/>
        <w:right w:val="none" w:sz="0" w:space="0" w:color="auto"/>
      </w:divBdr>
    </w:div>
    <w:div w:id="1742437330">
      <w:bodyDiv w:val="1"/>
      <w:marLeft w:val="0"/>
      <w:marRight w:val="0"/>
      <w:marTop w:val="0"/>
      <w:marBottom w:val="0"/>
      <w:divBdr>
        <w:top w:val="none" w:sz="0" w:space="0" w:color="auto"/>
        <w:left w:val="none" w:sz="0" w:space="0" w:color="auto"/>
        <w:bottom w:val="none" w:sz="0" w:space="0" w:color="auto"/>
        <w:right w:val="none" w:sz="0" w:space="0" w:color="auto"/>
      </w:divBdr>
    </w:div>
    <w:div w:id="1742679290">
      <w:bodyDiv w:val="1"/>
      <w:marLeft w:val="0"/>
      <w:marRight w:val="0"/>
      <w:marTop w:val="0"/>
      <w:marBottom w:val="0"/>
      <w:divBdr>
        <w:top w:val="none" w:sz="0" w:space="0" w:color="auto"/>
        <w:left w:val="none" w:sz="0" w:space="0" w:color="auto"/>
        <w:bottom w:val="none" w:sz="0" w:space="0" w:color="auto"/>
        <w:right w:val="none" w:sz="0" w:space="0" w:color="auto"/>
      </w:divBdr>
    </w:div>
    <w:div w:id="1742747288">
      <w:bodyDiv w:val="1"/>
      <w:marLeft w:val="0"/>
      <w:marRight w:val="0"/>
      <w:marTop w:val="0"/>
      <w:marBottom w:val="0"/>
      <w:divBdr>
        <w:top w:val="none" w:sz="0" w:space="0" w:color="auto"/>
        <w:left w:val="none" w:sz="0" w:space="0" w:color="auto"/>
        <w:bottom w:val="none" w:sz="0" w:space="0" w:color="auto"/>
        <w:right w:val="none" w:sz="0" w:space="0" w:color="auto"/>
      </w:divBdr>
    </w:div>
    <w:div w:id="1743065723">
      <w:bodyDiv w:val="1"/>
      <w:marLeft w:val="0"/>
      <w:marRight w:val="0"/>
      <w:marTop w:val="0"/>
      <w:marBottom w:val="0"/>
      <w:divBdr>
        <w:top w:val="none" w:sz="0" w:space="0" w:color="auto"/>
        <w:left w:val="none" w:sz="0" w:space="0" w:color="auto"/>
        <w:bottom w:val="none" w:sz="0" w:space="0" w:color="auto"/>
        <w:right w:val="none" w:sz="0" w:space="0" w:color="auto"/>
      </w:divBdr>
    </w:div>
    <w:div w:id="1743985026">
      <w:bodyDiv w:val="1"/>
      <w:marLeft w:val="0"/>
      <w:marRight w:val="0"/>
      <w:marTop w:val="0"/>
      <w:marBottom w:val="0"/>
      <w:divBdr>
        <w:top w:val="none" w:sz="0" w:space="0" w:color="auto"/>
        <w:left w:val="none" w:sz="0" w:space="0" w:color="auto"/>
        <w:bottom w:val="none" w:sz="0" w:space="0" w:color="auto"/>
        <w:right w:val="none" w:sz="0" w:space="0" w:color="auto"/>
      </w:divBdr>
    </w:div>
    <w:div w:id="1743986000">
      <w:bodyDiv w:val="1"/>
      <w:marLeft w:val="0"/>
      <w:marRight w:val="0"/>
      <w:marTop w:val="0"/>
      <w:marBottom w:val="0"/>
      <w:divBdr>
        <w:top w:val="none" w:sz="0" w:space="0" w:color="auto"/>
        <w:left w:val="none" w:sz="0" w:space="0" w:color="auto"/>
        <w:bottom w:val="none" w:sz="0" w:space="0" w:color="auto"/>
        <w:right w:val="none" w:sz="0" w:space="0" w:color="auto"/>
      </w:divBdr>
    </w:div>
    <w:div w:id="1744570453">
      <w:bodyDiv w:val="1"/>
      <w:marLeft w:val="0"/>
      <w:marRight w:val="0"/>
      <w:marTop w:val="0"/>
      <w:marBottom w:val="0"/>
      <w:divBdr>
        <w:top w:val="none" w:sz="0" w:space="0" w:color="auto"/>
        <w:left w:val="none" w:sz="0" w:space="0" w:color="auto"/>
        <w:bottom w:val="none" w:sz="0" w:space="0" w:color="auto"/>
        <w:right w:val="none" w:sz="0" w:space="0" w:color="auto"/>
      </w:divBdr>
    </w:div>
    <w:div w:id="1744642052">
      <w:bodyDiv w:val="1"/>
      <w:marLeft w:val="0"/>
      <w:marRight w:val="0"/>
      <w:marTop w:val="0"/>
      <w:marBottom w:val="0"/>
      <w:divBdr>
        <w:top w:val="none" w:sz="0" w:space="0" w:color="auto"/>
        <w:left w:val="none" w:sz="0" w:space="0" w:color="auto"/>
        <w:bottom w:val="none" w:sz="0" w:space="0" w:color="auto"/>
        <w:right w:val="none" w:sz="0" w:space="0" w:color="auto"/>
      </w:divBdr>
    </w:div>
    <w:div w:id="1745103029">
      <w:bodyDiv w:val="1"/>
      <w:marLeft w:val="0"/>
      <w:marRight w:val="0"/>
      <w:marTop w:val="0"/>
      <w:marBottom w:val="0"/>
      <w:divBdr>
        <w:top w:val="none" w:sz="0" w:space="0" w:color="auto"/>
        <w:left w:val="none" w:sz="0" w:space="0" w:color="auto"/>
        <w:bottom w:val="none" w:sz="0" w:space="0" w:color="auto"/>
        <w:right w:val="none" w:sz="0" w:space="0" w:color="auto"/>
      </w:divBdr>
    </w:div>
    <w:div w:id="1745687646">
      <w:bodyDiv w:val="1"/>
      <w:marLeft w:val="0"/>
      <w:marRight w:val="0"/>
      <w:marTop w:val="0"/>
      <w:marBottom w:val="0"/>
      <w:divBdr>
        <w:top w:val="none" w:sz="0" w:space="0" w:color="auto"/>
        <w:left w:val="none" w:sz="0" w:space="0" w:color="auto"/>
        <w:bottom w:val="none" w:sz="0" w:space="0" w:color="auto"/>
        <w:right w:val="none" w:sz="0" w:space="0" w:color="auto"/>
      </w:divBdr>
    </w:div>
    <w:div w:id="1746222873">
      <w:bodyDiv w:val="1"/>
      <w:marLeft w:val="0"/>
      <w:marRight w:val="0"/>
      <w:marTop w:val="0"/>
      <w:marBottom w:val="0"/>
      <w:divBdr>
        <w:top w:val="none" w:sz="0" w:space="0" w:color="auto"/>
        <w:left w:val="none" w:sz="0" w:space="0" w:color="auto"/>
        <w:bottom w:val="none" w:sz="0" w:space="0" w:color="auto"/>
        <w:right w:val="none" w:sz="0" w:space="0" w:color="auto"/>
      </w:divBdr>
    </w:div>
    <w:div w:id="1746687559">
      <w:bodyDiv w:val="1"/>
      <w:marLeft w:val="0"/>
      <w:marRight w:val="0"/>
      <w:marTop w:val="0"/>
      <w:marBottom w:val="0"/>
      <w:divBdr>
        <w:top w:val="none" w:sz="0" w:space="0" w:color="auto"/>
        <w:left w:val="none" w:sz="0" w:space="0" w:color="auto"/>
        <w:bottom w:val="none" w:sz="0" w:space="0" w:color="auto"/>
        <w:right w:val="none" w:sz="0" w:space="0" w:color="auto"/>
      </w:divBdr>
    </w:div>
    <w:div w:id="1748531624">
      <w:bodyDiv w:val="1"/>
      <w:marLeft w:val="0"/>
      <w:marRight w:val="0"/>
      <w:marTop w:val="0"/>
      <w:marBottom w:val="0"/>
      <w:divBdr>
        <w:top w:val="none" w:sz="0" w:space="0" w:color="auto"/>
        <w:left w:val="none" w:sz="0" w:space="0" w:color="auto"/>
        <w:bottom w:val="none" w:sz="0" w:space="0" w:color="auto"/>
        <w:right w:val="none" w:sz="0" w:space="0" w:color="auto"/>
      </w:divBdr>
    </w:div>
    <w:div w:id="1748653731">
      <w:bodyDiv w:val="1"/>
      <w:marLeft w:val="0"/>
      <w:marRight w:val="0"/>
      <w:marTop w:val="0"/>
      <w:marBottom w:val="0"/>
      <w:divBdr>
        <w:top w:val="none" w:sz="0" w:space="0" w:color="auto"/>
        <w:left w:val="none" w:sz="0" w:space="0" w:color="auto"/>
        <w:bottom w:val="none" w:sz="0" w:space="0" w:color="auto"/>
        <w:right w:val="none" w:sz="0" w:space="0" w:color="auto"/>
      </w:divBdr>
    </w:div>
    <w:div w:id="1748654120">
      <w:bodyDiv w:val="1"/>
      <w:marLeft w:val="0"/>
      <w:marRight w:val="0"/>
      <w:marTop w:val="0"/>
      <w:marBottom w:val="0"/>
      <w:divBdr>
        <w:top w:val="none" w:sz="0" w:space="0" w:color="auto"/>
        <w:left w:val="none" w:sz="0" w:space="0" w:color="auto"/>
        <w:bottom w:val="none" w:sz="0" w:space="0" w:color="auto"/>
        <w:right w:val="none" w:sz="0" w:space="0" w:color="auto"/>
      </w:divBdr>
    </w:div>
    <w:div w:id="1748697111">
      <w:bodyDiv w:val="1"/>
      <w:marLeft w:val="0"/>
      <w:marRight w:val="0"/>
      <w:marTop w:val="0"/>
      <w:marBottom w:val="0"/>
      <w:divBdr>
        <w:top w:val="none" w:sz="0" w:space="0" w:color="auto"/>
        <w:left w:val="none" w:sz="0" w:space="0" w:color="auto"/>
        <w:bottom w:val="none" w:sz="0" w:space="0" w:color="auto"/>
        <w:right w:val="none" w:sz="0" w:space="0" w:color="auto"/>
      </w:divBdr>
    </w:div>
    <w:div w:id="1748843741">
      <w:bodyDiv w:val="1"/>
      <w:marLeft w:val="0"/>
      <w:marRight w:val="0"/>
      <w:marTop w:val="0"/>
      <w:marBottom w:val="0"/>
      <w:divBdr>
        <w:top w:val="none" w:sz="0" w:space="0" w:color="auto"/>
        <w:left w:val="none" w:sz="0" w:space="0" w:color="auto"/>
        <w:bottom w:val="none" w:sz="0" w:space="0" w:color="auto"/>
        <w:right w:val="none" w:sz="0" w:space="0" w:color="auto"/>
      </w:divBdr>
    </w:div>
    <w:div w:id="1748921382">
      <w:bodyDiv w:val="1"/>
      <w:marLeft w:val="0"/>
      <w:marRight w:val="0"/>
      <w:marTop w:val="0"/>
      <w:marBottom w:val="0"/>
      <w:divBdr>
        <w:top w:val="none" w:sz="0" w:space="0" w:color="auto"/>
        <w:left w:val="none" w:sz="0" w:space="0" w:color="auto"/>
        <w:bottom w:val="none" w:sz="0" w:space="0" w:color="auto"/>
        <w:right w:val="none" w:sz="0" w:space="0" w:color="auto"/>
      </w:divBdr>
    </w:div>
    <w:div w:id="1749233959">
      <w:bodyDiv w:val="1"/>
      <w:marLeft w:val="0"/>
      <w:marRight w:val="0"/>
      <w:marTop w:val="0"/>
      <w:marBottom w:val="0"/>
      <w:divBdr>
        <w:top w:val="none" w:sz="0" w:space="0" w:color="auto"/>
        <w:left w:val="none" w:sz="0" w:space="0" w:color="auto"/>
        <w:bottom w:val="none" w:sz="0" w:space="0" w:color="auto"/>
        <w:right w:val="none" w:sz="0" w:space="0" w:color="auto"/>
      </w:divBdr>
    </w:div>
    <w:div w:id="1749422180">
      <w:bodyDiv w:val="1"/>
      <w:marLeft w:val="0"/>
      <w:marRight w:val="0"/>
      <w:marTop w:val="0"/>
      <w:marBottom w:val="0"/>
      <w:divBdr>
        <w:top w:val="none" w:sz="0" w:space="0" w:color="auto"/>
        <w:left w:val="none" w:sz="0" w:space="0" w:color="auto"/>
        <w:bottom w:val="none" w:sz="0" w:space="0" w:color="auto"/>
        <w:right w:val="none" w:sz="0" w:space="0" w:color="auto"/>
      </w:divBdr>
    </w:div>
    <w:div w:id="1749765912">
      <w:bodyDiv w:val="1"/>
      <w:marLeft w:val="0"/>
      <w:marRight w:val="0"/>
      <w:marTop w:val="0"/>
      <w:marBottom w:val="0"/>
      <w:divBdr>
        <w:top w:val="none" w:sz="0" w:space="0" w:color="auto"/>
        <w:left w:val="none" w:sz="0" w:space="0" w:color="auto"/>
        <w:bottom w:val="none" w:sz="0" w:space="0" w:color="auto"/>
        <w:right w:val="none" w:sz="0" w:space="0" w:color="auto"/>
      </w:divBdr>
    </w:div>
    <w:div w:id="1750343459">
      <w:bodyDiv w:val="1"/>
      <w:marLeft w:val="0"/>
      <w:marRight w:val="0"/>
      <w:marTop w:val="0"/>
      <w:marBottom w:val="0"/>
      <w:divBdr>
        <w:top w:val="none" w:sz="0" w:space="0" w:color="auto"/>
        <w:left w:val="none" w:sz="0" w:space="0" w:color="auto"/>
        <w:bottom w:val="none" w:sz="0" w:space="0" w:color="auto"/>
        <w:right w:val="none" w:sz="0" w:space="0" w:color="auto"/>
      </w:divBdr>
    </w:div>
    <w:div w:id="1751537390">
      <w:bodyDiv w:val="1"/>
      <w:marLeft w:val="0"/>
      <w:marRight w:val="0"/>
      <w:marTop w:val="0"/>
      <w:marBottom w:val="0"/>
      <w:divBdr>
        <w:top w:val="none" w:sz="0" w:space="0" w:color="auto"/>
        <w:left w:val="none" w:sz="0" w:space="0" w:color="auto"/>
        <w:bottom w:val="none" w:sz="0" w:space="0" w:color="auto"/>
        <w:right w:val="none" w:sz="0" w:space="0" w:color="auto"/>
      </w:divBdr>
    </w:div>
    <w:div w:id="1751541163">
      <w:bodyDiv w:val="1"/>
      <w:marLeft w:val="0"/>
      <w:marRight w:val="0"/>
      <w:marTop w:val="0"/>
      <w:marBottom w:val="0"/>
      <w:divBdr>
        <w:top w:val="none" w:sz="0" w:space="0" w:color="auto"/>
        <w:left w:val="none" w:sz="0" w:space="0" w:color="auto"/>
        <w:bottom w:val="none" w:sz="0" w:space="0" w:color="auto"/>
        <w:right w:val="none" w:sz="0" w:space="0" w:color="auto"/>
      </w:divBdr>
    </w:div>
    <w:div w:id="1752460856">
      <w:bodyDiv w:val="1"/>
      <w:marLeft w:val="0"/>
      <w:marRight w:val="0"/>
      <w:marTop w:val="0"/>
      <w:marBottom w:val="0"/>
      <w:divBdr>
        <w:top w:val="none" w:sz="0" w:space="0" w:color="auto"/>
        <w:left w:val="none" w:sz="0" w:space="0" w:color="auto"/>
        <w:bottom w:val="none" w:sz="0" w:space="0" w:color="auto"/>
        <w:right w:val="none" w:sz="0" w:space="0" w:color="auto"/>
      </w:divBdr>
    </w:div>
    <w:div w:id="1752853833">
      <w:bodyDiv w:val="1"/>
      <w:marLeft w:val="0"/>
      <w:marRight w:val="0"/>
      <w:marTop w:val="0"/>
      <w:marBottom w:val="0"/>
      <w:divBdr>
        <w:top w:val="none" w:sz="0" w:space="0" w:color="auto"/>
        <w:left w:val="none" w:sz="0" w:space="0" w:color="auto"/>
        <w:bottom w:val="none" w:sz="0" w:space="0" w:color="auto"/>
        <w:right w:val="none" w:sz="0" w:space="0" w:color="auto"/>
      </w:divBdr>
    </w:div>
    <w:div w:id="1752891874">
      <w:bodyDiv w:val="1"/>
      <w:marLeft w:val="0"/>
      <w:marRight w:val="0"/>
      <w:marTop w:val="0"/>
      <w:marBottom w:val="0"/>
      <w:divBdr>
        <w:top w:val="none" w:sz="0" w:space="0" w:color="auto"/>
        <w:left w:val="none" w:sz="0" w:space="0" w:color="auto"/>
        <w:bottom w:val="none" w:sz="0" w:space="0" w:color="auto"/>
        <w:right w:val="none" w:sz="0" w:space="0" w:color="auto"/>
      </w:divBdr>
    </w:div>
    <w:div w:id="1752964534">
      <w:bodyDiv w:val="1"/>
      <w:marLeft w:val="0"/>
      <w:marRight w:val="0"/>
      <w:marTop w:val="0"/>
      <w:marBottom w:val="0"/>
      <w:divBdr>
        <w:top w:val="none" w:sz="0" w:space="0" w:color="auto"/>
        <w:left w:val="none" w:sz="0" w:space="0" w:color="auto"/>
        <w:bottom w:val="none" w:sz="0" w:space="0" w:color="auto"/>
        <w:right w:val="none" w:sz="0" w:space="0" w:color="auto"/>
      </w:divBdr>
    </w:div>
    <w:div w:id="1753502650">
      <w:bodyDiv w:val="1"/>
      <w:marLeft w:val="0"/>
      <w:marRight w:val="0"/>
      <w:marTop w:val="0"/>
      <w:marBottom w:val="0"/>
      <w:divBdr>
        <w:top w:val="none" w:sz="0" w:space="0" w:color="auto"/>
        <w:left w:val="none" w:sz="0" w:space="0" w:color="auto"/>
        <w:bottom w:val="none" w:sz="0" w:space="0" w:color="auto"/>
        <w:right w:val="none" w:sz="0" w:space="0" w:color="auto"/>
      </w:divBdr>
    </w:div>
    <w:div w:id="1753618831">
      <w:bodyDiv w:val="1"/>
      <w:marLeft w:val="0"/>
      <w:marRight w:val="0"/>
      <w:marTop w:val="0"/>
      <w:marBottom w:val="0"/>
      <w:divBdr>
        <w:top w:val="none" w:sz="0" w:space="0" w:color="auto"/>
        <w:left w:val="none" w:sz="0" w:space="0" w:color="auto"/>
        <w:bottom w:val="none" w:sz="0" w:space="0" w:color="auto"/>
        <w:right w:val="none" w:sz="0" w:space="0" w:color="auto"/>
      </w:divBdr>
    </w:div>
    <w:div w:id="1753623679">
      <w:bodyDiv w:val="1"/>
      <w:marLeft w:val="0"/>
      <w:marRight w:val="0"/>
      <w:marTop w:val="0"/>
      <w:marBottom w:val="0"/>
      <w:divBdr>
        <w:top w:val="none" w:sz="0" w:space="0" w:color="auto"/>
        <w:left w:val="none" w:sz="0" w:space="0" w:color="auto"/>
        <w:bottom w:val="none" w:sz="0" w:space="0" w:color="auto"/>
        <w:right w:val="none" w:sz="0" w:space="0" w:color="auto"/>
      </w:divBdr>
    </w:div>
    <w:div w:id="1753696368">
      <w:bodyDiv w:val="1"/>
      <w:marLeft w:val="0"/>
      <w:marRight w:val="0"/>
      <w:marTop w:val="0"/>
      <w:marBottom w:val="0"/>
      <w:divBdr>
        <w:top w:val="none" w:sz="0" w:space="0" w:color="auto"/>
        <w:left w:val="none" w:sz="0" w:space="0" w:color="auto"/>
        <w:bottom w:val="none" w:sz="0" w:space="0" w:color="auto"/>
        <w:right w:val="none" w:sz="0" w:space="0" w:color="auto"/>
      </w:divBdr>
    </w:div>
    <w:div w:id="1754349991">
      <w:bodyDiv w:val="1"/>
      <w:marLeft w:val="0"/>
      <w:marRight w:val="0"/>
      <w:marTop w:val="0"/>
      <w:marBottom w:val="0"/>
      <w:divBdr>
        <w:top w:val="none" w:sz="0" w:space="0" w:color="auto"/>
        <w:left w:val="none" w:sz="0" w:space="0" w:color="auto"/>
        <w:bottom w:val="none" w:sz="0" w:space="0" w:color="auto"/>
        <w:right w:val="none" w:sz="0" w:space="0" w:color="auto"/>
      </w:divBdr>
    </w:div>
    <w:div w:id="1754426198">
      <w:bodyDiv w:val="1"/>
      <w:marLeft w:val="0"/>
      <w:marRight w:val="0"/>
      <w:marTop w:val="0"/>
      <w:marBottom w:val="0"/>
      <w:divBdr>
        <w:top w:val="none" w:sz="0" w:space="0" w:color="auto"/>
        <w:left w:val="none" w:sz="0" w:space="0" w:color="auto"/>
        <w:bottom w:val="none" w:sz="0" w:space="0" w:color="auto"/>
        <w:right w:val="none" w:sz="0" w:space="0" w:color="auto"/>
      </w:divBdr>
    </w:div>
    <w:div w:id="1754861320">
      <w:bodyDiv w:val="1"/>
      <w:marLeft w:val="0"/>
      <w:marRight w:val="0"/>
      <w:marTop w:val="0"/>
      <w:marBottom w:val="0"/>
      <w:divBdr>
        <w:top w:val="none" w:sz="0" w:space="0" w:color="auto"/>
        <w:left w:val="none" w:sz="0" w:space="0" w:color="auto"/>
        <w:bottom w:val="none" w:sz="0" w:space="0" w:color="auto"/>
        <w:right w:val="none" w:sz="0" w:space="0" w:color="auto"/>
      </w:divBdr>
    </w:div>
    <w:div w:id="1755008469">
      <w:bodyDiv w:val="1"/>
      <w:marLeft w:val="0"/>
      <w:marRight w:val="0"/>
      <w:marTop w:val="0"/>
      <w:marBottom w:val="0"/>
      <w:divBdr>
        <w:top w:val="none" w:sz="0" w:space="0" w:color="auto"/>
        <w:left w:val="none" w:sz="0" w:space="0" w:color="auto"/>
        <w:bottom w:val="none" w:sz="0" w:space="0" w:color="auto"/>
        <w:right w:val="none" w:sz="0" w:space="0" w:color="auto"/>
      </w:divBdr>
    </w:div>
    <w:div w:id="1755278888">
      <w:bodyDiv w:val="1"/>
      <w:marLeft w:val="0"/>
      <w:marRight w:val="0"/>
      <w:marTop w:val="0"/>
      <w:marBottom w:val="0"/>
      <w:divBdr>
        <w:top w:val="none" w:sz="0" w:space="0" w:color="auto"/>
        <w:left w:val="none" w:sz="0" w:space="0" w:color="auto"/>
        <w:bottom w:val="none" w:sz="0" w:space="0" w:color="auto"/>
        <w:right w:val="none" w:sz="0" w:space="0" w:color="auto"/>
      </w:divBdr>
    </w:div>
    <w:div w:id="1755515934">
      <w:bodyDiv w:val="1"/>
      <w:marLeft w:val="0"/>
      <w:marRight w:val="0"/>
      <w:marTop w:val="0"/>
      <w:marBottom w:val="0"/>
      <w:divBdr>
        <w:top w:val="none" w:sz="0" w:space="0" w:color="auto"/>
        <w:left w:val="none" w:sz="0" w:space="0" w:color="auto"/>
        <w:bottom w:val="none" w:sz="0" w:space="0" w:color="auto"/>
        <w:right w:val="none" w:sz="0" w:space="0" w:color="auto"/>
      </w:divBdr>
    </w:div>
    <w:div w:id="1755589854">
      <w:bodyDiv w:val="1"/>
      <w:marLeft w:val="0"/>
      <w:marRight w:val="0"/>
      <w:marTop w:val="0"/>
      <w:marBottom w:val="0"/>
      <w:divBdr>
        <w:top w:val="none" w:sz="0" w:space="0" w:color="auto"/>
        <w:left w:val="none" w:sz="0" w:space="0" w:color="auto"/>
        <w:bottom w:val="none" w:sz="0" w:space="0" w:color="auto"/>
        <w:right w:val="none" w:sz="0" w:space="0" w:color="auto"/>
      </w:divBdr>
    </w:div>
    <w:div w:id="1755741917">
      <w:bodyDiv w:val="1"/>
      <w:marLeft w:val="0"/>
      <w:marRight w:val="0"/>
      <w:marTop w:val="0"/>
      <w:marBottom w:val="0"/>
      <w:divBdr>
        <w:top w:val="none" w:sz="0" w:space="0" w:color="auto"/>
        <w:left w:val="none" w:sz="0" w:space="0" w:color="auto"/>
        <w:bottom w:val="none" w:sz="0" w:space="0" w:color="auto"/>
        <w:right w:val="none" w:sz="0" w:space="0" w:color="auto"/>
      </w:divBdr>
    </w:div>
    <w:div w:id="1757242526">
      <w:bodyDiv w:val="1"/>
      <w:marLeft w:val="0"/>
      <w:marRight w:val="0"/>
      <w:marTop w:val="0"/>
      <w:marBottom w:val="0"/>
      <w:divBdr>
        <w:top w:val="none" w:sz="0" w:space="0" w:color="auto"/>
        <w:left w:val="none" w:sz="0" w:space="0" w:color="auto"/>
        <w:bottom w:val="none" w:sz="0" w:space="0" w:color="auto"/>
        <w:right w:val="none" w:sz="0" w:space="0" w:color="auto"/>
      </w:divBdr>
    </w:div>
    <w:div w:id="1757819096">
      <w:bodyDiv w:val="1"/>
      <w:marLeft w:val="0"/>
      <w:marRight w:val="0"/>
      <w:marTop w:val="0"/>
      <w:marBottom w:val="0"/>
      <w:divBdr>
        <w:top w:val="none" w:sz="0" w:space="0" w:color="auto"/>
        <w:left w:val="none" w:sz="0" w:space="0" w:color="auto"/>
        <w:bottom w:val="none" w:sz="0" w:space="0" w:color="auto"/>
        <w:right w:val="none" w:sz="0" w:space="0" w:color="auto"/>
      </w:divBdr>
    </w:div>
    <w:div w:id="1758283938">
      <w:bodyDiv w:val="1"/>
      <w:marLeft w:val="0"/>
      <w:marRight w:val="0"/>
      <w:marTop w:val="0"/>
      <w:marBottom w:val="0"/>
      <w:divBdr>
        <w:top w:val="none" w:sz="0" w:space="0" w:color="auto"/>
        <w:left w:val="none" w:sz="0" w:space="0" w:color="auto"/>
        <w:bottom w:val="none" w:sz="0" w:space="0" w:color="auto"/>
        <w:right w:val="none" w:sz="0" w:space="0" w:color="auto"/>
      </w:divBdr>
    </w:div>
    <w:div w:id="1759209342">
      <w:bodyDiv w:val="1"/>
      <w:marLeft w:val="0"/>
      <w:marRight w:val="0"/>
      <w:marTop w:val="0"/>
      <w:marBottom w:val="0"/>
      <w:divBdr>
        <w:top w:val="none" w:sz="0" w:space="0" w:color="auto"/>
        <w:left w:val="none" w:sz="0" w:space="0" w:color="auto"/>
        <w:bottom w:val="none" w:sz="0" w:space="0" w:color="auto"/>
        <w:right w:val="none" w:sz="0" w:space="0" w:color="auto"/>
      </w:divBdr>
    </w:div>
    <w:div w:id="1759325960">
      <w:bodyDiv w:val="1"/>
      <w:marLeft w:val="0"/>
      <w:marRight w:val="0"/>
      <w:marTop w:val="0"/>
      <w:marBottom w:val="0"/>
      <w:divBdr>
        <w:top w:val="none" w:sz="0" w:space="0" w:color="auto"/>
        <w:left w:val="none" w:sz="0" w:space="0" w:color="auto"/>
        <w:bottom w:val="none" w:sz="0" w:space="0" w:color="auto"/>
        <w:right w:val="none" w:sz="0" w:space="0" w:color="auto"/>
      </w:divBdr>
    </w:div>
    <w:div w:id="1759905441">
      <w:bodyDiv w:val="1"/>
      <w:marLeft w:val="0"/>
      <w:marRight w:val="0"/>
      <w:marTop w:val="0"/>
      <w:marBottom w:val="0"/>
      <w:divBdr>
        <w:top w:val="none" w:sz="0" w:space="0" w:color="auto"/>
        <w:left w:val="none" w:sz="0" w:space="0" w:color="auto"/>
        <w:bottom w:val="none" w:sz="0" w:space="0" w:color="auto"/>
        <w:right w:val="none" w:sz="0" w:space="0" w:color="auto"/>
      </w:divBdr>
    </w:div>
    <w:div w:id="1760524233">
      <w:bodyDiv w:val="1"/>
      <w:marLeft w:val="0"/>
      <w:marRight w:val="0"/>
      <w:marTop w:val="0"/>
      <w:marBottom w:val="0"/>
      <w:divBdr>
        <w:top w:val="none" w:sz="0" w:space="0" w:color="auto"/>
        <w:left w:val="none" w:sz="0" w:space="0" w:color="auto"/>
        <w:bottom w:val="none" w:sz="0" w:space="0" w:color="auto"/>
        <w:right w:val="none" w:sz="0" w:space="0" w:color="auto"/>
      </w:divBdr>
    </w:div>
    <w:div w:id="1760901801">
      <w:bodyDiv w:val="1"/>
      <w:marLeft w:val="0"/>
      <w:marRight w:val="0"/>
      <w:marTop w:val="0"/>
      <w:marBottom w:val="0"/>
      <w:divBdr>
        <w:top w:val="none" w:sz="0" w:space="0" w:color="auto"/>
        <w:left w:val="none" w:sz="0" w:space="0" w:color="auto"/>
        <w:bottom w:val="none" w:sz="0" w:space="0" w:color="auto"/>
        <w:right w:val="none" w:sz="0" w:space="0" w:color="auto"/>
      </w:divBdr>
    </w:div>
    <w:div w:id="1762480715">
      <w:bodyDiv w:val="1"/>
      <w:marLeft w:val="0"/>
      <w:marRight w:val="0"/>
      <w:marTop w:val="0"/>
      <w:marBottom w:val="0"/>
      <w:divBdr>
        <w:top w:val="none" w:sz="0" w:space="0" w:color="auto"/>
        <w:left w:val="none" w:sz="0" w:space="0" w:color="auto"/>
        <w:bottom w:val="none" w:sz="0" w:space="0" w:color="auto"/>
        <w:right w:val="none" w:sz="0" w:space="0" w:color="auto"/>
      </w:divBdr>
    </w:div>
    <w:div w:id="1762526909">
      <w:bodyDiv w:val="1"/>
      <w:marLeft w:val="0"/>
      <w:marRight w:val="0"/>
      <w:marTop w:val="0"/>
      <w:marBottom w:val="0"/>
      <w:divBdr>
        <w:top w:val="none" w:sz="0" w:space="0" w:color="auto"/>
        <w:left w:val="none" w:sz="0" w:space="0" w:color="auto"/>
        <w:bottom w:val="none" w:sz="0" w:space="0" w:color="auto"/>
        <w:right w:val="none" w:sz="0" w:space="0" w:color="auto"/>
      </w:divBdr>
    </w:div>
    <w:div w:id="1762750972">
      <w:bodyDiv w:val="1"/>
      <w:marLeft w:val="0"/>
      <w:marRight w:val="0"/>
      <w:marTop w:val="0"/>
      <w:marBottom w:val="0"/>
      <w:divBdr>
        <w:top w:val="none" w:sz="0" w:space="0" w:color="auto"/>
        <w:left w:val="none" w:sz="0" w:space="0" w:color="auto"/>
        <w:bottom w:val="none" w:sz="0" w:space="0" w:color="auto"/>
        <w:right w:val="none" w:sz="0" w:space="0" w:color="auto"/>
      </w:divBdr>
    </w:div>
    <w:div w:id="1764035975">
      <w:bodyDiv w:val="1"/>
      <w:marLeft w:val="0"/>
      <w:marRight w:val="0"/>
      <w:marTop w:val="0"/>
      <w:marBottom w:val="0"/>
      <w:divBdr>
        <w:top w:val="none" w:sz="0" w:space="0" w:color="auto"/>
        <w:left w:val="none" w:sz="0" w:space="0" w:color="auto"/>
        <w:bottom w:val="none" w:sz="0" w:space="0" w:color="auto"/>
        <w:right w:val="none" w:sz="0" w:space="0" w:color="auto"/>
      </w:divBdr>
    </w:div>
    <w:div w:id="1764568713">
      <w:bodyDiv w:val="1"/>
      <w:marLeft w:val="0"/>
      <w:marRight w:val="0"/>
      <w:marTop w:val="0"/>
      <w:marBottom w:val="0"/>
      <w:divBdr>
        <w:top w:val="none" w:sz="0" w:space="0" w:color="auto"/>
        <w:left w:val="none" w:sz="0" w:space="0" w:color="auto"/>
        <w:bottom w:val="none" w:sz="0" w:space="0" w:color="auto"/>
        <w:right w:val="none" w:sz="0" w:space="0" w:color="auto"/>
      </w:divBdr>
    </w:div>
    <w:div w:id="1764649475">
      <w:bodyDiv w:val="1"/>
      <w:marLeft w:val="0"/>
      <w:marRight w:val="0"/>
      <w:marTop w:val="0"/>
      <w:marBottom w:val="0"/>
      <w:divBdr>
        <w:top w:val="none" w:sz="0" w:space="0" w:color="auto"/>
        <w:left w:val="none" w:sz="0" w:space="0" w:color="auto"/>
        <w:bottom w:val="none" w:sz="0" w:space="0" w:color="auto"/>
        <w:right w:val="none" w:sz="0" w:space="0" w:color="auto"/>
      </w:divBdr>
    </w:div>
    <w:div w:id="1764759001">
      <w:bodyDiv w:val="1"/>
      <w:marLeft w:val="0"/>
      <w:marRight w:val="0"/>
      <w:marTop w:val="0"/>
      <w:marBottom w:val="0"/>
      <w:divBdr>
        <w:top w:val="none" w:sz="0" w:space="0" w:color="auto"/>
        <w:left w:val="none" w:sz="0" w:space="0" w:color="auto"/>
        <w:bottom w:val="none" w:sz="0" w:space="0" w:color="auto"/>
        <w:right w:val="none" w:sz="0" w:space="0" w:color="auto"/>
      </w:divBdr>
    </w:div>
    <w:div w:id="1764760336">
      <w:bodyDiv w:val="1"/>
      <w:marLeft w:val="0"/>
      <w:marRight w:val="0"/>
      <w:marTop w:val="0"/>
      <w:marBottom w:val="0"/>
      <w:divBdr>
        <w:top w:val="none" w:sz="0" w:space="0" w:color="auto"/>
        <w:left w:val="none" w:sz="0" w:space="0" w:color="auto"/>
        <w:bottom w:val="none" w:sz="0" w:space="0" w:color="auto"/>
        <w:right w:val="none" w:sz="0" w:space="0" w:color="auto"/>
      </w:divBdr>
    </w:div>
    <w:div w:id="1765303959">
      <w:bodyDiv w:val="1"/>
      <w:marLeft w:val="0"/>
      <w:marRight w:val="0"/>
      <w:marTop w:val="0"/>
      <w:marBottom w:val="0"/>
      <w:divBdr>
        <w:top w:val="none" w:sz="0" w:space="0" w:color="auto"/>
        <w:left w:val="none" w:sz="0" w:space="0" w:color="auto"/>
        <w:bottom w:val="none" w:sz="0" w:space="0" w:color="auto"/>
        <w:right w:val="none" w:sz="0" w:space="0" w:color="auto"/>
      </w:divBdr>
    </w:div>
    <w:div w:id="1765833652">
      <w:bodyDiv w:val="1"/>
      <w:marLeft w:val="0"/>
      <w:marRight w:val="0"/>
      <w:marTop w:val="0"/>
      <w:marBottom w:val="0"/>
      <w:divBdr>
        <w:top w:val="none" w:sz="0" w:space="0" w:color="auto"/>
        <w:left w:val="none" w:sz="0" w:space="0" w:color="auto"/>
        <w:bottom w:val="none" w:sz="0" w:space="0" w:color="auto"/>
        <w:right w:val="none" w:sz="0" w:space="0" w:color="auto"/>
      </w:divBdr>
    </w:div>
    <w:div w:id="1765957568">
      <w:bodyDiv w:val="1"/>
      <w:marLeft w:val="0"/>
      <w:marRight w:val="0"/>
      <w:marTop w:val="0"/>
      <w:marBottom w:val="0"/>
      <w:divBdr>
        <w:top w:val="none" w:sz="0" w:space="0" w:color="auto"/>
        <w:left w:val="none" w:sz="0" w:space="0" w:color="auto"/>
        <w:bottom w:val="none" w:sz="0" w:space="0" w:color="auto"/>
        <w:right w:val="none" w:sz="0" w:space="0" w:color="auto"/>
      </w:divBdr>
    </w:div>
    <w:div w:id="1766026823">
      <w:bodyDiv w:val="1"/>
      <w:marLeft w:val="0"/>
      <w:marRight w:val="0"/>
      <w:marTop w:val="0"/>
      <w:marBottom w:val="0"/>
      <w:divBdr>
        <w:top w:val="none" w:sz="0" w:space="0" w:color="auto"/>
        <w:left w:val="none" w:sz="0" w:space="0" w:color="auto"/>
        <w:bottom w:val="none" w:sz="0" w:space="0" w:color="auto"/>
        <w:right w:val="none" w:sz="0" w:space="0" w:color="auto"/>
      </w:divBdr>
    </w:div>
    <w:div w:id="1766460640">
      <w:bodyDiv w:val="1"/>
      <w:marLeft w:val="0"/>
      <w:marRight w:val="0"/>
      <w:marTop w:val="0"/>
      <w:marBottom w:val="0"/>
      <w:divBdr>
        <w:top w:val="none" w:sz="0" w:space="0" w:color="auto"/>
        <w:left w:val="none" w:sz="0" w:space="0" w:color="auto"/>
        <w:bottom w:val="none" w:sz="0" w:space="0" w:color="auto"/>
        <w:right w:val="none" w:sz="0" w:space="0" w:color="auto"/>
      </w:divBdr>
    </w:div>
    <w:div w:id="1766683249">
      <w:bodyDiv w:val="1"/>
      <w:marLeft w:val="0"/>
      <w:marRight w:val="0"/>
      <w:marTop w:val="0"/>
      <w:marBottom w:val="0"/>
      <w:divBdr>
        <w:top w:val="none" w:sz="0" w:space="0" w:color="auto"/>
        <w:left w:val="none" w:sz="0" w:space="0" w:color="auto"/>
        <w:bottom w:val="none" w:sz="0" w:space="0" w:color="auto"/>
        <w:right w:val="none" w:sz="0" w:space="0" w:color="auto"/>
      </w:divBdr>
    </w:div>
    <w:div w:id="1766882333">
      <w:bodyDiv w:val="1"/>
      <w:marLeft w:val="0"/>
      <w:marRight w:val="0"/>
      <w:marTop w:val="0"/>
      <w:marBottom w:val="0"/>
      <w:divBdr>
        <w:top w:val="none" w:sz="0" w:space="0" w:color="auto"/>
        <w:left w:val="none" w:sz="0" w:space="0" w:color="auto"/>
        <w:bottom w:val="none" w:sz="0" w:space="0" w:color="auto"/>
        <w:right w:val="none" w:sz="0" w:space="0" w:color="auto"/>
      </w:divBdr>
    </w:div>
    <w:div w:id="1767462601">
      <w:bodyDiv w:val="1"/>
      <w:marLeft w:val="0"/>
      <w:marRight w:val="0"/>
      <w:marTop w:val="0"/>
      <w:marBottom w:val="0"/>
      <w:divBdr>
        <w:top w:val="none" w:sz="0" w:space="0" w:color="auto"/>
        <w:left w:val="none" w:sz="0" w:space="0" w:color="auto"/>
        <w:bottom w:val="none" w:sz="0" w:space="0" w:color="auto"/>
        <w:right w:val="none" w:sz="0" w:space="0" w:color="auto"/>
      </w:divBdr>
    </w:div>
    <w:div w:id="1769040804">
      <w:bodyDiv w:val="1"/>
      <w:marLeft w:val="0"/>
      <w:marRight w:val="0"/>
      <w:marTop w:val="0"/>
      <w:marBottom w:val="0"/>
      <w:divBdr>
        <w:top w:val="none" w:sz="0" w:space="0" w:color="auto"/>
        <w:left w:val="none" w:sz="0" w:space="0" w:color="auto"/>
        <w:bottom w:val="none" w:sz="0" w:space="0" w:color="auto"/>
        <w:right w:val="none" w:sz="0" w:space="0" w:color="auto"/>
      </w:divBdr>
    </w:div>
    <w:div w:id="1769082302">
      <w:bodyDiv w:val="1"/>
      <w:marLeft w:val="0"/>
      <w:marRight w:val="0"/>
      <w:marTop w:val="0"/>
      <w:marBottom w:val="0"/>
      <w:divBdr>
        <w:top w:val="none" w:sz="0" w:space="0" w:color="auto"/>
        <w:left w:val="none" w:sz="0" w:space="0" w:color="auto"/>
        <w:bottom w:val="none" w:sz="0" w:space="0" w:color="auto"/>
        <w:right w:val="none" w:sz="0" w:space="0" w:color="auto"/>
      </w:divBdr>
    </w:div>
    <w:div w:id="1769277512">
      <w:bodyDiv w:val="1"/>
      <w:marLeft w:val="0"/>
      <w:marRight w:val="0"/>
      <w:marTop w:val="0"/>
      <w:marBottom w:val="0"/>
      <w:divBdr>
        <w:top w:val="none" w:sz="0" w:space="0" w:color="auto"/>
        <w:left w:val="none" w:sz="0" w:space="0" w:color="auto"/>
        <w:bottom w:val="none" w:sz="0" w:space="0" w:color="auto"/>
        <w:right w:val="none" w:sz="0" w:space="0" w:color="auto"/>
      </w:divBdr>
    </w:div>
    <w:div w:id="1769428624">
      <w:bodyDiv w:val="1"/>
      <w:marLeft w:val="0"/>
      <w:marRight w:val="0"/>
      <w:marTop w:val="0"/>
      <w:marBottom w:val="0"/>
      <w:divBdr>
        <w:top w:val="none" w:sz="0" w:space="0" w:color="auto"/>
        <w:left w:val="none" w:sz="0" w:space="0" w:color="auto"/>
        <w:bottom w:val="none" w:sz="0" w:space="0" w:color="auto"/>
        <w:right w:val="none" w:sz="0" w:space="0" w:color="auto"/>
      </w:divBdr>
    </w:div>
    <w:div w:id="1769539628">
      <w:bodyDiv w:val="1"/>
      <w:marLeft w:val="0"/>
      <w:marRight w:val="0"/>
      <w:marTop w:val="0"/>
      <w:marBottom w:val="0"/>
      <w:divBdr>
        <w:top w:val="none" w:sz="0" w:space="0" w:color="auto"/>
        <w:left w:val="none" w:sz="0" w:space="0" w:color="auto"/>
        <w:bottom w:val="none" w:sz="0" w:space="0" w:color="auto"/>
        <w:right w:val="none" w:sz="0" w:space="0" w:color="auto"/>
      </w:divBdr>
    </w:div>
    <w:div w:id="1769764330">
      <w:bodyDiv w:val="1"/>
      <w:marLeft w:val="0"/>
      <w:marRight w:val="0"/>
      <w:marTop w:val="0"/>
      <w:marBottom w:val="0"/>
      <w:divBdr>
        <w:top w:val="none" w:sz="0" w:space="0" w:color="auto"/>
        <w:left w:val="none" w:sz="0" w:space="0" w:color="auto"/>
        <w:bottom w:val="none" w:sz="0" w:space="0" w:color="auto"/>
        <w:right w:val="none" w:sz="0" w:space="0" w:color="auto"/>
      </w:divBdr>
    </w:div>
    <w:div w:id="1770004992">
      <w:bodyDiv w:val="1"/>
      <w:marLeft w:val="0"/>
      <w:marRight w:val="0"/>
      <w:marTop w:val="0"/>
      <w:marBottom w:val="0"/>
      <w:divBdr>
        <w:top w:val="none" w:sz="0" w:space="0" w:color="auto"/>
        <w:left w:val="none" w:sz="0" w:space="0" w:color="auto"/>
        <w:bottom w:val="none" w:sz="0" w:space="0" w:color="auto"/>
        <w:right w:val="none" w:sz="0" w:space="0" w:color="auto"/>
      </w:divBdr>
    </w:div>
    <w:div w:id="1770077691">
      <w:bodyDiv w:val="1"/>
      <w:marLeft w:val="0"/>
      <w:marRight w:val="0"/>
      <w:marTop w:val="0"/>
      <w:marBottom w:val="0"/>
      <w:divBdr>
        <w:top w:val="none" w:sz="0" w:space="0" w:color="auto"/>
        <w:left w:val="none" w:sz="0" w:space="0" w:color="auto"/>
        <w:bottom w:val="none" w:sz="0" w:space="0" w:color="auto"/>
        <w:right w:val="none" w:sz="0" w:space="0" w:color="auto"/>
      </w:divBdr>
    </w:div>
    <w:div w:id="1770348067">
      <w:bodyDiv w:val="1"/>
      <w:marLeft w:val="0"/>
      <w:marRight w:val="0"/>
      <w:marTop w:val="0"/>
      <w:marBottom w:val="0"/>
      <w:divBdr>
        <w:top w:val="none" w:sz="0" w:space="0" w:color="auto"/>
        <w:left w:val="none" w:sz="0" w:space="0" w:color="auto"/>
        <w:bottom w:val="none" w:sz="0" w:space="0" w:color="auto"/>
        <w:right w:val="none" w:sz="0" w:space="0" w:color="auto"/>
      </w:divBdr>
    </w:div>
    <w:div w:id="1770462765">
      <w:bodyDiv w:val="1"/>
      <w:marLeft w:val="0"/>
      <w:marRight w:val="0"/>
      <w:marTop w:val="0"/>
      <w:marBottom w:val="0"/>
      <w:divBdr>
        <w:top w:val="none" w:sz="0" w:space="0" w:color="auto"/>
        <w:left w:val="none" w:sz="0" w:space="0" w:color="auto"/>
        <w:bottom w:val="none" w:sz="0" w:space="0" w:color="auto"/>
        <w:right w:val="none" w:sz="0" w:space="0" w:color="auto"/>
      </w:divBdr>
    </w:div>
    <w:div w:id="1771119969">
      <w:bodyDiv w:val="1"/>
      <w:marLeft w:val="0"/>
      <w:marRight w:val="0"/>
      <w:marTop w:val="0"/>
      <w:marBottom w:val="0"/>
      <w:divBdr>
        <w:top w:val="none" w:sz="0" w:space="0" w:color="auto"/>
        <w:left w:val="none" w:sz="0" w:space="0" w:color="auto"/>
        <w:bottom w:val="none" w:sz="0" w:space="0" w:color="auto"/>
        <w:right w:val="none" w:sz="0" w:space="0" w:color="auto"/>
      </w:divBdr>
    </w:div>
    <w:div w:id="1771778344">
      <w:bodyDiv w:val="1"/>
      <w:marLeft w:val="0"/>
      <w:marRight w:val="0"/>
      <w:marTop w:val="0"/>
      <w:marBottom w:val="0"/>
      <w:divBdr>
        <w:top w:val="none" w:sz="0" w:space="0" w:color="auto"/>
        <w:left w:val="none" w:sz="0" w:space="0" w:color="auto"/>
        <w:bottom w:val="none" w:sz="0" w:space="0" w:color="auto"/>
        <w:right w:val="none" w:sz="0" w:space="0" w:color="auto"/>
      </w:divBdr>
    </w:div>
    <w:div w:id="1771967305">
      <w:bodyDiv w:val="1"/>
      <w:marLeft w:val="0"/>
      <w:marRight w:val="0"/>
      <w:marTop w:val="0"/>
      <w:marBottom w:val="0"/>
      <w:divBdr>
        <w:top w:val="none" w:sz="0" w:space="0" w:color="auto"/>
        <w:left w:val="none" w:sz="0" w:space="0" w:color="auto"/>
        <w:bottom w:val="none" w:sz="0" w:space="0" w:color="auto"/>
        <w:right w:val="none" w:sz="0" w:space="0" w:color="auto"/>
      </w:divBdr>
    </w:div>
    <w:div w:id="1772318411">
      <w:bodyDiv w:val="1"/>
      <w:marLeft w:val="0"/>
      <w:marRight w:val="0"/>
      <w:marTop w:val="0"/>
      <w:marBottom w:val="0"/>
      <w:divBdr>
        <w:top w:val="none" w:sz="0" w:space="0" w:color="auto"/>
        <w:left w:val="none" w:sz="0" w:space="0" w:color="auto"/>
        <w:bottom w:val="none" w:sz="0" w:space="0" w:color="auto"/>
        <w:right w:val="none" w:sz="0" w:space="0" w:color="auto"/>
      </w:divBdr>
    </w:div>
    <w:div w:id="1772357516">
      <w:bodyDiv w:val="1"/>
      <w:marLeft w:val="0"/>
      <w:marRight w:val="0"/>
      <w:marTop w:val="0"/>
      <w:marBottom w:val="0"/>
      <w:divBdr>
        <w:top w:val="none" w:sz="0" w:space="0" w:color="auto"/>
        <w:left w:val="none" w:sz="0" w:space="0" w:color="auto"/>
        <w:bottom w:val="none" w:sz="0" w:space="0" w:color="auto"/>
        <w:right w:val="none" w:sz="0" w:space="0" w:color="auto"/>
      </w:divBdr>
    </w:div>
    <w:div w:id="1772823509">
      <w:bodyDiv w:val="1"/>
      <w:marLeft w:val="0"/>
      <w:marRight w:val="0"/>
      <w:marTop w:val="0"/>
      <w:marBottom w:val="0"/>
      <w:divBdr>
        <w:top w:val="none" w:sz="0" w:space="0" w:color="auto"/>
        <w:left w:val="none" w:sz="0" w:space="0" w:color="auto"/>
        <w:bottom w:val="none" w:sz="0" w:space="0" w:color="auto"/>
        <w:right w:val="none" w:sz="0" w:space="0" w:color="auto"/>
      </w:divBdr>
    </w:div>
    <w:div w:id="1773816105">
      <w:bodyDiv w:val="1"/>
      <w:marLeft w:val="0"/>
      <w:marRight w:val="0"/>
      <w:marTop w:val="0"/>
      <w:marBottom w:val="0"/>
      <w:divBdr>
        <w:top w:val="none" w:sz="0" w:space="0" w:color="auto"/>
        <w:left w:val="none" w:sz="0" w:space="0" w:color="auto"/>
        <w:bottom w:val="none" w:sz="0" w:space="0" w:color="auto"/>
        <w:right w:val="none" w:sz="0" w:space="0" w:color="auto"/>
      </w:divBdr>
    </w:div>
    <w:div w:id="1773817105">
      <w:bodyDiv w:val="1"/>
      <w:marLeft w:val="0"/>
      <w:marRight w:val="0"/>
      <w:marTop w:val="0"/>
      <w:marBottom w:val="0"/>
      <w:divBdr>
        <w:top w:val="none" w:sz="0" w:space="0" w:color="auto"/>
        <w:left w:val="none" w:sz="0" w:space="0" w:color="auto"/>
        <w:bottom w:val="none" w:sz="0" w:space="0" w:color="auto"/>
        <w:right w:val="none" w:sz="0" w:space="0" w:color="auto"/>
      </w:divBdr>
    </w:div>
    <w:div w:id="1774132347">
      <w:bodyDiv w:val="1"/>
      <w:marLeft w:val="0"/>
      <w:marRight w:val="0"/>
      <w:marTop w:val="0"/>
      <w:marBottom w:val="0"/>
      <w:divBdr>
        <w:top w:val="none" w:sz="0" w:space="0" w:color="auto"/>
        <w:left w:val="none" w:sz="0" w:space="0" w:color="auto"/>
        <w:bottom w:val="none" w:sz="0" w:space="0" w:color="auto"/>
        <w:right w:val="none" w:sz="0" w:space="0" w:color="auto"/>
      </w:divBdr>
    </w:div>
    <w:div w:id="1775049118">
      <w:bodyDiv w:val="1"/>
      <w:marLeft w:val="0"/>
      <w:marRight w:val="0"/>
      <w:marTop w:val="0"/>
      <w:marBottom w:val="0"/>
      <w:divBdr>
        <w:top w:val="none" w:sz="0" w:space="0" w:color="auto"/>
        <w:left w:val="none" w:sz="0" w:space="0" w:color="auto"/>
        <w:bottom w:val="none" w:sz="0" w:space="0" w:color="auto"/>
        <w:right w:val="none" w:sz="0" w:space="0" w:color="auto"/>
      </w:divBdr>
    </w:div>
    <w:div w:id="1775317554">
      <w:bodyDiv w:val="1"/>
      <w:marLeft w:val="0"/>
      <w:marRight w:val="0"/>
      <w:marTop w:val="0"/>
      <w:marBottom w:val="0"/>
      <w:divBdr>
        <w:top w:val="none" w:sz="0" w:space="0" w:color="auto"/>
        <w:left w:val="none" w:sz="0" w:space="0" w:color="auto"/>
        <w:bottom w:val="none" w:sz="0" w:space="0" w:color="auto"/>
        <w:right w:val="none" w:sz="0" w:space="0" w:color="auto"/>
      </w:divBdr>
    </w:div>
    <w:div w:id="1775588112">
      <w:bodyDiv w:val="1"/>
      <w:marLeft w:val="0"/>
      <w:marRight w:val="0"/>
      <w:marTop w:val="0"/>
      <w:marBottom w:val="0"/>
      <w:divBdr>
        <w:top w:val="none" w:sz="0" w:space="0" w:color="auto"/>
        <w:left w:val="none" w:sz="0" w:space="0" w:color="auto"/>
        <w:bottom w:val="none" w:sz="0" w:space="0" w:color="auto"/>
        <w:right w:val="none" w:sz="0" w:space="0" w:color="auto"/>
      </w:divBdr>
    </w:div>
    <w:div w:id="1775710941">
      <w:bodyDiv w:val="1"/>
      <w:marLeft w:val="0"/>
      <w:marRight w:val="0"/>
      <w:marTop w:val="0"/>
      <w:marBottom w:val="0"/>
      <w:divBdr>
        <w:top w:val="none" w:sz="0" w:space="0" w:color="auto"/>
        <w:left w:val="none" w:sz="0" w:space="0" w:color="auto"/>
        <w:bottom w:val="none" w:sz="0" w:space="0" w:color="auto"/>
        <w:right w:val="none" w:sz="0" w:space="0" w:color="auto"/>
      </w:divBdr>
    </w:div>
    <w:div w:id="1775973843">
      <w:bodyDiv w:val="1"/>
      <w:marLeft w:val="0"/>
      <w:marRight w:val="0"/>
      <w:marTop w:val="0"/>
      <w:marBottom w:val="0"/>
      <w:divBdr>
        <w:top w:val="none" w:sz="0" w:space="0" w:color="auto"/>
        <w:left w:val="none" w:sz="0" w:space="0" w:color="auto"/>
        <w:bottom w:val="none" w:sz="0" w:space="0" w:color="auto"/>
        <w:right w:val="none" w:sz="0" w:space="0" w:color="auto"/>
      </w:divBdr>
    </w:div>
    <w:div w:id="1775974187">
      <w:bodyDiv w:val="1"/>
      <w:marLeft w:val="0"/>
      <w:marRight w:val="0"/>
      <w:marTop w:val="0"/>
      <w:marBottom w:val="0"/>
      <w:divBdr>
        <w:top w:val="none" w:sz="0" w:space="0" w:color="auto"/>
        <w:left w:val="none" w:sz="0" w:space="0" w:color="auto"/>
        <w:bottom w:val="none" w:sz="0" w:space="0" w:color="auto"/>
        <w:right w:val="none" w:sz="0" w:space="0" w:color="auto"/>
      </w:divBdr>
    </w:div>
    <w:div w:id="1776948125">
      <w:bodyDiv w:val="1"/>
      <w:marLeft w:val="0"/>
      <w:marRight w:val="0"/>
      <w:marTop w:val="0"/>
      <w:marBottom w:val="0"/>
      <w:divBdr>
        <w:top w:val="none" w:sz="0" w:space="0" w:color="auto"/>
        <w:left w:val="none" w:sz="0" w:space="0" w:color="auto"/>
        <w:bottom w:val="none" w:sz="0" w:space="0" w:color="auto"/>
        <w:right w:val="none" w:sz="0" w:space="0" w:color="auto"/>
      </w:divBdr>
    </w:div>
    <w:div w:id="1777165638">
      <w:bodyDiv w:val="1"/>
      <w:marLeft w:val="0"/>
      <w:marRight w:val="0"/>
      <w:marTop w:val="0"/>
      <w:marBottom w:val="0"/>
      <w:divBdr>
        <w:top w:val="none" w:sz="0" w:space="0" w:color="auto"/>
        <w:left w:val="none" w:sz="0" w:space="0" w:color="auto"/>
        <w:bottom w:val="none" w:sz="0" w:space="0" w:color="auto"/>
        <w:right w:val="none" w:sz="0" w:space="0" w:color="auto"/>
      </w:divBdr>
    </w:div>
    <w:div w:id="1777366981">
      <w:bodyDiv w:val="1"/>
      <w:marLeft w:val="0"/>
      <w:marRight w:val="0"/>
      <w:marTop w:val="0"/>
      <w:marBottom w:val="0"/>
      <w:divBdr>
        <w:top w:val="none" w:sz="0" w:space="0" w:color="auto"/>
        <w:left w:val="none" w:sz="0" w:space="0" w:color="auto"/>
        <w:bottom w:val="none" w:sz="0" w:space="0" w:color="auto"/>
        <w:right w:val="none" w:sz="0" w:space="0" w:color="auto"/>
      </w:divBdr>
    </w:div>
    <w:div w:id="1777865327">
      <w:bodyDiv w:val="1"/>
      <w:marLeft w:val="0"/>
      <w:marRight w:val="0"/>
      <w:marTop w:val="0"/>
      <w:marBottom w:val="0"/>
      <w:divBdr>
        <w:top w:val="none" w:sz="0" w:space="0" w:color="auto"/>
        <w:left w:val="none" w:sz="0" w:space="0" w:color="auto"/>
        <w:bottom w:val="none" w:sz="0" w:space="0" w:color="auto"/>
        <w:right w:val="none" w:sz="0" w:space="0" w:color="auto"/>
      </w:divBdr>
    </w:div>
    <w:div w:id="1778023478">
      <w:bodyDiv w:val="1"/>
      <w:marLeft w:val="0"/>
      <w:marRight w:val="0"/>
      <w:marTop w:val="0"/>
      <w:marBottom w:val="0"/>
      <w:divBdr>
        <w:top w:val="none" w:sz="0" w:space="0" w:color="auto"/>
        <w:left w:val="none" w:sz="0" w:space="0" w:color="auto"/>
        <w:bottom w:val="none" w:sz="0" w:space="0" w:color="auto"/>
        <w:right w:val="none" w:sz="0" w:space="0" w:color="auto"/>
      </w:divBdr>
    </w:div>
    <w:div w:id="1778285600">
      <w:bodyDiv w:val="1"/>
      <w:marLeft w:val="0"/>
      <w:marRight w:val="0"/>
      <w:marTop w:val="0"/>
      <w:marBottom w:val="0"/>
      <w:divBdr>
        <w:top w:val="none" w:sz="0" w:space="0" w:color="auto"/>
        <w:left w:val="none" w:sz="0" w:space="0" w:color="auto"/>
        <w:bottom w:val="none" w:sz="0" w:space="0" w:color="auto"/>
        <w:right w:val="none" w:sz="0" w:space="0" w:color="auto"/>
      </w:divBdr>
    </w:div>
    <w:div w:id="1778408293">
      <w:bodyDiv w:val="1"/>
      <w:marLeft w:val="0"/>
      <w:marRight w:val="0"/>
      <w:marTop w:val="0"/>
      <w:marBottom w:val="0"/>
      <w:divBdr>
        <w:top w:val="none" w:sz="0" w:space="0" w:color="auto"/>
        <w:left w:val="none" w:sz="0" w:space="0" w:color="auto"/>
        <w:bottom w:val="none" w:sz="0" w:space="0" w:color="auto"/>
        <w:right w:val="none" w:sz="0" w:space="0" w:color="auto"/>
      </w:divBdr>
    </w:div>
    <w:div w:id="1778479308">
      <w:bodyDiv w:val="1"/>
      <w:marLeft w:val="0"/>
      <w:marRight w:val="0"/>
      <w:marTop w:val="0"/>
      <w:marBottom w:val="0"/>
      <w:divBdr>
        <w:top w:val="none" w:sz="0" w:space="0" w:color="auto"/>
        <w:left w:val="none" w:sz="0" w:space="0" w:color="auto"/>
        <w:bottom w:val="none" w:sz="0" w:space="0" w:color="auto"/>
        <w:right w:val="none" w:sz="0" w:space="0" w:color="auto"/>
      </w:divBdr>
    </w:div>
    <w:div w:id="1778719530">
      <w:bodyDiv w:val="1"/>
      <w:marLeft w:val="0"/>
      <w:marRight w:val="0"/>
      <w:marTop w:val="0"/>
      <w:marBottom w:val="0"/>
      <w:divBdr>
        <w:top w:val="none" w:sz="0" w:space="0" w:color="auto"/>
        <w:left w:val="none" w:sz="0" w:space="0" w:color="auto"/>
        <w:bottom w:val="none" w:sz="0" w:space="0" w:color="auto"/>
        <w:right w:val="none" w:sz="0" w:space="0" w:color="auto"/>
      </w:divBdr>
    </w:div>
    <w:div w:id="1778872025">
      <w:bodyDiv w:val="1"/>
      <w:marLeft w:val="0"/>
      <w:marRight w:val="0"/>
      <w:marTop w:val="0"/>
      <w:marBottom w:val="0"/>
      <w:divBdr>
        <w:top w:val="none" w:sz="0" w:space="0" w:color="auto"/>
        <w:left w:val="none" w:sz="0" w:space="0" w:color="auto"/>
        <w:bottom w:val="none" w:sz="0" w:space="0" w:color="auto"/>
        <w:right w:val="none" w:sz="0" w:space="0" w:color="auto"/>
      </w:divBdr>
    </w:div>
    <w:div w:id="1778981041">
      <w:bodyDiv w:val="1"/>
      <w:marLeft w:val="0"/>
      <w:marRight w:val="0"/>
      <w:marTop w:val="0"/>
      <w:marBottom w:val="0"/>
      <w:divBdr>
        <w:top w:val="none" w:sz="0" w:space="0" w:color="auto"/>
        <w:left w:val="none" w:sz="0" w:space="0" w:color="auto"/>
        <w:bottom w:val="none" w:sz="0" w:space="0" w:color="auto"/>
        <w:right w:val="none" w:sz="0" w:space="0" w:color="auto"/>
      </w:divBdr>
    </w:div>
    <w:div w:id="1779061436">
      <w:bodyDiv w:val="1"/>
      <w:marLeft w:val="0"/>
      <w:marRight w:val="0"/>
      <w:marTop w:val="0"/>
      <w:marBottom w:val="0"/>
      <w:divBdr>
        <w:top w:val="none" w:sz="0" w:space="0" w:color="auto"/>
        <w:left w:val="none" w:sz="0" w:space="0" w:color="auto"/>
        <w:bottom w:val="none" w:sz="0" w:space="0" w:color="auto"/>
        <w:right w:val="none" w:sz="0" w:space="0" w:color="auto"/>
      </w:divBdr>
    </w:div>
    <w:div w:id="1780102015">
      <w:bodyDiv w:val="1"/>
      <w:marLeft w:val="0"/>
      <w:marRight w:val="0"/>
      <w:marTop w:val="0"/>
      <w:marBottom w:val="0"/>
      <w:divBdr>
        <w:top w:val="none" w:sz="0" w:space="0" w:color="auto"/>
        <w:left w:val="none" w:sz="0" w:space="0" w:color="auto"/>
        <w:bottom w:val="none" w:sz="0" w:space="0" w:color="auto"/>
        <w:right w:val="none" w:sz="0" w:space="0" w:color="auto"/>
      </w:divBdr>
    </w:div>
    <w:div w:id="1780563065">
      <w:bodyDiv w:val="1"/>
      <w:marLeft w:val="0"/>
      <w:marRight w:val="0"/>
      <w:marTop w:val="0"/>
      <w:marBottom w:val="0"/>
      <w:divBdr>
        <w:top w:val="none" w:sz="0" w:space="0" w:color="auto"/>
        <w:left w:val="none" w:sz="0" w:space="0" w:color="auto"/>
        <w:bottom w:val="none" w:sz="0" w:space="0" w:color="auto"/>
        <w:right w:val="none" w:sz="0" w:space="0" w:color="auto"/>
      </w:divBdr>
    </w:div>
    <w:div w:id="1781489882">
      <w:bodyDiv w:val="1"/>
      <w:marLeft w:val="0"/>
      <w:marRight w:val="0"/>
      <w:marTop w:val="0"/>
      <w:marBottom w:val="0"/>
      <w:divBdr>
        <w:top w:val="none" w:sz="0" w:space="0" w:color="auto"/>
        <w:left w:val="none" w:sz="0" w:space="0" w:color="auto"/>
        <w:bottom w:val="none" w:sz="0" w:space="0" w:color="auto"/>
        <w:right w:val="none" w:sz="0" w:space="0" w:color="auto"/>
      </w:divBdr>
    </w:div>
    <w:div w:id="1782257597">
      <w:bodyDiv w:val="1"/>
      <w:marLeft w:val="0"/>
      <w:marRight w:val="0"/>
      <w:marTop w:val="0"/>
      <w:marBottom w:val="0"/>
      <w:divBdr>
        <w:top w:val="none" w:sz="0" w:space="0" w:color="auto"/>
        <w:left w:val="none" w:sz="0" w:space="0" w:color="auto"/>
        <w:bottom w:val="none" w:sz="0" w:space="0" w:color="auto"/>
        <w:right w:val="none" w:sz="0" w:space="0" w:color="auto"/>
      </w:divBdr>
    </w:div>
    <w:div w:id="1782411800">
      <w:bodyDiv w:val="1"/>
      <w:marLeft w:val="0"/>
      <w:marRight w:val="0"/>
      <w:marTop w:val="0"/>
      <w:marBottom w:val="0"/>
      <w:divBdr>
        <w:top w:val="none" w:sz="0" w:space="0" w:color="auto"/>
        <w:left w:val="none" w:sz="0" w:space="0" w:color="auto"/>
        <w:bottom w:val="none" w:sz="0" w:space="0" w:color="auto"/>
        <w:right w:val="none" w:sz="0" w:space="0" w:color="auto"/>
      </w:divBdr>
    </w:div>
    <w:div w:id="1783308038">
      <w:bodyDiv w:val="1"/>
      <w:marLeft w:val="0"/>
      <w:marRight w:val="0"/>
      <w:marTop w:val="0"/>
      <w:marBottom w:val="0"/>
      <w:divBdr>
        <w:top w:val="none" w:sz="0" w:space="0" w:color="auto"/>
        <w:left w:val="none" w:sz="0" w:space="0" w:color="auto"/>
        <w:bottom w:val="none" w:sz="0" w:space="0" w:color="auto"/>
        <w:right w:val="none" w:sz="0" w:space="0" w:color="auto"/>
      </w:divBdr>
    </w:div>
    <w:div w:id="1783379306">
      <w:bodyDiv w:val="1"/>
      <w:marLeft w:val="0"/>
      <w:marRight w:val="0"/>
      <w:marTop w:val="0"/>
      <w:marBottom w:val="0"/>
      <w:divBdr>
        <w:top w:val="none" w:sz="0" w:space="0" w:color="auto"/>
        <w:left w:val="none" w:sz="0" w:space="0" w:color="auto"/>
        <w:bottom w:val="none" w:sz="0" w:space="0" w:color="auto"/>
        <w:right w:val="none" w:sz="0" w:space="0" w:color="auto"/>
      </w:divBdr>
    </w:div>
    <w:div w:id="1783760812">
      <w:bodyDiv w:val="1"/>
      <w:marLeft w:val="0"/>
      <w:marRight w:val="0"/>
      <w:marTop w:val="0"/>
      <w:marBottom w:val="0"/>
      <w:divBdr>
        <w:top w:val="none" w:sz="0" w:space="0" w:color="auto"/>
        <w:left w:val="none" w:sz="0" w:space="0" w:color="auto"/>
        <w:bottom w:val="none" w:sz="0" w:space="0" w:color="auto"/>
        <w:right w:val="none" w:sz="0" w:space="0" w:color="auto"/>
      </w:divBdr>
    </w:div>
    <w:div w:id="1785032590">
      <w:bodyDiv w:val="1"/>
      <w:marLeft w:val="0"/>
      <w:marRight w:val="0"/>
      <w:marTop w:val="0"/>
      <w:marBottom w:val="0"/>
      <w:divBdr>
        <w:top w:val="none" w:sz="0" w:space="0" w:color="auto"/>
        <w:left w:val="none" w:sz="0" w:space="0" w:color="auto"/>
        <w:bottom w:val="none" w:sz="0" w:space="0" w:color="auto"/>
        <w:right w:val="none" w:sz="0" w:space="0" w:color="auto"/>
      </w:divBdr>
    </w:div>
    <w:div w:id="1786580726">
      <w:bodyDiv w:val="1"/>
      <w:marLeft w:val="0"/>
      <w:marRight w:val="0"/>
      <w:marTop w:val="0"/>
      <w:marBottom w:val="0"/>
      <w:divBdr>
        <w:top w:val="none" w:sz="0" w:space="0" w:color="auto"/>
        <w:left w:val="none" w:sz="0" w:space="0" w:color="auto"/>
        <w:bottom w:val="none" w:sz="0" w:space="0" w:color="auto"/>
        <w:right w:val="none" w:sz="0" w:space="0" w:color="auto"/>
      </w:divBdr>
    </w:div>
    <w:div w:id="1786651913">
      <w:bodyDiv w:val="1"/>
      <w:marLeft w:val="0"/>
      <w:marRight w:val="0"/>
      <w:marTop w:val="0"/>
      <w:marBottom w:val="0"/>
      <w:divBdr>
        <w:top w:val="none" w:sz="0" w:space="0" w:color="auto"/>
        <w:left w:val="none" w:sz="0" w:space="0" w:color="auto"/>
        <w:bottom w:val="none" w:sz="0" w:space="0" w:color="auto"/>
        <w:right w:val="none" w:sz="0" w:space="0" w:color="auto"/>
      </w:divBdr>
    </w:div>
    <w:div w:id="1786659293">
      <w:bodyDiv w:val="1"/>
      <w:marLeft w:val="0"/>
      <w:marRight w:val="0"/>
      <w:marTop w:val="0"/>
      <w:marBottom w:val="0"/>
      <w:divBdr>
        <w:top w:val="none" w:sz="0" w:space="0" w:color="auto"/>
        <w:left w:val="none" w:sz="0" w:space="0" w:color="auto"/>
        <w:bottom w:val="none" w:sz="0" w:space="0" w:color="auto"/>
        <w:right w:val="none" w:sz="0" w:space="0" w:color="auto"/>
      </w:divBdr>
    </w:div>
    <w:div w:id="1787579604">
      <w:bodyDiv w:val="1"/>
      <w:marLeft w:val="0"/>
      <w:marRight w:val="0"/>
      <w:marTop w:val="0"/>
      <w:marBottom w:val="0"/>
      <w:divBdr>
        <w:top w:val="none" w:sz="0" w:space="0" w:color="auto"/>
        <w:left w:val="none" w:sz="0" w:space="0" w:color="auto"/>
        <w:bottom w:val="none" w:sz="0" w:space="0" w:color="auto"/>
        <w:right w:val="none" w:sz="0" w:space="0" w:color="auto"/>
      </w:divBdr>
    </w:div>
    <w:div w:id="1787655740">
      <w:bodyDiv w:val="1"/>
      <w:marLeft w:val="0"/>
      <w:marRight w:val="0"/>
      <w:marTop w:val="0"/>
      <w:marBottom w:val="0"/>
      <w:divBdr>
        <w:top w:val="none" w:sz="0" w:space="0" w:color="auto"/>
        <w:left w:val="none" w:sz="0" w:space="0" w:color="auto"/>
        <w:bottom w:val="none" w:sz="0" w:space="0" w:color="auto"/>
        <w:right w:val="none" w:sz="0" w:space="0" w:color="auto"/>
      </w:divBdr>
    </w:div>
    <w:div w:id="1787776711">
      <w:bodyDiv w:val="1"/>
      <w:marLeft w:val="0"/>
      <w:marRight w:val="0"/>
      <w:marTop w:val="0"/>
      <w:marBottom w:val="0"/>
      <w:divBdr>
        <w:top w:val="none" w:sz="0" w:space="0" w:color="auto"/>
        <w:left w:val="none" w:sz="0" w:space="0" w:color="auto"/>
        <w:bottom w:val="none" w:sz="0" w:space="0" w:color="auto"/>
        <w:right w:val="none" w:sz="0" w:space="0" w:color="auto"/>
      </w:divBdr>
    </w:div>
    <w:div w:id="1787850171">
      <w:bodyDiv w:val="1"/>
      <w:marLeft w:val="0"/>
      <w:marRight w:val="0"/>
      <w:marTop w:val="0"/>
      <w:marBottom w:val="0"/>
      <w:divBdr>
        <w:top w:val="none" w:sz="0" w:space="0" w:color="auto"/>
        <w:left w:val="none" w:sz="0" w:space="0" w:color="auto"/>
        <w:bottom w:val="none" w:sz="0" w:space="0" w:color="auto"/>
        <w:right w:val="none" w:sz="0" w:space="0" w:color="auto"/>
      </w:divBdr>
    </w:div>
    <w:div w:id="1787969903">
      <w:bodyDiv w:val="1"/>
      <w:marLeft w:val="0"/>
      <w:marRight w:val="0"/>
      <w:marTop w:val="0"/>
      <w:marBottom w:val="0"/>
      <w:divBdr>
        <w:top w:val="none" w:sz="0" w:space="0" w:color="auto"/>
        <w:left w:val="none" w:sz="0" w:space="0" w:color="auto"/>
        <w:bottom w:val="none" w:sz="0" w:space="0" w:color="auto"/>
        <w:right w:val="none" w:sz="0" w:space="0" w:color="auto"/>
      </w:divBdr>
    </w:div>
    <w:div w:id="1788086400">
      <w:bodyDiv w:val="1"/>
      <w:marLeft w:val="0"/>
      <w:marRight w:val="0"/>
      <w:marTop w:val="0"/>
      <w:marBottom w:val="0"/>
      <w:divBdr>
        <w:top w:val="none" w:sz="0" w:space="0" w:color="auto"/>
        <w:left w:val="none" w:sz="0" w:space="0" w:color="auto"/>
        <w:bottom w:val="none" w:sz="0" w:space="0" w:color="auto"/>
        <w:right w:val="none" w:sz="0" w:space="0" w:color="auto"/>
      </w:divBdr>
    </w:div>
    <w:div w:id="1788086527">
      <w:bodyDiv w:val="1"/>
      <w:marLeft w:val="0"/>
      <w:marRight w:val="0"/>
      <w:marTop w:val="0"/>
      <w:marBottom w:val="0"/>
      <w:divBdr>
        <w:top w:val="none" w:sz="0" w:space="0" w:color="auto"/>
        <w:left w:val="none" w:sz="0" w:space="0" w:color="auto"/>
        <w:bottom w:val="none" w:sz="0" w:space="0" w:color="auto"/>
        <w:right w:val="none" w:sz="0" w:space="0" w:color="auto"/>
      </w:divBdr>
    </w:div>
    <w:div w:id="1788430367">
      <w:bodyDiv w:val="1"/>
      <w:marLeft w:val="0"/>
      <w:marRight w:val="0"/>
      <w:marTop w:val="0"/>
      <w:marBottom w:val="0"/>
      <w:divBdr>
        <w:top w:val="none" w:sz="0" w:space="0" w:color="auto"/>
        <w:left w:val="none" w:sz="0" w:space="0" w:color="auto"/>
        <w:bottom w:val="none" w:sz="0" w:space="0" w:color="auto"/>
        <w:right w:val="none" w:sz="0" w:space="0" w:color="auto"/>
      </w:divBdr>
    </w:div>
    <w:div w:id="1788698839">
      <w:bodyDiv w:val="1"/>
      <w:marLeft w:val="0"/>
      <w:marRight w:val="0"/>
      <w:marTop w:val="0"/>
      <w:marBottom w:val="0"/>
      <w:divBdr>
        <w:top w:val="none" w:sz="0" w:space="0" w:color="auto"/>
        <w:left w:val="none" w:sz="0" w:space="0" w:color="auto"/>
        <w:bottom w:val="none" w:sz="0" w:space="0" w:color="auto"/>
        <w:right w:val="none" w:sz="0" w:space="0" w:color="auto"/>
      </w:divBdr>
    </w:div>
    <w:div w:id="1788810800">
      <w:bodyDiv w:val="1"/>
      <w:marLeft w:val="0"/>
      <w:marRight w:val="0"/>
      <w:marTop w:val="0"/>
      <w:marBottom w:val="0"/>
      <w:divBdr>
        <w:top w:val="none" w:sz="0" w:space="0" w:color="auto"/>
        <w:left w:val="none" w:sz="0" w:space="0" w:color="auto"/>
        <w:bottom w:val="none" w:sz="0" w:space="0" w:color="auto"/>
        <w:right w:val="none" w:sz="0" w:space="0" w:color="auto"/>
      </w:divBdr>
    </w:div>
    <w:div w:id="1789158349">
      <w:bodyDiv w:val="1"/>
      <w:marLeft w:val="0"/>
      <w:marRight w:val="0"/>
      <w:marTop w:val="0"/>
      <w:marBottom w:val="0"/>
      <w:divBdr>
        <w:top w:val="none" w:sz="0" w:space="0" w:color="auto"/>
        <w:left w:val="none" w:sz="0" w:space="0" w:color="auto"/>
        <w:bottom w:val="none" w:sz="0" w:space="0" w:color="auto"/>
        <w:right w:val="none" w:sz="0" w:space="0" w:color="auto"/>
      </w:divBdr>
    </w:div>
    <w:div w:id="1789424313">
      <w:bodyDiv w:val="1"/>
      <w:marLeft w:val="0"/>
      <w:marRight w:val="0"/>
      <w:marTop w:val="0"/>
      <w:marBottom w:val="0"/>
      <w:divBdr>
        <w:top w:val="none" w:sz="0" w:space="0" w:color="auto"/>
        <w:left w:val="none" w:sz="0" w:space="0" w:color="auto"/>
        <w:bottom w:val="none" w:sz="0" w:space="0" w:color="auto"/>
        <w:right w:val="none" w:sz="0" w:space="0" w:color="auto"/>
      </w:divBdr>
    </w:div>
    <w:div w:id="1790005799">
      <w:bodyDiv w:val="1"/>
      <w:marLeft w:val="0"/>
      <w:marRight w:val="0"/>
      <w:marTop w:val="0"/>
      <w:marBottom w:val="0"/>
      <w:divBdr>
        <w:top w:val="none" w:sz="0" w:space="0" w:color="auto"/>
        <w:left w:val="none" w:sz="0" w:space="0" w:color="auto"/>
        <w:bottom w:val="none" w:sz="0" w:space="0" w:color="auto"/>
        <w:right w:val="none" w:sz="0" w:space="0" w:color="auto"/>
      </w:divBdr>
    </w:div>
    <w:div w:id="1790196306">
      <w:bodyDiv w:val="1"/>
      <w:marLeft w:val="0"/>
      <w:marRight w:val="0"/>
      <w:marTop w:val="0"/>
      <w:marBottom w:val="0"/>
      <w:divBdr>
        <w:top w:val="none" w:sz="0" w:space="0" w:color="auto"/>
        <w:left w:val="none" w:sz="0" w:space="0" w:color="auto"/>
        <w:bottom w:val="none" w:sz="0" w:space="0" w:color="auto"/>
        <w:right w:val="none" w:sz="0" w:space="0" w:color="auto"/>
      </w:divBdr>
    </w:div>
    <w:div w:id="1790928490">
      <w:bodyDiv w:val="1"/>
      <w:marLeft w:val="0"/>
      <w:marRight w:val="0"/>
      <w:marTop w:val="0"/>
      <w:marBottom w:val="0"/>
      <w:divBdr>
        <w:top w:val="none" w:sz="0" w:space="0" w:color="auto"/>
        <w:left w:val="none" w:sz="0" w:space="0" w:color="auto"/>
        <w:bottom w:val="none" w:sz="0" w:space="0" w:color="auto"/>
        <w:right w:val="none" w:sz="0" w:space="0" w:color="auto"/>
      </w:divBdr>
    </w:div>
    <w:div w:id="1791047257">
      <w:bodyDiv w:val="1"/>
      <w:marLeft w:val="0"/>
      <w:marRight w:val="0"/>
      <w:marTop w:val="0"/>
      <w:marBottom w:val="0"/>
      <w:divBdr>
        <w:top w:val="none" w:sz="0" w:space="0" w:color="auto"/>
        <w:left w:val="none" w:sz="0" w:space="0" w:color="auto"/>
        <w:bottom w:val="none" w:sz="0" w:space="0" w:color="auto"/>
        <w:right w:val="none" w:sz="0" w:space="0" w:color="auto"/>
      </w:divBdr>
    </w:div>
    <w:div w:id="1791823112">
      <w:bodyDiv w:val="1"/>
      <w:marLeft w:val="0"/>
      <w:marRight w:val="0"/>
      <w:marTop w:val="0"/>
      <w:marBottom w:val="0"/>
      <w:divBdr>
        <w:top w:val="none" w:sz="0" w:space="0" w:color="auto"/>
        <w:left w:val="none" w:sz="0" w:space="0" w:color="auto"/>
        <w:bottom w:val="none" w:sz="0" w:space="0" w:color="auto"/>
        <w:right w:val="none" w:sz="0" w:space="0" w:color="auto"/>
      </w:divBdr>
    </w:div>
    <w:div w:id="1791968066">
      <w:bodyDiv w:val="1"/>
      <w:marLeft w:val="0"/>
      <w:marRight w:val="0"/>
      <w:marTop w:val="0"/>
      <w:marBottom w:val="0"/>
      <w:divBdr>
        <w:top w:val="none" w:sz="0" w:space="0" w:color="auto"/>
        <w:left w:val="none" w:sz="0" w:space="0" w:color="auto"/>
        <w:bottom w:val="none" w:sz="0" w:space="0" w:color="auto"/>
        <w:right w:val="none" w:sz="0" w:space="0" w:color="auto"/>
      </w:divBdr>
    </w:div>
    <w:div w:id="1792045840">
      <w:bodyDiv w:val="1"/>
      <w:marLeft w:val="0"/>
      <w:marRight w:val="0"/>
      <w:marTop w:val="0"/>
      <w:marBottom w:val="0"/>
      <w:divBdr>
        <w:top w:val="none" w:sz="0" w:space="0" w:color="auto"/>
        <w:left w:val="none" w:sz="0" w:space="0" w:color="auto"/>
        <w:bottom w:val="none" w:sz="0" w:space="0" w:color="auto"/>
        <w:right w:val="none" w:sz="0" w:space="0" w:color="auto"/>
      </w:divBdr>
    </w:div>
    <w:div w:id="1792167486">
      <w:bodyDiv w:val="1"/>
      <w:marLeft w:val="0"/>
      <w:marRight w:val="0"/>
      <w:marTop w:val="0"/>
      <w:marBottom w:val="0"/>
      <w:divBdr>
        <w:top w:val="none" w:sz="0" w:space="0" w:color="auto"/>
        <w:left w:val="none" w:sz="0" w:space="0" w:color="auto"/>
        <w:bottom w:val="none" w:sz="0" w:space="0" w:color="auto"/>
        <w:right w:val="none" w:sz="0" w:space="0" w:color="auto"/>
      </w:divBdr>
    </w:div>
    <w:div w:id="1792625968">
      <w:bodyDiv w:val="1"/>
      <w:marLeft w:val="0"/>
      <w:marRight w:val="0"/>
      <w:marTop w:val="0"/>
      <w:marBottom w:val="0"/>
      <w:divBdr>
        <w:top w:val="none" w:sz="0" w:space="0" w:color="auto"/>
        <w:left w:val="none" w:sz="0" w:space="0" w:color="auto"/>
        <w:bottom w:val="none" w:sz="0" w:space="0" w:color="auto"/>
        <w:right w:val="none" w:sz="0" w:space="0" w:color="auto"/>
      </w:divBdr>
    </w:div>
    <w:div w:id="1793014211">
      <w:bodyDiv w:val="1"/>
      <w:marLeft w:val="0"/>
      <w:marRight w:val="0"/>
      <w:marTop w:val="0"/>
      <w:marBottom w:val="0"/>
      <w:divBdr>
        <w:top w:val="none" w:sz="0" w:space="0" w:color="auto"/>
        <w:left w:val="none" w:sz="0" w:space="0" w:color="auto"/>
        <w:bottom w:val="none" w:sz="0" w:space="0" w:color="auto"/>
        <w:right w:val="none" w:sz="0" w:space="0" w:color="auto"/>
      </w:divBdr>
    </w:div>
    <w:div w:id="1793405244">
      <w:bodyDiv w:val="1"/>
      <w:marLeft w:val="0"/>
      <w:marRight w:val="0"/>
      <w:marTop w:val="0"/>
      <w:marBottom w:val="0"/>
      <w:divBdr>
        <w:top w:val="none" w:sz="0" w:space="0" w:color="auto"/>
        <w:left w:val="none" w:sz="0" w:space="0" w:color="auto"/>
        <w:bottom w:val="none" w:sz="0" w:space="0" w:color="auto"/>
        <w:right w:val="none" w:sz="0" w:space="0" w:color="auto"/>
      </w:divBdr>
    </w:div>
    <w:div w:id="1793477784">
      <w:bodyDiv w:val="1"/>
      <w:marLeft w:val="0"/>
      <w:marRight w:val="0"/>
      <w:marTop w:val="0"/>
      <w:marBottom w:val="0"/>
      <w:divBdr>
        <w:top w:val="none" w:sz="0" w:space="0" w:color="auto"/>
        <w:left w:val="none" w:sz="0" w:space="0" w:color="auto"/>
        <w:bottom w:val="none" w:sz="0" w:space="0" w:color="auto"/>
        <w:right w:val="none" w:sz="0" w:space="0" w:color="auto"/>
      </w:divBdr>
    </w:div>
    <w:div w:id="1793741075">
      <w:bodyDiv w:val="1"/>
      <w:marLeft w:val="0"/>
      <w:marRight w:val="0"/>
      <w:marTop w:val="0"/>
      <w:marBottom w:val="0"/>
      <w:divBdr>
        <w:top w:val="none" w:sz="0" w:space="0" w:color="auto"/>
        <w:left w:val="none" w:sz="0" w:space="0" w:color="auto"/>
        <w:bottom w:val="none" w:sz="0" w:space="0" w:color="auto"/>
        <w:right w:val="none" w:sz="0" w:space="0" w:color="auto"/>
      </w:divBdr>
    </w:div>
    <w:div w:id="1794128257">
      <w:bodyDiv w:val="1"/>
      <w:marLeft w:val="0"/>
      <w:marRight w:val="0"/>
      <w:marTop w:val="0"/>
      <w:marBottom w:val="0"/>
      <w:divBdr>
        <w:top w:val="none" w:sz="0" w:space="0" w:color="auto"/>
        <w:left w:val="none" w:sz="0" w:space="0" w:color="auto"/>
        <w:bottom w:val="none" w:sz="0" w:space="0" w:color="auto"/>
        <w:right w:val="none" w:sz="0" w:space="0" w:color="auto"/>
      </w:divBdr>
    </w:div>
    <w:div w:id="1794203632">
      <w:bodyDiv w:val="1"/>
      <w:marLeft w:val="0"/>
      <w:marRight w:val="0"/>
      <w:marTop w:val="0"/>
      <w:marBottom w:val="0"/>
      <w:divBdr>
        <w:top w:val="none" w:sz="0" w:space="0" w:color="auto"/>
        <w:left w:val="none" w:sz="0" w:space="0" w:color="auto"/>
        <w:bottom w:val="none" w:sz="0" w:space="0" w:color="auto"/>
        <w:right w:val="none" w:sz="0" w:space="0" w:color="auto"/>
      </w:divBdr>
    </w:div>
    <w:div w:id="1795098697">
      <w:bodyDiv w:val="1"/>
      <w:marLeft w:val="0"/>
      <w:marRight w:val="0"/>
      <w:marTop w:val="0"/>
      <w:marBottom w:val="0"/>
      <w:divBdr>
        <w:top w:val="none" w:sz="0" w:space="0" w:color="auto"/>
        <w:left w:val="none" w:sz="0" w:space="0" w:color="auto"/>
        <w:bottom w:val="none" w:sz="0" w:space="0" w:color="auto"/>
        <w:right w:val="none" w:sz="0" w:space="0" w:color="auto"/>
      </w:divBdr>
    </w:div>
    <w:div w:id="1795176232">
      <w:bodyDiv w:val="1"/>
      <w:marLeft w:val="0"/>
      <w:marRight w:val="0"/>
      <w:marTop w:val="0"/>
      <w:marBottom w:val="0"/>
      <w:divBdr>
        <w:top w:val="none" w:sz="0" w:space="0" w:color="auto"/>
        <w:left w:val="none" w:sz="0" w:space="0" w:color="auto"/>
        <w:bottom w:val="none" w:sz="0" w:space="0" w:color="auto"/>
        <w:right w:val="none" w:sz="0" w:space="0" w:color="auto"/>
      </w:divBdr>
    </w:div>
    <w:div w:id="1795562224">
      <w:bodyDiv w:val="1"/>
      <w:marLeft w:val="0"/>
      <w:marRight w:val="0"/>
      <w:marTop w:val="0"/>
      <w:marBottom w:val="0"/>
      <w:divBdr>
        <w:top w:val="none" w:sz="0" w:space="0" w:color="auto"/>
        <w:left w:val="none" w:sz="0" w:space="0" w:color="auto"/>
        <w:bottom w:val="none" w:sz="0" w:space="0" w:color="auto"/>
        <w:right w:val="none" w:sz="0" w:space="0" w:color="auto"/>
      </w:divBdr>
    </w:div>
    <w:div w:id="1795826954">
      <w:bodyDiv w:val="1"/>
      <w:marLeft w:val="0"/>
      <w:marRight w:val="0"/>
      <w:marTop w:val="0"/>
      <w:marBottom w:val="0"/>
      <w:divBdr>
        <w:top w:val="none" w:sz="0" w:space="0" w:color="auto"/>
        <w:left w:val="none" w:sz="0" w:space="0" w:color="auto"/>
        <w:bottom w:val="none" w:sz="0" w:space="0" w:color="auto"/>
        <w:right w:val="none" w:sz="0" w:space="0" w:color="auto"/>
      </w:divBdr>
    </w:div>
    <w:div w:id="1796437180">
      <w:bodyDiv w:val="1"/>
      <w:marLeft w:val="0"/>
      <w:marRight w:val="0"/>
      <w:marTop w:val="0"/>
      <w:marBottom w:val="0"/>
      <w:divBdr>
        <w:top w:val="none" w:sz="0" w:space="0" w:color="auto"/>
        <w:left w:val="none" w:sz="0" w:space="0" w:color="auto"/>
        <w:bottom w:val="none" w:sz="0" w:space="0" w:color="auto"/>
        <w:right w:val="none" w:sz="0" w:space="0" w:color="auto"/>
      </w:divBdr>
    </w:div>
    <w:div w:id="1796487784">
      <w:bodyDiv w:val="1"/>
      <w:marLeft w:val="0"/>
      <w:marRight w:val="0"/>
      <w:marTop w:val="0"/>
      <w:marBottom w:val="0"/>
      <w:divBdr>
        <w:top w:val="none" w:sz="0" w:space="0" w:color="auto"/>
        <w:left w:val="none" w:sz="0" w:space="0" w:color="auto"/>
        <w:bottom w:val="none" w:sz="0" w:space="0" w:color="auto"/>
        <w:right w:val="none" w:sz="0" w:space="0" w:color="auto"/>
      </w:divBdr>
    </w:div>
    <w:div w:id="1796558864">
      <w:bodyDiv w:val="1"/>
      <w:marLeft w:val="0"/>
      <w:marRight w:val="0"/>
      <w:marTop w:val="0"/>
      <w:marBottom w:val="0"/>
      <w:divBdr>
        <w:top w:val="none" w:sz="0" w:space="0" w:color="auto"/>
        <w:left w:val="none" w:sz="0" w:space="0" w:color="auto"/>
        <w:bottom w:val="none" w:sz="0" w:space="0" w:color="auto"/>
        <w:right w:val="none" w:sz="0" w:space="0" w:color="auto"/>
      </w:divBdr>
    </w:div>
    <w:div w:id="1796677275">
      <w:bodyDiv w:val="1"/>
      <w:marLeft w:val="0"/>
      <w:marRight w:val="0"/>
      <w:marTop w:val="0"/>
      <w:marBottom w:val="0"/>
      <w:divBdr>
        <w:top w:val="none" w:sz="0" w:space="0" w:color="auto"/>
        <w:left w:val="none" w:sz="0" w:space="0" w:color="auto"/>
        <w:bottom w:val="none" w:sz="0" w:space="0" w:color="auto"/>
        <w:right w:val="none" w:sz="0" w:space="0" w:color="auto"/>
      </w:divBdr>
    </w:div>
    <w:div w:id="1797019798">
      <w:bodyDiv w:val="1"/>
      <w:marLeft w:val="0"/>
      <w:marRight w:val="0"/>
      <w:marTop w:val="0"/>
      <w:marBottom w:val="0"/>
      <w:divBdr>
        <w:top w:val="none" w:sz="0" w:space="0" w:color="auto"/>
        <w:left w:val="none" w:sz="0" w:space="0" w:color="auto"/>
        <w:bottom w:val="none" w:sz="0" w:space="0" w:color="auto"/>
        <w:right w:val="none" w:sz="0" w:space="0" w:color="auto"/>
      </w:divBdr>
    </w:div>
    <w:div w:id="1797064588">
      <w:bodyDiv w:val="1"/>
      <w:marLeft w:val="0"/>
      <w:marRight w:val="0"/>
      <w:marTop w:val="0"/>
      <w:marBottom w:val="0"/>
      <w:divBdr>
        <w:top w:val="none" w:sz="0" w:space="0" w:color="auto"/>
        <w:left w:val="none" w:sz="0" w:space="0" w:color="auto"/>
        <w:bottom w:val="none" w:sz="0" w:space="0" w:color="auto"/>
        <w:right w:val="none" w:sz="0" w:space="0" w:color="auto"/>
      </w:divBdr>
    </w:div>
    <w:div w:id="1797797981">
      <w:bodyDiv w:val="1"/>
      <w:marLeft w:val="0"/>
      <w:marRight w:val="0"/>
      <w:marTop w:val="0"/>
      <w:marBottom w:val="0"/>
      <w:divBdr>
        <w:top w:val="none" w:sz="0" w:space="0" w:color="auto"/>
        <w:left w:val="none" w:sz="0" w:space="0" w:color="auto"/>
        <w:bottom w:val="none" w:sz="0" w:space="0" w:color="auto"/>
        <w:right w:val="none" w:sz="0" w:space="0" w:color="auto"/>
      </w:divBdr>
    </w:div>
    <w:div w:id="1798327310">
      <w:bodyDiv w:val="1"/>
      <w:marLeft w:val="0"/>
      <w:marRight w:val="0"/>
      <w:marTop w:val="0"/>
      <w:marBottom w:val="0"/>
      <w:divBdr>
        <w:top w:val="none" w:sz="0" w:space="0" w:color="auto"/>
        <w:left w:val="none" w:sz="0" w:space="0" w:color="auto"/>
        <w:bottom w:val="none" w:sz="0" w:space="0" w:color="auto"/>
        <w:right w:val="none" w:sz="0" w:space="0" w:color="auto"/>
      </w:divBdr>
    </w:div>
    <w:div w:id="1798378285">
      <w:bodyDiv w:val="1"/>
      <w:marLeft w:val="0"/>
      <w:marRight w:val="0"/>
      <w:marTop w:val="0"/>
      <w:marBottom w:val="0"/>
      <w:divBdr>
        <w:top w:val="none" w:sz="0" w:space="0" w:color="auto"/>
        <w:left w:val="none" w:sz="0" w:space="0" w:color="auto"/>
        <w:bottom w:val="none" w:sz="0" w:space="0" w:color="auto"/>
        <w:right w:val="none" w:sz="0" w:space="0" w:color="auto"/>
      </w:divBdr>
    </w:div>
    <w:div w:id="1798403807">
      <w:bodyDiv w:val="1"/>
      <w:marLeft w:val="0"/>
      <w:marRight w:val="0"/>
      <w:marTop w:val="0"/>
      <w:marBottom w:val="0"/>
      <w:divBdr>
        <w:top w:val="none" w:sz="0" w:space="0" w:color="auto"/>
        <w:left w:val="none" w:sz="0" w:space="0" w:color="auto"/>
        <w:bottom w:val="none" w:sz="0" w:space="0" w:color="auto"/>
        <w:right w:val="none" w:sz="0" w:space="0" w:color="auto"/>
      </w:divBdr>
    </w:div>
    <w:div w:id="1798571375">
      <w:bodyDiv w:val="1"/>
      <w:marLeft w:val="0"/>
      <w:marRight w:val="0"/>
      <w:marTop w:val="0"/>
      <w:marBottom w:val="0"/>
      <w:divBdr>
        <w:top w:val="none" w:sz="0" w:space="0" w:color="auto"/>
        <w:left w:val="none" w:sz="0" w:space="0" w:color="auto"/>
        <w:bottom w:val="none" w:sz="0" w:space="0" w:color="auto"/>
        <w:right w:val="none" w:sz="0" w:space="0" w:color="auto"/>
      </w:divBdr>
    </w:div>
    <w:div w:id="1798643388">
      <w:bodyDiv w:val="1"/>
      <w:marLeft w:val="0"/>
      <w:marRight w:val="0"/>
      <w:marTop w:val="0"/>
      <w:marBottom w:val="0"/>
      <w:divBdr>
        <w:top w:val="none" w:sz="0" w:space="0" w:color="auto"/>
        <w:left w:val="none" w:sz="0" w:space="0" w:color="auto"/>
        <w:bottom w:val="none" w:sz="0" w:space="0" w:color="auto"/>
        <w:right w:val="none" w:sz="0" w:space="0" w:color="auto"/>
      </w:divBdr>
    </w:div>
    <w:div w:id="1798797472">
      <w:bodyDiv w:val="1"/>
      <w:marLeft w:val="0"/>
      <w:marRight w:val="0"/>
      <w:marTop w:val="0"/>
      <w:marBottom w:val="0"/>
      <w:divBdr>
        <w:top w:val="none" w:sz="0" w:space="0" w:color="auto"/>
        <w:left w:val="none" w:sz="0" w:space="0" w:color="auto"/>
        <w:bottom w:val="none" w:sz="0" w:space="0" w:color="auto"/>
        <w:right w:val="none" w:sz="0" w:space="0" w:color="auto"/>
      </w:divBdr>
    </w:div>
    <w:div w:id="1799645324">
      <w:bodyDiv w:val="1"/>
      <w:marLeft w:val="0"/>
      <w:marRight w:val="0"/>
      <w:marTop w:val="0"/>
      <w:marBottom w:val="0"/>
      <w:divBdr>
        <w:top w:val="none" w:sz="0" w:space="0" w:color="auto"/>
        <w:left w:val="none" w:sz="0" w:space="0" w:color="auto"/>
        <w:bottom w:val="none" w:sz="0" w:space="0" w:color="auto"/>
        <w:right w:val="none" w:sz="0" w:space="0" w:color="auto"/>
      </w:divBdr>
    </w:div>
    <w:div w:id="1800100815">
      <w:bodyDiv w:val="1"/>
      <w:marLeft w:val="0"/>
      <w:marRight w:val="0"/>
      <w:marTop w:val="0"/>
      <w:marBottom w:val="0"/>
      <w:divBdr>
        <w:top w:val="none" w:sz="0" w:space="0" w:color="auto"/>
        <w:left w:val="none" w:sz="0" w:space="0" w:color="auto"/>
        <w:bottom w:val="none" w:sz="0" w:space="0" w:color="auto"/>
        <w:right w:val="none" w:sz="0" w:space="0" w:color="auto"/>
      </w:divBdr>
    </w:div>
    <w:div w:id="1800491951">
      <w:bodyDiv w:val="1"/>
      <w:marLeft w:val="0"/>
      <w:marRight w:val="0"/>
      <w:marTop w:val="0"/>
      <w:marBottom w:val="0"/>
      <w:divBdr>
        <w:top w:val="none" w:sz="0" w:space="0" w:color="auto"/>
        <w:left w:val="none" w:sz="0" w:space="0" w:color="auto"/>
        <w:bottom w:val="none" w:sz="0" w:space="0" w:color="auto"/>
        <w:right w:val="none" w:sz="0" w:space="0" w:color="auto"/>
      </w:divBdr>
    </w:div>
    <w:div w:id="1800799283">
      <w:bodyDiv w:val="1"/>
      <w:marLeft w:val="0"/>
      <w:marRight w:val="0"/>
      <w:marTop w:val="0"/>
      <w:marBottom w:val="0"/>
      <w:divBdr>
        <w:top w:val="none" w:sz="0" w:space="0" w:color="auto"/>
        <w:left w:val="none" w:sz="0" w:space="0" w:color="auto"/>
        <w:bottom w:val="none" w:sz="0" w:space="0" w:color="auto"/>
        <w:right w:val="none" w:sz="0" w:space="0" w:color="auto"/>
      </w:divBdr>
    </w:div>
    <w:div w:id="1801074404">
      <w:bodyDiv w:val="1"/>
      <w:marLeft w:val="0"/>
      <w:marRight w:val="0"/>
      <w:marTop w:val="0"/>
      <w:marBottom w:val="0"/>
      <w:divBdr>
        <w:top w:val="none" w:sz="0" w:space="0" w:color="auto"/>
        <w:left w:val="none" w:sz="0" w:space="0" w:color="auto"/>
        <w:bottom w:val="none" w:sz="0" w:space="0" w:color="auto"/>
        <w:right w:val="none" w:sz="0" w:space="0" w:color="auto"/>
      </w:divBdr>
    </w:div>
    <w:div w:id="1801453675">
      <w:bodyDiv w:val="1"/>
      <w:marLeft w:val="0"/>
      <w:marRight w:val="0"/>
      <w:marTop w:val="0"/>
      <w:marBottom w:val="0"/>
      <w:divBdr>
        <w:top w:val="none" w:sz="0" w:space="0" w:color="auto"/>
        <w:left w:val="none" w:sz="0" w:space="0" w:color="auto"/>
        <w:bottom w:val="none" w:sz="0" w:space="0" w:color="auto"/>
        <w:right w:val="none" w:sz="0" w:space="0" w:color="auto"/>
      </w:divBdr>
    </w:div>
    <w:div w:id="1801612775">
      <w:bodyDiv w:val="1"/>
      <w:marLeft w:val="0"/>
      <w:marRight w:val="0"/>
      <w:marTop w:val="0"/>
      <w:marBottom w:val="0"/>
      <w:divBdr>
        <w:top w:val="none" w:sz="0" w:space="0" w:color="auto"/>
        <w:left w:val="none" w:sz="0" w:space="0" w:color="auto"/>
        <w:bottom w:val="none" w:sz="0" w:space="0" w:color="auto"/>
        <w:right w:val="none" w:sz="0" w:space="0" w:color="auto"/>
      </w:divBdr>
    </w:div>
    <w:div w:id="1803617602">
      <w:bodyDiv w:val="1"/>
      <w:marLeft w:val="0"/>
      <w:marRight w:val="0"/>
      <w:marTop w:val="0"/>
      <w:marBottom w:val="0"/>
      <w:divBdr>
        <w:top w:val="none" w:sz="0" w:space="0" w:color="auto"/>
        <w:left w:val="none" w:sz="0" w:space="0" w:color="auto"/>
        <w:bottom w:val="none" w:sz="0" w:space="0" w:color="auto"/>
        <w:right w:val="none" w:sz="0" w:space="0" w:color="auto"/>
      </w:divBdr>
    </w:div>
    <w:div w:id="1803887529">
      <w:bodyDiv w:val="1"/>
      <w:marLeft w:val="0"/>
      <w:marRight w:val="0"/>
      <w:marTop w:val="0"/>
      <w:marBottom w:val="0"/>
      <w:divBdr>
        <w:top w:val="none" w:sz="0" w:space="0" w:color="auto"/>
        <w:left w:val="none" w:sz="0" w:space="0" w:color="auto"/>
        <w:bottom w:val="none" w:sz="0" w:space="0" w:color="auto"/>
        <w:right w:val="none" w:sz="0" w:space="0" w:color="auto"/>
      </w:divBdr>
    </w:div>
    <w:div w:id="1804158829">
      <w:bodyDiv w:val="1"/>
      <w:marLeft w:val="0"/>
      <w:marRight w:val="0"/>
      <w:marTop w:val="0"/>
      <w:marBottom w:val="0"/>
      <w:divBdr>
        <w:top w:val="none" w:sz="0" w:space="0" w:color="auto"/>
        <w:left w:val="none" w:sz="0" w:space="0" w:color="auto"/>
        <w:bottom w:val="none" w:sz="0" w:space="0" w:color="auto"/>
        <w:right w:val="none" w:sz="0" w:space="0" w:color="auto"/>
      </w:divBdr>
    </w:div>
    <w:div w:id="1804228553">
      <w:bodyDiv w:val="1"/>
      <w:marLeft w:val="0"/>
      <w:marRight w:val="0"/>
      <w:marTop w:val="0"/>
      <w:marBottom w:val="0"/>
      <w:divBdr>
        <w:top w:val="none" w:sz="0" w:space="0" w:color="auto"/>
        <w:left w:val="none" w:sz="0" w:space="0" w:color="auto"/>
        <w:bottom w:val="none" w:sz="0" w:space="0" w:color="auto"/>
        <w:right w:val="none" w:sz="0" w:space="0" w:color="auto"/>
      </w:divBdr>
    </w:div>
    <w:div w:id="1804427488">
      <w:bodyDiv w:val="1"/>
      <w:marLeft w:val="0"/>
      <w:marRight w:val="0"/>
      <w:marTop w:val="0"/>
      <w:marBottom w:val="0"/>
      <w:divBdr>
        <w:top w:val="none" w:sz="0" w:space="0" w:color="auto"/>
        <w:left w:val="none" w:sz="0" w:space="0" w:color="auto"/>
        <w:bottom w:val="none" w:sz="0" w:space="0" w:color="auto"/>
        <w:right w:val="none" w:sz="0" w:space="0" w:color="auto"/>
      </w:divBdr>
    </w:div>
    <w:div w:id="1804469391">
      <w:bodyDiv w:val="1"/>
      <w:marLeft w:val="0"/>
      <w:marRight w:val="0"/>
      <w:marTop w:val="0"/>
      <w:marBottom w:val="0"/>
      <w:divBdr>
        <w:top w:val="none" w:sz="0" w:space="0" w:color="auto"/>
        <w:left w:val="none" w:sz="0" w:space="0" w:color="auto"/>
        <w:bottom w:val="none" w:sz="0" w:space="0" w:color="auto"/>
        <w:right w:val="none" w:sz="0" w:space="0" w:color="auto"/>
      </w:divBdr>
    </w:div>
    <w:div w:id="1804615302">
      <w:bodyDiv w:val="1"/>
      <w:marLeft w:val="0"/>
      <w:marRight w:val="0"/>
      <w:marTop w:val="0"/>
      <w:marBottom w:val="0"/>
      <w:divBdr>
        <w:top w:val="none" w:sz="0" w:space="0" w:color="auto"/>
        <w:left w:val="none" w:sz="0" w:space="0" w:color="auto"/>
        <w:bottom w:val="none" w:sz="0" w:space="0" w:color="auto"/>
        <w:right w:val="none" w:sz="0" w:space="0" w:color="auto"/>
      </w:divBdr>
    </w:div>
    <w:div w:id="1805003378">
      <w:bodyDiv w:val="1"/>
      <w:marLeft w:val="0"/>
      <w:marRight w:val="0"/>
      <w:marTop w:val="0"/>
      <w:marBottom w:val="0"/>
      <w:divBdr>
        <w:top w:val="none" w:sz="0" w:space="0" w:color="auto"/>
        <w:left w:val="none" w:sz="0" w:space="0" w:color="auto"/>
        <w:bottom w:val="none" w:sz="0" w:space="0" w:color="auto"/>
        <w:right w:val="none" w:sz="0" w:space="0" w:color="auto"/>
      </w:divBdr>
    </w:div>
    <w:div w:id="1805658642">
      <w:bodyDiv w:val="1"/>
      <w:marLeft w:val="0"/>
      <w:marRight w:val="0"/>
      <w:marTop w:val="0"/>
      <w:marBottom w:val="0"/>
      <w:divBdr>
        <w:top w:val="none" w:sz="0" w:space="0" w:color="auto"/>
        <w:left w:val="none" w:sz="0" w:space="0" w:color="auto"/>
        <w:bottom w:val="none" w:sz="0" w:space="0" w:color="auto"/>
        <w:right w:val="none" w:sz="0" w:space="0" w:color="auto"/>
      </w:divBdr>
    </w:div>
    <w:div w:id="1805804098">
      <w:bodyDiv w:val="1"/>
      <w:marLeft w:val="0"/>
      <w:marRight w:val="0"/>
      <w:marTop w:val="0"/>
      <w:marBottom w:val="0"/>
      <w:divBdr>
        <w:top w:val="none" w:sz="0" w:space="0" w:color="auto"/>
        <w:left w:val="none" w:sz="0" w:space="0" w:color="auto"/>
        <w:bottom w:val="none" w:sz="0" w:space="0" w:color="auto"/>
        <w:right w:val="none" w:sz="0" w:space="0" w:color="auto"/>
      </w:divBdr>
    </w:div>
    <w:div w:id="1805846795">
      <w:bodyDiv w:val="1"/>
      <w:marLeft w:val="0"/>
      <w:marRight w:val="0"/>
      <w:marTop w:val="0"/>
      <w:marBottom w:val="0"/>
      <w:divBdr>
        <w:top w:val="none" w:sz="0" w:space="0" w:color="auto"/>
        <w:left w:val="none" w:sz="0" w:space="0" w:color="auto"/>
        <w:bottom w:val="none" w:sz="0" w:space="0" w:color="auto"/>
        <w:right w:val="none" w:sz="0" w:space="0" w:color="auto"/>
      </w:divBdr>
    </w:div>
    <w:div w:id="1805927124">
      <w:bodyDiv w:val="1"/>
      <w:marLeft w:val="0"/>
      <w:marRight w:val="0"/>
      <w:marTop w:val="0"/>
      <w:marBottom w:val="0"/>
      <w:divBdr>
        <w:top w:val="none" w:sz="0" w:space="0" w:color="auto"/>
        <w:left w:val="none" w:sz="0" w:space="0" w:color="auto"/>
        <w:bottom w:val="none" w:sz="0" w:space="0" w:color="auto"/>
        <w:right w:val="none" w:sz="0" w:space="0" w:color="auto"/>
      </w:divBdr>
    </w:div>
    <w:div w:id="1806656071">
      <w:bodyDiv w:val="1"/>
      <w:marLeft w:val="0"/>
      <w:marRight w:val="0"/>
      <w:marTop w:val="0"/>
      <w:marBottom w:val="0"/>
      <w:divBdr>
        <w:top w:val="none" w:sz="0" w:space="0" w:color="auto"/>
        <w:left w:val="none" w:sz="0" w:space="0" w:color="auto"/>
        <w:bottom w:val="none" w:sz="0" w:space="0" w:color="auto"/>
        <w:right w:val="none" w:sz="0" w:space="0" w:color="auto"/>
      </w:divBdr>
    </w:div>
    <w:div w:id="1806849862">
      <w:bodyDiv w:val="1"/>
      <w:marLeft w:val="0"/>
      <w:marRight w:val="0"/>
      <w:marTop w:val="0"/>
      <w:marBottom w:val="0"/>
      <w:divBdr>
        <w:top w:val="none" w:sz="0" w:space="0" w:color="auto"/>
        <w:left w:val="none" w:sz="0" w:space="0" w:color="auto"/>
        <w:bottom w:val="none" w:sz="0" w:space="0" w:color="auto"/>
        <w:right w:val="none" w:sz="0" w:space="0" w:color="auto"/>
      </w:divBdr>
    </w:div>
    <w:div w:id="1807356587">
      <w:bodyDiv w:val="1"/>
      <w:marLeft w:val="0"/>
      <w:marRight w:val="0"/>
      <w:marTop w:val="0"/>
      <w:marBottom w:val="0"/>
      <w:divBdr>
        <w:top w:val="none" w:sz="0" w:space="0" w:color="auto"/>
        <w:left w:val="none" w:sz="0" w:space="0" w:color="auto"/>
        <w:bottom w:val="none" w:sz="0" w:space="0" w:color="auto"/>
        <w:right w:val="none" w:sz="0" w:space="0" w:color="auto"/>
      </w:divBdr>
    </w:div>
    <w:div w:id="1807504930">
      <w:bodyDiv w:val="1"/>
      <w:marLeft w:val="0"/>
      <w:marRight w:val="0"/>
      <w:marTop w:val="0"/>
      <w:marBottom w:val="0"/>
      <w:divBdr>
        <w:top w:val="none" w:sz="0" w:space="0" w:color="auto"/>
        <w:left w:val="none" w:sz="0" w:space="0" w:color="auto"/>
        <w:bottom w:val="none" w:sz="0" w:space="0" w:color="auto"/>
        <w:right w:val="none" w:sz="0" w:space="0" w:color="auto"/>
      </w:divBdr>
    </w:div>
    <w:div w:id="1807888864">
      <w:bodyDiv w:val="1"/>
      <w:marLeft w:val="0"/>
      <w:marRight w:val="0"/>
      <w:marTop w:val="0"/>
      <w:marBottom w:val="0"/>
      <w:divBdr>
        <w:top w:val="none" w:sz="0" w:space="0" w:color="auto"/>
        <w:left w:val="none" w:sz="0" w:space="0" w:color="auto"/>
        <w:bottom w:val="none" w:sz="0" w:space="0" w:color="auto"/>
        <w:right w:val="none" w:sz="0" w:space="0" w:color="auto"/>
      </w:divBdr>
    </w:div>
    <w:div w:id="1807893166">
      <w:bodyDiv w:val="1"/>
      <w:marLeft w:val="0"/>
      <w:marRight w:val="0"/>
      <w:marTop w:val="0"/>
      <w:marBottom w:val="0"/>
      <w:divBdr>
        <w:top w:val="none" w:sz="0" w:space="0" w:color="auto"/>
        <w:left w:val="none" w:sz="0" w:space="0" w:color="auto"/>
        <w:bottom w:val="none" w:sz="0" w:space="0" w:color="auto"/>
        <w:right w:val="none" w:sz="0" w:space="0" w:color="auto"/>
      </w:divBdr>
    </w:div>
    <w:div w:id="1808163177">
      <w:bodyDiv w:val="1"/>
      <w:marLeft w:val="0"/>
      <w:marRight w:val="0"/>
      <w:marTop w:val="0"/>
      <w:marBottom w:val="0"/>
      <w:divBdr>
        <w:top w:val="none" w:sz="0" w:space="0" w:color="auto"/>
        <w:left w:val="none" w:sz="0" w:space="0" w:color="auto"/>
        <w:bottom w:val="none" w:sz="0" w:space="0" w:color="auto"/>
        <w:right w:val="none" w:sz="0" w:space="0" w:color="auto"/>
      </w:divBdr>
    </w:div>
    <w:div w:id="1808475702">
      <w:bodyDiv w:val="1"/>
      <w:marLeft w:val="0"/>
      <w:marRight w:val="0"/>
      <w:marTop w:val="0"/>
      <w:marBottom w:val="0"/>
      <w:divBdr>
        <w:top w:val="none" w:sz="0" w:space="0" w:color="auto"/>
        <w:left w:val="none" w:sz="0" w:space="0" w:color="auto"/>
        <w:bottom w:val="none" w:sz="0" w:space="0" w:color="auto"/>
        <w:right w:val="none" w:sz="0" w:space="0" w:color="auto"/>
      </w:divBdr>
    </w:div>
    <w:div w:id="1808742210">
      <w:bodyDiv w:val="1"/>
      <w:marLeft w:val="0"/>
      <w:marRight w:val="0"/>
      <w:marTop w:val="0"/>
      <w:marBottom w:val="0"/>
      <w:divBdr>
        <w:top w:val="none" w:sz="0" w:space="0" w:color="auto"/>
        <w:left w:val="none" w:sz="0" w:space="0" w:color="auto"/>
        <w:bottom w:val="none" w:sz="0" w:space="0" w:color="auto"/>
        <w:right w:val="none" w:sz="0" w:space="0" w:color="auto"/>
      </w:divBdr>
    </w:div>
    <w:div w:id="1809207655">
      <w:bodyDiv w:val="1"/>
      <w:marLeft w:val="0"/>
      <w:marRight w:val="0"/>
      <w:marTop w:val="0"/>
      <w:marBottom w:val="0"/>
      <w:divBdr>
        <w:top w:val="none" w:sz="0" w:space="0" w:color="auto"/>
        <w:left w:val="none" w:sz="0" w:space="0" w:color="auto"/>
        <w:bottom w:val="none" w:sz="0" w:space="0" w:color="auto"/>
        <w:right w:val="none" w:sz="0" w:space="0" w:color="auto"/>
      </w:divBdr>
    </w:div>
    <w:div w:id="1809324536">
      <w:bodyDiv w:val="1"/>
      <w:marLeft w:val="0"/>
      <w:marRight w:val="0"/>
      <w:marTop w:val="0"/>
      <w:marBottom w:val="0"/>
      <w:divBdr>
        <w:top w:val="none" w:sz="0" w:space="0" w:color="auto"/>
        <w:left w:val="none" w:sz="0" w:space="0" w:color="auto"/>
        <w:bottom w:val="none" w:sz="0" w:space="0" w:color="auto"/>
        <w:right w:val="none" w:sz="0" w:space="0" w:color="auto"/>
      </w:divBdr>
    </w:div>
    <w:div w:id="1809936465">
      <w:bodyDiv w:val="1"/>
      <w:marLeft w:val="0"/>
      <w:marRight w:val="0"/>
      <w:marTop w:val="0"/>
      <w:marBottom w:val="0"/>
      <w:divBdr>
        <w:top w:val="none" w:sz="0" w:space="0" w:color="auto"/>
        <w:left w:val="none" w:sz="0" w:space="0" w:color="auto"/>
        <w:bottom w:val="none" w:sz="0" w:space="0" w:color="auto"/>
        <w:right w:val="none" w:sz="0" w:space="0" w:color="auto"/>
      </w:divBdr>
    </w:div>
    <w:div w:id="1810782741">
      <w:bodyDiv w:val="1"/>
      <w:marLeft w:val="0"/>
      <w:marRight w:val="0"/>
      <w:marTop w:val="0"/>
      <w:marBottom w:val="0"/>
      <w:divBdr>
        <w:top w:val="none" w:sz="0" w:space="0" w:color="auto"/>
        <w:left w:val="none" w:sz="0" w:space="0" w:color="auto"/>
        <w:bottom w:val="none" w:sz="0" w:space="0" w:color="auto"/>
        <w:right w:val="none" w:sz="0" w:space="0" w:color="auto"/>
      </w:divBdr>
    </w:div>
    <w:div w:id="1811437065">
      <w:bodyDiv w:val="1"/>
      <w:marLeft w:val="0"/>
      <w:marRight w:val="0"/>
      <w:marTop w:val="0"/>
      <w:marBottom w:val="0"/>
      <w:divBdr>
        <w:top w:val="none" w:sz="0" w:space="0" w:color="auto"/>
        <w:left w:val="none" w:sz="0" w:space="0" w:color="auto"/>
        <w:bottom w:val="none" w:sz="0" w:space="0" w:color="auto"/>
        <w:right w:val="none" w:sz="0" w:space="0" w:color="auto"/>
      </w:divBdr>
    </w:div>
    <w:div w:id="1811677249">
      <w:bodyDiv w:val="1"/>
      <w:marLeft w:val="0"/>
      <w:marRight w:val="0"/>
      <w:marTop w:val="0"/>
      <w:marBottom w:val="0"/>
      <w:divBdr>
        <w:top w:val="none" w:sz="0" w:space="0" w:color="auto"/>
        <w:left w:val="none" w:sz="0" w:space="0" w:color="auto"/>
        <w:bottom w:val="none" w:sz="0" w:space="0" w:color="auto"/>
        <w:right w:val="none" w:sz="0" w:space="0" w:color="auto"/>
      </w:divBdr>
    </w:div>
    <w:div w:id="1812477411">
      <w:bodyDiv w:val="1"/>
      <w:marLeft w:val="0"/>
      <w:marRight w:val="0"/>
      <w:marTop w:val="0"/>
      <w:marBottom w:val="0"/>
      <w:divBdr>
        <w:top w:val="none" w:sz="0" w:space="0" w:color="auto"/>
        <w:left w:val="none" w:sz="0" w:space="0" w:color="auto"/>
        <w:bottom w:val="none" w:sz="0" w:space="0" w:color="auto"/>
        <w:right w:val="none" w:sz="0" w:space="0" w:color="auto"/>
      </w:divBdr>
    </w:div>
    <w:div w:id="1812675605">
      <w:bodyDiv w:val="1"/>
      <w:marLeft w:val="0"/>
      <w:marRight w:val="0"/>
      <w:marTop w:val="0"/>
      <w:marBottom w:val="0"/>
      <w:divBdr>
        <w:top w:val="none" w:sz="0" w:space="0" w:color="auto"/>
        <w:left w:val="none" w:sz="0" w:space="0" w:color="auto"/>
        <w:bottom w:val="none" w:sz="0" w:space="0" w:color="auto"/>
        <w:right w:val="none" w:sz="0" w:space="0" w:color="auto"/>
      </w:divBdr>
    </w:div>
    <w:div w:id="1813014951">
      <w:bodyDiv w:val="1"/>
      <w:marLeft w:val="0"/>
      <w:marRight w:val="0"/>
      <w:marTop w:val="0"/>
      <w:marBottom w:val="0"/>
      <w:divBdr>
        <w:top w:val="none" w:sz="0" w:space="0" w:color="auto"/>
        <w:left w:val="none" w:sz="0" w:space="0" w:color="auto"/>
        <w:bottom w:val="none" w:sz="0" w:space="0" w:color="auto"/>
        <w:right w:val="none" w:sz="0" w:space="0" w:color="auto"/>
      </w:divBdr>
    </w:div>
    <w:div w:id="1813985359">
      <w:bodyDiv w:val="1"/>
      <w:marLeft w:val="0"/>
      <w:marRight w:val="0"/>
      <w:marTop w:val="0"/>
      <w:marBottom w:val="0"/>
      <w:divBdr>
        <w:top w:val="none" w:sz="0" w:space="0" w:color="auto"/>
        <w:left w:val="none" w:sz="0" w:space="0" w:color="auto"/>
        <w:bottom w:val="none" w:sz="0" w:space="0" w:color="auto"/>
        <w:right w:val="none" w:sz="0" w:space="0" w:color="auto"/>
      </w:divBdr>
    </w:div>
    <w:div w:id="1814130068">
      <w:bodyDiv w:val="1"/>
      <w:marLeft w:val="0"/>
      <w:marRight w:val="0"/>
      <w:marTop w:val="0"/>
      <w:marBottom w:val="0"/>
      <w:divBdr>
        <w:top w:val="none" w:sz="0" w:space="0" w:color="auto"/>
        <w:left w:val="none" w:sz="0" w:space="0" w:color="auto"/>
        <w:bottom w:val="none" w:sz="0" w:space="0" w:color="auto"/>
        <w:right w:val="none" w:sz="0" w:space="0" w:color="auto"/>
      </w:divBdr>
    </w:div>
    <w:div w:id="1814254457">
      <w:bodyDiv w:val="1"/>
      <w:marLeft w:val="0"/>
      <w:marRight w:val="0"/>
      <w:marTop w:val="0"/>
      <w:marBottom w:val="0"/>
      <w:divBdr>
        <w:top w:val="none" w:sz="0" w:space="0" w:color="auto"/>
        <w:left w:val="none" w:sz="0" w:space="0" w:color="auto"/>
        <w:bottom w:val="none" w:sz="0" w:space="0" w:color="auto"/>
        <w:right w:val="none" w:sz="0" w:space="0" w:color="auto"/>
      </w:divBdr>
    </w:div>
    <w:div w:id="1814371571">
      <w:bodyDiv w:val="1"/>
      <w:marLeft w:val="0"/>
      <w:marRight w:val="0"/>
      <w:marTop w:val="0"/>
      <w:marBottom w:val="0"/>
      <w:divBdr>
        <w:top w:val="none" w:sz="0" w:space="0" w:color="auto"/>
        <w:left w:val="none" w:sz="0" w:space="0" w:color="auto"/>
        <w:bottom w:val="none" w:sz="0" w:space="0" w:color="auto"/>
        <w:right w:val="none" w:sz="0" w:space="0" w:color="auto"/>
      </w:divBdr>
    </w:div>
    <w:div w:id="1814903645">
      <w:bodyDiv w:val="1"/>
      <w:marLeft w:val="0"/>
      <w:marRight w:val="0"/>
      <w:marTop w:val="0"/>
      <w:marBottom w:val="0"/>
      <w:divBdr>
        <w:top w:val="none" w:sz="0" w:space="0" w:color="auto"/>
        <w:left w:val="none" w:sz="0" w:space="0" w:color="auto"/>
        <w:bottom w:val="none" w:sz="0" w:space="0" w:color="auto"/>
        <w:right w:val="none" w:sz="0" w:space="0" w:color="auto"/>
      </w:divBdr>
    </w:div>
    <w:div w:id="1815294004">
      <w:bodyDiv w:val="1"/>
      <w:marLeft w:val="0"/>
      <w:marRight w:val="0"/>
      <w:marTop w:val="0"/>
      <w:marBottom w:val="0"/>
      <w:divBdr>
        <w:top w:val="none" w:sz="0" w:space="0" w:color="auto"/>
        <w:left w:val="none" w:sz="0" w:space="0" w:color="auto"/>
        <w:bottom w:val="none" w:sz="0" w:space="0" w:color="auto"/>
        <w:right w:val="none" w:sz="0" w:space="0" w:color="auto"/>
      </w:divBdr>
    </w:div>
    <w:div w:id="1815876993">
      <w:bodyDiv w:val="1"/>
      <w:marLeft w:val="0"/>
      <w:marRight w:val="0"/>
      <w:marTop w:val="0"/>
      <w:marBottom w:val="0"/>
      <w:divBdr>
        <w:top w:val="none" w:sz="0" w:space="0" w:color="auto"/>
        <w:left w:val="none" w:sz="0" w:space="0" w:color="auto"/>
        <w:bottom w:val="none" w:sz="0" w:space="0" w:color="auto"/>
        <w:right w:val="none" w:sz="0" w:space="0" w:color="auto"/>
      </w:divBdr>
    </w:div>
    <w:div w:id="1816024664">
      <w:bodyDiv w:val="1"/>
      <w:marLeft w:val="0"/>
      <w:marRight w:val="0"/>
      <w:marTop w:val="0"/>
      <w:marBottom w:val="0"/>
      <w:divBdr>
        <w:top w:val="none" w:sz="0" w:space="0" w:color="auto"/>
        <w:left w:val="none" w:sz="0" w:space="0" w:color="auto"/>
        <w:bottom w:val="none" w:sz="0" w:space="0" w:color="auto"/>
        <w:right w:val="none" w:sz="0" w:space="0" w:color="auto"/>
      </w:divBdr>
    </w:div>
    <w:div w:id="1816753706">
      <w:bodyDiv w:val="1"/>
      <w:marLeft w:val="0"/>
      <w:marRight w:val="0"/>
      <w:marTop w:val="0"/>
      <w:marBottom w:val="0"/>
      <w:divBdr>
        <w:top w:val="none" w:sz="0" w:space="0" w:color="auto"/>
        <w:left w:val="none" w:sz="0" w:space="0" w:color="auto"/>
        <w:bottom w:val="none" w:sz="0" w:space="0" w:color="auto"/>
        <w:right w:val="none" w:sz="0" w:space="0" w:color="auto"/>
      </w:divBdr>
    </w:div>
    <w:div w:id="1816871130">
      <w:bodyDiv w:val="1"/>
      <w:marLeft w:val="0"/>
      <w:marRight w:val="0"/>
      <w:marTop w:val="0"/>
      <w:marBottom w:val="0"/>
      <w:divBdr>
        <w:top w:val="none" w:sz="0" w:space="0" w:color="auto"/>
        <w:left w:val="none" w:sz="0" w:space="0" w:color="auto"/>
        <w:bottom w:val="none" w:sz="0" w:space="0" w:color="auto"/>
        <w:right w:val="none" w:sz="0" w:space="0" w:color="auto"/>
      </w:divBdr>
    </w:div>
    <w:div w:id="1817331516">
      <w:bodyDiv w:val="1"/>
      <w:marLeft w:val="0"/>
      <w:marRight w:val="0"/>
      <w:marTop w:val="0"/>
      <w:marBottom w:val="0"/>
      <w:divBdr>
        <w:top w:val="none" w:sz="0" w:space="0" w:color="auto"/>
        <w:left w:val="none" w:sz="0" w:space="0" w:color="auto"/>
        <w:bottom w:val="none" w:sz="0" w:space="0" w:color="auto"/>
        <w:right w:val="none" w:sz="0" w:space="0" w:color="auto"/>
      </w:divBdr>
      <w:divsChild>
        <w:div w:id="1178081298">
          <w:marLeft w:val="0"/>
          <w:marRight w:val="0"/>
          <w:marTop w:val="0"/>
          <w:marBottom w:val="0"/>
          <w:divBdr>
            <w:top w:val="none" w:sz="0" w:space="0" w:color="auto"/>
            <w:left w:val="none" w:sz="0" w:space="0" w:color="auto"/>
            <w:bottom w:val="none" w:sz="0" w:space="0" w:color="auto"/>
            <w:right w:val="none" w:sz="0" w:space="0" w:color="auto"/>
          </w:divBdr>
          <w:divsChild>
            <w:div w:id="450242938">
              <w:marLeft w:val="0"/>
              <w:marRight w:val="0"/>
              <w:marTop w:val="0"/>
              <w:marBottom w:val="0"/>
              <w:divBdr>
                <w:top w:val="none" w:sz="0" w:space="0" w:color="auto"/>
                <w:left w:val="none" w:sz="0" w:space="0" w:color="auto"/>
                <w:bottom w:val="none" w:sz="0" w:space="0" w:color="auto"/>
                <w:right w:val="none" w:sz="0" w:space="0" w:color="auto"/>
              </w:divBdr>
              <w:divsChild>
                <w:div w:id="172294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10321">
      <w:bodyDiv w:val="1"/>
      <w:marLeft w:val="0"/>
      <w:marRight w:val="0"/>
      <w:marTop w:val="0"/>
      <w:marBottom w:val="0"/>
      <w:divBdr>
        <w:top w:val="none" w:sz="0" w:space="0" w:color="auto"/>
        <w:left w:val="none" w:sz="0" w:space="0" w:color="auto"/>
        <w:bottom w:val="none" w:sz="0" w:space="0" w:color="auto"/>
        <w:right w:val="none" w:sz="0" w:space="0" w:color="auto"/>
      </w:divBdr>
    </w:div>
    <w:div w:id="1818909874">
      <w:bodyDiv w:val="1"/>
      <w:marLeft w:val="0"/>
      <w:marRight w:val="0"/>
      <w:marTop w:val="0"/>
      <w:marBottom w:val="0"/>
      <w:divBdr>
        <w:top w:val="none" w:sz="0" w:space="0" w:color="auto"/>
        <w:left w:val="none" w:sz="0" w:space="0" w:color="auto"/>
        <w:bottom w:val="none" w:sz="0" w:space="0" w:color="auto"/>
        <w:right w:val="none" w:sz="0" w:space="0" w:color="auto"/>
      </w:divBdr>
    </w:div>
    <w:div w:id="1819373686">
      <w:bodyDiv w:val="1"/>
      <w:marLeft w:val="0"/>
      <w:marRight w:val="0"/>
      <w:marTop w:val="0"/>
      <w:marBottom w:val="0"/>
      <w:divBdr>
        <w:top w:val="none" w:sz="0" w:space="0" w:color="auto"/>
        <w:left w:val="none" w:sz="0" w:space="0" w:color="auto"/>
        <w:bottom w:val="none" w:sz="0" w:space="0" w:color="auto"/>
        <w:right w:val="none" w:sz="0" w:space="0" w:color="auto"/>
      </w:divBdr>
    </w:div>
    <w:div w:id="1819689131">
      <w:bodyDiv w:val="1"/>
      <w:marLeft w:val="0"/>
      <w:marRight w:val="0"/>
      <w:marTop w:val="0"/>
      <w:marBottom w:val="0"/>
      <w:divBdr>
        <w:top w:val="none" w:sz="0" w:space="0" w:color="auto"/>
        <w:left w:val="none" w:sz="0" w:space="0" w:color="auto"/>
        <w:bottom w:val="none" w:sz="0" w:space="0" w:color="auto"/>
        <w:right w:val="none" w:sz="0" w:space="0" w:color="auto"/>
      </w:divBdr>
    </w:div>
    <w:div w:id="1820338506">
      <w:bodyDiv w:val="1"/>
      <w:marLeft w:val="0"/>
      <w:marRight w:val="0"/>
      <w:marTop w:val="0"/>
      <w:marBottom w:val="0"/>
      <w:divBdr>
        <w:top w:val="none" w:sz="0" w:space="0" w:color="auto"/>
        <w:left w:val="none" w:sz="0" w:space="0" w:color="auto"/>
        <w:bottom w:val="none" w:sz="0" w:space="0" w:color="auto"/>
        <w:right w:val="none" w:sz="0" w:space="0" w:color="auto"/>
      </w:divBdr>
    </w:div>
    <w:div w:id="1820687673">
      <w:bodyDiv w:val="1"/>
      <w:marLeft w:val="0"/>
      <w:marRight w:val="0"/>
      <w:marTop w:val="0"/>
      <w:marBottom w:val="0"/>
      <w:divBdr>
        <w:top w:val="none" w:sz="0" w:space="0" w:color="auto"/>
        <w:left w:val="none" w:sz="0" w:space="0" w:color="auto"/>
        <w:bottom w:val="none" w:sz="0" w:space="0" w:color="auto"/>
        <w:right w:val="none" w:sz="0" w:space="0" w:color="auto"/>
      </w:divBdr>
    </w:div>
    <w:div w:id="1821457091">
      <w:bodyDiv w:val="1"/>
      <w:marLeft w:val="0"/>
      <w:marRight w:val="0"/>
      <w:marTop w:val="0"/>
      <w:marBottom w:val="0"/>
      <w:divBdr>
        <w:top w:val="none" w:sz="0" w:space="0" w:color="auto"/>
        <w:left w:val="none" w:sz="0" w:space="0" w:color="auto"/>
        <w:bottom w:val="none" w:sz="0" w:space="0" w:color="auto"/>
        <w:right w:val="none" w:sz="0" w:space="0" w:color="auto"/>
      </w:divBdr>
    </w:div>
    <w:div w:id="1821538565">
      <w:bodyDiv w:val="1"/>
      <w:marLeft w:val="0"/>
      <w:marRight w:val="0"/>
      <w:marTop w:val="0"/>
      <w:marBottom w:val="0"/>
      <w:divBdr>
        <w:top w:val="none" w:sz="0" w:space="0" w:color="auto"/>
        <w:left w:val="none" w:sz="0" w:space="0" w:color="auto"/>
        <w:bottom w:val="none" w:sz="0" w:space="0" w:color="auto"/>
        <w:right w:val="none" w:sz="0" w:space="0" w:color="auto"/>
      </w:divBdr>
    </w:div>
    <w:div w:id="1821775845">
      <w:bodyDiv w:val="1"/>
      <w:marLeft w:val="0"/>
      <w:marRight w:val="0"/>
      <w:marTop w:val="0"/>
      <w:marBottom w:val="0"/>
      <w:divBdr>
        <w:top w:val="none" w:sz="0" w:space="0" w:color="auto"/>
        <w:left w:val="none" w:sz="0" w:space="0" w:color="auto"/>
        <w:bottom w:val="none" w:sz="0" w:space="0" w:color="auto"/>
        <w:right w:val="none" w:sz="0" w:space="0" w:color="auto"/>
      </w:divBdr>
    </w:div>
    <w:div w:id="1823230444">
      <w:bodyDiv w:val="1"/>
      <w:marLeft w:val="0"/>
      <w:marRight w:val="0"/>
      <w:marTop w:val="0"/>
      <w:marBottom w:val="0"/>
      <w:divBdr>
        <w:top w:val="none" w:sz="0" w:space="0" w:color="auto"/>
        <w:left w:val="none" w:sz="0" w:space="0" w:color="auto"/>
        <w:bottom w:val="none" w:sz="0" w:space="0" w:color="auto"/>
        <w:right w:val="none" w:sz="0" w:space="0" w:color="auto"/>
      </w:divBdr>
    </w:div>
    <w:div w:id="1823306745">
      <w:bodyDiv w:val="1"/>
      <w:marLeft w:val="0"/>
      <w:marRight w:val="0"/>
      <w:marTop w:val="0"/>
      <w:marBottom w:val="0"/>
      <w:divBdr>
        <w:top w:val="none" w:sz="0" w:space="0" w:color="auto"/>
        <w:left w:val="none" w:sz="0" w:space="0" w:color="auto"/>
        <w:bottom w:val="none" w:sz="0" w:space="0" w:color="auto"/>
        <w:right w:val="none" w:sz="0" w:space="0" w:color="auto"/>
      </w:divBdr>
    </w:div>
    <w:div w:id="1824156629">
      <w:bodyDiv w:val="1"/>
      <w:marLeft w:val="0"/>
      <w:marRight w:val="0"/>
      <w:marTop w:val="0"/>
      <w:marBottom w:val="0"/>
      <w:divBdr>
        <w:top w:val="none" w:sz="0" w:space="0" w:color="auto"/>
        <w:left w:val="none" w:sz="0" w:space="0" w:color="auto"/>
        <w:bottom w:val="none" w:sz="0" w:space="0" w:color="auto"/>
        <w:right w:val="none" w:sz="0" w:space="0" w:color="auto"/>
      </w:divBdr>
    </w:div>
    <w:div w:id="1824393838">
      <w:bodyDiv w:val="1"/>
      <w:marLeft w:val="0"/>
      <w:marRight w:val="0"/>
      <w:marTop w:val="0"/>
      <w:marBottom w:val="0"/>
      <w:divBdr>
        <w:top w:val="none" w:sz="0" w:space="0" w:color="auto"/>
        <w:left w:val="none" w:sz="0" w:space="0" w:color="auto"/>
        <w:bottom w:val="none" w:sz="0" w:space="0" w:color="auto"/>
        <w:right w:val="none" w:sz="0" w:space="0" w:color="auto"/>
      </w:divBdr>
    </w:div>
    <w:div w:id="1824423376">
      <w:bodyDiv w:val="1"/>
      <w:marLeft w:val="0"/>
      <w:marRight w:val="0"/>
      <w:marTop w:val="0"/>
      <w:marBottom w:val="0"/>
      <w:divBdr>
        <w:top w:val="none" w:sz="0" w:space="0" w:color="auto"/>
        <w:left w:val="none" w:sz="0" w:space="0" w:color="auto"/>
        <w:bottom w:val="none" w:sz="0" w:space="0" w:color="auto"/>
        <w:right w:val="none" w:sz="0" w:space="0" w:color="auto"/>
      </w:divBdr>
    </w:div>
    <w:div w:id="1824464318">
      <w:bodyDiv w:val="1"/>
      <w:marLeft w:val="0"/>
      <w:marRight w:val="0"/>
      <w:marTop w:val="0"/>
      <w:marBottom w:val="0"/>
      <w:divBdr>
        <w:top w:val="none" w:sz="0" w:space="0" w:color="auto"/>
        <w:left w:val="none" w:sz="0" w:space="0" w:color="auto"/>
        <w:bottom w:val="none" w:sz="0" w:space="0" w:color="auto"/>
        <w:right w:val="none" w:sz="0" w:space="0" w:color="auto"/>
      </w:divBdr>
    </w:div>
    <w:div w:id="1824613324">
      <w:bodyDiv w:val="1"/>
      <w:marLeft w:val="0"/>
      <w:marRight w:val="0"/>
      <w:marTop w:val="0"/>
      <w:marBottom w:val="0"/>
      <w:divBdr>
        <w:top w:val="none" w:sz="0" w:space="0" w:color="auto"/>
        <w:left w:val="none" w:sz="0" w:space="0" w:color="auto"/>
        <w:bottom w:val="none" w:sz="0" w:space="0" w:color="auto"/>
        <w:right w:val="none" w:sz="0" w:space="0" w:color="auto"/>
      </w:divBdr>
    </w:div>
    <w:div w:id="1824613739">
      <w:bodyDiv w:val="1"/>
      <w:marLeft w:val="0"/>
      <w:marRight w:val="0"/>
      <w:marTop w:val="0"/>
      <w:marBottom w:val="0"/>
      <w:divBdr>
        <w:top w:val="none" w:sz="0" w:space="0" w:color="auto"/>
        <w:left w:val="none" w:sz="0" w:space="0" w:color="auto"/>
        <w:bottom w:val="none" w:sz="0" w:space="0" w:color="auto"/>
        <w:right w:val="none" w:sz="0" w:space="0" w:color="auto"/>
      </w:divBdr>
    </w:div>
    <w:div w:id="1825076129">
      <w:bodyDiv w:val="1"/>
      <w:marLeft w:val="0"/>
      <w:marRight w:val="0"/>
      <w:marTop w:val="0"/>
      <w:marBottom w:val="0"/>
      <w:divBdr>
        <w:top w:val="none" w:sz="0" w:space="0" w:color="auto"/>
        <w:left w:val="none" w:sz="0" w:space="0" w:color="auto"/>
        <w:bottom w:val="none" w:sz="0" w:space="0" w:color="auto"/>
        <w:right w:val="none" w:sz="0" w:space="0" w:color="auto"/>
      </w:divBdr>
    </w:div>
    <w:div w:id="1825314937">
      <w:bodyDiv w:val="1"/>
      <w:marLeft w:val="0"/>
      <w:marRight w:val="0"/>
      <w:marTop w:val="0"/>
      <w:marBottom w:val="0"/>
      <w:divBdr>
        <w:top w:val="none" w:sz="0" w:space="0" w:color="auto"/>
        <w:left w:val="none" w:sz="0" w:space="0" w:color="auto"/>
        <w:bottom w:val="none" w:sz="0" w:space="0" w:color="auto"/>
        <w:right w:val="none" w:sz="0" w:space="0" w:color="auto"/>
      </w:divBdr>
    </w:div>
    <w:div w:id="1825467727">
      <w:bodyDiv w:val="1"/>
      <w:marLeft w:val="0"/>
      <w:marRight w:val="0"/>
      <w:marTop w:val="0"/>
      <w:marBottom w:val="0"/>
      <w:divBdr>
        <w:top w:val="none" w:sz="0" w:space="0" w:color="auto"/>
        <w:left w:val="none" w:sz="0" w:space="0" w:color="auto"/>
        <w:bottom w:val="none" w:sz="0" w:space="0" w:color="auto"/>
        <w:right w:val="none" w:sz="0" w:space="0" w:color="auto"/>
      </w:divBdr>
    </w:div>
    <w:div w:id="1825655200">
      <w:bodyDiv w:val="1"/>
      <w:marLeft w:val="0"/>
      <w:marRight w:val="0"/>
      <w:marTop w:val="0"/>
      <w:marBottom w:val="0"/>
      <w:divBdr>
        <w:top w:val="none" w:sz="0" w:space="0" w:color="auto"/>
        <w:left w:val="none" w:sz="0" w:space="0" w:color="auto"/>
        <w:bottom w:val="none" w:sz="0" w:space="0" w:color="auto"/>
        <w:right w:val="none" w:sz="0" w:space="0" w:color="auto"/>
      </w:divBdr>
    </w:div>
    <w:div w:id="1826123364">
      <w:bodyDiv w:val="1"/>
      <w:marLeft w:val="0"/>
      <w:marRight w:val="0"/>
      <w:marTop w:val="0"/>
      <w:marBottom w:val="0"/>
      <w:divBdr>
        <w:top w:val="none" w:sz="0" w:space="0" w:color="auto"/>
        <w:left w:val="none" w:sz="0" w:space="0" w:color="auto"/>
        <w:bottom w:val="none" w:sz="0" w:space="0" w:color="auto"/>
        <w:right w:val="none" w:sz="0" w:space="0" w:color="auto"/>
      </w:divBdr>
    </w:div>
    <w:div w:id="1827739289">
      <w:bodyDiv w:val="1"/>
      <w:marLeft w:val="0"/>
      <w:marRight w:val="0"/>
      <w:marTop w:val="0"/>
      <w:marBottom w:val="0"/>
      <w:divBdr>
        <w:top w:val="none" w:sz="0" w:space="0" w:color="auto"/>
        <w:left w:val="none" w:sz="0" w:space="0" w:color="auto"/>
        <w:bottom w:val="none" w:sz="0" w:space="0" w:color="auto"/>
        <w:right w:val="none" w:sz="0" w:space="0" w:color="auto"/>
      </w:divBdr>
    </w:div>
    <w:div w:id="1827892210">
      <w:bodyDiv w:val="1"/>
      <w:marLeft w:val="0"/>
      <w:marRight w:val="0"/>
      <w:marTop w:val="0"/>
      <w:marBottom w:val="0"/>
      <w:divBdr>
        <w:top w:val="none" w:sz="0" w:space="0" w:color="auto"/>
        <w:left w:val="none" w:sz="0" w:space="0" w:color="auto"/>
        <w:bottom w:val="none" w:sz="0" w:space="0" w:color="auto"/>
        <w:right w:val="none" w:sz="0" w:space="0" w:color="auto"/>
      </w:divBdr>
    </w:div>
    <w:div w:id="1827938541">
      <w:bodyDiv w:val="1"/>
      <w:marLeft w:val="0"/>
      <w:marRight w:val="0"/>
      <w:marTop w:val="0"/>
      <w:marBottom w:val="0"/>
      <w:divBdr>
        <w:top w:val="none" w:sz="0" w:space="0" w:color="auto"/>
        <w:left w:val="none" w:sz="0" w:space="0" w:color="auto"/>
        <w:bottom w:val="none" w:sz="0" w:space="0" w:color="auto"/>
        <w:right w:val="none" w:sz="0" w:space="0" w:color="auto"/>
      </w:divBdr>
    </w:div>
    <w:div w:id="1828475992">
      <w:bodyDiv w:val="1"/>
      <w:marLeft w:val="0"/>
      <w:marRight w:val="0"/>
      <w:marTop w:val="0"/>
      <w:marBottom w:val="0"/>
      <w:divBdr>
        <w:top w:val="none" w:sz="0" w:space="0" w:color="auto"/>
        <w:left w:val="none" w:sz="0" w:space="0" w:color="auto"/>
        <w:bottom w:val="none" w:sz="0" w:space="0" w:color="auto"/>
        <w:right w:val="none" w:sz="0" w:space="0" w:color="auto"/>
      </w:divBdr>
    </w:div>
    <w:div w:id="1828857322">
      <w:bodyDiv w:val="1"/>
      <w:marLeft w:val="0"/>
      <w:marRight w:val="0"/>
      <w:marTop w:val="0"/>
      <w:marBottom w:val="0"/>
      <w:divBdr>
        <w:top w:val="none" w:sz="0" w:space="0" w:color="auto"/>
        <w:left w:val="none" w:sz="0" w:space="0" w:color="auto"/>
        <w:bottom w:val="none" w:sz="0" w:space="0" w:color="auto"/>
        <w:right w:val="none" w:sz="0" w:space="0" w:color="auto"/>
      </w:divBdr>
    </w:div>
    <w:div w:id="1829205448">
      <w:bodyDiv w:val="1"/>
      <w:marLeft w:val="0"/>
      <w:marRight w:val="0"/>
      <w:marTop w:val="0"/>
      <w:marBottom w:val="0"/>
      <w:divBdr>
        <w:top w:val="none" w:sz="0" w:space="0" w:color="auto"/>
        <w:left w:val="none" w:sz="0" w:space="0" w:color="auto"/>
        <w:bottom w:val="none" w:sz="0" w:space="0" w:color="auto"/>
        <w:right w:val="none" w:sz="0" w:space="0" w:color="auto"/>
      </w:divBdr>
    </w:div>
    <w:div w:id="1829514406">
      <w:bodyDiv w:val="1"/>
      <w:marLeft w:val="0"/>
      <w:marRight w:val="0"/>
      <w:marTop w:val="0"/>
      <w:marBottom w:val="0"/>
      <w:divBdr>
        <w:top w:val="none" w:sz="0" w:space="0" w:color="auto"/>
        <w:left w:val="none" w:sz="0" w:space="0" w:color="auto"/>
        <w:bottom w:val="none" w:sz="0" w:space="0" w:color="auto"/>
        <w:right w:val="none" w:sz="0" w:space="0" w:color="auto"/>
      </w:divBdr>
    </w:div>
    <w:div w:id="1829635191">
      <w:bodyDiv w:val="1"/>
      <w:marLeft w:val="0"/>
      <w:marRight w:val="0"/>
      <w:marTop w:val="0"/>
      <w:marBottom w:val="0"/>
      <w:divBdr>
        <w:top w:val="none" w:sz="0" w:space="0" w:color="auto"/>
        <w:left w:val="none" w:sz="0" w:space="0" w:color="auto"/>
        <w:bottom w:val="none" w:sz="0" w:space="0" w:color="auto"/>
        <w:right w:val="none" w:sz="0" w:space="0" w:color="auto"/>
      </w:divBdr>
    </w:div>
    <w:div w:id="1830099503">
      <w:bodyDiv w:val="1"/>
      <w:marLeft w:val="0"/>
      <w:marRight w:val="0"/>
      <w:marTop w:val="0"/>
      <w:marBottom w:val="0"/>
      <w:divBdr>
        <w:top w:val="none" w:sz="0" w:space="0" w:color="auto"/>
        <w:left w:val="none" w:sz="0" w:space="0" w:color="auto"/>
        <w:bottom w:val="none" w:sz="0" w:space="0" w:color="auto"/>
        <w:right w:val="none" w:sz="0" w:space="0" w:color="auto"/>
      </w:divBdr>
    </w:div>
    <w:div w:id="1830169628">
      <w:bodyDiv w:val="1"/>
      <w:marLeft w:val="0"/>
      <w:marRight w:val="0"/>
      <w:marTop w:val="0"/>
      <w:marBottom w:val="0"/>
      <w:divBdr>
        <w:top w:val="none" w:sz="0" w:space="0" w:color="auto"/>
        <w:left w:val="none" w:sz="0" w:space="0" w:color="auto"/>
        <w:bottom w:val="none" w:sz="0" w:space="0" w:color="auto"/>
        <w:right w:val="none" w:sz="0" w:space="0" w:color="auto"/>
      </w:divBdr>
    </w:div>
    <w:div w:id="1830291995">
      <w:bodyDiv w:val="1"/>
      <w:marLeft w:val="0"/>
      <w:marRight w:val="0"/>
      <w:marTop w:val="0"/>
      <w:marBottom w:val="0"/>
      <w:divBdr>
        <w:top w:val="none" w:sz="0" w:space="0" w:color="auto"/>
        <w:left w:val="none" w:sz="0" w:space="0" w:color="auto"/>
        <w:bottom w:val="none" w:sz="0" w:space="0" w:color="auto"/>
        <w:right w:val="none" w:sz="0" w:space="0" w:color="auto"/>
      </w:divBdr>
    </w:div>
    <w:div w:id="1830554660">
      <w:bodyDiv w:val="1"/>
      <w:marLeft w:val="0"/>
      <w:marRight w:val="0"/>
      <w:marTop w:val="0"/>
      <w:marBottom w:val="0"/>
      <w:divBdr>
        <w:top w:val="none" w:sz="0" w:space="0" w:color="auto"/>
        <w:left w:val="none" w:sz="0" w:space="0" w:color="auto"/>
        <w:bottom w:val="none" w:sz="0" w:space="0" w:color="auto"/>
        <w:right w:val="none" w:sz="0" w:space="0" w:color="auto"/>
      </w:divBdr>
    </w:div>
    <w:div w:id="1831016237">
      <w:bodyDiv w:val="1"/>
      <w:marLeft w:val="0"/>
      <w:marRight w:val="0"/>
      <w:marTop w:val="0"/>
      <w:marBottom w:val="0"/>
      <w:divBdr>
        <w:top w:val="none" w:sz="0" w:space="0" w:color="auto"/>
        <w:left w:val="none" w:sz="0" w:space="0" w:color="auto"/>
        <w:bottom w:val="none" w:sz="0" w:space="0" w:color="auto"/>
        <w:right w:val="none" w:sz="0" w:space="0" w:color="auto"/>
      </w:divBdr>
    </w:div>
    <w:div w:id="1831485816">
      <w:bodyDiv w:val="1"/>
      <w:marLeft w:val="0"/>
      <w:marRight w:val="0"/>
      <w:marTop w:val="0"/>
      <w:marBottom w:val="0"/>
      <w:divBdr>
        <w:top w:val="none" w:sz="0" w:space="0" w:color="auto"/>
        <w:left w:val="none" w:sz="0" w:space="0" w:color="auto"/>
        <w:bottom w:val="none" w:sz="0" w:space="0" w:color="auto"/>
        <w:right w:val="none" w:sz="0" w:space="0" w:color="auto"/>
      </w:divBdr>
    </w:div>
    <w:div w:id="1831677887">
      <w:bodyDiv w:val="1"/>
      <w:marLeft w:val="0"/>
      <w:marRight w:val="0"/>
      <w:marTop w:val="0"/>
      <w:marBottom w:val="0"/>
      <w:divBdr>
        <w:top w:val="none" w:sz="0" w:space="0" w:color="auto"/>
        <w:left w:val="none" w:sz="0" w:space="0" w:color="auto"/>
        <w:bottom w:val="none" w:sz="0" w:space="0" w:color="auto"/>
        <w:right w:val="none" w:sz="0" w:space="0" w:color="auto"/>
      </w:divBdr>
    </w:div>
    <w:div w:id="1832064649">
      <w:bodyDiv w:val="1"/>
      <w:marLeft w:val="0"/>
      <w:marRight w:val="0"/>
      <w:marTop w:val="0"/>
      <w:marBottom w:val="0"/>
      <w:divBdr>
        <w:top w:val="none" w:sz="0" w:space="0" w:color="auto"/>
        <w:left w:val="none" w:sz="0" w:space="0" w:color="auto"/>
        <w:bottom w:val="none" w:sz="0" w:space="0" w:color="auto"/>
        <w:right w:val="none" w:sz="0" w:space="0" w:color="auto"/>
      </w:divBdr>
    </w:div>
    <w:div w:id="1832064700">
      <w:bodyDiv w:val="1"/>
      <w:marLeft w:val="0"/>
      <w:marRight w:val="0"/>
      <w:marTop w:val="0"/>
      <w:marBottom w:val="0"/>
      <w:divBdr>
        <w:top w:val="none" w:sz="0" w:space="0" w:color="auto"/>
        <w:left w:val="none" w:sz="0" w:space="0" w:color="auto"/>
        <w:bottom w:val="none" w:sz="0" w:space="0" w:color="auto"/>
        <w:right w:val="none" w:sz="0" w:space="0" w:color="auto"/>
      </w:divBdr>
    </w:div>
    <w:div w:id="1832326672">
      <w:bodyDiv w:val="1"/>
      <w:marLeft w:val="0"/>
      <w:marRight w:val="0"/>
      <w:marTop w:val="0"/>
      <w:marBottom w:val="0"/>
      <w:divBdr>
        <w:top w:val="none" w:sz="0" w:space="0" w:color="auto"/>
        <w:left w:val="none" w:sz="0" w:space="0" w:color="auto"/>
        <w:bottom w:val="none" w:sz="0" w:space="0" w:color="auto"/>
        <w:right w:val="none" w:sz="0" w:space="0" w:color="auto"/>
      </w:divBdr>
    </w:div>
    <w:div w:id="1832328823">
      <w:bodyDiv w:val="1"/>
      <w:marLeft w:val="0"/>
      <w:marRight w:val="0"/>
      <w:marTop w:val="0"/>
      <w:marBottom w:val="0"/>
      <w:divBdr>
        <w:top w:val="none" w:sz="0" w:space="0" w:color="auto"/>
        <w:left w:val="none" w:sz="0" w:space="0" w:color="auto"/>
        <w:bottom w:val="none" w:sz="0" w:space="0" w:color="auto"/>
        <w:right w:val="none" w:sz="0" w:space="0" w:color="auto"/>
      </w:divBdr>
    </w:div>
    <w:div w:id="1833175191">
      <w:bodyDiv w:val="1"/>
      <w:marLeft w:val="0"/>
      <w:marRight w:val="0"/>
      <w:marTop w:val="0"/>
      <w:marBottom w:val="0"/>
      <w:divBdr>
        <w:top w:val="none" w:sz="0" w:space="0" w:color="auto"/>
        <w:left w:val="none" w:sz="0" w:space="0" w:color="auto"/>
        <w:bottom w:val="none" w:sz="0" w:space="0" w:color="auto"/>
        <w:right w:val="none" w:sz="0" w:space="0" w:color="auto"/>
      </w:divBdr>
    </w:div>
    <w:div w:id="1834906874">
      <w:bodyDiv w:val="1"/>
      <w:marLeft w:val="0"/>
      <w:marRight w:val="0"/>
      <w:marTop w:val="0"/>
      <w:marBottom w:val="0"/>
      <w:divBdr>
        <w:top w:val="none" w:sz="0" w:space="0" w:color="auto"/>
        <w:left w:val="none" w:sz="0" w:space="0" w:color="auto"/>
        <w:bottom w:val="none" w:sz="0" w:space="0" w:color="auto"/>
        <w:right w:val="none" w:sz="0" w:space="0" w:color="auto"/>
      </w:divBdr>
    </w:div>
    <w:div w:id="1835026558">
      <w:bodyDiv w:val="1"/>
      <w:marLeft w:val="0"/>
      <w:marRight w:val="0"/>
      <w:marTop w:val="0"/>
      <w:marBottom w:val="0"/>
      <w:divBdr>
        <w:top w:val="none" w:sz="0" w:space="0" w:color="auto"/>
        <w:left w:val="none" w:sz="0" w:space="0" w:color="auto"/>
        <w:bottom w:val="none" w:sz="0" w:space="0" w:color="auto"/>
        <w:right w:val="none" w:sz="0" w:space="0" w:color="auto"/>
      </w:divBdr>
    </w:div>
    <w:div w:id="1835298027">
      <w:bodyDiv w:val="1"/>
      <w:marLeft w:val="0"/>
      <w:marRight w:val="0"/>
      <w:marTop w:val="0"/>
      <w:marBottom w:val="0"/>
      <w:divBdr>
        <w:top w:val="none" w:sz="0" w:space="0" w:color="auto"/>
        <w:left w:val="none" w:sz="0" w:space="0" w:color="auto"/>
        <w:bottom w:val="none" w:sz="0" w:space="0" w:color="auto"/>
        <w:right w:val="none" w:sz="0" w:space="0" w:color="auto"/>
      </w:divBdr>
    </w:div>
    <w:div w:id="1835535605">
      <w:bodyDiv w:val="1"/>
      <w:marLeft w:val="0"/>
      <w:marRight w:val="0"/>
      <w:marTop w:val="0"/>
      <w:marBottom w:val="0"/>
      <w:divBdr>
        <w:top w:val="none" w:sz="0" w:space="0" w:color="auto"/>
        <w:left w:val="none" w:sz="0" w:space="0" w:color="auto"/>
        <w:bottom w:val="none" w:sz="0" w:space="0" w:color="auto"/>
        <w:right w:val="none" w:sz="0" w:space="0" w:color="auto"/>
      </w:divBdr>
    </w:div>
    <w:div w:id="1835799126">
      <w:bodyDiv w:val="1"/>
      <w:marLeft w:val="0"/>
      <w:marRight w:val="0"/>
      <w:marTop w:val="0"/>
      <w:marBottom w:val="0"/>
      <w:divBdr>
        <w:top w:val="none" w:sz="0" w:space="0" w:color="auto"/>
        <w:left w:val="none" w:sz="0" w:space="0" w:color="auto"/>
        <w:bottom w:val="none" w:sz="0" w:space="0" w:color="auto"/>
        <w:right w:val="none" w:sz="0" w:space="0" w:color="auto"/>
      </w:divBdr>
    </w:div>
    <w:div w:id="1835946507">
      <w:bodyDiv w:val="1"/>
      <w:marLeft w:val="0"/>
      <w:marRight w:val="0"/>
      <w:marTop w:val="0"/>
      <w:marBottom w:val="0"/>
      <w:divBdr>
        <w:top w:val="none" w:sz="0" w:space="0" w:color="auto"/>
        <w:left w:val="none" w:sz="0" w:space="0" w:color="auto"/>
        <w:bottom w:val="none" w:sz="0" w:space="0" w:color="auto"/>
        <w:right w:val="none" w:sz="0" w:space="0" w:color="auto"/>
      </w:divBdr>
    </w:div>
    <w:div w:id="1836678632">
      <w:bodyDiv w:val="1"/>
      <w:marLeft w:val="0"/>
      <w:marRight w:val="0"/>
      <w:marTop w:val="0"/>
      <w:marBottom w:val="0"/>
      <w:divBdr>
        <w:top w:val="none" w:sz="0" w:space="0" w:color="auto"/>
        <w:left w:val="none" w:sz="0" w:space="0" w:color="auto"/>
        <w:bottom w:val="none" w:sz="0" w:space="0" w:color="auto"/>
        <w:right w:val="none" w:sz="0" w:space="0" w:color="auto"/>
      </w:divBdr>
    </w:div>
    <w:div w:id="1837459611">
      <w:bodyDiv w:val="1"/>
      <w:marLeft w:val="0"/>
      <w:marRight w:val="0"/>
      <w:marTop w:val="0"/>
      <w:marBottom w:val="0"/>
      <w:divBdr>
        <w:top w:val="none" w:sz="0" w:space="0" w:color="auto"/>
        <w:left w:val="none" w:sz="0" w:space="0" w:color="auto"/>
        <w:bottom w:val="none" w:sz="0" w:space="0" w:color="auto"/>
        <w:right w:val="none" w:sz="0" w:space="0" w:color="auto"/>
      </w:divBdr>
    </w:div>
    <w:div w:id="1837652865">
      <w:bodyDiv w:val="1"/>
      <w:marLeft w:val="0"/>
      <w:marRight w:val="0"/>
      <w:marTop w:val="0"/>
      <w:marBottom w:val="0"/>
      <w:divBdr>
        <w:top w:val="none" w:sz="0" w:space="0" w:color="auto"/>
        <w:left w:val="none" w:sz="0" w:space="0" w:color="auto"/>
        <w:bottom w:val="none" w:sz="0" w:space="0" w:color="auto"/>
        <w:right w:val="none" w:sz="0" w:space="0" w:color="auto"/>
      </w:divBdr>
    </w:div>
    <w:div w:id="1838375354">
      <w:bodyDiv w:val="1"/>
      <w:marLeft w:val="0"/>
      <w:marRight w:val="0"/>
      <w:marTop w:val="0"/>
      <w:marBottom w:val="0"/>
      <w:divBdr>
        <w:top w:val="none" w:sz="0" w:space="0" w:color="auto"/>
        <w:left w:val="none" w:sz="0" w:space="0" w:color="auto"/>
        <w:bottom w:val="none" w:sz="0" w:space="0" w:color="auto"/>
        <w:right w:val="none" w:sz="0" w:space="0" w:color="auto"/>
      </w:divBdr>
    </w:div>
    <w:div w:id="1838380550">
      <w:bodyDiv w:val="1"/>
      <w:marLeft w:val="0"/>
      <w:marRight w:val="0"/>
      <w:marTop w:val="0"/>
      <w:marBottom w:val="0"/>
      <w:divBdr>
        <w:top w:val="none" w:sz="0" w:space="0" w:color="auto"/>
        <w:left w:val="none" w:sz="0" w:space="0" w:color="auto"/>
        <w:bottom w:val="none" w:sz="0" w:space="0" w:color="auto"/>
        <w:right w:val="none" w:sz="0" w:space="0" w:color="auto"/>
      </w:divBdr>
    </w:div>
    <w:div w:id="1838963149">
      <w:bodyDiv w:val="1"/>
      <w:marLeft w:val="0"/>
      <w:marRight w:val="0"/>
      <w:marTop w:val="0"/>
      <w:marBottom w:val="0"/>
      <w:divBdr>
        <w:top w:val="none" w:sz="0" w:space="0" w:color="auto"/>
        <w:left w:val="none" w:sz="0" w:space="0" w:color="auto"/>
        <w:bottom w:val="none" w:sz="0" w:space="0" w:color="auto"/>
        <w:right w:val="none" w:sz="0" w:space="0" w:color="auto"/>
      </w:divBdr>
    </w:div>
    <w:div w:id="1839223896">
      <w:bodyDiv w:val="1"/>
      <w:marLeft w:val="0"/>
      <w:marRight w:val="0"/>
      <w:marTop w:val="0"/>
      <w:marBottom w:val="0"/>
      <w:divBdr>
        <w:top w:val="none" w:sz="0" w:space="0" w:color="auto"/>
        <w:left w:val="none" w:sz="0" w:space="0" w:color="auto"/>
        <w:bottom w:val="none" w:sz="0" w:space="0" w:color="auto"/>
        <w:right w:val="none" w:sz="0" w:space="0" w:color="auto"/>
      </w:divBdr>
    </w:div>
    <w:div w:id="1839467772">
      <w:bodyDiv w:val="1"/>
      <w:marLeft w:val="0"/>
      <w:marRight w:val="0"/>
      <w:marTop w:val="0"/>
      <w:marBottom w:val="0"/>
      <w:divBdr>
        <w:top w:val="none" w:sz="0" w:space="0" w:color="auto"/>
        <w:left w:val="none" w:sz="0" w:space="0" w:color="auto"/>
        <w:bottom w:val="none" w:sz="0" w:space="0" w:color="auto"/>
        <w:right w:val="none" w:sz="0" w:space="0" w:color="auto"/>
      </w:divBdr>
    </w:div>
    <w:div w:id="1839885922">
      <w:bodyDiv w:val="1"/>
      <w:marLeft w:val="0"/>
      <w:marRight w:val="0"/>
      <w:marTop w:val="0"/>
      <w:marBottom w:val="0"/>
      <w:divBdr>
        <w:top w:val="none" w:sz="0" w:space="0" w:color="auto"/>
        <w:left w:val="none" w:sz="0" w:space="0" w:color="auto"/>
        <w:bottom w:val="none" w:sz="0" w:space="0" w:color="auto"/>
        <w:right w:val="none" w:sz="0" w:space="0" w:color="auto"/>
      </w:divBdr>
    </w:div>
    <w:div w:id="1840383123">
      <w:bodyDiv w:val="1"/>
      <w:marLeft w:val="0"/>
      <w:marRight w:val="0"/>
      <w:marTop w:val="0"/>
      <w:marBottom w:val="0"/>
      <w:divBdr>
        <w:top w:val="none" w:sz="0" w:space="0" w:color="auto"/>
        <w:left w:val="none" w:sz="0" w:space="0" w:color="auto"/>
        <w:bottom w:val="none" w:sz="0" w:space="0" w:color="auto"/>
        <w:right w:val="none" w:sz="0" w:space="0" w:color="auto"/>
      </w:divBdr>
    </w:div>
    <w:div w:id="1840461501">
      <w:bodyDiv w:val="1"/>
      <w:marLeft w:val="0"/>
      <w:marRight w:val="0"/>
      <w:marTop w:val="0"/>
      <w:marBottom w:val="0"/>
      <w:divBdr>
        <w:top w:val="none" w:sz="0" w:space="0" w:color="auto"/>
        <w:left w:val="none" w:sz="0" w:space="0" w:color="auto"/>
        <w:bottom w:val="none" w:sz="0" w:space="0" w:color="auto"/>
        <w:right w:val="none" w:sz="0" w:space="0" w:color="auto"/>
      </w:divBdr>
    </w:div>
    <w:div w:id="1840652489">
      <w:bodyDiv w:val="1"/>
      <w:marLeft w:val="0"/>
      <w:marRight w:val="0"/>
      <w:marTop w:val="0"/>
      <w:marBottom w:val="0"/>
      <w:divBdr>
        <w:top w:val="none" w:sz="0" w:space="0" w:color="auto"/>
        <w:left w:val="none" w:sz="0" w:space="0" w:color="auto"/>
        <w:bottom w:val="none" w:sz="0" w:space="0" w:color="auto"/>
        <w:right w:val="none" w:sz="0" w:space="0" w:color="auto"/>
      </w:divBdr>
    </w:div>
    <w:div w:id="1840847576">
      <w:bodyDiv w:val="1"/>
      <w:marLeft w:val="0"/>
      <w:marRight w:val="0"/>
      <w:marTop w:val="0"/>
      <w:marBottom w:val="0"/>
      <w:divBdr>
        <w:top w:val="none" w:sz="0" w:space="0" w:color="auto"/>
        <w:left w:val="none" w:sz="0" w:space="0" w:color="auto"/>
        <w:bottom w:val="none" w:sz="0" w:space="0" w:color="auto"/>
        <w:right w:val="none" w:sz="0" w:space="0" w:color="auto"/>
      </w:divBdr>
    </w:div>
    <w:div w:id="1842546790">
      <w:bodyDiv w:val="1"/>
      <w:marLeft w:val="0"/>
      <w:marRight w:val="0"/>
      <w:marTop w:val="0"/>
      <w:marBottom w:val="0"/>
      <w:divBdr>
        <w:top w:val="none" w:sz="0" w:space="0" w:color="auto"/>
        <w:left w:val="none" w:sz="0" w:space="0" w:color="auto"/>
        <w:bottom w:val="none" w:sz="0" w:space="0" w:color="auto"/>
        <w:right w:val="none" w:sz="0" w:space="0" w:color="auto"/>
      </w:divBdr>
    </w:div>
    <w:div w:id="1842964734">
      <w:bodyDiv w:val="1"/>
      <w:marLeft w:val="0"/>
      <w:marRight w:val="0"/>
      <w:marTop w:val="0"/>
      <w:marBottom w:val="0"/>
      <w:divBdr>
        <w:top w:val="none" w:sz="0" w:space="0" w:color="auto"/>
        <w:left w:val="none" w:sz="0" w:space="0" w:color="auto"/>
        <w:bottom w:val="none" w:sz="0" w:space="0" w:color="auto"/>
        <w:right w:val="none" w:sz="0" w:space="0" w:color="auto"/>
      </w:divBdr>
    </w:div>
    <w:div w:id="1843810302">
      <w:bodyDiv w:val="1"/>
      <w:marLeft w:val="0"/>
      <w:marRight w:val="0"/>
      <w:marTop w:val="0"/>
      <w:marBottom w:val="0"/>
      <w:divBdr>
        <w:top w:val="none" w:sz="0" w:space="0" w:color="auto"/>
        <w:left w:val="none" w:sz="0" w:space="0" w:color="auto"/>
        <w:bottom w:val="none" w:sz="0" w:space="0" w:color="auto"/>
        <w:right w:val="none" w:sz="0" w:space="0" w:color="auto"/>
      </w:divBdr>
    </w:div>
    <w:div w:id="1844125023">
      <w:bodyDiv w:val="1"/>
      <w:marLeft w:val="0"/>
      <w:marRight w:val="0"/>
      <w:marTop w:val="0"/>
      <w:marBottom w:val="0"/>
      <w:divBdr>
        <w:top w:val="none" w:sz="0" w:space="0" w:color="auto"/>
        <w:left w:val="none" w:sz="0" w:space="0" w:color="auto"/>
        <w:bottom w:val="none" w:sz="0" w:space="0" w:color="auto"/>
        <w:right w:val="none" w:sz="0" w:space="0" w:color="auto"/>
      </w:divBdr>
    </w:div>
    <w:div w:id="1844198766">
      <w:bodyDiv w:val="1"/>
      <w:marLeft w:val="0"/>
      <w:marRight w:val="0"/>
      <w:marTop w:val="0"/>
      <w:marBottom w:val="0"/>
      <w:divBdr>
        <w:top w:val="none" w:sz="0" w:space="0" w:color="auto"/>
        <w:left w:val="none" w:sz="0" w:space="0" w:color="auto"/>
        <w:bottom w:val="none" w:sz="0" w:space="0" w:color="auto"/>
        <w:right w:val="none" w:sz="0" w:space="0" w:color="auto"/>
      </w:divBdr>
    </w:div>
    <w:div w:id="1844396892">
      <w:bodyDiv w:val="1"/>
      <w:marLeft w:val="0"/>
      <w:marRight w:val="0"/>
      <w:marTop w:val="0"/>
      <w:marBottom w:val="0"/>
      <w:divBdr>
        <w:top w:val="none" w:sz="0" w:space="0" w:color="auto"/>
        <w:left w:val="none" w:sz="0" w:space="0" w:color="auto"/>
        <w:bottom w:val="none" w:sz="0" w:space="0" w:color="auto"/>
        <w:right w:val="none" w:sz="0" w:space="0" w:color="auto"/>
      </w:divBdr>
    </w:div>
    <w:div w:id="1844514327">
      <w:bodyDiv w:val="1"/>
      <w:marLeft w:val="0"/>
      <w:marRight w:val="0"/>
      <w:marTop w:val="0"/>
      <w:marBottom w:val="0"/>
      <w:divBdr>
        <w:top w:val="none" w:sz="0" w:space="0" w:color="auto"/>
        <w:left w:val="none" w:sz="0" w:space="0" w:color="auto"/>
        <w:bottom w:val="none" w:sz="0" w:space="0" w:color="auto"/>
        <w:right w:val="none" w:sz="0" w:space="0" w:color="auto"/>
      </w:divBdr>
    </w:div>
    <w:div w:id="1844734404">
      <w:bodyDiv w:val="1"/>
      <w:marLeft w:val="0"/>
      <w:marRight w:val="0"/>
      <w:marTop w:val="0"/>
      <w:marBottom w:val="0"/>
      <w:divBdr>
        <w:top w:val="none" w:sz="0" w:space="0" w:color="auto"/>
        <w:left w:val="none" w:sz="0" w:space="0" w:color="auto"/>
        <w:bottom w:val="none" w:sz="0" w:space="0" w:color="auto"/>
        <w:right w:val="none" w:sz="0" w:space="0" w:color="auto"/>
      </w:divBdr>
    </w:div>
    <w:div w:id="1844785682">
      <w:bodyDiv w:val="1"/>
      <w:marLeft w:val="0"/>
      <w:marRight w:val="0"/>
      <w:marTop w:val="0"/>
      <w:marBottom w:val="0"/>
      <w:divBdr>
        <w:top w:val="none" w:sz="0" w:space="0" w:color="auto"/>
        <w:left w:val="none" w:sz="0" w:space="0" w:color="auto"/>
        <w:bottom w:val="none" w:sz="0" w:space="0" w:color="auto"/>
        <w:right w:val="none" w:sz="0" w:space="0" w:color="auto"/>
      </w:divBdr>
    </w:div>
    <w:div w:id="1844934395">
      <w:bodyDiv w:val="1"/>
      <w:marLeft w:val="0"/>
      <w:marRight w:val="0"/>
      <w:marTop w:val="0"/>
      <w:marBottom w:val="0"/>
      <w:divBdr>
        <w:top w:val="none" w:sz="0" w:space="0" w:color="auto"/>
        <w:left w:val="none" w:sz="0" w:space="0" w:color="auto"/>
        <w:bottom w:val="none" w:sz="0" w:space="0" w:color="auto"/>
        <w:right w:val="none" w:sz="0" w:space="0" w:color="auto"/>
      </w:divBdr>
    </w:div>
    <w:div w:id="1845127513">
      <w:bodyDiv w:val="1"/>
      <w:marLeft w:val="0"/>
      <w:marRight w:val="0"/>
      <w:marTop w:val="0"/>
      <w:marBottom w:val="0"/>
      <w:divBdr>
        <w:top w:val="none" w:sz="0" w:space="0" w:color="auto"/>
        <w:left w:val="none" w:sz="0" w:space="0" w:color="auto"/>
        <w:bottom w:val="none" w:sz="0" w:space="0" w:color="auto"/>
        <w:right w:val="none" w:sz="0" w:space="0" w:color="auto"/>
      </w:divBdr>
    </w:div>
    <w:div w:id="1845196020">
      <w:bodyDiv w:val="1"/>
      <w:marLeft w:val="0"/>
      <w:marRight w:val="0"/>
      <w:marTop w:val="0"/>
      <w:marBottom w:val="0"/>
      <w:divBdr>
        <w:top w:val="none" w:sz="0" w:space="0" w:color="auto"/>
        <w:left w:val="none" w:sz="0" w:space="0" w:color="auto"/>
        <w:bottom w:val="none" w:sz="0" w:space="0" w:color="auto"/>
        <w:right w:val="none" w:sz="0" w:space="0" w:color="auto"/>
      </w:divBdr>
    </w:div>
    <w:div w:id="1845316024">
      <w:bodyDiv w:val="1"/>
      <w:marLeft w:val="0"/>
      <w:marRight w:val="0"/>
      <w:marTop w:val="0"/>
      <w:marBottom w:val="0"/>
      <w:divBdr>
        <w:top w:val="none" w:sz="0" w:space="0" w:color="auto"/>
        <w:left w:val="none" w:sz="0" w:space="0" w:color="auto"/>
        <w:bottom w:val="none" w:sz="0" w:space="0" w:color="auto"/>
        <w:right w:val="none" w:sz="0" w:space="0" w:color="auto"/>
      </w:divBdr>
    </w:div>
    <w:div w:id="1845822626">
      <w:bodyDiv w:val="1"/>
      <w:marLeft w:val="0"/>
      <w:marRight w:val="0"/>
      <w:marTop w:val="0"/>
      <w:marBottom w:val="0"/>
      <w:divBdr>
        <w:top w:val="none" w:sz="0" w:space="0" w:color="auto"/>
        <w:left w:val="none" w:sz="0" w:space="0" w:color="auto"/>
        <w:bottom w:val="none" w:sz="0" w:space="0" w:color="auto"/>
        <w:right w:val="none" w:sz="0" w:space="0" w:color="auto"/>
      </w:divBdr>
    </w:div>
    <w:div w:id="1845977987">
      <w:bodyDiv w:val="1"/>
      <w:marLeft w:val="0"/>
      <w:marRight w:val="0"/>
      <w:marTop w:val="0"/>
      <w:marBottom w:val="0"/>
      <w:divBdr>
        <w:top w:val="none" w:sz="0" w:space="0" w:color="auto"/>
        <w:left w:val="none" w:sz="0" w:space="0" w:color="auto"/>
        <w:bottom w:val="none" w:sz="0" w:space="0" w:color="auto"/>
        <w:right w:val="none" w:sz="0" w:space="0" w:color="auto"/>
      </w:divBdr>
    </w:div>
    <w:div w:id="1846092031">
      <w:bodyDiv w:val="1"/>
      <w:marLeft w:val="0"/>
      <w:marRight w:val="0"/>
      <w:marTop w:val="0"/>
      <w:marBottom w:val="0"/>
      <w:divBdr>
        <w:top w:val="none" w:sz="0" w:space="0" w:color="auto"/>
        <w:left w:val="none" w:sz="0" w:space="0" w:color="auto"/>
        <w:bottom w:val="none" w:sz="0" w:space="0" w:color="auto"/>
        <w:right w:val="none" w:sz="0" w:space="0" w:color="auto"/>
      </w:divBdr>
    </w:div>
    <w:div w:id="1846167469">
      <w:bodyDiv w:val="1"/>
      <w:marLeft w:val="0"/>
      <w:marRight w:val="0"/>
      <w:marTop w:val="0"/>
      <w:marBottom w:val="0"/>
      <w:divBdr>
        <w:top w:val="none" w:sz="0" w:space="0" w:color="auto"/>
        <w:left w:val="none" w:sz="0" w:space="0" w:color="auto"/>
        <w:bottom w:val="none" w:sz="0" w:space="0" w:color="auto"/>
        <w:right w:val="none" w:sz="0" w:space="0" w:color="auto"/>
      </w:divBdr>
    </w:div>
    <w:div w:id="1846555390">
      <w:bodyDiv w:val="1"/>
      <w:marLeft w:val="0"/>
      <w:marRight w:val="0"/>
      <w:marTop w:val="0"/>
      <w:marBottom w:val="0"/>
      <w:divBdr>
        <w:top w:val="none" w:sz="0" w:space="0" w:color="auto"/>
        <w:left w:val="none" w:sz="0" w:space="0" w:color="auto"/>
        <w:bottom w:val="none" w:sz="0" w:space="0" w:color="auto"/>
        <w:right w:val="none" w:sz="0" w:space="0" w:color="auto"/>
      </w:divBdr>
    </w:div>
    <w:div w:id="1847206297">
      <w:bodyDiv w:val="1"/>
      <w:marLeft w:val="0"/>
      <w:marRight w:val="0"/>
      <w:marTop w:val="0"/>
      <w:marBottom w:val="0"/>
      <w:divBdr>
        <w:top w:val="none" w:sz="0" w:space="0" w:color="auto"/>
        <w:left w:val="none" w:sz="0" w:space="0" w:color="auto"/>
        <w:bottom w:val="none" w:sz="0" w:space="0" w:color="auto"/>
        <w:right w:val="none" w:sz="0" w:space="0" w:color="auto"/>
      </w:divBdr>
    </w:div>
    <w:div w:id="1847551342">
      <w:bodyDiv w:val="1"/>
      <w:marLeft w:val="0"/>
      <w:marRight w:val="0"/>
      <w:marTop w:val="0"/>
      <w:marBottom w:val="0"/>
      <w:divBdr>
        <w:top w:val="none" w:sz="0" w:space="0" w:color="auto"/>
        <w:left w:val="none" w:sz="0" w:space="0" w:color="auto"/>
        <w:bottom w:val="none" w:sz="0" w:space="0" w:color="auto"/>
        <w:right w:val="none" w:sz="0" w:space="0" w:color="auto"/>
      </w:divBdr>
    </w:div>
    <w:div w:id="1848253289">
      <w:bodyDiv w:val="1"/>
      <w:marLeft w:val="0"/>
      <w:marRight w:val="0"/>
      <w:marTop w:val="0"/>
      <w:marBottom w:val="0"/>
      <w:divBdr>
        <w:top w:val="none" w:sz="0" w:space="0" w:color="auto"/>
        <w:left w:val="none" w:sz="0" w:space="0" w:color="auto"/>
        <w:bottom w:val="none" w:sz="0" w:space="0" w:color="auto"/>
        <w:right w:val="none" w:sz="0" w:space="0" w:color="auto"/>
      </w:divBdr>
    </w:div>
    <w:div w:id="1848328642">
      <w:bodyDiv w:val="1"/>
      <w:marLeft w:val="0"/>
      <w:marRight w:val="0"/>
      <w:marTop w:val="0"/>
      <w:marBottom w:val="0"/>
      <w:divBdr>
        <w:top w:val="none" w:sz="0" w:space="0" w:color="auto"/>
        <w:left w:val="none" w:sz="0" w:space="0" w:color="auto"/>
        <w:bottom w:val="none" w:sz="0" w:space="0" w:color="auto"/>
        <w:right w:val="none" w:sz="0" w:space="0" w:color="auto"/>
      </w:divBdr>
    </w:div>
    <w:div w:id="1849054789">
      <w:bodyDiv w:val="1"/>
      <w:marLeft w:val="0"/>
      <w:marRight w:val="0"/>
      <w:marTop w:val="0"/>
      <w:marBottom w:val="0"/>
      <w:divBdr>
        <w:top w:val="none" w:sz="0" w:space="0" w:color="auto"/>
        <w:left w:val="none" w:sz="0" w:space="0" w:color="auto"/>
        <w:bottom w:val="none" w:sz="0" w:space="0" w:color="auto"/>
        <w:right w:val="none" w:sz="0" w:space="0" w:color="auto"/>
      </w:divBdr>
    </w:div>
    <w:div w:id="1849322377">
      <w:bodyDiv w:val="1"/>
      <w:marLeft w:val="0"/>
      <w:marRight w:val="0"/>
      <w:marTop w:val="0"/>
      <w:marBottom w:val="0"/>
      <w:divBdr>
        <w:top w:val="none" w:sz="0" w:space="0" w:color="auto"/>
        <w:left w:val="none" w:sz="0" w:space="0" w:color="auto"/>
        <w:bottom w:val="none" w:sz="0" w:space="0" w:color="auto"/>
        <w:right w:val="none" w:sz="0" w:space="0" w:color="auto"/>
      </w:divBdr>
    </w:div>
    <w:div w:id="1849367854">
      <w:bodyDiv w:val="1"/>
      <w:marLeft w:val="0"/>
      <w:marRight w:val="0"/>
      <w:marTop w:val="0"/>
      <w:marBottom w:val="0"/>
      <w:divBdr>
        <w:top w:val="none" w:sz="0" w:space="0" w:color="auto"/>
        <w:left w:val="none" w:sz="0" w:space="0" w:color="auto"/>
        <w:bottom w:val="none" w:sz="0" w:space="0" w:color="auto"/>
        <w:right w:val="none" w:sz="0" w:space="0" w:color="auto"/>
      </w:divBdr>
    </w:div>
    <w:div w:id="1849707340">
      <w:bodyDiv w:val="1"/>
      <w:marLeft w:val="0"/>
      <w:marRight w:val="0"/>
      <w:marTop w:val="0"/>
      <w:marBottom w:val="0"/>
      <w:divBdr>
        <w:top w:val="none" w:sz="0" w:space="0" w:color="auto"/>
        <w:left w:val="none" w:sz="0" w:space="0" w:color="auto"/>
        <w:bottom w:val="none" w:sz="0" w:space="0" w:color="auto"/>
        <w:right w:val="none" w:sz="0" w:space="0" w:color="auto"/>
      </w:divBdr>
    </w:div>
    <w:div w:id="1850097291">
      <w:bodyDiv w:val="1"/>
      <w:marLeft w:val="0"/>
      <w:marRight w:val="0"/>
      <w:marTop w:val="0"/>
      <w:marBottom w:val="0"/>
      <w:divBdr>
        <w:top w:val="none" w:sz="0" w:space="0" w:color="auto"/>
        <w:left w:val="none" w:sz="0" w:space="0" w:color="auto"/>
        <w:bottom w:val="none" w:sz="0" w:space="0" w:color="auto"/>
        <w:right w:val="none" w:sz="0" w:space="0" w:color="auto"/>
      </w:divBdr>
    </w:div>
    <w:div w:id="1851067663">
      <w:bodyDiv w:val="1"/>
      <w:marLeft w:val="0"/>
      <w:marRight w:val="0"/>
      <w:marTop w:val="0"/>
      <w:marBottom w:val="0"/>
      <w:divBdr>
        <w:top w:val="none" w:sz="0" w:space="0" w:color="auto"/>
        <w:left w:val="none" w:sz="0" w:space="0" w:color="auto"/>
        <w:bottom w:val="none" w:sz="0" w:space="0" w:color="auto"/>
        <w:right w:val="none" w:sz="0" w:space="0" w:color="auto"/>
      </w:divBdr>
    </w:div>
    <w:div w:id="1853178922">
      <w:bodyDiv w:val="1"/>
      <w:marLeft w:val="0"/>
      <w:marRight w:val="0"/>
      <w:marTop w:val="0"/>
      <w:marBottom w:val="0"/>
      <w:divBdr>
        <w:top w:val="none" w:sz="0" w:space="0" w:color="auto"/>
        <w:left w:val="none" w:sz="0" w:space="0" w:color="auto"/>
        <w:bottom w:val="none" w:sz="0" w:space="0" w:color="auto"/>
        <w:right w:val="none" w:sz="0" w:space="0" w:color="auto"/>
      </w:divBdr>
    </w:div>
    <w:div w:id="1853451838">
      <w:bodyDiv w:val="1"/>
      <w:marLeft w:val="0"/>
      <w:marRight w:val="0"/>
      <w:marTop w:val="0"/>
      <w:marBottom w:val="0"/>
      <w:divBdr>
        <w:top w:val="none" w:sz="0" w:space="0" w:color="auto"/>
        <w:left w:val="none" w:sz="0" w:space="0" w:color="auto"/>
        <w:bottom w:val="none" w:sz="0" w:space="0" w:color="auto"/>
        <w:right w:val="none" w:sz="0" w:space="0" w:color="auto"/>
      </w:divBdr>
    </w:div>
    <w:div w:id="1854494179">
      <w:bodyDiv w:val="1"/>
      <w:marLeft w:val="0"/>
      <w:marRight w:val="0"/>
      <w:marTop w:val="0"/>
      <w:marBottom w:val="0"/>
      <w:divBdr>
        <w:top w:val="none" w:sz="0" w:space="0" w:color="auto"/>
        <w:left w:val="none" w:sz="0" w:space="0" w:color="auto"/>
        <w:bottom w:val="none" w:sz="0" w:space="0" w:color="auto"/>
        <w:right w:val="none" w:sz="0" w:space="0" w:color="auto"/>
      </w:divBdr>
    </w:div>
    <w:div w:id="1854563708">
      <w:bodyDiv w:val="1"/>
      <w:marLeft w:val="0"/>
      <w:marRight w:val="0"/>
      <w:marTop w:val="0"/>
      <w:marBottom w:val="0"/>
      <w:divBdr>
        <w:top w:val="none" w:sz="0" w:space="0" w:color="auto"/>
        <w:left w:val="none" w:sz="0" w:space="0" w:color="auto"/>
        <w:bottom w:val="none" w:sz="0" w:space="0" w:color="auto"/>
        <w:right w:val="none" w:sz="0" w:space="0" w:color="auto"/>
      </w:divBdr>
    </w:div>
    <w:div w:id="1854564761">
      <w:bodyDiv w:val="1"/>
      <w:marLeft w:val="0"/>
      <w:marRight w:val="0"/>
      <w:marTop w:val="0"/>
      <w:marBottom w:val="0"/>
      <w:divBdr>
        <w:top w:val="none" w:sz="0" w:space="0" w:color="auto"/>
        <w:left w:val="none" w:sz="0" w:space="0" w:color="auto"/>
        <w:bottom w:val="none" w:sz="0" w:space="0" w:color="auto"/>
        <w:right w:val="none" w:sz="0" w:space="0" w:color="auto"/>
      </w:divBdr>
    </w:div>
    <w:div w:id="1854567527">
      <w:bodyDiv w:val="1"/>
      <w:marLeft w:val="0"/>
      <w:marRight w:val="0"/>
      <w:marTop w:val="0"/>
      <w:marBottom w:val="0"/>
      <w:divBdr>
        <w:top w:val="none" w:sz="0" w:space="0" w:color="auto"/>
        <w:left w:val="none" w:sz="0" w:space="0" w:color="auto"/>
        <w:bottom w:val="none" w:sz="0" w:space="0" w:color="auto"/>
        <w:right w:val="none" w:sz="0" w:space="0" w:color="auto"/>
      </w:divBdr>
    </w:div>
    <w:div w:id="1854805506">
      <w:bodyDiv w:val="1"/>
      <w:marLeft w:val="0"/>
      <w:marRight w:val="0"/>
      <w:marTop w:val="0"/>
      <w:marBottom w:val="0"/>
      <w:divBdr>
        <w:top w:val="none" w:sz="0" w:space="0" w:color="auto"/>
        <w:left w:val="none" w:sz="0" w:space="0" w:color="auto"/>
        <w:bottom w:val="none" w:sz="0" w:space="0" w:color="auto"/>
        <w:right w:val="none" w:sz="0" w:space="0" w:color="auto"/>
      </w:divBdr>
    </w:div>
    <w:div w:id="1854996982">
      <w:bodyDiv w:val="1"/>
      <w:marLeft w:val="0"/>
      <w:marRight w:val="0"/>
      <w:marTop w:val="0"/>
      <w:marBottom w:val="0"/>
      <w:divBdr>
        <w:top w:val="none" w:sz="0" w:space="0" w:color="auto"/>
        <w:left w:val="none" w:sz="0" w:space="0" w:color="auto"/>
        <w:bottom w:val="none" w:sz="0" w:space="0" w:color="auto"/>
        <w:right w:val="none" w:sz="0" w:space="0" w:color="auto"/>
      </w:divBdr>
    </w:div>
    <w:div w:id="1854999876">
      <w:bodyDiv w:val="1"/>
      <w:marLeft w:val="0"/>
      <w:marRight w:val="0"/>
      <w:marTop w:val="0"/>
      <w:marBottom w:val="0"/>
      <w:divBdr>
        <w:top w:val="none" w:sz="0" w:space="0" w:color="auto"/>
        <w:left w:val="none" w:sz="0" w:space="0" w:color="auto"/>
        <w:bottom w:val="none" w:sz="0" w:space="0" w:color="auto"/>
        <w:right w:val="none" w:sz="0" w:space="0" w:color="auto"/>
      </w:divBdr>
    </w:div>
    <w:div w:id="1855027401">
      <w:bodyDiv w:val="1"/>
      <w:marLeft w:val="0"/>
      <w:marRight w:val="0"/>
      <w:marTop w:val="0"/>
      <w:marBottom w:val="0"/>
      <w:divBdr>
        <w:top w:val="none" w:sz="0" w:space="0" w:color="auto"/>
        <w:left w:val="none" w:sz="0" w:space="0" w:color="auto"/>
        <w:bottom w:val="none" w:sz="0" w:space="0" w:color="auto"/>
        <w:right w:val="none" w:sz="0" w:space="0" w:color="auto"/>
      </w:divBdr>
    </w:div>
    <w:div w:id="1855150595">
      <w:bodyDiv w:val="1"/>
      <w:marLeft w:val="0"/>
      <w:marRight w:val="0"/>
      <w:marTop w:val="0"/>
      <w:marBottom w:val="0"/>
      <w:divBdr>
        <w:top w:val="none" w:sz="0" w:space="0" w:color="auto"/>
        <w:left w:val="none" w:sz="0" w:space="0" w:color="auto"/>
        <w:bottom w:val="none" w:sz="0" w:space="0" w:color="auto"/>
        <w:right w:val="none" w:sz="0" w:space="0" w:color="auto"/>
      </w:divBdr>
    </w:div>
    <w:div w:id="1855999173">
      <w:bodyDiv w:val="1"/>
      <w:marLeft w:val="0"/>
      <w:marRight w:val="0"/>
      <w:marTop w:val="0"/>
      <w:marBottom w:val="0"/>
      <w:divBdr>
        <w:top w:val="none" w:sz="0" w:space="0" w:color="auto"/>
        <w:left w:val="none" w:sz="0" w:space="0" w:color="auto"/>
        <w:bottom w:val="none" w:sz="0" w:space="0" w:color="auto"/>
        <w:right w:val="none" w:sz="0" w:space="0" w:color="auto"/>
      </w:divBdr>
    </w:div>
    <w:div w:id="1856066283">
      <w:bodyDiv w:val="1"/>
      <w:marLeft w:val="0"/>
      <w:marRight w:val="0"/>
      <w:marTop w:val="0"/>
      <w:marBottom w:val="0"/>
      <w:divBdr>
        <w:top w:val="none" w:sz="0" w:space="0" w:color="auto"/>
        <w:left w:val="none" w:sz="0" w:space="0" w:color="auto"/>
        <w:bottom w:val="none" w:sz="0" w:space="0" w:color="auto"/>
        <w:right w:val="none" w:sz="0" w:space="0" w:color="auto"/>
      </w:divBdr>
    </w:div>
    <w:div w:id="1856264880">
      <w:bodyDiv w:val="1"/>
      <w:marLeft w:val="0"/>
      <w:marRight w:val="0"/>
      <w:marTop w:val="0"/>
      <w:marBottom w:val="0"/>
      <w:divBdr>
        <w:top w:val="none" w:sz="0" w:space="0" w:color="auto"/>
        <w:left w:val="none" w:sz="0" w:space="0" w:color="auto"/>
        <w:bottom w:val="none" w:sz="0" w:space="0" w:color="auto"/>
        <w:right w:val="none" w:sz="0" w:space="0" w:color="auto"/>
      </w:divBdr>
    </w:div>
    <w:div w:id="1856384765">
      <w:bodyDiv w:val="1"/>
      <w:marLeft w:val="0"/>
      <w:marRight w:val="0"/>
      <w:marTop w:val="0"/>
      <w:marBottom w:val="0"/>
      <w:divBdr>
        <w:top w:val="none" w:sz="0" w:space="0" w:color="auto"/>
        <w:left w:val="none" w:sz="0" w:space="0" w:color="auto"/>
        <w:bottom w:val="none" w:sz="0" w:space="0" w:color="auto"/>
        <w:right w:val="none" w:sz="0" w:space="0" w:color="auto"/>
      </w:divBdr>
    </w:div>
    <w:div w:id="1856572591">
      <w:bodyDiv w:val="1"/>
      <w:marLeft w:val="0"/>
      <w:marRight w:val="0"/>
      <w:marTop w:val="0"/>
      <w:marBottom w:val="0"/>
      <w:divBdr>
        <w:top w:val="none" w:sz="0" w:space="0" w:color="auto"/>
        <w:left w:val="none" w:sz="0" w:space="0" w:color="auto"/>
        <w:bottom w:val="none" w:sz="0" w:space="0" w:color="auto"/>
        <w:right w:val="none" w:sz="0" w:space="0" w:color="auto"/>
      </w:divBdr>
    </w:div>
    <w:div w:id="1857230855">
      <w:bodyDiv w:val="1"/>
      <w:marLeft w:val="0"/>
      <w:marRight w:val="0"/>
      <w:marTop w:val="0"/>
      <w:marBottom w:val="0"/>
      <w:divBdr>
        <w:top w:val="none" w:sz="0" w:space="0" w:color="auto"/>
        <w:left w:val="none" w:sz="0" w:space="0" w:color="auto"/>
        <w:bottom w:val="none" w:sz="0" w:space="0" w:color="auto"/>
        <w:right w:val="none" w:sz="0" w:space="0" w:color="auto"/>
      </w:divBdr>
    </w:div>
    <w:div w:id="1857495112">
      <w:bodyDiv w:val="1"/>
      <w:marLeft w:val="0"/>
      <w:marRight w:val="0"/>
      <w:marTop w:val="0"/>
      <w:marBottom w:val="0"/>
      <w:divBdr>
        <w:top w:val="none" w:sz="0" w:space="0" w:color="auto"/>
        <w:left w:val="none" w:sz="0" w:space="0" w:color="auto"/>
        <w:bottom w:val="none" w:sz="0" w:space="0" w:color="auto"/>
        <w:right w:val="none" w:sz="0" w:space="0" w:color="auto"/>
      </w:divBdr>
    </w:div>
    <w:div w:id="1857884580">
      <w:bodyDiv w:val="1"/>
      <w:marLeft w:val="0"/>
      <w:marRight w:val="0"/>
      <w:marTop w:val="0"/>
      <w:marBottom w:val="0"/>
      <w:divBdr>
        <w:top w:val="none" w:sz="0" w:space="0" w:color="auto"/>
        <w:left w:val="none" w:sz="0" w:space="0" w:color="auto"/>
        <w:bottom w:val="none" w:sz="0" w:space="0" w:color="auto"/>
        <w:right w:val="none" w:sz="0" w:space="0" w:color="auto"/>
      </w:divBdr>
    </w:div>
    <w:div w:id="1857885529">
      <w:bodyDiv w:val="1"/>
      <w:marLeft w:val="0"/>
      <w:marRight w:val="0"/>
      <w:marTop w:val="0"/>
      <w:marBottom w:val="0"/>
      <w:divBdr>
        <w:top w:val="none" w:sz="0" w:space="0" w:color="auto"/>
        <w:left w:val="none" w:sz="0" w:space="0" w:color="auto"/>
        <w:bottom w:val="none" w:sz="0" w:space="0" w:color="auto"/>
        <w:right w:val="none" w:sz="0" w:space="0" w:color="auto"/>
      </w:divBdr>
    </w:div>
    <w:div w:id="1858041106">
      <w:bodyDiv w:val="1"/>
      <w:marLeft w:val="0"/>
      <w:marRight w:val="0"/>
      <w:marTop w:val="0"/>
      <w:marBottom w:val="0"/>
      <w:divBdr>
        <w:top w:val="none" w:sz="0" w:space="0" w:color="auto"/>
        <w:left w:val="none" w:sz="0" w:space="0" w:color="auto"/>
        <w:bottom w:val="none" w:sz="0" w:space="0" w:color="auto"/>
        <w:right w:val="none" w:sz="0" w:space="0" w:color="auto"/>
      </w:divBdr>
    </w:div>
    <w:div w:id="1858420540">
      <w:bodyDiv w:val="1"/>
      <w:marLeft w:val="0"/>
      <w:marRight w:val="0"/>
      <w:marTop w:val="0"/>
      <w:marBottom w:val="0"/>
      <w:divBdr>
        <w:top w:val="none" w:sz="0" w:space="0" w:color="auto"/>
        <w:left w:val="none" w:sz="0" w:space="0" w:color="auto"/>
        <w:bottom w:val="none" w:sz="0" w:space="0" w:color="auto"/>
        <w:right w:val="none" w:sz="0" w:space="0" w:color="auto"/>
      </w:divBdr>
    </w:div>
    <w:div w:id="1858538733">
      <w:bodyDiv w:val="1"/>
      <w:marLeft w:val="0"/>
      <w:marRight w:val="0"/>
      <w:marTop w:val="0"/>
      <w:marBottom w:val="0"/>
      <w:divBdr>
        <w:top w:val="none" w:sz="0" w:space="0" w:color="auto"/>
        <w:left w:val="none" w:sz="0" w:space="0" w:color="auto"/>
        <w:bottom w:val="none" w:sz="0" w:space="0" w:color="auto"/>
        <w:right w:val="none" w:sz="0" w:space="0" w:color="auto"/>
      </w:divBdr>
    </w:div>
    <w:div w:id="1858884368">
      <w:bodyDiv w:val="1"/>
      <w:marLeft w:val="0"/>
      <w:marRight w:val="0"/>
      <w:marTop w:val="0"/>
      <w:marBottom w:val="0"/>
      <w:divBdr>
        <w:top w:val="none" w:sz="0" w:space="0" w:color="auto"/>
        <w:left w:val="none" w:sz="0" w:space="0" w:color="auto"/>
        <w:bottom w:val="none" w:sz="0" w:space="0" w:color="auto"/>
        <w:right w:val="none" w:sz="0" w:space="0" w:color="auto"/>
      </w:divBdr>
    </w:div>
    <w:div w:id="1859079339">
      <w:bodyDiv w:val="1"/>
      <w:marLeft w:val="0"/>
      <w:marRight w:val="0"/>
      <w:marTop w:val="0"/>
      <w:marBottom w:val="0"/>
      <w:divBdr>
        <w:top w:val="none" w:sz="0" w:space="0" w:color="auto"/>
        <w:left w:val="none" w:sz="0" w:space="0" w:color="auto"/>
        <w:bottom w:val="none" w:sz="0" w:space="0" w:color="auto"/>
        <w:right w:val="none" w:sz="0" w:space="0" w:color="auto"/>
      </w:divBdr>
    </w:div>
    <w:div w:id="1859780778">
      <w:bodyDiv w:val="1"/>
      <w:marLeft w:val="0"/>
      <w:marRight w:val="0"/>
      <w:marTop w:val="0"/>
      <w:marBottom w:val="0"/>
      <w:divBdr>
        <w:top w:val="none" w:sz="0" w:space="0" w:color="auto"/>
        <w:left w:val="none" w:sz="0" w:space="0" w:color="auto"/>
        <w:bottom w:val="none" w:sz="0" w:space="0" w:color="auto"/>
        <w:right w:val="none" w:sz="0" w:space="0" w:color="auto"/>
      </w:divBdr>
    </w:div>
    <w:div w:id="1859848757">
      <w:bodyDiv w:val="1"/>
      <w:marLeft w:val="0"/>
      <w:marRight w:val="0"/>
      <w:marTop w:val="0"/>
      <w:marBottom w:val="0"/>
      <w:divBdr>
        <w:top w:val="none" w:sz="0" w:space="0" w:color="auto"/>
        <w:left w:val="none" w:sz="0" w:space="0" w:color="auto"/>
        <w:bottom w:val="none" w:sz="0" w:space="0" w:color="auto"/>
        <w:right w:val="none" w:sz="0" w:space="0" w:color="auto"/>
      </w:divBdr>
    </w:div>
    <w:div w:id="1860389262">
      <w:bodyDiv w:val="1"/>
      <w:marLeft w:val="0"/>
      <w:marRight w:val="0"/>
      <w:marTop w:val="0"/>
      <w:marBottom w:val="0"/>
      <w:divBdr>
        <w:top w:val="none" w:sz="0" w:space="0" w:color="auto"/>
        <w:left w:val="none" w:sz="0" w:space="0" w:color="auto"/>
        <w:bottom w:val="none" w:sz="0" w:space="0" w:color="auto"/>
        <w:right w:val="none" w:sz="0" w:space="0" w:color="auto"/>
      </w:divBdr>
    </w:div>
    <w:div w:id="1860653720">
      <w:bodyDiv w:val="1"/>
      <w:marLeft w:val="0"/>
      <w:marRight w:val="0"/>
      <w:marTop w:val="0"/>
      <w:marBottom w:val="0"/>
      <w:divBdr>
        <w:top w:val="none" w:sz="0" w:space="0" w:color="auto"/>
        <w:left w:val="none" w:sz="0" w:space="0" w:color="auto"/>
        <w:bottom w:val="none" w:sz="0" w:space="0" w:color="auto"/>
        <w:right w:val="none" w:sz="0" w:space="0" w:color="auto"/>
      </w:divBdr>
    </w:div>
    <w:div w:id="1860926332">
      <w:bodyDiv w:val="1"/>
      <w:marLeft w:val="0"/>
      <w:marRight w:val="0"/>
      <w:marTop w:val="0"/>
      <w:marBottom w:val="0"/>
      <w:divBdr>
        <w:top w:val="none" w:sz="0" w:space="0" w:color="auto"/>
        <w:left w:val="none" w:sz="0" w:space="0" w:color="auto"/>
        <w:bottom w:val="none" w:sz="0" w:space="0" w:color="auto"/>
        <w:right w:val="none" w:sz="0" w:space="0" w:color="auto"/>
      </w:divBdr>
    </w:div>
    <w:div w:id="1861044390">
      <w:bodyDiv w:val="1"/>
      <w:marLeft w:val="0"/>
      <w:marRight w:val="0"/>
      <w:marTop w:val="0"/>
      <w:marBottom w:val="0"/>
      <w:divBdr>
        <w:top w:val="none" w:sz="0" w:space="0" w:color="auto"/>
        <w:left w:val="none" w:sz="0" w:space="0" w:color="auto"/>
        <w:bottom w:val="none" w:sz="0" w:space="0" w:color="auto"/>
        <w:right w:val="none" w:sz="0" w:space="0" w:color="auto"/>
      </w:divBdr>
    </w:div>
    <w:div w:id="1862085998">
      <w:bodyDiv w:val="1"/>
      <w:marLeft w:val="0"/>
      <w:marRight w:val="0"/>
      <w:marTop w:val="0"/>
      <w:marBottom w:val="0"/>
      <w:divBdr>
        <w:top w:val="none" w:sz="0" w:space="0" w:color="auto"/>
        <w:left w:val="none" w:sz="0" w:space="0" w:color="auto"/>
        <w:bottom w:val="none" w:sz="0" w:space="0" w:color="auto"/>
        <w:right w:val="none" w:sz="0" w:space="0" w:color="auto"/>
      </w:divBdr>
    </w:div>
    <w:div w:id="1862813364">
      <w:bodyDiv w:val="1"/>
      <w:marLeft w:val="0"/>
      <w:marRight w:val="0"/>
      <w:marTop w:val="0"/>
      <w:marBottom w:val="0"/>
      <w:divBdr>
        <w:top w:val="none" w:sz="0" w:space="0" w:color="auto"/>
        <w:left w:val="none" w:sz="0" w:space="0" w:color="auto"/>
        <w:bottom w:val="none" w:sz="0" w:space="0" w:color="auto"/>
        <w:right w:val="none" w:sz="0" w:space="0" w:color="auto"/>
      </w:divBdr>
    </w:div>
    <w:div w:id="1862890132">
      <w:bodyDiv w:val="1"/>
      <w:marLeft w:val="0"/>
      <w:marRight w:val="0"/>
      <w:marTop w:val="0"/>
      <w:marBottom w:val="0"/>
      <w:divBdr>
        <w:top w:val="none" w:sz="0" w:space="0" w:color="auto"/>
        <w:left w:val="none" w:sz="0" w:space="0" w:color="auto"/>
        <w:bottom w:val="none" w:sz="0" w:space="0" w:color="auto"/>
        <w:right w:val="none" w:sz="0" w:space="0" w:color="auto"/>
      </w:divBdr>
    </w:div>
    <w:div w:id="1863519156">
      <w:bodyDiv w:val="1"/>
      <w:marLeft w:val="0"/>
      <w:marRight w:val="0"/>
      <w:marTop w:val="0"/>
      <w:marBottom w:val="0"/>
      <w:divBdr>
        <w:top w:val="none" w:sz="0" w:space="0" w:color="auto"/>
        <w:left w:val="none" w:sz="0" w:space="0" w:color="auto"/>
        <w:bottom w:val="none" w:sz="0" w:space="0" w:color="auto"/>
        <w:right w:val="none" w:sz="0" w:space="0" w:color="auto"/>
      </w:divBdr>
    </w:div>
    <w:div w:id="1863781334">
      <w:bodyDiv w:val="1"/>
      <w:marLeft w:val="0"/>
      <w:marRight w:val="0"/>
      <w:marTop w:val="0"/>
      <w:marBottom w:val="0"/>
      <w:divBdr>
        <w:top w:val="none" w:sz="0" w:space="0" w:color="auto"/>
        <w:left w:val="none" w:sz="0" w:space="0" w:color="auto"/>
        <w:bottom w:val="none" w:sz="0" w:space="0" w:color="auto"/>
        <w:right w:val="none" w:sz="0" w:space="0" w:color="auto"/>
      </w:divBdr>
    </w:div>
    <w:div w:id="1863861815">
      <w:bodyDiv w:val="1"/>
      <w:marLeft w:val="0"/>
      <w:marRight w:val="0"/>
      <w:marTop w:val="0"/>
      <w:marBottom w:val="0"/>
      <w:divBdr>
        <w:top w:val="none" w:sz="0" w:space="0" w:color="auto"/>
        <w:left w:val="none" w:sz="0" w:space="0" w:color="auto"/>
        <w:bottom w:val="none" w:sz="0" w:space="0" w:color="auto"/>
        <w:right w:val="none" w:sz="0" w:space="0" w:color="auto"/>
      </w:divBdr>
    </w:div>
    <w:div w:id="1864511921">
      <w:bodyDiv w:val="1"/>
      <w:marLeft w:val="0"/>
      <w:marRight w:val="0"/>
      <w:marTop w:val="0"/>
      <w:marBottom w:val="0"/>
      <w:divBdr>
        <w:top w:val="none" w:sz="0" w:space="0" w:color="auto"/>
        <w:left w:val="none" w:sz="0" w:space="0" w:color="auto"/>
        <w:bottom w:val="none" w:sz="0" w:space="0" w:color="auto"/>
        <w:right w:val="none" w:sz="0" w:space="0" w:color="auto"/>
      </w:divBdr>
    </w:div>
    <w:div w:id="1864660137">
      <w:bodyDiv w:val="1"/>
      <w:marLeft w:val="0"/>
      <w:marRight w:val="0"/>
      <w:marTop w:val="0"/>
      <w:marBottom w:val="0"/>
      <w:divBdr>
        <w:top w:val="none" w:sz="0" w:space="0" w:color="auto"/>
        <w:left w:val="none" w:sz="0" w:space="0" w:color="auto"/>
        <w:bottom w:val="none" w:sz="0" w:space="0" w:color="auto"/>
        <w:right w:val="none" w:sz="0" w:space="0" w:color="auto"/>
      </w:divBdr>
    </w:div>
    <w:div w:id="1865441796">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5826711">
      <w:bodyDiv w:val="1"/>
      <w:marLeft w:val="0"/>
      <w:marRight w:val="0"/>
      <w:marTop w:val="0"/>
      <w:marBottom w:val="0"/>
      <w:divBdr>
        <w:top w:val="none" w:sz="0" w:space="0" w:color="auto"/>
        <w:left w:val="none" w:sz="0" w:space="0" w:color="auto"/>
        <w:bottom w:val="none" w:sz="0" w:space="0" w:color="auto"/>
        <w:right w:val="none" w:sz="0" w:space="0" w:color="auto"/>
      </w:divBdr>
    </w:div>
    <w:div w:id="1866096578">
      <w:bodyDiv w:val="1"/>
      <w:marLeft w:val="0"/>
      <w:marRight w:val="0"/>
      <w:marTop w:val="0"/>
      <w:marBottom w:val="0"/>
      <w:divBdr>
        <w:top w:val="none" w:sz="0" w:space="0" w:color="auto"/>
        <w:left w:val="none" w:sz="0" w:space="0" w:color="auto"/>
        <w:bottom w:val="none" w:sz="0" w:space="0" w:color="auto"/>
        <w:right w:val="none" w:sz="0" w:space="0" w:color="auto"/>
      </w:divBdr>
    </w:div>
    <w:div w:id="1867449174">
      <w:bodyDiv w:val="1"/>
      <w:marLeft w:val="0"/>
      <w:marRight w:val="0"/>
      <w:marTop w:val="0"/>
      <w:marBottom w:val="0"/>
      <w:divBdr>
        <w:top w:val="none" w:sz="0" w:space="0" w:color="auto"/>
        <w:left w:val="none" w:sz="0" w:space="0" w:color="auto"/>
        <w:bottom w:val="none" w:sz="0" w:space="0" w:color="auto"/>
        <w:right w:val="none" w:sz="0" w:space="0" w:color="auto"/>
      </w:divBdr>
    </w:div>
    <w:div w:id="1867594308">
      <w:bodyDiv w:val="1"/>
      <w:marLeft w:val="0"/>
      <w:marRight w:val="0"/>
      <w:marTop w:val="0"/>
      <w:marBottom w:val="0"/>
      <w:divBdr>
        <w:top w:val="none" w:sz="0" w:space="0" w:color="auto"/>
        <w:left w:val="none" w:sz="0" w:space="0" w:color="auto"/>
        <w:bottom w:val="none" w:sz="0" w:space="0" w:color="auto"/>
        <w:right w:val="none" w:sz="0" w:space="0" w:color="auto"/>
      </w:divBdr>
    </w:div>
    <w:div w:id="1867987424">
      <w:bodyDiv w:val="1"/>
      <w:marLeft w:val="0"/>
      <w:marRight w:val="0"/>
      <w:marTop w:val="0"/>
      <w:marBottom w:val="0"/>
      <w:divBdr>
        <w:top w:val="none" w:sz="0" w:space="0" w:color="auto"/>
        <w:left w:val="none" w:sz="0" w:space="0" w:color="auto"/>
        <w:bottom w:val="none" w:sz="0" w:space="0" w:color="auto"/>
        <w:right w:val="none" w:sz="0" w:space="0" w:color="auto"/>
      </w:divBdr>
    </w:div>
    <w:div w:id="1868564636">
      <w:bodyDiv w:val="1"/>
      <w:marLeft w:val="0"/>
      <w:marRight w:val="0"/>
      <w:marTop w:val="0"/>
      <w:marBottom w:val="0"/>
      <w:divBdr>
        <w:top w:val="none" w:sz="0" w:space="0" w:color="auto"/>
        <w:left w:val="none" w:sz="0" w:space="0" w:color="auto"/>
        <w:bottom w:val="none" w:sz="0" w:space="0" w:color="auto"/>
        <w:right w:val="none" w:sz="0" w:space="0" w:color="auto"/>
      </w:divBdr>
    </w:div>
    <w:div w:id="1868718754">
      <w:bodyDiv w:val="1"/>
      <w:marLeft w:val="0"/>
      <w:marRight w:val="0"/>
      <w:marTop w:val="0"/>
      <w:marBottom w:val="0"/>
      <w:divBdr>
        <w:top w:val="none" w:sz="0" w:space="0" w:color="auto"/>
        <w:left w:val="none" w:sz="0" w:space="0" w:color="auto"/>
        <w:bottom w:val="none" w:sz="0" w:space="0" w:color="auto"/>
        <w:right w:val="none" w:sz="0" w:space="0" w:color="auto"/>
      </w:divBdr>
    </w:div>
    <w:div w:id="1869024026">
      <w:bodyDiv w:val="1"/>
      <w:marLeft w:val="0"/>
      <w:marRight w:val="0"/>
      <w:marTop w:val="0"/>
      <w:marBottom w:val="0"/>
      <w:divBdr>
        <w:top w:val="none" w:sz="0" w:space="0" w:color="auto"/>
        <w:left w:val="none" w:sz="0" w:space="0" w:color="auto"/>
        <w:bottom w:val="none" w:sz="0" w:space="0" w:color="auto"/>
        <w:right w:val="none" w:sz="0" w:space="0" w:color="auto"/>
      </w:divBdr>
    </w:div>
    <w:div w:id="1869760606">
      <w:bodyDiv w:val="1"/>
      <w:marLeft w:val="0"/>
      <w:marRight w:val="0"/>
      <w:marTop w:val="0"/>
      <w:marBottom w:val="0"/>
      <w:divBdr>
        <w:top w:val="none" w:sz="0" w:space="0" w:color="auto"/>
        <w:left w:val="none" w:sz="0" w:space="0" w:color="auto"/>
        <w:bottom w:val="none" w:sz="0" w:space="0" w:color="auto"/>
        <w:right w:val="none" w:sz="0" w:space="0" w:color="auto"/>
      </w:divBdr>
    </w:div>
    <w:div w:id="1870335219">
      <w:bodyDiv w:val="1"/>
      <w:marLeft w:val="0"/>
      <w:marRight w:val="0"/>
      <w:marTop w:val="0"/>
      <w:marBottom w:val="0"/>
      <w:divBdr>
        <w:top w:val="none" w:sz="0" w:space="0" w:color="auto"/>
        <w:left w:val="none" w:sz="0" w:space="0" w:color="auto"/>
        <w:bottom w:val="none" w:sz="0" w:space="0" w:color="auto"/>
        <w:right w:val="none" w:sz="0" w:space="0" w:color="auto"/>
      </w:divBdr>
    </w:div>
    <w:div w:id="1870754519">
      <w:bodyDiv w:val="1"/>
      <w:marLeft w:val="0"/>
      <w:marRight w:val="0"/>
      <w:marTop w:val="0"/>
      <w:marBottom w:val="0"/>
      <w:divBdr>
        <w:top w:val="none" w:sz="0" w:space="0" w:color="auto"/>
        <w:left w:val="none" w:sz="0" w:space="0" w:color="auto"/>
        <w:bottom w:val="none" w:sz="0" w:space="0" w:color="auto"/>
        <w:right w:val="none" w:sz="0" w:space="0" w:color="auto"/>
      </w:divBdr>
    </w:div>
    <w:div w:id="1870873438">
      <w:bodyDiv w:val="1"/>
      <w:marLeft w:val="0"/>
      <w:marRight w:val="0"/>
      <w:marTop w:val="0"/>
      <w:marBottom w:val="0"/>
      <w:divBdr>
        <w:top w:val="none" w:sz="0" w:space="0" w:color="auto"/>
        <w:left w:val="none" w:sz="0" w:space="0" w:color="auto"/>
        <w:bottom w:val="none" w:sz="0" w:space="0" w:color="auto"/>
        <w:right w:val="none" w:sz="0" w:space="0" w:color="auto"/>
      </w:divBdr>
    </w:div>
    <w:div w:id="1871069603">
      <w:bodyDiv w:val="1"/>
      <w:marLeft w:val="0"/>
      <w:marRight w:val="0"/>
      <w:marTop w:val="0"/>
      <w:marBottom w:val="0"/>
      <w:divBdr>
        <w:top w:val="none" w:sz="0" w:space="0" w:color="auto"/>
        <w:left w:val="none" w:sz="0" w:space="0" w:color="auto"/>
        <w:bottom w:val="none" w:sz="0" w:space="0" w:color="auto"/>
        <w:right w:val="none" w:sz="0" w:space="0" w:color="auto"/>
      </w:divBdr>
    </w:div>
    <w:div w:id="1871644748">
      <w:bodyDiv w:val="1"/>
      <w:marLeft w:val="0"/>
      <w:marRight w:val="0"/>
      <w:marTop w:val="0"/>
      <w:marBottom w:val="0"/>
      <w:divBdr>
        <w:top w:val="none" w:sz="0" w:space="0" w:color="auto"/>
        <w:left w:val="none" w:sz="0" w:space="0" w:color="auto"/>
        <w:bottom w:val="none" w:sz="0" w:space="0" w:color="auto"/>
        <w:right w:val="none" w:sz="0" w:space="0" w:color="auto"/>
      </w:divBdr>
    </w:div>
    <w:div w:id="1871646933">
      <w:bodyDiv w:val="1"/>
      <w:marLeft w:val="0"/>
      <w:marRight w:val="0"/>
      <w:marTop w:val="0"/>
      <w:marBottom w:val="0"/>
      <w:divBdr>
        <w:top w:val="none" w:sz="0" w:space="0" w:color="auto"/>
        <w:left w:val="none" w:sz="0" w:space="0" w:color="auto"/>
        <w:bottom w:val="none" w:sz="0" w:space="0" w:color="auto"/>
        <w:right w:val="none" w:sz="0" w:space="0" w:color="auto"/>
      </w:divBdr>
    </w:div>
    <w:div w:id="1872105290">
      <w:bodyDiv w:val="1"/>
      <w:marLeft w:val="0"/>
      <w:marRight w:val="0"/>
      <w:marTop w:val="0"/>
      <w:marBottom w:val="0"/>
      <w:divBdr>
        <w:top w:val="none" w:sz="0" w:space="0" w:color="auto"/>
        <w:left w:val="none" w:sz="0" w:space="0" w:color="auto"/>
        <w:bottom w:val="none" w:sz="0" w:space="0" w:color="auto"/>
        <w:right w:val="none" w:sz="0" w:space="0" w:color="auto"/>
      </w:divBdr>
    </w:div>
    <w:div w:id="1872643010">
      <w:bodyDiv w:val="1"/>
      <w:marLeft w:val="0"/>
      <w:marRight w:val="0"/>
      <w:marTop w:val="0"/>
      <w:marBottom w:val="0"/>
      <w:divBdr>
        <w:top w:val="none" w:sz="0" w:space="0" w:color="auto"/>
        <w:left w:val="none" w:sz="0" w:space="0" w:color="auto"/>
        <w:bottom w:val="none" w:sz="0" w:space="0" w:color="auto"/>
        <w:right w:val="none" w:sz="0" w:space="0" w:color="auto"/>
      </w:divBdr>
    </w:div>
    <w:div w:id="1872838009">
      <w:bodyDiv w:val="1"/>
      <w:marLeft w:val="0"/>
      <w:marRight w:val="0"/>
      <w:marTop w:val="0"/>
      <w:marBottom w:val="0"/>
      <w:divBdr>
        <w:top w:val="none" w:sz="0" w:space="0" w:color="auto"/>
        <w:left w:val="none" w:sz="0" w:space="0" w:color="auto"/>
        <w:bottom w:val="none" w:sz="0" w:space="0" w:color="auto"/>
        <w:right w:val="none" w:sz="0" w:space="0" w:color="auto"/>
      </w:divBdr>
    </w:div>
    <w:div w:id="1873224619">
      <w:bodyDiv w:val="1"/>
      <w:marLeft w:val="0"/>
      <w:marRight w:val="0"/>
      <w:marTop w:val="0"/>
      <w:marBottom w:val="0"/>
      <w:divBdr>
        <w:top w:val="none" w:sz="0" w:space="0" w:color="auto"/>
        <w:left w:val="none" w:sz="0" w:space="0" w:color="auto"/>
        <w:bottom w:val="none" w:sz="0" w:space="0" w:color="auto"/>
        <w:right w:val="none" w:sz="0" w:space="0" w:color="auto"/>
      </w:divBdr>
    </w:div>
    <w:div w:id="1873767107">
      <w:bodyDiv w:val="1"/>
      <w:marLeft w:val="0"/>
      <w:marRight w:val="0"/>
      <w:marTop w:val="0"/>
      <w:marBottom w:val="0"/>
      <w:divBdr>
        <w:top w:val="none" w:sz="0" w:space="0" w:color="auto"/>
        <w:left w:val="none" w:sz="0" w:space="0" w:color="auto"/>
        <w:bottom w:val="none" w:sz="0" w:space="0" w:color="auto"/>
        <w:right w:val="none" w:sz="0" w:space="0" w:color="auto"/>
      </w:divBdr>
    </w:div>
    <w:div w:id="1874421400">
      <w:bodyDiv w:val="1"/>
      <w:marLeft w:val="0"/>
      <w:marRight w:val="0"/>
      <w:marTop w:val="0"/>
      <w:marBottom w:val="0"/>
      <w:divBdr>
        <w:top w:val="none" w:sz="0" w:space="0" w:color="auto"/>
        <w:left w:val="none" w:sz="0" w:space="0" w:color="auto"/>
        <w:bottom w:val="none" w:sz="0" w:space="0" w:color="auto"/>
        <w:right w:val="none" w:sz="0" w:space="0" w:color="auto"/>
      </w:divBdr>
    </w:div>
    <w:div w:id="1875384734">
      <w:bodyDiv w:val="1"/>
      <w:marLeft w:val="0"/>
      <w:marRight w:val="0"/>
      <w:marTop w:val="0"/>
      <w:marBottom w:val="0"/>
      <w:divBdr>
        <w:top w:val="none" w:sz="0" w:space="0" w:color="auto"/>
        <w:left w:val="none" w:sz="0" w:space="0" w:color="auto"/>
        <w:bottom w:val="none" w:sz="0" w:space="0" w:color="auto"/>
        <w:right w:val="none" w:sz="0" w:space="0" w:color="auto"/>
      </w:divBdr>
    </w:div>
    <w:div w:id="1875653509">
      <w:bodyDiv w:val="1"/>
      <w:marLeft w:val="0"/>
      <w:marRight w:val="0"/>
      <w:marTop w:val="0"/>
      <w:marBottom w:val="0"/>
      <w:divBdr>
        <w:top w:val="none" w:sz="0" w:space="0" w:color="auto"/>
        <w:left w:val="none" w:sz="0" w:space="0" w:color="auto"/>
        <w:bottom w:val="none" w:sz="0" w:space="0" w:color="auto"/>
        <w:right w:val="none" w:sz="0" w:space="0" w:color="auto"/>
      </w:divBdr>
    </w:div>
    <w:div w:id="1875655711">
      <w:bodyDiv w:val="1"/>
      <w:marLeft w:val="0"/>
      <w:marRight w:val="0"/>
      <w:marTop w:val="0"/>
      <w:marBottom w:val="0"/>
      <w:divBdr>
        <w:top w:val="none" w:sz="0" w:space="0" w:color="auto"/>
        <w:left w:val="none" w:sz="0" w:space="0" w:color="auto"/>
        <w:bottom w:val="none" w:sz="0" w:space="0" w:color="auto"/>
        <w:right w:val="none" w:sz="0" w:space="0" w:color="auto"/>
      </w:divBdr>
    </w:div>
    <w:div w:id="1876503379">
      <w:bodyDiv w:val="1"/>
      <w:marLeft w:val="0"/>
      <w:marRight w:val="0"/>
      <w:marTop w:val="0"/>
      <w:marBottom w:val="0"/>
      <w:divBdr>
        <w:top w:val="none" w:sz="0" w:space="0" w:color="auto"/>
        <w:left w:val="none" w:sz="0" w:space="0" w:color="auto"/>
        <w:bottom w:val="none" w:sz="0" w:space="0" w:color="auto"/>
        <w:right w:val="none" w:sz="0" w:space="0" w:color="auto"/>
      </w:divBdr>
    </w:div>
    <w:div w:id="1876574111">
      <w:bodyDiv w:val="1"/>
      <w:marLeft w:val="0"/>
      <w:marRight w:val="0"/>
      <w:marTop w:val="0"/>
      <w:marBottom w:val="0"/>
      <w:divBdr>
        <w:top w:val="none" w:sz="0" w:space="0" w:color="auto"/>
        <w:left w:val="none" w:sz="0" w:space="0" w:color="auto"/>
        <w:bottom w:val="none" w:sz="0" w:space="0" w:color="auto"/>
        <w:right w:val="none" w:sz="0" w:space="0" w:color="auto"/>
      </w:divBdr>
    </w:div>
    <w:div w:id="1876967167">
      <w:bodyDiv w:val="1"/>
      <w:marLeft w:val="0"/>
      <w:marRight w:val="0"/>
      <w:marTop w:val="0"/>
      <w:marBottom w:val="0"/>
      <w:divBdr>
        <w:top w:val="none" w:sz="0" w:space="0" w:color="auto"/>
        <w:left w:val="none" w:sz="0" w:space="0" w:color="auto"/>
        <w:bottom w:val="none" w:sz="0" w:space="0" w:color="auto"/>
        <w:right w:val="none" w:sz="0" w:space="0" w:color="auto"/>
      </w:divBdr>
    </w:div>
    <w:div w:id="1877228910">
      <w:bodyDiv w:val="1"/>
      <w:marLeft w:val="0"/>
      <w:marRight w:val="0"/>
      <w:marTop w:val="0"/>
      <w:marBottom w:val="0"/>
      <w:divBdr>
        <w:top w:val="none" w:sz="0" w:space="0" w:color="auto"/>
        <w:left w:val="none" w:sz="0" w:space="0" w:color="auto"/>
        <w:bottom w:val="none" w:sz="0" w:space="0" w:color="auto"/>
        <w:right w:val="none" w:sz="0" w:space="0" w:color="auto"/>
      </w:divBdr>
    </w:div>
    <w:div w:id="1877699246">
      <w:bodyDiv w:val="1"/>
      <w:marLeft w:val="0"/>
      <w:marRight w:val="0"/>
      <w:marTop w:val="0"/>
      <w:marBottom w:val="0"/>
      <w:divBdr>
        <w:top w:val="none" w:sz="0" w:space="0" w:color="auto"/>
        <w:left w:val="none" w:sz="0" w:space="0" w:color="auto"/>
        <w:bottom w:val="none" w:sz="0" w:space="0" w:color="auto"/>
        <w:right w:val="none" w:sz="0" w:space="0" w:color="auto"/>
      </w:divBdr>
    </w:div>
    <w:div w:id="1877809662">
      <w:bodyDiv w:val="1"/>
      <w:marLeft w:val="0"/>
      <w:marRight w:val="0"/>
      <w:marTop w:val="0"/>
      <w:marBottom w:val="0"/>
      <w:divBdr>
        <w:top w:val="none" w:sz="0" w:space="0" w:color="auto"/>
        <w:left w:val="none" w:sz="0" w:space="0" w:color="auto"/>
        <w:bottom w:val="none" w:sz="0" w:space="0" w:color="auto"/>
        <w:right w:val="none" w:sz="0" w:space="0" w:color="auto"/>
      </w:divBdr>
    </w:div>
    <w:div w:id="1877888947">
      <w:bodyDiv w:val="1"/>
      <w:marLeft w:val="0"/>
      <w:marRight w:val="0"/>
      <w:marTop w:val="0"/>
      <w:marBottom w:val="0"/>
      <w:divBdr>
        <w:top w:val="none" w:sz="0" w:space="0" w:color="auto"/>
        <w:left w:val="none" w:sz="0" w:space="0" w:color="auto"/>
        <w:bottom w:val="none" w:sz="0" w:space="0" w:color="auto"/>
        <w:right w:val="none" w:sz="0" w:space="0" w:color="auto"/>
      </w:divBdr>
    </w:div>
    <w:div w:id="1878275320">
      <w:bodyDiv w:val="1"/>
      <w:marLeft w:val="0"/>
      <w:marRight w:val="0"/>
      <w:marTop w:val="0"/>
      <w:marBottom w:val="0"/>
      <w:divBdr>
        <w:top w:val="none" w:sz="0" w:space="0" w:color="auto"/>
        <w:left w:val="none" w:sz="0" w:space="0" w:color="auto"/>
        <w:bottom w:val="none" w:sz="0" w:space="0" w:color="auto"/>
        <w:right w:val="none" w:sz="0" w:space="0" w:color="auto"/>
      </w:divBdr>
    </w:div>
    <w:div w:id="1879968259">
      <w:bodyDiv w:val="1"/>
      <w:marLeft w:val="0"/>
      <w:marRight w:val="0"/>
      <w:marTop w:val="0"/>
      <w:marBottom w:val="0"/>
      <w:divBdr>
        <w:top w:val="none" w:sz="0" w:space="0" w:color="auto"/>
        <w:left w:val="none" w:sz="0" w:space="0" w:color="auto"/>
        <w:bottom w:val="none" w:sz="0" w:space="0" w:color="auto"/>
        <w:right w:val="none" w:sz="0" w:space="0" w:color="auto"/>
      </w:divBdr>
    </w:div>
    <w:div w:id="1879975533">
      <w:bodyDiv w:val="1"/>
      <w:marLeft w:val="0"/>
      <w:marRight w:val="0"/>
      <w:marTop w:val="0"/>
      <w:marBottom w:val="0"/>
      <w:divBdr>
        <w:top w:val="none" w:sz="0" w:space="0" w:color="auto"/>
        <w:left w:val="none" w:sz="0" w:space="0" w:color="auto"/>
        <w:bottom w:val="none" w:sz="0" w:space="0" w:color="auto"/>
        <w:right w:val="none" w:sz="0" w:space="0" w:color="auto"/>
      </w:divBdr>
    </w:div>
    <w:div w:id="1880052156">
      <w:bodyDiv w:val="1"/>
      <w:marLeft w:val="0"/>
      <w:marRight w:val="0"/>
      <w:marTop w:val="0"/>
      <w:marBottom w:val="0"/>
      <w:divBdr>
        <w:top w:val="none" w:sz="0" w:space="0" w:color="auto"/>
        <w:left w:val="none" w:sz="0" w:space="0" w:color="auto"/>
        <w:bottom w:val="none" w:sz="0" w:space="0" w:color="auto"/>
        <w:right w:val="none" w:sz="0" w:space="0" w:color="auto"/>
      </w:divBdr>
    </w:div>
    <w:div w:id="1880433531">
      <w:bodyDiv w:val="1"/>
      <w:marLeft w:val="0"/>
      <w:marRight w:val="0"/>
      <w:marTop w:val="0"/>
      <w:marBottom w:val="0"/>
      <w:divBdr>
        <w:top w:val="none" w:sz="0" w:space="0" w:color="auto"/>
        <w:left w:val="none" w:sz="0" w:space="0" w:color="auto"/>
        <w:bottom w:val="none" w:sz="0" w:space="0" w:color="auto"/>
        <w:right w:val="none" w:sz="0" w:space="0" w:color="auto"/>
      </w:divBdr>
    </w:div>
    <w:div w:id="1880582238">
      <w:bodyDiv w:val="1"/>
      <w:marLeft w:val="0"/>
      <w:marRight w:val="0"/>
      <w:marTop w:val="0"/>
      <w:marBottom w:val="0"/>
      <w:divBdr>
        <w:top w:val="none" w:sz="0" w:space="0" w:color="auto"/>
        <w:left w:val="none" w:sz="0" w:space="0" w:color="auto"/>
        <w:bottom w:val="none" w:sz="0" w:space="0" w:color="auto"/>
        <w:right w:val="none" w:sz="0" w:space="0" w:color="auto"/>
      </w:divBdr>
    </w:div>
    <w:div w:id="1880629169">
      <w:bodyDiv w:val="1"/>
      <w:marLeft w:val="0"/>
      <w:marRight w:val="0"/>
      <w:marTop w:val="0"/>
      <w:marBottom w:val="0"/>
      <w:divBdr>
        <w:top w:val="none" w:sz="0" w:space="0" w:color="auto"/>
        <w:left w:val="none" w:sz="0" w:space="0" w:color="auto"/>
        <w:bottom w:val="none" w:sz="0" w:space="0" w:color="auto"/>
        <w:right w:val="none" w:sz="0" w:space="0" w:color="auto"/>
      </w:divBdr>
    </w:div>
    <w:div w:id="1880631510">
      <w:bodyDiv w:val="1"/>
      <w:marLeft w:val="0"/>
      <w:marRight w:val="0"/>
      <w:marTop w:val="0"/>
      <w:marBottom w:val="0"/>
      <w:divBdr>
        <w:top w:val="none" w:sz="0" w:space="0" w:color="auto"/>
        <w:left w:val="none" w:sz="0" w:space="0" w:color="auto"/>
        <w:bottom w:val="none" w:sz="0" w:space="0" w:color="auto"/>
        <w:right w:val="none" w:sz="0" w:space="0" w:color="auto"/>
      </w:divBdr>
    </w:div>
    <w:div w:id="1880777227">
      <w:bodyDiv w:val="1"/>
      <w:marLeft w:val="0"/>
      <w:marRight w:val="0"/>
      <w:marTop w:val="0"/>
      <w:marBottom w:val="0"/>
      <w:divBdr>
        <w:top w:val="none" w:sz="0" w:space="0" w:color="auto"/>
        <w:left w:val="none" w:sz="0" w:space="0" w:color="auto"/>
        <w:bottom w:val="none" w:sz="0" w:space="0" w:color="auto"/>
        <w:right w:val="none" w:sz="0" w:space="0" w:color="auto"/>
      </w:divBdr>
    </w:div>
    <w:div w:id="1881549951">
      <w:bodyDiv w:val="1"/>
      <w:marLeft w:val="0"/>
      <w:marRight w:val="0"/>
      <w:marTop w:val="0"/>
      <w:marBottom w:val="0"/>
      <w:divBdr>
        <w:top w:val="none" w:sz="0" w:space="0" w:color="auto"/>
        <w:left w:val="none" w:sz="0" w:space="0" w:color="auto"/>
        <w:bottom w:val="none" w:sz="0" w:space="0" w:color="auto"/>
        <w:right w:val="none" w:sz="0" w:space="0" w:color="auto"/>
      </w:divBdr>
    </w:div>
    <w:div w:id="1882280935">
      <w:bodyDiv w:val="1"/>
      <w:marLeft w:val="0"/>
      <w:marRight w:val="0"/>
      <w:marTop w:val="0"/>
      <w:marBottom w:val="0"/>
      <w:divBdr>
        <w:top w:val="none" w:sz="0" w:space="0" w:color="auto"/>
        <w:left w:val="none" w:sz="0" w:space="0" w:color="auto"/>
        <w:bottom w:val="none" w:sz="0" w:space="0" w:color="auto"/>
        <w:right w:val="none" w:sz="0" w:space="0" w:color="auto"/>
      </w:divBdr>
    </w:div>
    <w:div w:id="1882396992">
      <w:bodyDiv w:val="1"/>
      <w:marLeft w:val="0"/>
      <w:marRight w:val="0"/>
      <w:marTop w:val="0"/>
      <w:marBottom w:val="0"/>
      <w:divBdr>
        <w:top w:val="none" w:sz="0" w:space="0" w:color="auto"/>
        <w:left w:val="none" w:sz="0" w:space="0" w:color="auto"/>
        <w:bottom w:val="none" w:sz="0" w:space="0" w:color="auto"/>
        <w:right w:val="none" w:sz="0" w:space="0" w:color="auto"/>
      </w:divBdr>
    </w:div>
    <w:div w:id="1882476223">
      <w:bodyDiv w:val="1"/>
      <w:marLeft w:val="0"/>
      <w:marRight w:val="0"/>
      <w:marTop w:val="0"/>
      <w:marBottom w:val="0"/>
      <w:divBdr>
        <w:top w:val="none" w:sz="0" w:space="0" w:color="auto"/>
        <w:left w:val="none" w:sz="0" w:space="0" w:color="auto"/>
        <w:bottom w:val="none" w:sz="0" w:space="0" w:color="auto"/>
        <w:right w:val="none" w:sz="0" w:space="0" w:color="auto"/>
      </w:divBdr>
    </w:div>
    <w:div w:id="1883245281">
      <w:bodyDiv w:val="1"/>
      <w:marLeft w:val="0"/>
      <w:marRight w:val="0"/>
      <w:marTop w:val="0"/>
      <w:marBottom w:val="0"/>
      <w:divBdr>
        <w:top w:val="none" w:sz="0" w:space="0" w:color="auto"/>
        <w:left w:val="none" w:sz="0" w:space="0" w:color="auto"/>
        <w:bottom w:val="none" w:sz="0" w:space="0" w:color="auto"/>
        <w:right w:val="none" w:sz="0" w:space="0" w:color="auto"/>
      </w:divBdr>
    </w:div>
    <w:div w:id="1883328044">
      <w:bodyDiv w:val="1"/>
      <w:marLeft w:val="0"/>
      <w:marRight w:val="0"/>
      <w:marTop w:val="0"/>
      <w:marBottom w:val="0"/>
      <w:divBdr>
        <w:top w:val="none" w:sz="0" w:space="0" w:color="auto"/>
        <w:left w:val="none" w:sz="0" w:space="0" w:color="auto"/>
        <w:bottom w:val="none" w:sz="0" w:space="0" w:color="auto"/>
        <w:right w:val="none" w:sz="0" w:space="0" w:color="auto"/>
      </w:divBdr>
    </w:div>
    <w:div w:id="1884095777">
      <w:bodyDiv w:val="1"/>
      <w:marLeft w:val="0"/>
      <w:marRight w:val="0"/>
      <w:marTop w:val="0"/>
      <w:marBottom w:val="0"/>
      <w:divBdr>
        <w:top w:val="none" w:sz="0" w:space="0" w:color="auto"/>
        <w:left w:val="none" w:sz="0" w:space="0" w:color="auto"/>
        <w:bottom w:val="none" w:sz="0" w:space="0" w:color="auto"/>
        <w:right w:val="none" w:sz="0" w:space="0" w:color="auto"/>
      </w:divBdr>
    </w:div>
    <w:div w:id="1884250201">
      <w:bodyDiv w:val="1"/>
      <w:marLeft w:val="0"/>
      <w:marRight w:val="0"/>
      <w:marTop w:val="0"/>
      <w:marBottom w:val="0"/>
      <w:divBdr>
        <w:top w:val="none" w:sz="0" w:space="0" w:color="auto"/>
        <w:left w:val="none" w:sz="0" w:space="0" w:color="auto"/>
        <w:bottom w:val="none" w:sz="0" w:space="0" w:color="auto"/>
        <w:right w:val="none" w:sz="0" w:space="0" w:color="auto"/>
      </w:divBdr>
    </w:div>
    <w:div w:id="1884362665">
      <w:bodyDiv w:val="1"/>
      <w:marLeft w:val="0"/>
      <w:marRight w:val="0"/>
      <w:marTop w:val="0"/>
      <w:marBottom w:val="0"/>
      <w:divBdr>
        <w:top w:val="none" w:sz="0" w:space="0" w:color="auto"/>
        <w:left w:val="none" w:sz="0" w:space="0" w:color="auto"/>
        <w:bottom w:val="none" w:sz="0" w:space="0" w:color="auto"/>
        <w:right w:val="none" w:sz="0" w:space="0" w:color="auto"/>
      </w:divBdr>
    </w:div>
    <w:div w:id="1884903964">
      <w:bodyDiv w:val="1"/>
      <w:marLeft w:val="0"/>
      <w:marRight w:val="0"/>
      <w:marTop w:val="0"/>
      <w:marBottom w:val="0"/>
      <w:divBdr>
        <w:top w:val="none" w:sz="0" w:space="0" w:color="auto"/>
        <w:left w:val="none" w:sz="0" w:space="0" w:color="auto"/>
        <w:bottom w:val="none" w:sz="0" w:space="0" w:color="auto"/>
        <w:right w:val="none" w:sz="0" w:space="0" w:color="auto"/>
      </w:divBdr>
    </w:div>
    <w:div w:id="1885017654">
      <w:bodyDiv w:val="1"/>
      <w:marLeft w:val="0"/>
      <w:marRight w:val="0"/>
      <w:marTop w:val="0"/>
      <w:marBottom w:val="0"/>
      <w:divBdr>
        <w:top w:val="none" w:sz="0" w:space="0" w:color="auto"/>
        <w:left w:val="none" w:sz="0" w:space="0" w:color="auto"/>
        <w:bottom w:val="none" w:sz="0" w:space="0" w:color="auto"/>
        <w:right w:val="none" w:sz="0" w:space="0" w:color="auto"/>
      </w:divBdr>
    </w:div>
    <w:div w:id="1885672868">
      <w:bodyDiv w:val="1"/>
      <w:marLeft w:val="0"/>
      <w:marRight w:val="0"/>
      <w:marTop w:val="0"/>
      <w:marBottom w:val="0"/>
      <w:divBdr>
        <w:top w:val="none" w:sz="0" w:space="0" w:color="auto"/>
        <w:left w:val="none" w:sz="0" w:space="0" w:color="auto"/>
        <w:bottom w:val="none" w:sz="0" w:space="0" w:color="auto"/>
        <w:right w:val="none" w:sz="0" w:space="0" w:color="auto"/>
      </w:divBdr>
    </w:div>
    <w:div w:id="1886015579">
      <w:bodyDiv w:val="1"/>
      <w:marLeft w:val="0"/>
      <w:marRight w:val="0"/>
      <w:marTop w:val="0"/>
      <w:marBottom w:val="0"/>
      <w:divBdr>
        <w:top w:val="none" w:sz="0" w:space="0" w:color="auto"/>
        <w:left w:val="none" w:sz="0" w:space="0" w:color="auto"/>
        <w:bottom w:val="none" w:sz="0" w:space="0" w:color="auto"/>
        <w:right w:val="none" w:sz="0" w:space="0" w:color="auto"/>
      </w:divBdr>
    </w:div>
    <w:div w:id="1886017832">
      <w:bodyDiv w:val="1"/>
      <w:marLeft w:val="0"/>
      <w:marRight w:val="0"/>
      <w:marTop w:val="0"/>
      <w:marBottom w:val="0"/>
      <w:divBdr>
        <w:top w:val="none" w:sz="0" w:space="0" w:color="auto"/>
        <w:left w:val="none" w:sz="0" w:space="0" w:color="auto"/>
        <w:bottom w:val="none" w:sz="0" w:space="0" w:color="auto"/>
        <w:right w:val="none" w:sz="0" w:space="0" w:color="auto"/>
      </w:divBdr>
    </w:div>
    <w:div w:id="1886327615">
      <w:bodyDiv w:val="1"/>
      <w:marLeft w:val="0"/>
      <w:marRight w:val="0"/>
      <w:marTop w:val="0"/>
      <w:marBottom w:val="0"/>
      <w:divBdr>
        <w:top w:val="none" w:sz="0" w:space="0" w:color="auto"/>
        <w:left w:val="none" w:sz="0" w:space="0" w:color="auto"/>
        <w:bottom w:val="none" w:sz="0" w:space="0" w:color="auto"/>
        <w:right w:val="none" w:sz="0" w:space="0" w:color="auto"/>
      </w:divBdr>
    </w:div>
    <w:div w:id="1886673562">
      <w:bodyDiv w:val="1"/>
      <w:marLeft w:val="0"/>
      <w:marRight w:val="0"/>
      <w:marTop w:val="0"/>
      <w:marBottom w:val="0"/>
      <w:divBdr>
        <w:top w:val="none" w:sz="0" w:space="0" w:color="auto"/>
        <w:left w:val="none" w:sz="0" w:space="0" w:color="auto"/>
        <w:bottom w:val="none" w:sz="0" w:space="0" w:color="auto"/>
        <w:right w:val="none" w:sz="0" w:space="0" w:color="auto"/>
      </w:divBdr>
    </w:div>
    <w:div w:id="1886679106">
      <w:bodyDiv w:val="1"/>
      <w:marLeft w:val="0"/>
      <w:marRight w:val="0"/>
      <w:marTop w:val="0"/>
      <w:marBottom w:val="0"/>
      <w:divBdr>
        <w:top w:val="none" w:sz="0" w:space="0" w:color="auto"/>
        <w:left w:val="none" w:sz="0" w:space="0" w:color="auto"/>
        <w:bottom w:val="none" w:sz="0" w:space="0" w:color="auto"/>
        <w:right w:val="none" w:sz="0" w:space="0" w:color="auto"/>
      </w:divBdr>
    </w:div>
    <w:div w:id="1887717779">
      <w:bodyDiv w:val="1"/>
      <w:marLeft w:val="0"/>
      <w:marRight w:val="0"/>
      <w:marTop w:val="0"/>
      <w:marBottom w:val="0"/>
      <w:divBdr>
        <w:top w:val="none" w:sz="0" w:space="0" w:color="auto"/>
        <w:left w:val="none" w:sz="0" w:space="0" w:color="auto"/>
        <w:bottom w:val="none" w:sz="0" w:space="0" w:color="auto"/>
        <w:right w:val="none" w:sz="0" w:space="0" w:color="auto"/>
      </w:divBdr>
    </w:div>
    <w:div w:id="1887908132">
      <w:bodyDiv w:val="1"/>
      <w:marLeft w:val="0"/>
      <w:marRight w:val="0"/>
      <w:marTop w:val="0"/>
      <w:marBottom w:val="0"/>
      <w:divBdr>
        <w:top w:val="none" w:sz="0" w:space="0" w:color="auto"/>
        <w:left w:val="none" w:sz="0" w:space="0" w:color="auto"/>
        <w:bottom w:val="none" w:sz="0" w:space="0" w:color="auto"/>
        <w:right w:val="none" w:sz="0" w:space="0" w:color="auto"/>
      </w:divBdr>
    </w:div>
    <w:div w:id="1888448530">
      <w:bodyDiv w:val="1"/>
      <w:marLeft w:val="0"/>
      <w:marRight w:val="0"/>
      <w:marTop w:val="0"/>
      <w:marBottom w:val="0"/>
      <w:divBdr>
        <w:top w:val="none" w:sz="0" w:space="0" w:color="auto"/>
        <w:left w:val="none" w:sz="0" w:space="0" w:color="auto"/>
        <w:bottom w:val="none" w:sz="0" w:space="0" w:color="auto"/>
        <w:right w:val="none" w:sz="0" w:space="0" w:color="auto"/>
      </w:divBdr>
    </w:div>
    <w:div w:id="1889802259">
      <w:bodyDiv w:val="1"/>
      <w:marLeft w:val="0"/>
      <w:marRight w:val="0"/>
      <w:marTop w:val="0"/>
      <w:marBottom w:val="0"/>
      <w:divBdr>
        <w:top w:val="none" w:sz="0" w:space="0" w:color="auto"/>
        <w:left w:val="none" w:sz="0" w:space="0" w:color="auto"/>
        <w:bottom w:val="none" w:sz="0" w:space="0" w:color="auto"/>
        <w:right w:val="none" w:sz="0" w:space="0" w:color="auto"/>
      </w:divBdr>
    </w:div>
    <w:div w:id="1889872992">
      <w:bodyDiv w:val="1"/>
      <w:marLeft w:val="0"/>
      <w:marRight w:val="0"/>
      <w:marTop w:val="0"/>
      <w:marBottom w:val="0"/>
      <w:divBdr>
        <w:top w:val="none" w:sz="0" w:space="0" w:color="auto"/>
        <w:left w:val="none" w:sz="0" w:space="0" w:color="auto"/>
        <w:bottom w:val="none" w:sz="0" w:space="0" w:color="auto"/>
        <w:right w:val="none" w:sz="0" w:space="0" w:color="auto"/>
      </w:divBdr>
    </w:div>
    <w:div w:id="1890411903">
      <w:bodyDiv w:val="1"/>
      <w:marLeft w:val="0"/>
      <w:marRight w:val="0"/>
      <w:marTop w:val="0"/>
      <w:marBottom w:val="0"/>
      <w:divBdr>
        <w:top w:val="none" w:sz="0" w:space="0" w:color="auto"/>
        <w:left w:val="none" w:sz="0" w:space="0" w:color="auto"/>
        <w:bottom w:val="none" w:sz="0" w:space="0" w:color="auto"/>
        <w:right w:val="none" w:sz="0" w:space="0" w:color="auto"/>
      </w:divBdr>
    </w:div>
    <w:div w:id="1890648736">
      <w:bodyDiv w:val="1"/>
      <w:marLeft w:val="0"/>
      <w:marRight w:val="0"/>
      <w:marTop w:val="0"/>
      <w:marBottom w:val="0"/>
      <w:divBdr>
        <w:top w:val="none" w:sz="0" w:space="0" w:color="auto"/>
        <w:left w:val="none" w:sz="0" w:space="0" w:color="auto"/>
        <w:bottom w:val="none" w:sz="0" w:space="0" w:color="auto"/>
        <w:right w:val="none" w:sz="0" w:space="0" w:color="auto"/>
      </w:divBdr>
    </w:div>
    <w:div w:id="1890803260">
      <w:bodyDiv w:val="1"/>
      <w:marLeft w:val="0"/>
      <w:marRight w:val="0"/>
      <w:marTop w:val="0"/>
      <w:marBottom w:val="0"/>
      <w:divBdr>
        <w:top w:val="none" w:sz="0" w:space="0" w:color="auto"/>
        <w:left w:val="none" w:sz="0" w:space="0" w:color="auto"/>
        <w:bottom w:val="none" w:sz="0" w:space="0" w:color="auto"/>
        <w:right w:val="none" w:sz="0" w:space="0" w:color="auto"/>
      </w:divBdr>
    </w:div>
    <w:div w:id="1891333615">
      <w:bodyDiv w:val="1"/>
      <w:marLeft w:val="0"/>
      <w:marRight w:val="0"/>
      <w:marTop w:val="0"/>
      <w:marBottom w:val="0"/>
      <w:divBdr>
        <w:top w:val="none" w:sz="0" w:space="0" w:color="auto"/>
        <w:left w:val="none" w:sz="0" w:space="0" w:color="auto"/>
        <w:bottom w:val="none" w:sz="0" w:space="0" w:color="auto"/>
        <w:right w:val="none" w:sz="0" w:space="0" w:color="auto"/>
      </w:divBdr>
    </w:div>
    <w:div w:id="1891457495">
      <w:bodyDiv w:val="1"/>
      <w:marLeft w:val="0"/>
      <w:marRight w:val="0"/>
      <w:marTop w:val="0"/>
      <w:marBottom w:val="0"/>
      <w:divBdr>
        <w:top w:val="none" w:sz="0" w:space="0" w:color="auto"/>
        <w:left w:val="none" w:sz="0" w:space="0" w:color="auto"/>
        <w:bottom w:val="none" w:sz="0" w:space="0" w:color="auto"/>
        <w:right w:val="none" w:sz="0" w:space="0" w:color="auto"/>
      </w:divBdr>
    </w:div>
    <w:div w:id="1891649226">
      <w:bodyDiv w:val="1"/>
      <w:marLeft w:val="0"/>
      <w:marRight w:val="0"/>
      <w:marTop w:val="0"/>
      <w:marBottom w:val="0"/>
      <w:divBdr>
        <w:top w:val="none" w:sz="0" w:space="0" w:color="auto"/>
        <w:left w:val="none" w:sz="0" w:space="0" w:color="auto"/>
        <w:bottom w:val="none" w:sz="0" w:space="0" w:color="auto"/>
        <w:right w:val="none" w:sz="0" w:space="0" w:color="auto"/>
      </w:divBdr>
    </w:div>
    <w:div w:id="1891651911">
      <w:bodyDiv w:val="1"/>
      <w:marLeft w:val="0"/>
      <w:marRight w:val="0"/>
      <w:marTop w:val="0"/>
      <w:marBottom w:val="0"/>
      <w:divBdr>
        <w:top w:val="none" w:sz="0" w:space="0" w:color="auto"/>
        <w:left w:val="none" w:sz="0" w:space="0" w:color="auto"/>
        <w:bottom w:val="none" w:sz="0" w:space="0" w:color="auto"/>
        <w:right w:val="none" w:sz="0" w:space="0" w:color="auto"/>
      </w:divBdr>
    </w:div>
    <w:div w:id="1892224604">
      <w:bodyDiv w:val="1"/>
      <w:marLeft w:val="0"/>
      <w:marRight w:val="0"/>
      <w:marTop w:val="0"/>
      <w:marBottom w:val="0"/>
      <w:divBdr>
        <w:top w:val="none" w:sz="0" w:space="0" w:color="auto"/>
        <w:left w:val="none" w:sz="0" w:space="0" w:color="auto"/>
        <w:bottom w:val="none" w:sz="0" w:space="0" w:color="auto"/>
        <w:right w:val="none" w:sz="0" w:space="0" w:color="auto"/>
      </w:divBdr>
    </w:div>
    <w:div w:id="1892226504">
      <w:bodyDiv w:val="1"/>
      <w:marLeft w:val="0"/>
      <w:marRight w:val="0"/>
      <w:marTop w:val="0"/>
      <w:marBottom w:val="0"/>
      <w:divBdr>
        <w:top w:val="none" w:sz="0" w:space="0" w:color="auto"/>
        <w:left w:val="none" w:sz="0" w:space="0" w:color="auto"/>
        <w:bottom w:val="none" w:sz="0" w:space="0" w:color="auto"/>
        <w:right w:val="none" w:sz="0" w:space="0" w:color="auto"/>
      </w:divBdr>
    </w:div>
    <w:div w:id="1892768126">
      <w:bodyDiv w:val="1"/>
      <w:marLeft w:val="0"/>
      <w:marRight w:val="0"/>
      <w:marTop w:val="0"/>
      <w:marBottom w:val="0"/>
      <w:divBdr>
        <w:top w:val="none" w:sz="0" w:space="0" w:color="auto"/>
        <w:left w:val="none" w:sz="0" w:space="0" w:color="auto"/>
        <w:bottom w:val="none" w:sz="0" w:space="0" w:color="auto"/>
        <w:right w:val="none" w:sz="0" w:space="0" w:color="auto"/>
      </w:divBdr>
    </w:div>
    <w:div w:id="1893039537">
      <w:bodyDiv w:val="1"/>
      <w:marLeft w:val="0"/>
      <w:marRight w:val="0"/>
      <w:marTop w:val="0"/>
      <w:marBottom w:val="0"/>
      <w:divBdr>
        <w:top w:val="none" w:sz="0" w:space="0" w:color="auto"/>
        <w:left w:val="none" w:sz="0" w:space="0" w:color="auto"/>
        <w:bottom w:val="none" w:sz="0" w:space="0" w:color="auto"/>
        <w:right w:val="none" w:sz="0" w:space="0" w:color="auto"/>
      </w:divBdr>
    </w:div>
    <w:div w:id="1893149593">
      <w:bodyDiv w:val="1"/>
      <w:marLeft w:val="0"/>
      <w:marRight w:val="0"/>
      <w:marTop w:val="0"/>
      <w:marBottom w:val="0"/>
      <w:divBdr>
        <w:top w:val="none" w:sz="0" w:space="0" w:color="auto"/>
        <w:left w:val="none" w:sz="0" w:space="0" w:color="auto"/>
        <w:bottom w:val="none" w:sz="0" w:space="0" w:color="auto"/>
        <w:right w:val="none" w:sz="0" w:space="0" w:color="auto"/>
      </w:divBdr>
    </w:div>
    <w:div w:id="1893271405">
      <w:bodyDiv w:val="1"/>
      <w:marLeft w:val="0"/>
      <w:marRight w:val="0"/>
      <w:marTop w:val="0"/>
      <w:marBottom w:val="0"/>
      <w:divBdr>
        <w:top w:val="none" w:sz="0" w:space="0" w:color="auto"/>
        <w:left w:val="none" w:sz="0" w:space="0" w:color="auto"/>
        <w:bottom w:val="none" w:sz="0" w:space="0" w:color="auto"/>
        <w:right w:val="none" w:sz="0" w:space="0" w:color="auto"/>
      </w:divBdr>
    </w:div>
    <w:div w:id="1893807784">
      <w:bodyDiv w:val="1"/>
      <w:marLeft w:val="0"/>
      <w:marRight w:val="0"/>
      <w:marTop w:val="0"/>
      <w:marBottom w:val="0"/>
      <w:divBdr>
        <w:top w:val="none" w:sz="0" w:space="0" w:color="auto"/>
        <w:left w:val="none" w:sz="0" w:space="0" w:color="auto"/>
        <w:bottom w:val="none" w:sz="0" w:space="0" w:color="auto"/>
        <w:right w:val="none" w:sz="0" w:space="0" w:color="auto"/>
      </w:divBdr>
    </w:div>
    <w:div w:id="1893880687">
      <w:bodyDiv w:val="1"/>
      <w:marLeft w:val="0"/>
      <w:marRight w:val="0"/>
      <w:marTop w:val="0"/>
      <w:marBottom w:val="0"/>
      <w:divBdr>
        <w:top w:val="none" w:sz="0" w:space="0" w:color="auto"/>
        <w:left w:val="none" w:sz="0" w:space="0" w:color="auto"/>
        <w:bottom w:val="none" w:sz="0" w:space="0" w:color="auto"/>
        <w:right w:val="none" w:sz="0" w:space="0" w:color="auto"/>
      </w:divBdr>
    </w:div>
    <w:div w:id="1894581930">
      <w:bodyDiv w:val="1"/>
      <w:marLeft w:val="0"/>
      <w:marRight w:val="0"/>
      <w:marTop w:val="0"/>
      <w:marBottom w:val="0"/>
      <w:divBdr>
        <w:top w:val="none" w:sz="0" w:space="0" w:color="auto"/>
        <w:left w:val="none" w:sz="0" w:space="0" w:color="auto"/>
        <w:bottom w:val="none" w:sz="0" w:space="0" w:color="auto"/>
        <w:right w:val="none" w:sz="0" w:space="0" w:color="auto"/>
      </w:divBdr>
    </w:div>
    <w:div w:id="1895116301">
      <w:bodyDiv w:val="1"/>
      <w:marLeft w:val="0"/>
      <w:marRight w:val="0"/>
      <w:marTop w:val="0"/>
      <w:marBottom w:val="0"/>
      <w:divBdr>
        <w:top w:val="none" w:sz="0" w:space="0" w:color="auto"/>
        <w:left w:val="none" w:sz="0" w:space="0" w:color="auto"/>
        <w:bottom w:val="none" w:sz="0" w:space="0" w:color="auto"/>
        <w:right w:val="none" w:sz="0" w:space="0" w:color="auto"/>
      </w:divBdr>
    </w:div>
    <w:div w:id="1895315771">
      <w:bodyDiv w:val="1"/>
      <w:marLeft w:val="0"/>
      <w:marRight w:val="0"/>
      <w:marTop w:val="0"/>
      <w:marBottom w:val="0"/>
      <w:divBdr>
        <w:top w:val="none" w:sz="0" w:space="0" w:color="auto"/>
        <w:left w:val="none" w:sz="0" w:space="0" w:color="auto"/>
        <w:bottom w:val="none" w:sz="0" w:space="0" w:color="auto"/>
        <w:right w:val="none" w:sz="0" w:space="0" w:color="auto"/>
      </w:divBdr>
    </w:div>
    <w:div w:id="1895432946">
      <w:bodyDiv w:val="1"/>
      <w:marLeft w:val="0"/>
      <w:marRight w:val="0"/>
      <w:marTop w:val="0"/>
      <w:marBottom w:val="0"/>
      <w:divBdr>
        <w:top w:val="none" w:sz="0" w:space="0" w:color="auto"/>
        <w:left w:val="none" w:sz="0" w:space="0" w:color="auto"/>
        <w:bottom w:val="none" w:sz="0" w:space="0" w:color="auto"/>
        <w:right w:val="none" w:sz="0" w:space="0" w:color="auto"/>
      </w:divBdr>
    </w:div>
    <w:div w:id="1896577322">
      <w:bodyDiv w:val="1"/>
      <w:marLeft w:val="0"/>
      <w:marRight w:val="0"/>
      <w:marTop w:val="0"/>
      <w:marBottom w:val="0"/>
      <w:divBdr>
        <w:top w:val="none" w:sz="0" w:space="0" w:color="auto"/>
        <w:left w:val="none" w:sz="0" w:space="0" w:color="auto"/>
        <w:bottom w:val="none" w:sz="0" w:space="0" w:color="auto"/>
        <w:right w:val="none" w:sz="0" w:space="0" w:color="auto"/>
      </w:divBdr>
    </w:div>
    <w:div w:id="1897008223">
      <w:bodyDiv w:val="1"/>
      <w:marLeft w:val="0"/>
      <w:marRight w:val="0"/>
      <w:marTop w:val="0"/>
      <w:marBottom w:val="0"/>
      <w:divBdr>
        <w:top w:val="none" w:sz="0" w:space="0" w:color="auto"/>
        <w:left w:val="none" w:sz="0" w:space="0" w:color="auto"/>
        <w:bottom w:val="none" w:sz="0" w:space="0" w:color="auto"/>
        <w:right w:val="none" w:sz="0" w:space="0" w:color="auto"/>
      </w:divBdr>
    </w:div>
    <w:div w:id="1898125801">
      <w:bodyDiv w:val="1"/>
      <w:marLeft w:val="0"/>
      <w:marRight w:val="0"/>
      <w:marTop w:val="0"/>
      <w:marBottom w:val="0"/>
      <w:divBdr>
        <w:top w:val="none" w:sz="0" w:space="0" w:color="auto"/>
        <w:left w:val="none" w:sz="0" w:space="0" w:color="auto"/>
        <w:bottom w:val="none" w:sz="0" w:space="0" w:color="auto"/>
        <w:right w:val="none" w:sz="0" w:space="0" w:color="auto"/>
      </w:divBdr>
    </w:div>
    <w:div w:id="1899120681">
      <w:bodyDiv w:val="1"/>
      <w:marLeft w:val="0"/>
      <w:marRight w:val="0"/>
      <w:marTop w:val="0"/>
      <w:marBottom w:val="0"/>
      <w:divBdr>
        <w:top w:val="none" w:sz="0" w:space="0" w:color="auto"/>
        <w:left w:val="none" w:sz="0" w:space="0" w:color="auto"/>
        <w:bottom w:val="none" w:sz="0" w:space="0" w:color="auto"/>
        <w:right w:val="none" w:sz="0" w:space="0" w:color="auto"/>
      </w:divBdr>
    </w:div>
    <w:div w:id="1899172354">
      <w:bodyDiv w:val="1"/>
      <w:marLeft w:val="0"/>
      <w:marRight w:val="0"/>
      <w:marTop w:val="0"/>
      <w:marBottom w:val="0"/>
      <w:divBdr>
        <w:top w:val="none" w:sz="0" w:space="0" w:color="auto"/>
        <w:left w:val="none" w:sz="0" w:space="0" w:color="auto"/>
        <w:bottom w:val="none" w:sz="0" w:space="0" w:color="auto"/>
        <w:right w:val="none" w:sz="0" w:space="0" w:color="auto"/>
      </w:divBdr>
    </w:div>
    <w:div w:id="1900628536">
      <w:bodyDiv w:val="1"/>
      <w:marLeft w:val="0"/>
      <w:marRight w:val="0"/>
      <w:marTop w:val="0"/>
      <w:marBottom w:val="0"/>
      <w:divBdr>
        <w:top w:val="none" w:sz="0" w:space="0" w:color="auto"/>
        <w:left w:val="none" w:sz="0" w:space="0" w:color="auto"/>
        <w:bottom w:val="none" w:sz="0" w:space="0" w:color="auto"/>
        <w:right w:val="none" w:sz="0" w:space="0" w:color="auto"/>
      </w:divBdr>
    </w:div>
    <w:div w:id="1900631340">
      <w:bodyDiv w:val="1"/>
      <w:marLeft w:val="0"/>
      <w:marRight w:val="0"/>
      <w:marTop w:val="0"/>
      <w:marBottom w:val="0"/>
      <w:divBdr>
        <w:top w:val="none" w:sz="0" w:space="0" w:color="auto"/>
        <w:left w:val="none" w:sz="0" w:space="0" w:color="auto"/>
        <w:bottom w:val="none" w:sz="0" w:space="0" w:color="auto"/>
        <w:right w:val="none" w:sz="0" w:space="0" w:color="auto"/>
      </w:divBdr>
    </w:div>
    <w:div w:id="1900705179">
      <w:bodyDiv w:val="1"/>
      <w:marLeft w:val="0"/>
      <w:marRight w:val="0"/>
      <w:marTop w:val="0"/>
      <w:marBottom w:val="0"/>
      <w:divBdr>
        <w:top w:val="none" w:sz="0" w:space="0" w:color="auto"/>
        <w:left w:val="none" w:sz="0" w:space="0" w:color="auto"/>
        <w:bottom w:val="none" w:sz="0" w:space="0" w:color="auto"/>
        <w:right w:val="none" w:sz="0" w:space="0" w:color="auto"/>
      </w:divBdr>
    </w:div>
    <w:div w:id="1901360208">
      <w:bodyDiv w:val="1"/>
      <w:marLeft w:val="0"/>
      <w:marRight w:val="0"/>
      <w:marTop w:val="0"/>
      <w:marBottom w:val="0"/>
      <w:divBdr>
        <w:top w:val="none" w:sz="0" w:space="0" w:color="auto"/>
        <w:left w:val="none" w:sz="0" w:space="0" w:color="auto"/>
        <w:bottom w:val="none" w:sz="0" w:space="0" w:color="auto"/>
        <w:right w:val="none" w:sz="0" w:space="0" w:color="auto"/>
      </w:divBdr>
      <w:divsChild>
        <w:div w:id="1931814908">
          <w:marLeft w:val="0"/>
          <w:marRight w:val="0"/>
          <w:marTop w:val="0"/>
          <w:marBottom w:val="0"/>
          <w:divBdr>
            <w:top w:val="none" w:sz="0" w:space="0" w:color="auto"/>
            <w:left w:val="none" w:sz="0" w:space="0" w:color="auto"/>
            <w:bottom w:val="none" w:sz="0" w:space="0" w:color="auto"/>
            <w:right w:val="none" w:sz="0" w:space="0" w:color="auto"/>
          </w:divBdr>
          <w:divsChild>
            <w:div w:id="629439139">
              <w:marLeft w:val="0"/>
              <w:marRight w:val="0"/>
              <w:marTop w:val="0"/>
              <w:marBottom w:val="0"/>
              <w:divBdr>
                <w:top w:val="none" w:sz="0" w:space="0" w:color="auto"/>
                <w:left w:val="none" w:sz="0" w:space="0" w:color="auto"/>
                <w:bottom w:val="none" w:sz="0" w:space="0" w:color="auto"/>
                <w:right w:val="none" w:sz="0" w:space="0" w:color="auto"/>
              </w:divBdr>
              <w:divsChild>
                <w:div w:id="185965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397894">
      <w:bodyDiv w:val="1"/>
      <w:marLeft w:val="0"/>
      <w:marRight w:val="0"/>
      <w:marTop w:val="0"/>
      <w:marBottom w:val="0"/>
      <w:divBdr>
        <w:top w:val="none" w:sz="0" w:space="0" w:color="auto"/>
        <w:left w:val="none" w:sz="0" w:space="0" w:color="auto"/>
        <w:bottom w:val="none" w:sz="0" w:space="0" w:color="auto"/>
        <w:right w:val="none" w:sz="0" w:space="0" w:color="auto"/>
      </w:divBdr>
    </w:div>
    <w:div w:id="1901555545">
      <w:bodyDiv w:val="1"/>
      <w:marLeft w:val="0"/>
      <w:marRight w:val="0"/>
      <w:marTop w:val="0"/>
      <w:marBottom w:val="0"/>
      <w:divBdr>
        <w:top w:val="none" w:sz="0" w:space="0" w:color="auto"/>
        <w:left w:val="none" w:sz="0" w:space="0" w:color="auto"/>
        <w:bottom w:val="none" w:sz="0" w:space="0" w:color="auto"/>
        <w:right w:val="none" w:sz="0" w:space="0" w:color="auto"/>
      </w:divBdr>
    </w:div>
    <w:div w:id="1901821748">
      <w:bodyDiv w:val="1"/>
      <w:marLeft w:val="0"/>
      <w:marRight w:val="0"/>
      <w:marTop w:val="0"/>
      <w:marBottom w:val="0"/>
      <w:divBdr>
        <w:top w:val="none" w:sz="0" w:space="0" w:color="auto"/>
        <w:left w:val="none" w:sz="0" w:space="0" w:color="auto"/>
        <w:bottom w:val="none" w:sz="0" w:space="0" w:color="auto"/>
        <w:right w:val="none" w:sz="0" w:space="0" w:color="auto"/>
      </w:divBdr>
    </w:div>
    <w:div w:id="1902251496">
      <w:bodyDiv w:val="1"/>
      <w:marLeft w:val="0"/>
      <w:marRight w:val="0"/>
      <w:marTop w:val="0"/>
      <w:marBottom w:val="0"/>
      <w:divBdr>
        <w:top w:val="none" w:sz="0" w:space="0" w:color="auto"/>
        <w:left w:val="none" w:sz="0" w:space="0" w:color="auto"/>
        <w:bottom w:val="none" w:sz="0" w:space="0" w:color="auto"/>
        <w:right w:val="none" w:sz="0" w:space="0" w:color="auto"/>
      </w:divBdr>
    </w:div>
    <w:div w:id="1902405026">
      <w:bodyDiv w:val="1"/>
      <w:marLeft w:val="0"/>
      <w:marRight w:val="0"/>
      <w:marTop w:val="0"/>
      <w:marBottom w:val="0"/>
      <w:divBdr>
        <w:top w:val="none" w:sz="0" w:space="0" w:color="auto"/>
        <w:left w:val="none" w:sz="0" w:space="0" w:color="auto"/>
        <w:bottom w:val="none" w:sz="0" w:space="0" w:color="auto"/>
        <w:right w:val="none" w:sz="0" w:space="0" w:color="auto"/>
      </w:divBdr>
    </w:div>
    <w:div w:id="1902477000">
      <w:bodyDiv w:val="1"/>
      <w:marLeft w:val="0"/>
      <w:marRight w:val="0"/>
      <w:marTop w:val="0"/>
      <w:marBottom w:val="0"/>
      <w:divBdr>
        <w:top w:val="none" w:sz="0" w:space="0" w:color="auto"/>
        <w:left w:val="none" w:sz="0" w:space="0" w:color="auto"/>
        <w:bottom w:val="none" w:sz="0" w:space="0" w:color="auto"/>
        <w:right w:val="none" w:sz="0" w:space="0" w:color="auto"/>
      </w:divBdr>
    </w:div>
    <w:div w:id="1903521529">
      <w:bodyDiv w:val="1"/>
      <w:marLeft w:val="0"/>
      <w:marRight w:val="0"/>
      <w:marTop w:val="0"/>
      <w:marBottom w:val="0"/>
      <w:divBdr>
        <w:top w:val="none" w:sz="0" w:space="0" w:color="auto"/>
        <w:left w:val="none" w:sz="0" w:space="0" w:color="auto"/>
        <w:bottom w:val="none" w:sz="0" w:space="0" w:color="auto"/>
        <w:right w:val="none" w:sz="0" w:space="0" w:color="auto"/>
      </w:divBdr>
    </w:div>
    <w:div w:id="1904099788">
      <w:bodyDiv w:val="1"/>
      <w:marLeft w:val="0"/>
      <w:marRight w:val="0"/>
      <w:marTop w:val="0"/>
      <w:marBottom w:val="0"/>
      <w:divBdr>
        <w:top w:val="none" w:sz="0" w:space="0" w:color="auto"/>
        <w:left w:val="none" w:sz="0" w:space="0" w:color="auto"/>
        <w:bottom w:val="none" w:sz="0" w:space="0" w:color="auto"/>
        <w:right w:val="none" w:sz="0" w:space="0" w:color="auto"/>
      </w:divBdr>
    </w:div>
    <w:div w:id="1904608498">
      <w:bodyDiv w:val="1"/>
      <w:marLeft w:val="0"/>
      <w:marRight w:val="0"/>
      <w:marTop w:val="0"/>
      <w:marBottom w:val="0"/>
      <w:divBdr>
        <w:top w:val="none" w:sz="0" w:space="0" w:color="auto"/>
        <w:left w:val="none" w:sz="0" w:space="0" w:color="auto"/>
        <w:bottom w:val="none" w:sz="0" w:space="0" w:color="auto"/>
        <w:right w:val="none" w:sz="0" w:space="0" w:color="auto"/>
      </w:divBdr>
    </w:div>
    <w:div w:id="1904678104">
      <w:bodyDiv w:val="1"/>
      <w:marLeft w:val="0"/>
      <w:marRight w:val="0"/>
      <w:marTop w:val="0"/>
      <w:marBottom w:val="0"/>
      <w:divBdr>
        <w:top w:val="none" w:sz="0" w:space="0" w:color="auto"/>
        <w:left w:val="none" w:sz="0" w:space="0" w:color="auto"/>
        <w:bottom w:val="none" w:sz="0" w:space="0" w:color="auto"/>
        <w:right w:val="none" w:sz="0" w:space="0" w:color="auto"/>
      </w:divBdr>
    </w:div>
    <w:div w:id="1904679356">
      <w:bodyDiv w:val="1"/>
      <w:marLeft w:val="0"/>
      <w:marRight w:val="0"/>
      <w:marTop w:val="0"/>
      <w:marBottom w:val="0"/>
      <w:divBdr>
        <w:top w:val="none" w:sz="0" w:space="0" w:color="auto"/>
        <w:left w:val="none" w:sz="0" w:space="0" w:color="auto"/>
        <w:bottom w:val="none" w:sz="0" w:space="0" w:color="auto"/>
        <w:right w:val="none" w:sz="0" w:space="0" w:color="auto"/>
      </w:divBdr>
    </w:div>
    <w:div w:id="1905217515">
      <w:bodyDiv w:val="1"/>
      <w:marLeft w:val="0"/>
      <w:marRight w:val="0"/>
      <w:marTop w:val="0"/>
      <w:marBottom w:val="0"/>
      <w:divBdr>
        <w:top w:val="none" w:sz="0" w:space="0" w:color="auto"/>
        <w:left w:val="none" w:sz="0" w:space="0" w:color="auto"/>
        <w:bottom w:val="none" w:sz="0" w:space="0" w:color="auto"/>
        <w:right w:val="none" w:sz="0" w:space="0" w:color="auto"/>
      </w:divBdr>
    </w:div>
    <w:div w:id="1905413858">
      <w:bodyDiv w:val="1"/>
      <w:marLeft w:val="0"/>
      <w:marRight w:val="0"/>
      <w:marTop w:val="0"/>
      <w:marBottom w:val="0"/>
      <w:divBdr>
        <w:top w:val="none" w:sz="0" w:space="0" w:color="auto"/>
        <w:left w:val="none" w:sz="0" w:space="0" w:color="auto"/>
        <w:bottom w:val="none" w:sz="0" w:space="0" w:color="auto"/>
        <w:right w:val="none" w:sz="0" w:space="0" w:color="auto"/>
      </w:divBdr>
    </w:div>
    <w:div w:id="1905484615">
      <w:bodyDiv w:val="1"/>
      <w:marLeft w:val="0"/>
      <w:marRight w:val="0"/>
      <w:marTop w:val="0"/>
      <w:marBottom w:val="0"/>
      <w:divBdr>
        <w:top w:val="none" w:sz="0" w:space="0" w:color="auto"/>
        <w:left w:val="none" w:sz="0" w:space="0" w:color="auto"/>
        <w:bottom w:val="none" w:sz="0" w:space="0" w:color="auto"/>
        <w:right w:val="none" w:sz="0" w:space="0" w:color="auto"/>
      </w:divBdr>
    </w:div>
    <w:div w:id="1905557133">
      <w:bodyDiv w:val="1"/>
      <w:marLeft w:val="0"/>
      <w:marRight w:val="0"/>
      <w:marTop w:val="0"/>
      <w:marBottom w:val="0"/>
      <w:divBdr>
        <w:top w:val="none" w:sz="0" w:space="0" w:color="auto"/>
        <w:left w:val="none" w:sz="0" w:space="0" w:color="auto"/>
        <w:bottom w:val="none" w:sz="0" w:space="0" w:color="auto"/>
        <w:right w:val="none" w:sz="0" w:space="0" w:color="auto"/>
      </w:divBdr>
    </w:div>
    <w:div w:id="1905607145">
      <w:bodyDiv w:val="1"/>
      <w:marLeft w:val="0"/>
      <w:marRight w:val="0"/>
      <w:marTop w:val="0"/>
      <w:marBottom w:val="0"/>
      <w:divBdr>
        <w:top w:val="none" w:sz="0" w:space="0" w:color="auto"/>
        <w:left w:val="none" w:sz="0" w:space="0" w:color="auto"/>
        <w:bottom w:val="none" w:sz="0" w:space="0" w:color="auto"/>
        <w:right w:val="none" w:sz="0" w:space="0" w:color="auto"/>
      </w:divBdr>
    </w:div>
    <w:div w:id="1905947631">
      <w:bodyDiv w:val="1"/>
      <w:marLeft w:val="0"/>
      <w:marRight w:val="0"/>
      <w:marTop w:val="0"/>
      <w:marBottom w:val="0"/>
      <w:divBdr>
        <w:top w:val="none" w:sz="0" w:space="0" w:color="auto"/>
        <w:left w:val="none" w:sz="0" w:space="0" w:color="auto"/>
        <w:bottom w:val="none" w:sz="0" w:space="0" w:color="auto"/>
        <w:right w:val="none" w:sz="0" w:space="0" w:color="auto"/>
      </w:divBdr>
    </w:div>
    <w:div w:id="1906526877">
      <w:bodyDiv w:val="1"/>
      <w:marLeft w:val="0"/>
      <w:marRight w:val="0"/>
      <w:marTop w:val="0"/>
      <w:marBottom w:val="0"/>
      <w:divBdr>
        <w:top w:val="none" w:sz="0" w:space="0" w:color="auto"/>
        <w:left w:val="none" w:sz="0" w:space="0" w:color="auto"/>
        <w:bottom w:val="none" w:sz="0" w:space="0" w:color="auto"/>
        <w:right w:val="none" w:sz="0" w:space="0" w:color="auto"/>
      </w:divBdr>
    </w:div>
    <w:div w:id="1906916062">
      <w:bodyDiv w:val="1"/>
      <w:marLeft w:val="0"/>
      <w:marRight w:val="0"/>
      <w:marTop w:val="0"/>
      <w:marBottom w:val="0"/>
      <w:divBdr>
        <w:top w:val="none" w:sz="0" w:space="0" w:color="auto"/>
        <w:left w:val="none" w:sz="0" w:space="0" w:color="auto"/>
        <w:bottom w:val="none" w:sz="0" w:space="0" w:color="auto"/>
        <w:right w:val="none" w:sz="0" w:space="0" w:color="auto"/>
      </w:divBdr>
    </w:div>
    <w:div w:id="1907107734">
      <w:bodyDiv w:val="1"/>
      <w:marLeft w:val="0"/>
      <w:marRight w:val="0"/>
      <w:marTop w:val="0"/>
      <w:marBottom w:val="0"/>
      <w:divBdr>
        <w:top w:val="none" w:sz="0" w:space="0" w:color="auto"/>
        <w:left w:val="none" w:sz="0" w:space="0" w:color="auto"/>
        <w:bottom w:val="none" w:sz="0" w:space="0" w:color="auto"/>
        <w:right w:val="none" w:sz="0" w:space="0" w:color="auto"/>
      </w:divBdr>
    </w:div>
    <w:div w:id="1908564196">
      <w:bodyDiv w:val="1"/>
      <w:marLeft w:val="0"/>
      <w:marRight w:val="0"/>
      <w:marTop w:val="0"/>
      <w:marBottom w:val="0"/>
      <w:divBdr>
        <w:top w:val="none" w:sz="0" w:space="0" w:color="auto"/>
        <w:left w:val="none" w:sz="0" w:space="0" w:color="auto"/>
        <w:bottom w:val="none" w:sz="0" w:space="0" w:color="auto"/>
        <w:right w:val="none" w:sz="0" w:space="0" w:color="auto"/>
      </w:divBdr>
    </w:div>
    <w:div w:id="1909457201">
      <w:bodyDiv w:val="1"/>
      <w:marLeft w:val="0"/>
      <w:marRight w:val="0"/>
      <w:marTop w:val="0"/>
      <w:marBottom w:val="0"/>
      <w:divBdr>
        <w:top w:val="none" w:sz="0" w:space="0" w:color="auto"/>
        <w:left w:val="none" w:sz="0" w:space="0" w:color="auto"/>
        <w:bottom w:val="none" w:sz="0" w:space="0" w:color="auto"/>
        <w:right w:val="none" w:sz="0" w:space="0" w:color="auto"/>
      </w:divBdr>
    </w:div>
    <w:div w:id="1909874559">
      <w:bodyDiv w:val="1"/>
      <w:marLeft w:val="0"/>
      <w:marRight w:val="0"/>
      <w:marTop w:val="0"/>
      <w:marBottom w:val="0"/>
      <w:divBdr>
        <w:top w:val="none" w:sz="0" w:space="0" w:color="auto"/>
        <w:left w:val="none" w:sz="0" w:space="0" w:color="auto"/>
        <w:bottom w:val="none" w:sz="0" w:space="0" w:color="auto"/>
        <w:right w:val="none" w:sz="0" w:space="0" w:color="auto"/>
      </w:divBdr>
    </w:div>
    <w:div w:id="1909879829">
      <w:bodyDiv w:val="1"/>
      <w:marLeft w:val="0"/>
      <w:marRight w:val="0"/>
      <w:marTop w:val="0"/>
      <w:marBottom w:val="0"/>
      <w:divBdr>
        <w:top w:val="none" w:sz="0" w:space="0" w:color="auto"/>
        <w:left w:val="none" w:sz="0" w:space="0" w:color="auto"/>
        <w:bottom w:val="none" w:sz="0" w:space="0" w:color="auto"/>
        <w:right w:val="none" w:sz="0" w:space="0" w:color="auto"/>
      </w:divBdr>
    </w:div>
    <w:div w:id="1910386024">
      <w:bodyDiv w:val="1"/>
      <w:marLeft w:val="0"/>
      <w:marRight w:val="0"/>
      <w:marTop w:val="0"/>
      <w:marBottom w:val="0"/>
      <w:divBdr>
        <w:top w:val="none" w:sz="0" w:space="0" w:color="auto"/>
        <w:left w:val="none" w:sz="0" w:space="0" w:color="auto"/>
        <w:bottom w:val="none" w:sz="0" w:space="0" w:color="auto"/>
        <w:right w:val="none" w:sz="0" w:space="0" w:color="auto"/>
      </w:divBdr>
    </w:div>
    <w:div w:id="1910529752">
      <w:bodyDiv w:val="1"/>
      <w:marLeft w:val="0"/>
      <w:marRight w:val="0"/>
      <w:marTop w:val="0"/>
      <w:marBottom w:val="0"/>
      <w:divBdr>
        <w:top w:val="none" w:sz="0" w:space="0" w:color="auto"/>
        <w:left w:val="none" w:sz="0" w:space="0" w:color="auto"/>
        <w:bottom w:val="none" w:sz="0" w:space="0" w:color="auto"/>
        <w:right w:val="none" w:sz="0" w:space="0" w:color="auto"/>
      </w:divBdr>
    </w:div>
    <w:div w:id="1910533690">
      <w:bodyDiv w:val="1"/>
      <w:marLeft w:val="0"/>
      <w:marRight w:val="0"/>
      <w:marTop w:val="0"/>
      <w:marBottom w:val="0"/>
      <w:divBdr>
        <w:top w:val="none" w:sz="0" w:space="0" w:color="auto"/>
        <w:left w:val="none" w:sz="0" w:space="0" w:color="auto"/>
        <w:bottom w:val="none" w:sz="0" w:space="0" w:color="auto"/>
        <w:right w:val="none" w:sz="0" w:space="0" w:color="auto"/>
      </w:divBdr>
    </w:div>
    <w:div w:id="1911453644">
      <w:bodyDiv w:val="1"/>
      <w:marLeft w:val="0"/>
      <w:marRight w:val="0"/>
      <w:marTop w:val="0"/>
      <w:marBottom w:val="0"/>
      <w:divBdr>
        <w:top w:val="none" w:sz="0" w:space="0" w:color="auto"/>
        <w:left w:val="none" w:sz="0" w:space="0" w:color="auto"/>
        <w:bottom w:val="none" w:sz="0" w:space="0" w:color="auto"/>
        <w:right w:val="none" w:sz="0" w:space="0" w:color="auto"/>
      </w:divBdr>
    </w:div>
    <w:div w:id="1912352570">
      <w:bodyDiv w:val="1"/>
      <w:marLeft w:val="0"/>
      <w:marRight w:val="0"/>
      <w:marTop w:val="0"/>
      <w:marBottom w:val="0"/>
      <w:divBdr>
        <w:top w:val="none" w:sz="0" w:space="0" w:color="auto"/>
        <w:left w:val="none" w:sz="0" w:space="0" w:color="auto"/>
        <w:bottom w:val="none" w:sz="0" w:space="0" w:color="auto"/>
        <w:right w:val="none" w:sz="0" w:space="0" w:color="auto"/>
      </w:divBdr>
    </w:div>
    <w:div w:id="1912503575">
      <w:bodyDiv w:val="1"/>
      <w:marLeft w:val="0"/>
      <w:marRight w:val="0"/>
      <w:marTop w:val="0"/>
      <w:marBottom w:val="0"/>
      <w:divBdr>
        <w:top w:val="none" w:sz="0" w:space="0" w:color="auto"/>
        <w:left w:val="none" w:sz="0" w:space="0" w:color="auto"/>
        <w:bottom w:val="none" w:sz="0" w:space="0" w:color="auto"/>
        <w:right w:val="none" w:sz="0" w:space="0" w:color="auto"/>
      </w:divBdr>
    </w:div>
    <w:div w:id="1912503578">
      <w:bodyDiv w:val="1"/>
      <w:marLeft w:val="0"/>
      <w:marRight w:val="0"/>
      <w:marTop w:val="0"/>
      <w:marBottom w:val="0"/>
      <w:divBdr>
        <w:top w:val="none" w:sz="0" w:space="0" w:color="auto"/>
        <w:left w:val="none" w:sz="0" w:space="0" w:color="auto"/>
        <w:bottom w:val="none" w:sz="0" w:space="0" w:color="auto"/>
        <w:right w:val="none" w:sz="0" w:space="0" w:color="auto"/>
      </w:divBdr>
    </w:div>
    <w:div w:id="1913464656">
      <w:bodyDiv w:val="1"/>
      <w:marLeft w:val="0"/>
      <w:marRight w:val="0"/>
      <w:marTop w:val="0"/>
      <w:marBottom w:val="0"/>
      <w:divBdr>
        <w:top w:val="none" w:sz="0" w:space="0" w:color="auto"/>
        <w:left w:val="none" w:sz="0" w:space="0" w:color="auto"/>
        <w:bottom w:val="none" w:sz="0" w:space="0" w:color="auto"/>
        <w:right w:val="none" w:sz="0" w:space="0" w:color="auto"/>
      </w:divBdr>
    </w:div>
    <w:div w:id="1913931391">
      <w:bodyDiv w:val="1"/>
      <w:marLeft w:val="0"/>
      <w:marRight w:val="0"/>
      <w:marTop w:val="0"/>
      <w:marBottom w:val="0"/>
      <w:divBdr>
        <w:top w:val="none" w:sz="0" w:space="0" w:color="auto"/>
        <w:left w:val="none" w:sz="0" w:space="0" w:color="auto"/>
        <w:bottom w:val="none" w:sz="0" w:space="0" w:color="auto"/>
        <w:right w:val="none" w:sz="0" w:space="0" w:color="auto"/>
      </w:divBdr>
    </w:div>
    <w:div w:id="1914117812">
      <w:bodyDiv w:val="1"/>
      <w:marLeft w:val="0"/>
      <w:marRight w:val="0"/>
      <w:marTop w:val="0"/>
      <w:marBottom w:val="0"/>
      <w:divBdr>
        <w:top w:val="none" w:sz="0" w:space="0" w:color="auto"/>
        <w:left w:val="none" w:sz="0" w:space="0" w:color="auto"/>
        <w:bottom w:val="none" w:sz="0" w:space="0" w:color="auto"/>
        <w:right w:val="none" w:sz="0" w:space="0" w:color="auto"/>
      </w:divBdr>
    </w:div>
    <w:div w:id="1914465155">
      <w:bodyDiv w:val="1"/>
      <w:marLeft w:val="0"/>
      <w:marRight w:val="0"/>
      <w:marTop w:val="0"/>
      <w:marBottom w:val="0"/>
      <w:divBdr>
        <w:top w:val="none" w:sz="0" w:space="0" w:color="auto"/>
        <w:left w:val="none" w:sz="0" w:space="0" w:color="auto"/>
        <w:bottom w:val="none" w:sz="0" w:space="0" w:color="auto"/>
        <w:right w:val="none" w:sz="0" w:space="0" w:color="auto"/>
      </w:divBdr>
    </w:div>
    <w:div w:id="1914926001">
      <w:bodyDiv w:val="1"/>
      <w:marLeft w:val="0"/>
      <w:marRight w:val="0"/>
      <w:marTop w:val="0"/>
      <w:marBottom w:val="0"/>
      <w:divBdr>
        <w:top w:val="none" w:sz="0" w:space="0" w:color="auto"/>
        <w:left w:val="none" w:sz="0" w:space="0" w:color="auto"/>
        <w:bottom w:val="none" w:sz="0" w:space="0" w:color="auto"/>
        <w:right w:val="none" w:sz="0" w:space="0" w:color="auto"/>
      </w:divBdr>
    </w:div>
    <w:div w:id="1915317059">
      <w:bodyDiv w:val="1"/>
      <w:marLeft w:val="0"/>
      <w:marRight w:val="0"/>
      <w:marTop w:val="0"/>
      <w:marBottom w:val="0"/>
      <w:divBdr>
        <w:top w:val="none" w:sz="0" w:space="0" w:color="auto"/>
        <w:left w:val="none" w:sz="0" w:space="0" w:color="auto"/>
        <w:bottom w:val="none" w:sz="0" w:space="0" w:color="auto"/>
        <w:right w:val="none" w:sz="0" w:space="0" w:color="auto"/>
      </w:divBdr>
    </w:div>
    <w:div w:id="1916040366">
      <w:bodyDiv w:val="1"/>
      <w:marLeft w:val="0"/>
      <w:marRight w:val="0"/>
      <w:marTop w:val="0"/>
      <w:marBottom w:val="0"/>
      <w:divBdr>
        <w:top w:val="none" w:sz="0" w:space="0" w:color="auto"/>
        <w:left w:val="none" w:sz="0" w:space="0" w:color="auto"/>
        <w:bottom w:val="none" w:sz="0" w:space="0" w:color="auto"/>
        <w:right w:val="none" w:sz="0" w:space="0" w:color="auto"/>
      </w:divBdr>
    </w:div>
    <w:div w:id="1916281948">
      <w:bodyDiv w:val="1"/>
      <w:marLeft w:val="0"/>
      <w:marRight w:val="0"/>
      <w:marTop w:val="0"/>
      <w:marBottom w:val="0"/>
      <w:divBdr>
        <w:top w:val="none" w:sz="0" w:space="0" w:color="auto"/>
        <w:left w:val="none" w:sz="0" w:space="0" w:color="auto"/>
        <w:bottom w:val="none" w:sz="0" w:space="0" w:color="auto"/>
        <w:right w:val="none" w:sz="0" w:space="0" w:color="auto"/>
      </w:divBdr>
    </w:div>
    <w:div w:id="1916888456">
      <w:bodyDiv w:val="1"/>
      <w:marLeft w:val="0"/>
      <w:marRight w:val="0"/>
      <w:marTop w:val="0"/>
      <w:marBottom w:val="0"/>
      <w:divBdr>
        <w:top w:val="none" w:sz="0" w:space="0" w:color="auto"/>
        <w:left w:val="none" w:sz="0" w:space="0" w:color="auto"/>
        <w:bottom w:val="none" w:sz="0" w:space="0" w:color="auto"/>
        <w:right w:val="none" w:sz="0" w:space="0" w:color="auto"/>
      </w:divBdr>
    </w:div>
    <w:div w:id="1917862893">
      <w:bodyDiv w:val="1"/>
      <w:marLeft w:val="0"/>
      <w:marRight w:val="0"/>
      <w:marTop w:val="0"/>
      <w:marBottom w:val="0"/>
      <w:divBdr>
        <w:top w:val="none" w:sz="0" w:space="0" w:color="auto"/>
        <w:left w:val="none" w:sz="0" w:space="0" w:color="auto"/>
        <w:bottom w:val="none" w:sz="0" w:space="0" w:color="auto"/>
        <w:right w:val="none" w:sz="0" w:space="0" w:color="auto"/>
      </w:divBdr>
    </w:div>
    <w:div w:id="1918049742">
      <w:bodyDiv w:val="1"/>
      <w:marLeft w:val="0"/>
      <w:marRight w:val="0"/>
      <w:marTop w:val="0"/>
      <w:marBottom w:val="0"/>
      <w:divBdr>
        <w:top w:val="none" w:sz="0" w:space="0" w:color="auto"/>
        <w:left w:val="none" w:sz="0" w:space="0" w:color="auto"/>
        <w:bottom w:val="none" w:sz="0" w:space="0" w:color="auto"/>
        <w:right w:val="none" w:sz="0" w:space="0" w:color="auto"/>
      </w:divBdr>
    </w:div>
    <w:div w:id="1918786984">
      <w:bodyDiv w:val="1"/>
      <w:marLeft w:val="0"/>
      <w:marRight w:val="0"/>
      <w:marTop w:val="0"/>
      <w:marBottom w:val="0"/>
      <w:divBdr>
        <w:top w:val="none" w:sz="0" w:space="0" w:color="auto"/>
        <w:left w:val="none" w:sz="0" w:space="0" w:color="auto"/>
        <w:bottom w:val="none" w:sz="0" w:space="0" w:color="auto"/>
        <w:right w:val="none" w:sz="0" w:space="0" w:color="auto"/>
      </w:divBdr>
    </w:div>
    <w:div w:id="1919511464">
      <w:bodyDiv w:val="1"/>
      <w:marLeft w:val="0"/>
      <w:marRight w:val="0"/>
      <w:marTop w:val="0"/>
      <w:marBottom w:val="0"/>
      <w:divBdr>
        <w:top w:val="none" w:sz="0" w:space="0" w:color="auto"/>
        <w:left w:val="none" w:sz="0" w:space="0" w:color="auto"/>
        <w:bottom w:val="none" w:sz="0" w:space="0" w:color="auto"/>
        <w:right w:val="none" w:sz="0" w:space="0" w:color="auto"/>
      </w:divBdr>
    </w:div>
    <w:div w:id="1920753990">
      <w:bodyDiv w:val="1"/>
      <w:marLeft w:val="0"/>
      <w:marRight w:val="0"/>
      <w:marTop w:val="0"/>
      <w:marBottom w:val="0"/>
      <w:divBdr>
        <w:top w:val="none" w:sz="0" w:space="0" w:color="auto"/>
        <w:left w:val="none" w:sz="0" w:space="0" w:color="auto"/>
        <w:bottom w:val="none" w:sz="0" w:space="0" w:color="auto"/>
        <w:right w:val="none" w:sz="0" w:space="0" w:color="auto"/>
      </w:divBdr>
    </w:div>
    <w:div w:id="1920863567">
      <w:bodyDiv w:val="1"/>
      <w:marLeft w:val="0"/>
      <w:marRight w:val="0"/>
      <w:marTop w:val="0"/>
      <w:marBottom w:val="0"/>
      <w:divBdr>
        <w:top w:val="none" w:sz="0" w:space="0" w:color="auto"/>
        <w:left w:val="none" w:sz="0" w:space="0" w:color="auto"/>
        <w:bottom w:val="none" w:sz="0" w:space="0" w:color="auto"/>
        <w:right w:val="none" w:sz="0" w:space="0" w:color="auto"/>
      </w:divBdr>
    </w:div>
    <w:div w:id="1921017937">
      <w:bodyDiv w:val="1"/>
      <w:marLeft w:val="0"/>
      <w:marRight w:val="0"/>
      <w:marTop w:val="0"/>
      <w:marBottom w:val="0"/>
      <w:divBdr>
        <w:top w:val="none" w:sz="0" w:space="0" w:color="auto"/>
        <w:left w:val="none" w:sz="0" w:space="0" w:color="auto"/>
        <w:bottom w:val="none" w:sz="0" w:space="0" w:color="auto"/>
        <w:right w:val="none" w:sz="0" w:space="0" w:color="auto"/>
      </w:divBdr>
    </w:div>
    <w:div w:id="1921524488">
      <w:bodyDiv w:val="1"/>
      <w:marLeft w:val="0"/>
      <w:marRight w:val="0"/>
      <w:marTop w:val="0"/>
      <w:marBottom w:val="0"/>
      <w:divBdr>
        <w:top w:val="none" w:sz="0" w:space="0" w:color="auto"/>
        <w:left w:val="none" w:sz="0" w:space="0" w:color="auto"/>
        <w:bottom w:val="none" w:sz="0" w:space="0" w:color="auto"/>
        <w:right w:val="none" w:sz="0" w:space="0" w:color="auto"/>
      </w:divBdr>
    </w:div>
    <w:div w:id="1921676331">
      <w:bodyDiv w:val="1"/>
      <w:marLeft w:val="0"/>
      <w:marRight w:val="0"/>
      <w:marTop w:val="0"/>
      <w:marBottom w:val="0"/>
      <w:divBdr>
        <w:top w:val="none" w:sz="0" w:space="0" w:color="auto"/>
        <w:left w:val="none" w:sz="0" w:space="0" w:color="auto"/>
        <w:bottom w:val="none" w:sz="0" w:space="0" w:color="auto"/>
        <w:right w:val="none" w:sz="0" w:space="0" w:color="auto"/>
      </w:divBdr>
    </w:div>
    <w:div w:id="1921718775">
      <w:bodyDiv w:val="1"/>
      <w:marLeft w:val="0"/>
      <w:marRight w:val="0"/>
      <w:marTop w:val="0"/>
      <w:marBottom w:val="0"/>
      <w:divBdr>
        <w:top w:val="none" w:sz="0" w:space="0" w:color="auto"/>
        <w:left w:val="none" w:sz="0" w:space="0" w:color="auto"/>
        <w:bottom w:val="none" w:sz="0" w:space="0" w:color="auto"/>
        <w:right w:val="none" w:sz="0" w:space="0" w:color="auto"/>
      </w:divBdr>
    </w:div>
    <w:div w:id="1921864250">
      <w:bodyDiv w:val="1"/>
      <w:marLeft w:val="0"/>
      <w:marRight w:val="0"/>
      <w:marTop w:val="0"/>
      <w:marBottom w:val="0"/>
      <w:divBdr>
        <w:top w:val="none" w:sz="0" w:space="0" w:color="auto"/>
        <w:left w:val="none" w:sz="0" w:space="0" w:color="auto"/>
        <w:bottom w:val="none" w:sz="0" w:space="0" w:color="auto"/>
        <w:right w:val="none" w:sz="0" w:space="0" w:color="auto"/>
      </w:divBdr>
    </w:div>
    <w:div w:id="1921866701">
      <w:bodyDiv w:val="1"/>
      <w:marLeft w:val="0"/>
      <w:marRight w:val="0"/>
      <w:marTop w:val="0"/>
      <w:marBottom w:val="0"/>
      <w:divBdr>
        <w:top w:val="none" w:sz="0" w:space="0" w:color="auto"/>
        <w:left w:val="none" w:sz="0" w:space="0" w:color="auto"/>
        <w:bottom w:val="none" w:sz="0" w:space="0" w:color="auto"/>
        <w:right w:val="none" w:sz="0" w:space="0" w:color="auto"/>
      </w:divBdr>
    </w:div>
    <w:div w:id="1922325148">
      <w:bodyDiv w:val="1"/>
      <w:marLeft w:val="0"/>
      <w:marRight w:val="0"/>
      <w:marTop w:val="0"/>
      <w:marBottom w:val="0"/>
      <w:divBdr>
        <w:top w:val="none" w:sz="0" w:space="0" w:color="auto"/>
        <w:left w:val="none" w:sz="0" w:space="0" w:color="auto"/>
        <w:bottom w:val="none" w:sz="0" w:space="0" w:color="auto"/>
        <w:right w:val="none" w:sz="0" w:space="0" w:color="auto"/>
      </w:divBdr>
    </w:div>
    <w:div w:id="1922519244">
      <w:bodyDiv w:val="1"/>
      <w:marLeft w:val="0"/>
      <w:marRight w:val="0"/>
      <w:marTop w:val="0"/>
      <w:marBottom w:val="0"/>
      <w:divBdr>
        <w:top w:val="none" w:sz="0" w:space="0" w:color="auto"/>
        <w:left w:val="none" w:sz="0" w:space="0" w:color="auto"/>
        <w:bottom w:val="none" w:sz="0" w:space="0" w:color="auto"/>
        <w:right w:val="none" w:sz="0" w:space="0" w:color="auto"/>
      </w:divBdr>
    </w:div>
    <w:div w:id="1922643615">
      <w:bodyDiv w:val="1"/>
      <w:marLeft w:val="0"/>
      <w:marRight w:val="0"/>
      <w:marTop w:val="0"/>
      <w:marBottom w:val="0"/>
      <w:divBdr>
        <w:top w:val="none" w:sz="0" w:space="0" w:color="auto"/>
        <w:left w:val="none" w:sz="0" w:space="0" w:color="auto"/>
        <w:bottom w:val="none" w:sz="0" w:space="0" w:color="auto"/>
        <w:right w:val="none" w:sz="0" w:space="0" w:color="auto"/>
      </w:divBdr>
    </w:div>
    <w:div w:id="1923561123">
      <w:bodyDiv w:val="1"/>
      <w:marLeft w:val="0"/>
      <w:marRight w:val="0"/>
      <w:marTop w:val="0"/>
      <w:marBottom w:val="0"/>
      <w:divBdr>
        <w:top w:val="none" w:sz="0" w:space="0" w:color="auto"/>
        <w:left w:val="none" w:sz="0" w:space="0" w:color="auto"/>
        <w:bottom w:val="none" w:sz="0" w:space="0" w:color="auto"/>
        <w:right w:val="none" w:sz="0" w:space="0" w:color="auto"/>
      </w:divBdr>
    </w:div>
    <w:div w:id="1924029601">
      <w:bodyDiv w:val="1"/>
      <w:marLeft w:val="0"/>
      <w:marRight w:val="0"/>
      <w:marTop w:val="0"/>
      <w:marBottom w:val="0"/>
      <w:divBdr>
        <w:top w:val="none" w:sz="0" w:space="0" w:color="auto"/>
        <w:left w:val="none" w:sz="0" w:space="0" w:color="auto"/>
        <w:bottom w:val="none" w:sz="0" w:space="0" w:color="auto"/>
        <w:right w:val="none" w:sz="0" w:space="0" w:color="auto"/>
      </w:divBdr>
    </w:div>
    <w:div w:id="1924411379">
      <w:bodyDiv w:val="1"/>
      <w:marLeft w:val="0"/>
      <w:marRight w:val="0"/>
      <w:marTop w:val="0"/>
      <w:marBottom w:val="0"/>
      <w:divBdr>
        <w:top w:val="none" w:sz="0" w:space="0" w:color="auto"/>
        <w:left w:val="none" w:sz="0" w:space="0" w:color="auto"/>
        <w:bottom w:val="none" w:sz="0" w:space="0" w:color="auto"/>
        <w:right w:val="none" w:sz="0" w:space="0" w:color="auto"/>
      </w:divBdr>
    </w:div>
    <w:div w:id="1924684230">
      <w:bodyDiv w:val="1"/>
      <w:marLeft w:val="0"/>
      <w:marRight w:val="0"/>
      <w:marTop w:val="0"/>
      <w:marBottom w:val="0"/>
      <w:divBdr>
        <w:top w:val="none" w:sz="0" w:space="0" w:color="auto"/>
        <w:left w:val="none" w:sz="0" w:space="0" w:color="auto"/>
        <w:bottom w:val="none" w:sz="0" w:space="0" w:color="auto"/>
        <w:right w:val="none" w:sz="0" w:space="0" w:color="auto"/>
      </w:divBdr>
    </w:div>
    <w:div w:id="1924878968">
      <w:bodyDiv w:val="1"/>
      <w:marLeft w:val="0"/>
      <w:marRight w:val="0"/>
      <w:marTop w:val="0"/>
      <w:marBottom w:val="0"/>
      <w:divBdr>
        <w:top w:val="none" w:sz="0" w:space="0" w:color="auto"/>
        <w:left w:val="none" w:sz="0" w:space="0" w:color="auto"/>
        <w:bottom w:val="none" w:sz="0" w:space="0" w:color="auto"/>
        <w:right w:val="none" w:sz="0" w:space="0" w:color="auto"/>
      </w:divBdr>
    </w:div>
    <w:div w:id="1924992488">
      <w:bodyDiv w:val="1"/>
      <w:marLeft w:val="0"/>
      <w:marRight w:val="0"/>
      <w:marTop w:val="0"/>
      <w:marBottom w:val="0"/>
      <w:divBdr>
        <w:top w:val="none" w:sz="0" w:space="0" w:color="auto"/>
        <w:left w:val="none" w:sz="0" w:space="0" w:color="auto"/>
        <w:bottom w:val="none" w:sz="0" w:space="0" w:color="auto"/>
        <w:right w:val="none" w:sz="0" w:space="0" w:color="auto"/>
      </w:divBdr>
    </w:div>
    <w:div w:id="1925067389">
      <w:bodyDiv w:val="1"/>
      <w:marLeft w:val="0"/>
      <w:marRight w:val="0"/>
      <w:marTop w:val="0"/>
      <w:marBottom w:val="0"/>
      <w:divBdr>
        <w:top w:val="none" w:sz="0" w:space="0" w:color="auto"/>
        <w:left w:val="none" w:sz="0" w:space="0" w:color="auto"/>
        <w:bottom w:val="none" w:sz="0" w:space="0" w:color="auto"/>
        <w:right w:val="none" w:sz="0" w:space="0" w:color="auto"/>
      </w:divBdr>
    </w:div>
    <w:div w:id="1925071293">
      <w:bodyDiv w:val="1"/>
      <w:marLeft w:val="0"/>
      <w:marRight w:val="0"/>
      <w:marTop w:val="0"/>
      <w:marBottom w:val="0"/>
      <w:divBdr>
        <w:top w:val="none" w:sz="0" w:space="0" w:color="auto"/>
        <w:left w:val="none" w:sz="0" w:space="0" w:color="auto"/>
        <w:bottom w:val="none" w:sz="0" w:space="0" w:color="auto"/>
        <w:right w:val="none" w:sz="0" w:space="0" w:color="auto"/>
      </w:divBdr>
    </w:div>
    <w:div w:id="1925339146">
      <w:bodyDiv w:val="1"/>
      <w:marLeft w:val="0"/>
      <w:marRight w:val="0"/>
      <w:marTop w:val="0"/>
      <w:marBottom w:val="0"/>
      <w:divBdr>
        <w:top w:val="none" w:sz="0" w:space="0" w:color="auto"/>
        <w:left w:val="none" w:sz="0" w:space="0" w:color="auto"/>
        <w:bottom w:val="none" w:sz="0" w:space="0" w:color="auto"/>
        <w:right w:val="none" w:sz="0" w:space="0" w:color="auto"/>
      </w:divBdr>
    </w:div>
    <w:div w:id="1925647193">
      <w:bodyDiv w:val="1"/>
      <w:marLeft w:val="0"/>
      <w:marRight w:val="0"/>
      <w:marTop w:val="0"/>
      <w:marBottom w:val="0"/>
      <w:divBdr>
        <w:top w:val="none" w:sz="0" w:space="0" w:color="auto"/>
        <w:left w:val="none" w:sz="0" w:space="0" w:color="auto"/>
        <w:bottom w:val="none" w:sz="0" w:space="0" w:color="auto"/>
        <w:right w:val="none" w:sz="0" w:space="0" w:color="auto"/>
      </w:divBdr>
    </w:div>
    <w:div w:id="1925720768">
      <w:bodyDiv w:val="1"/>
      <w:marLeft w:val="0"/>
      <w:marRight w:val="0"/>
      <w:marTop w:val="0"/>
      <w:marBottom w:val="0"/>
      <w:divBdr>
        <w:top w:val="none" w:sz="0" w:space="0" w:color="auto"/>
        <w:left w:val="none" w:sz="0" w:space="0" w:color="auto"/>
        <w:bottom w:val="none" w:sz="0" w:space="0" w:color="auto"/>
        <w:right w:val="none" w:sz="0" w:space="0" w:color="auto"/>
      </w:divBdr>
    </w:div>
    <w:div w:id="1926915919">
      <w:bodyDiv w:val="1"/>
      <w:marLeft w:val="0"/>
      <w:marRight w:val="0"/>
      <w:marTop w:val="0"/>
      <w:marBottom w:val="0"/>
      <w:divBdr>
        <w:top w:val="none" w:sz="0" w:space="0" w:color="auto"/>
        <w:left w:val="none" w:sz="0" w:space="0" w:color="auto"/>
        <w:bottom w:val="none" w:sz="0" w:space="0" w:color="auto"/>
        <w:right w:val="none" w:sz="0" w:space="0" w:color="auto"/>
      </w:divBdr>
    </w:div>
    <w:div w:id="1927180808">
      <w:bodyDiv w:val="1"/>
      <w:marLeft w:val="0"/>
      <w:marRight w:val="0"/>
      <w:marTop w:val="0"/>
      <w:marBottom w:val="0"/>
      <w:divBdr>
        <w:top w:val="none" w:sz="0" w:space="0" w:color="auto"/>
        <w:left w:val="none" w:sz="0" w:space="0" w:color="auto"/>
        <w:bottom w:val="none" w:sz="0" w:space="0" w:color="auto"/>
        <w:right w:val="none" w:sz="0" w:space="0" w:color="auto"/>
      </w:divBdr>
    </w:div>
    <w:div w:id="1927418593">
      <w:bodyDiv w:val="1"/>
      <w:marLeft w:val="0"/>
      <w:marRight w:val="0"/>
      <w:marTop w:val="0"/>
      <w:marBottom w:val="0"/>
      <w:divBdr>
        <w:top w:val="none" w:sz="0" w:space="0" w:color="auto"/>
        <w:left w:val="none" w:sz="0" w:space="0" w:color="auto"/>
        <w:bottom w:val="none" w:sz="0" w:space="0" w:color="auto"/>
        <w:right w:val="none" w:sz="0" w:space="0" w:color="auto"/>
      </w:divBdr>
    </w:div>
    <w:div w:id="1927685909">
      <w:bodyDiv w:val="1"/>
      <w:marLeft w:val="0"/>
      <w:marRight w:val="0"/>
      <w:marTop w:val="0"/>
      <w:marBottom w:val="0"/>
      <w:divBdr>
        <w:top w:val="none" w:sz="0" w:space="0" w:color="auto"/>
        <w:left w:val="none" w:sz="0" w:space="0" w:color="auto"/>
        <w:bottom w:val="none" w:sz="0" w:space="0" w:color="auto"/>
        <w:right w:val="none" w:sz="0" w:space="0" w:color="auto"/>
      </w:divBdr>
    </w:div>
    <w:div w:id="1927807028">
      <w:bodyDiv w:val="1"/>
      <w:marLeft w:val="0"/>
      <w:marRight w:val="0"/>
      <w:marTop w:val="0"/>
      <w:marBottom w:val="0"/>
      <w:divBdr>
        <w:top w:val="none" w:sz="0" w:space="0" w:color="auto"/>
        <w:left w:val="none" w:sz="0" w:space="0" w:color="auto"/>
        <w:bottom w:val="none" w:sz="0" w:space="0" w:color="auto"/>
        <w:right w:val="none" w:sz="0" w:space="0" w:color="auto"/>
      </w:divBdr>
    </w:div>
    <w:div w:id="1927961366">
      <w:bodyDiv w:val="1"/>
      <w:marLeft w:val="0"/>
      <w:marRight w:val="0"/>
      <w:marTop w:val="0"/>
      <w:marBottom w:val="0"/>
      <w:divBdr>
        <w:top w:val="none" w:sz="0" w:space="0" w:color="auto"/>
        <w:left w:val="none" w:sz="0" w:space="0" w:color="auto"/>
        <w:bottom w:val="none" w:sz="0" w:space="0" w:color="auto"/>
        <w:right w:val="none" w:sz="0" w:space="0" w:color="auto"/>
      </w:divBdr>
    </w:div>
    <w:div w:id="1928033136">
      <w:bodyDiv w:val="1"/>
      <w:marLeft w:val="0"/>
      <w:marRight w:val="0"/>
      <w:marTop w:val="0"/>
      <w:marBottom w:val="0"/>
      <w:divBdr>
        <w:top w:val="none" w:sz="0" w:space="0" w:color="auto"/>
        <w:left w:val="none" w:sz="0" w:space="0" w:color="auto"/>
        <w:bottom w:val="none" w:sz="0" w:space="0" w:color="auto"/>
        <w:right w:val="none" w:sz="0" w:space="0" w:color="auto"/>
      </w:divBdr>
    </w:div>
    <w:div w:id="1928224245">
      <w:bodyDiv w:val="1"/>
      <w:marLeft w:val="0"/>
      <w:marRight w:val="0"/>
      <w:marTop w:val="0"/>
      <w:marBottom w:val="0"/>
      <w:divBdr>
        <w:top w:val="none" w:sz="0" w:space="0" w:color="auto"/>
        <w:left w:val="none" w:sz="0" w:space="0" w:color="auto"/>
        <w:bottom w:val="none" w:sz="0" w:space="0" w:color="auto"/>
        <w:right w:val="none" w:sz="0" w:space="0" w:color="auto"/>
      </w:divBdr>
    </w:div>
    <w:div w:id="1928348301">
      <w:bodyDiv w:val="1"/>
      <w:marLeft w:val="0"/>
      <w:marRight w:val="0"/>
      <w:marTop w:val="0"/>
      <w:marBottom w:val="0"/>
      <w:divBdr>
        <w:top w:val="none" w:sz="0" w:space="0" w:color="auto"/>
        <w:left w:val="none" w:sz="0" w:space="0" w:color="auto"/>
        <w:bottom w:val="none" w:sz="0" w:space="0" w:color="auto"/>
        <w:right w:val="none" w:sz="0" w:space="0" w:color="auto"/>
      </w:divBdr>
    </w:div>
    <w:div w:id="1928726536">
      <w:bodyDiv w:val="1"/>
      <w:marLeft w:val="0"/>
      <w:marRight w:val="0"/>
      <w:marTop w:val="0"/>
      <w:marBottom w:val="0"/>
      <w:divBdr>
        <w:top w:val="none" w:sz="0" w:space="0" w:color="auto"/>
        <w:left w:val="none" w:sz="0" w:space="0" w:color="auto"/>
        <w:bottom w:val="none" w:sz="0" w:space="0" w:color="auto"/>
        <w:right w:val="none" w:sz="0" w:space="0" w:color="auto"/>
      </w:divBdr>
    </w:div>
    <w:div w:id="1929119823">
      <w:bodyDiv w:val="1"/>
      <w:marLeft w:val="0"/>
      <w:marRight w:val="0"/>
      <w:marTop w:val="0"/>
      <w:marBottom w:val="0"/>
      <w:divBdr>
        <w:top w:val="none" w:sz="0" w:space="0" w:color="auto"/>
        <w:left w:val="none" w:sz="0" w:space="0" w:color="auto"/>
        <w:bottom w:val="none" w:sz="0" w:space="0" w:color="auto"/>
        <w:right w:val="none" w:sz="0" w:space="0" w:color="auto"/>
      </w:divBdr>
    </w:div>
    <w:div w:id="1929189070">
      <w:bodyDiv w:val="1"/>
      <w:marLeft w:val="0"/>
      <w:marRight w:val="0"/>
      <w:marTop w:val="0"/>
      <w:marBottom w:val="0"/>
      <w:divBdr>
        <w:top w:val="none" w:sz="0" w:space="0" w:color="auto"/>
        <w:left w:val="none" w:sz="0" w:space="0" w:color="auto"/>
        <w:bottom w:val="none" w:sz="0" w:space="0" w:color="auto"/>
        <w:right w:val="none" w:sz="0" w:space="0" w:color="auto"/>
      </w:divBdr>
    </w:div>
    <w:div w:id="1929381097">
      <w:bodyDiv w:val="1"/>
      <w:marLeft w:val="0"/>
      <w:marRight w:val="0"/>
      <w:marTop w:val="0"/>
      <w:marBottom w:val="0"/>
      <w:divBdr>
        <w:top w:val="none" w:sz="0" w:space="0" w:color="auto"/>
        <w:left w:val="none" w:sz="0" w:space="0" w:color="auto"/>
        <w:bottom w:val="none" w:sz="0" w:space="0" w:color="auto"/>
        <w:right w:val="none" w:sz="0" w:space="0" w:color="auto"/>
      </w:divBdr>
    </w:div>
    <w:div w:id="1929388508">
      <w:bodyDiv w:val="1"/>
      <w:marLeft w:val="0"/>
      <w:marRight w:val="0"/>
      <w:marTop w:val="0"/>
      <w:marBottom w:val="0"/>
      <w:divBdr>
        <w:top w:val="none" w:sz="0" w:space="0" w:color="auto"/>
        <w:left w:val="none" w:sz="0" w:space="0" w:color="auto"/>
        <w:bottom w:val="none" w:sz="0" w:space="0" w:color="auto"/>
        <w:right w:val="none" w:sz="0" w:space="0" w:color="auto"/>
      </w:divBdr>
    </w:div>
    <w:div w:id="1929650938">
      <w:bodyDiv w:val="1"/>
      <w:marLeft w:val="0"/>
      <w:marRight w:val="0"/>
      <w:marTop w:val="0"/>
      <w:marBottom w:val="0"/>
      <w:divBdr>
        <w:top w:val="none" w:sz="0" w:space="0" w:color="auto"/>
        <w:left w:val="none" w:sz="0" w:space="0" w:color="auto"/>
        <w:bottom w:val="none" w:sz="0" w:space="0" w:color="auto"/>
        <w:right w:val="none" w:sz="0" w:space="0" w:color="auto"/>
      </w:divBdr>
    </w:div>
    <w:div w:id="1929922726">
      <w:bodyDiv w:val="1"/>
      <w:marLeft w:val="0"/>
      <w:marRight w:val="0"/>
      <w:marTop w:val="0"/>
      <w:marBottom w:val="0"/>
      <w:divBdr>
        <w:top w:val="none" w:sz="0" w:space="0" w:color="auto"/>
        <w:left w:val="none" w:sz="0" w:space="0" w:color="auto"/>
        <w:bottom w:val="none" w:sz="0" w:space="0" w:color="auto"/>
        <w:right w:val="none" w:sz="0" w:space="0" w:color="auto"/>
      </w:divBdr>
    </w:div>
    <w:div w:id="1929997158">
      <w:bodyDiv w:val="1"/>
      <w:marLeft w:val="0"/>
      <w:marRight w:val="0"/>
      <w:marTop w:val="0"/>
      <w:marBottom w:val="0"/>
      <w:divBdr>
        <w:top w:val="none" w:sz="0" w:space="0" w:color="auto"/>
        <w:left w:val="none" w:sz="0" w:space="0" w:color="auto"/>
        <w:bottom w:val="none" w:sz="0" w:space="0" w:color="auto"/>
        <w:right w:val="none" w:sz="0" w:space="0" w:color="auto"/>
      </w:divBdr>
    </w:div>
    <w:div w:id="1930775739">
      <w:bodyDiv w:val="1"/>
      <w:marLeft w:val="0"/>
      <w:marRight w:val="0"/>
      <w:marTop w:val="0"/>
      <w:marBottom w:val="0"/>
      <w:divBdr>
        <w:top w:val="none" w:sz="0" w:space="0" w:color="auto"/>
        <w:left w:val="none" w:sz="0" w:space="0" w:color="auto"/>
        <w:bottom w:val="none" w:sz="0" w:space="0" w:color="auto"/>
        <w:right w:val="none" w:sz="0" w:space="0" w:color="auto"/>
      </w:divBdr>
    </w:div>
    <w:div w:id="1931349952">
      <w:bodyDiv w:val="1"/>
      <w:marLeft w:val="0"/>
      <w:marRight w:val="0"/>
      <w:marTop w:val="0"/>
      <w:marBottom w:val="0"/>
      <w:divBdr>
        <w:top w:val="none" w:sz="0" w:space="0" w:color="auto"/>
        <w:left w:val="none" w:sz="0" w:space="0" w:color="auto"/>
        <w:bottom w:val="none" w:sz="0" w:space="0" w:color="auto"/>
        <w:right w:val="none" w:sz="0" w:space="0" w:color="auto"/>
      </w:divBdr>
    </w:div>
    <w:div w:id="1931351269">
      <w:bodyDiv w:val="1"/>
      <w:marLeft w:val="0"/>
      <w:marRight w:val="0"/>
      <w:marTop w:val="0"/>
      <w:marBottom w:val="0"/>
      <w:divBdr>
        <w:top w:val="none" w:sz="0" w:space="0" w:color="auto"/>
        <w:left w:val="none" w:sz="0" w:space="0" w:color="auto"/>
        <w:bottom w:val="none" w:sz="0" w:space="0" w:color="auto"/>
        <w:right w:val="none" w:sz="0" w:space="0" w:color="auto"/>
      </w:divBdr>
    </w:div>
    <w:div w:id="1931549252">
      <w:bodyDiv w:val="1"/>
      <w:marLeft w:val="0"/>
      <w:marRight w:val="0"/>
      <w:marTop w:val="0"/>
      <w:marBottom w:val="0"/>
      <w:divBdr>
        <w:top w:val="none" w:sz="0" w:space="0" w:color="auto"/>
        <w:left w:val="none" w:sz="0" w:space="0" w:color="auto"/>
        <w:bottom w:val="none" w:sz="0" w:space="0" w:color="auto"/>
        <w:right w:val="none" w:sz="0" w:space="0" w:color="auto"/>
      </w:divBdr>
    </w:div>
    <w:div w:id="1931619056">
      <w:bodyDiv w:val="1"/>
      <w:marLeft w:val="0"/>
      <w:marRight w:val="0"/>
      <w:marTop w:val="0"/>
      <w:marBottom w:val="0"/>
      <w:divBdr>
        <w:top w:val="none" w:sz="0" w:space="0" w:color="auto"/>
        <w:left w:val="none" w:sz="0" w:space="0" w:color="auto"/>
        <w:bottom w:val="none" w:sz="0" w:space="0" w:color="auto"/>
        <w:right w:val="none" w:sz="0" w:space="0" w:color="auto"/>
      </w:divBdr>
    </w:div>
    <w:div w:id="1932465057">
      <w:bodyDiv w:val="1"/>
      <w:marLeft w:val="0"/>
      <w:marRight w:val="0"/>
      <w:marTop w:val="0"/>
      <w:marBottom w:val="0"/>
      <w:divBdr>
        <w:top w:val="none" w:sz="0" w:space="0" w:color="auto"/>
        <w:left w:val="none" w:sz="0" w:space="0" w:color="auto"/>
        <w:bottom w:val="none" w:sz="0" w:space="0" w:color="auto"/>
        <w:right w:val="none" w:sz="0" w:space="0" w:color="auto"/>
      </w:divBdr>
    </w:div>
    <w:div w:id="1932738962">
      <w:bodyDiv w:val="1"/>
      <w:marLeft w:val="0"/>
      <w:marRight w:val="0"/>
      <w:marTop w:val="0"/>
      <w:marBottom w:val="0"/>
      <w:divBdr>
        <w:top w:val="none" w:sz="0" w:space="0" w:color="auto"/>
        <w:left w:val="none" w:sz="0" w:space="0" w:color="auto"/>
        <w:bottom w:val="none" w:sz="0" w:space="0" w:color="auto"/>
        <w:right w:val="none" w:sz="0" w:space="0" w:color="auto"/>
      </w:divBdr>
    </w:div>
    <w:div w:id="1932811648">
      <w:bodyDiv w:val="1"/>
      <w:marLeft w:val="0"/>
      <w:marRight w:val="0"/>
      <w:marTop w:val="0"/>
      <w:marBottom w:val="0"/>
      <w:divBdr>
        <w:top w:val="none" w:sz="0" w:space="0" w:color="auto"/>
        <w:left w:val="none" w:sz="0" w:space="0" w:color="auto"/>
        <w:bottom w:val="none" w:sz="0" w:space="0" w:color="auto"/>
        <w:right w:val="none" w:sz="0" w:space="0" w:color="auto"/>
      </w:divBdr>
    </w:div>
    <w:div w:id="1934196648">
      <w:bodyDiv w:val="1"/>
      <w:marLeft w:val="0"/>
      <w:marRight w:val="0"/>
      <w:marTop w:val="0"/>
      <w:marBottom w:val="0"/>
      <w:divBdr>
        <w:top w:val="none" w:sz="0" w:space="0" w:color="auto"/>
        <w:left w:val="none" w:sz="0" w:space="0" w:color="auto"/>
        <w:bottom w:val="none" w:sz="0" w:space="0" w:color="auto"/>
        <w:right w:val="none" w:sz="0" w:space="0" w:color="auto"/>
      </w:divBdr>
    </w:div>
    <w:div w:id="1935430548">
      <w:bodyDiv w:val="1"/>
      <w:marLeft w:val="0"/>
      <w:marRight w:val="0"/>
      <w:marTop w:val="0"/>
      <w:marBottom w:val="0"/>
      <w:divBdr>
        <w:top w:val="none" w:sz="0" w:space="0" w:color="auto"/>
        <w:left w:val="none" w:sz="0" w:space="0" w:color="auto"/>
        <w:bottom w:val="none" w:sz="0" w:space="0" w:color="auto"/>
        <w:right w:val="none" w:sz="0" w:space="0" w:color="auto"/>
      </w:divBdr>
    </w:div>
    <w:div w:id="1935625391">
      <w:bodyDiv w:val="1"/>
      <w:marLeft w:val="0"/>
      <w:marRight w:val="0"/>
      <w:marTop w:val="0"/>
      <w:marBottom w:val="0"/>
      <w:divBdr>
        <w:top w:val="none" w:sz="0" w:space="0" w:color="auto"/>
        <w:left w:val="none" w:sz="0" w:space="0" w:color="auto"/>
        <w:bottom w:val="none" w:sz="0" w:space="0" w:color="auto"/>
        <w:right w:val="none" w:sz="0" w:space="0" w:color="auto"/>
      </w:divBdr>
    </w:div>
    <w:div w:id="1935820732">
      <w:bodyDiv w:val="1"/>
      <w:marLeft w:val="0"/>
      <w:marRight w:val="0"/>
      <w:marTop w:val="0"/>
      <w:marBottom w:val="0"/>
      <w:divBdr>
        <w:top w:val="none" w:sz="0" w:space="0" w:color="auto"/>
        <w:left w:val="none" w:sz="0" w:space="0" w:color="auto"/>
        <w:bottom w:val="none" w:sz="0" w:space="0" w:color="auto"/>
        <w:right w:val="none" w:sz="0" w:space="0" w:color="auto"/>
      </w:divBdr>
    </w:div>
    <w:div w:id="1937245490">
      <w:bodyDiv w:val="1"/>
      <w:marLeft w:val="0"/>
      <w:marRight w:val="0"/>
      <w:marTop w:val="0"/>
      <w:marBottom w:val="0"/>
      <w:divBdr>
        <w:top w:val="none" w:sz="0" w:space="0" w:color="auto"/>
        <w:left w:val="none" w:sz="0" w:space="0" w:color="auto"/>
        <w:bottom w:val="none" w:sz="0" w:space="0" w:color="auto"/>
        <w:right w:val="none" w:sz="0" w:space="0" w:color="auto"/>
      </w:divBdr>
    </w:div>
    <w:div w:id="1938250876">
      <w:bodyDiv w:val="1"/>
      <w:marLeft w:val="0"/>
      <w:marRight w:val="0"/>
      <w:marTop w:val="0"/>
      <w:marBottom w:val="0"/>
      <w:divBdr>
        <w:top w:val="none" w:sz="0" w:space="0" w:color="auto"/>
        <w:left w:val="none" w:sz="0" w:space="0" w:color="auto"/>
        <w:bottom w:val="none" w:sz="0" w:space="0" w:color="auto"/>
        <w:right w:val="none" w:sz="0" w:space="0" w:color="auto"/>
      </w:divBdr>
    </w:div>
    <w:div w:id="1938518421">
      <w:bodyDiv w:val="1"/>
      <w:marLeft w:val="0"/>
      <w:marRight w:val="0"/>
      <w:marTop w:val="0"/>
      <w:marBottom w:val="0"/>
      <w:divBdr>
        <w:top w:val="none" w:sz="0" w:space="0" w:color="auto"/>
        <w:left w:val="none" w:sz="0" w:space="0" w:color="auto"/>
        <w:bottom w:val="none" w:sz="0" w:space="0" w:color="auto"/>
        <w:right w:val="none" w:sz="0" w:space="0" w:color="auto"/>
      </w:divBdr>
    </w:div>
    <w:div w:id="1939095634">
      <w:bodyDiv w:val="1"/>
      <w:marLeft w:val="0"/>
      <w:marRight w:val="0"/>
      <w:marTop w:val="0"/>
      <w:marBottom w:val="0"/>
      <w:divBdr>
        <w:top w:val="none" w:sz="0" w:space="0" w:color="auto"/>
        <w:left w:val="none" w:sz="0" w:space="0" w:color="auto"/>
        <w:bottom w:val="none" w:sz="0" w:space="0" w:color="auto"/>
        <w:right w:val="none" w:sz="0" w:space="0" w:color="auto"/>
      </w:divBdr>
    </w:div>
    <w:div w:id="1940022442">
      <w:bodyDiv w:val="1"/>
      <w:marLeft w:val="0"/>
      <w:marRight w:val="0"/>
      <w:marTop w:val="0"/>
      <w:marBottom w:val="0"/>
      <w:divBdr>
        <w:top w:val="none" w:sz="0" w:space="0" w:color="auto"/>
        <w:left w:val="none" w:sz="0" w:space="0" w:color="auto"/>
        <w:bottom w:val="none" w:sz="0" w:space="0" w:color="auto"/>
        <w:right w:val="none" w:sz="0" w:space="0" w:color="auto"/>
      </w:divBdr>
    </w:div>
    <w:div w:id="1940142151">
      <w:bodyDiv w:val="1"/>
      <w:marLeft w:val="0"/>
      <w:marRight w:val="0"/>
      <w:marTop w:val="0"/>
      <w:marBottom w:val="0"/>
      <w:divBdr>
        <w:top w:val="none" w:sz="0" w:space="0" w:color="auto"/>
        <w:left w:val="none" w:sz="0" w:space="0" w:color="auto"/>
        <w:bottom w:val="none" w:sz="0" w:space="0" w:color="auto"/>
        <w:right w:val="none" w:sz="0" w:space="0" w:color="auto"/>
      </w:divBdr>
    </w:div>
    <w:div w:id="1940406257">
      <w:bodyDiv w:val="1"/>
      <w:marLeft w:val="0"/>
      <w:marRight w:val="0"/>
      <w:marTop w:val="0"/>
      <w:marBottom w:val="0"/>
      <w:divBdr>
        <w:top w:val="none" w:sz="0" w:space="0" w:color="auto"/>
        <w:left w:val="none" w:sz="0" w:space="0" w:color="auto"/>
        <w:bottom w:val="none" w:sz="0" w:space="0" w:color="auto"/>
        <w:right w:val="none" w:sz="0" w:space="0" w:color="auto"/>
      </w:divBdr>
    </w:div>
    <w:div w:id="1940867037">
      <w:bodyDiv w:val="1"/>
      <w:marLeft w:val="0"/>
      <w:marRight w:val="0"/>
      <w:marTop w:val="0"/>
      <w:marBottom w:val="0"/>
      <w:divBdr>
        <w:top w:val="none" w:sz="0" w:space="0" w:color="auto"/>
        <w:left w:val="none" w:sz="0" w:space="0" w:color="auto"/>
        <w:bottom w:val="none" w:sz="0" w:space="0" w:color="auto"/>
        <w:right w:val="none" w:sz="0" w:space="0" w:color="auto"/>
      </w:divBdr>
    </w:div>
    <w:div w:id="1941332307">
      <w:bodyDiv w:val="1"/>
      <w:marLeft w:val="0"/>
      <w:marRight w:val="0"/>
      <w:marTop w:val="0"/>
      <w:marBottom w:val="0"/>
      <w:divBdr>
        <w:top w:val="none" w:sz="0" w:space="0" w:color="auto"/>
        <w:left w:val="none" w:sz="0" w:space="0" w:color="auto"/>
        <w:bottom w:val="none" w:sz="0" w:space="0" w:color="auto"/>
        <w:right w:val="none" w:sz="0" w:space="0" w:color="auto"/>
      </w:divBdr>
    </w:div>
    <w:div w:id="1941985001">
      <w:bodyDiv w:val="1"/>
      <w:marLeft w:val="0"/>
      <w:marRight w:val="0"/>
      <w:marTop w:val="0"/>
      <w:marBottom w:val="0"/>
      <w:divBdr>
        <w:top w:val="none" w:sz="0" w:space="0" w:color="auto"/>
        <w:left w:val="none" w:sz="0" w:space="0" w:color="auto"/>
        <w:bottom w:val="none" w:sz="0" w:space="0" w:color="auto"/>
        <w:right w:val="none" w:sz="0" w:space="0" w:color="auto"/>
      </w:divBdr>
    </w:div>
    <w:div w:id="1942227255">
      <w:bodyDiv w:val="1"/>
      <w:marLeft w:val="0"/>
      <w:marRight w:val="0"/>
      <w:marTop w:val="0"/>
      <w:marBottom w:val="0"/>
      <w:divBdr>
        <w:top w:val="none" w:sz="0" w:space="0" w:color="auto"/>
        <w:left w:val="none" w:sz="0" w:space="0" w:color="auto"/>
        <w:bottom w:val="none" w:sz="0" w:space="0" w:color="auto"/>
        <w:right w:val="none" w:sz="0" w:space="0" w:color="auto"/>
      </w:divBdr>
    </w:div>
    <w:div w:id="1943217937">
      <w:bodyDiv w:val="1"/>
      <w:marLeft w:val="0"/>
      <w:marRight w:val="0"/>
      <w:marTop w:val="0"/>
      <w:marBottom w:val="0"/>
      <w:divBdr>
        <w:top w:val="none" w:sz="0" w:space="0" w:color="auto"/>
        <w:left w:val="none" w:sz="0" w:space="0" w:color="auto"/>
        <w:bottom w:val="none" w:sz="0" w:space="0" w:color="auto"/>
        <w:right w:val="none" w:sz="0" w:space="0" w:color="auto"/>
      </w:divBdr>
    </w:div>
    <w:div w:id="1943300124">
      <w:bodyDiv w:val="1"/>
      <w:marLeft w:val="0"/>
      <w:marRight w:val="0"/>
      <w:marTop w:val="0"/>
      <w:marBottom w:val="0"/>
      <w:divBdr>
        <w:top w:val="none" w:sz="0" w:space="0" w:color="auto"/>
        <w:left w:val="none" w:sz="0" w:space="0" w:color="auto"/>
        <w:bottom w:val="none" w:sz="0" w:space="0" w:color="auto"/>
        <w:right w:val="none" w:sz="0" w:space="0" w:color="auto"/>
      </w:divBdr>
    </w:div>
    <w:div w:id="1943875481">
      <w:bodyDiv w:val="1"/>
      <w:marLeft w:val="0"/>
      <w:marRight w:val="0"/>
      <w:marTop w:val="0"/>
      <w:marBottom w:val="0"/>
      <w:divBdr>
        <w:top w:val="none" w:sz="0" w:space="0" w:color="auto"/>
        <w:left w:val="none" w:sz="0" w:space="0" w:color="auto"/>
        <w:bottom w:val="none" w:sz="0" w:space="0" w:color="auto"/>
        <w:right w:val="none" w:sz="0" w:space="0" w:color="auto"/>
      </w:divBdr>
    </w:div>
    <w:div w:id="1943956094">
      <w:bodyDiv w:val="1"/>
      <w:marLeft w:val="0"/>
      <w:marRight w:val="0"/>
      <w:marTop w:val="0"/>
      <w:marBottom w:val="0"/>
      <w:divBdr>
        <w:top w:val="none" w:sz="0" w:space="0" w:color="auto"/>
        <w:left w:val="none" w:sz="0" w:space="0" w:color="auto"/>
        <w:bottom w:val="none" w:sz="0" w:space="0" w:color="auto"/>
        <w:right w:val="none" w:sz="0" w:space="0" w:color="auto"/>
      </w:divBdr>
    </w:div>
    <w:div w:id="1944265106">
      <w:bodyDiv w:val="1"/>
      <w:marLeft w:val="0"/>
      <w:marRight w:val="0"/>
      <w:marTop w:val="0"/>
      <w:marBottom w:val="0"/>
      <w:divBdr>
        <w:top w:val="none" w:sz="0" w:space="0" w:color="auto"/>
        <w:left w:val="none" w:sz="0" w:space="0" w:color="auto"/>
        <w:bottom w:val="none" w:sz="0" w:space="0" w:color="auto"/>
        <w:right w:val="none" w:sz="0" w:space="0" w:color="auto"/>
      </w:divBdr>
    </w:div>
    <w:div w:id="1945569665">
      <w:bodyDiv w:val="1"/>
      <w:marLeft w:val="0"/>
      <w:marRight w:val="0"/>
      <w:marTop w:val="0"/>
      <w:marBottom w:val="0"/>
      <w:divBdr>
        <w:top w:val="none" w:sz="0" w:space="0" w:color="auto"/>
        <w:left w:val="none" w:sz="0" w:space="0" w:color="auto"/>
        <w:bottom w:val="none" w:sz="0" w:space="0" w:color="auto"/>
        <w:right w:val="none" w:sz="0" w:space="0" w:color="auto"/>
      </w:divBdr>
    </w:div>
    <w:div w:id="1946377070">
      <w:bodyDiv w:val="1"/>
      <w:marLeft w:val="0"/>
      <w:marRight w:val="0"/>
      <w:marTop w:val="0"/>
      <w:marBottom w:val="0"/>
      <w:divBdr>
        <w:top w:val="none" w:sz="0" w:space="0" w:color="auto"/>
        <w:left w:val="none" w:sz="0" w:space="0" w:color="auto"/>
        <w:bottom w:val="none" w:sz="0" w:space="0" w:color="auto"/>
        <w:right w:val="none" w:sz="0" w:space="0" w:color="auto"/>
      </w:divBdr>
    </w:div>
    <w:div w:id="1946378985">
      <w:bodyDiv w:val="1"/>
      <w:marLeft w:val="0"/>
      <w:marRight w:val="0"/>
      <w:marTop w:val="0"/>
      <w:marBottom w:val="0"/>
      <w:divBdr>
        <w:top w:val="none" w:sz="0" w:space="0" w:color="auto"/>
        <w:left w:val="none" w:sz="0" w:space="0" w:color="auto"/>
        <w:bottom w:val="none" w:sz="0" w:space="0" w:color="auto"/>
        <w:right w:val="none" w:sz="0" w:space="0" w:color="auto"/>
      </w:divBdr>
    </w:div>
    <w:div w:id="1947107005">
      <w:bodyDiv w:val="1"/>
      <w:marLeft w:val="0"/>
      <w:marRight w:val="0"/>
      <w:marTop w:val="0"/>
      <w:marBottom w:val="0"/>
      <w:divBdr>
        <w:top w:val="none" w:sz="0" w:space="0" w:color="auto"/>
        <w:left w:val="none" w:sz="0" w:space="0" w:color="auto"/>
        <w:bottom w:val="none" w:sz="0" w:space="0" w:color="auto"/>
        <w:right w:val="none" w:sz="0" w:space="0" w:color="auto"/>
      </w:divBdr>
    </w:div>
    <w:div w:id="1947423786">
      <w:bodyDiv w:val="1"/>
      <w:marLeft w:val="0"/>
      <w:marRight w:val="0"/>
      <w:marTop w:val="0"/>
      <w:marBottom w:val="0"/>
      <w:divBdr>
        <w:top w:val="none" w:sz="0" w:space="0" w:color="auto"/>
        <w:left w:val="none" w:sz="0" w:space="0" w:color="auto"/>
        <w:bottom w:val="none" w:sz="0" w:space="0" w:color="auto"/>
        <w:right w:val="none" w:sz="0" w:space="0" w:color="auto"/>
      </w:divBdr>
    </w:div>
    <w:div w:id="1948199990">
      <w:bodyDiv w:val="1"/>
      <w:marLeft w:val="0"/>
      <w:marRight w:val="0"/>
      <w:marTop w:val="0"/>
      <w:marBottom w:val="0"/>
      <w:divBdr>
        <w:top w:val="none" w:sz="0" w:space="0" w:color="auto"/>
        <w:left w:val="none" w:sz="0" w:space="0" w:color="auto"/>
        <w:bottom w:val="none" w:sz="0" w:space="0" w:color="auto"/>
        <w:right w:val="none" w:sz="0" w:space="0" w:color="auto"/>
      </w:divBdr>
    </w:div>
    <w:div w:id="1948269829">
      <w:bodyDiv w:val="1"/>
      <w:marLeft w:val="0"/>
      <w:marRight w:val="0"/>
      <w:marTop w:val="0"/>
      <w:marBottom w:val="0"/>
      <w:divBdr>
        <w:top w:val="none" w:sz="0" w:space="0" w:color="auto"/>
        <w:left w:val="none" w:sz="0" w:space="0" w:color="auto"/>
        <w:bottom w:val="none" w:sz="0" w:space="0" w:color="auto"/>
        <w:right w:val="none" w:sz="0" w:space="0" w:color="auto"/>
      </w:divBdr>
    </w:div>
    <w:div w:id="1948729988">
      <w:bodyDiv w:val="1"/>
      <w:marLeft w:val="0"/>
      <w:marRight w:val="0"/>
      <w:marTop w:val="0"/>
      <w:marBottom w:val="0"/>
      <w:divBdr>
        <w:top w:val="none" w:sz="0" w:space="0" w:color="auto"/>
        <w:left w:val="none" w:sz="0" w:space="0" w:color="auto"/>
        <w:bottom w:val="none" w:sz="0" w:space="0" w:color="auto"/>
        <w:right w:val="none" w:sz="0" w:space="0" w:color="auto"/>
      </w:divBdr>
    </w:div>
    <w:div w:id="1950119072">
      <w:bodyDiv w:val="1"/>
      <w:marLeft w:val="0"/>
      <w:marRight w:val="0"/>
      <w:marTop w:val="0"/>
      <w:marBottom w:val="0"/>
      <w:divBdr>
        <w:top w:val="none" w:sz="0" w:space="0" w:color="auto"/>
        <w:left w:val="none" w:sz="0" w:space="0" w:color="auto"/>
        <w:bottom w:val="none" w:sz="0" w:space="0" w:color="auto"/>
        <w:right w:val="none" w:sz="0" w:space="0" w:color="auto"/>
      </w:divBdr>
    </w:div>
    <w:div w:id="1951204127">
      <w:bodyDiv w:val="1"/>
      <w:marLeft w:val="0"/>
      <w:marRight w:val="0"/>
      <w:marTop w:val="0"/>
      <w:marBottom w:val="0"/>
      <w:divBdr>
        <w:top w:val="none" w:sz="0" w:space="0" w:color="auto"/>
        <w:left w:val="none" w:sz="0" w:space="0" w:color="auto"/>
        <w:bottom w:val="none" w:sz="0" w:space="0" w:color="auto"/>
        <w:right w:val="none" w:sz="0" w:space="0" w:color="auto"/>
      </w:divBdr>
    </w:div>
    <w:div w:id="1951278572">
      <w:bodyDiv w:val="1"/>
      <w:marLeft w:val="0"/>
      <w:marRight w:val="0"/>
      <w:marTop w:val="0"/>
      <w:marBottom w:val="0"/>
      <w:divBdr>
        <w:top w:val="none" w:sz="0" w:space="0" w:color="auto"/>
        <w:left w:val="none" w:sz="0" w:space="0" w:color="auto"/>
        <w:bottom w:val="none" w:sz="0" w:space="0" w:color="auto"/>
        <w:right w:val="none" w:sz="0" w:space="0" w:color="auto"/>
      </w:divBdr>
    </w:div>
    <w:div w:id="1952126696">
      <w:bodyDiv w:val="1"/>
      <w:marLeft w:val="0"/>
      <w:marRight w:val="0"/>
      <w:marTop w:val="0"/>
      <w:marBottom w:val="0"/>
      <w:divBdr>
        <w:top w:val="none" w:sz="0" w:space="0" w:color="auto"/>
        <w:left w:val="none" w:sz="0" w:space="0" w:color="auto"/>
        <w:bottom w:val="none" w:sz="0" w:space="0" w:color="auto"/>
        <w:right w:val="none" w:sz="0" w:space="0" w:color="auto"/>
      </w:divBdr>
    </w:div>
    <w:div w:id="1952932787">
      <w:bodyDiv w:val="1"/>
      <w:marLeft w:val="0"/>
      <w:marRight w:val="0"/>
      <w:marTop w:val="0"/>
      <w:marBottom w:val="0"/>
      <w:divBdr>
        <w:top w:val="none" w:sz="0" w:space="0" w:color="auto"/>
        <w:left w:val="none" w:sz="0" w:space="0" w:color="auto"/>
        <w:bottom w:val="none" w:sz="0" w:space="0" w:color="auto"/>
        <w:right w:val="none" w:sz="0" w:space="0" w:color="auto"/>
      </w:divBdr>
    </w:div>
    <w:div w:id="1953172035">
      <w:bodyDiv w:val="1"/>
      <w:marLeft w:val="0"/>
      <w:marRight w:val="0"/>
      <w:marTop w:val="0"/>
      <w:marBottom w:val="0"/>
      <w:divBdr>
        <w:top w:val="none" w:sz="0" w:space="0" w:color="auto"/>
        <w:left w:val="none" w:sz="0" w:space="0" w:color="auto"/>
        <w:bottom w:val="none" w:sz="0" w:space="0" w:color="auto"/>
        <w:right w:val="none" w:sz="0" w:space="0" w:color="auto"/>
      </w:divBdr>
    </w:div>
    <w:div w:id="1954170521">
      <w:bodyDiv w:val="1"/>
      <w:marLeft w:val="0"/>
      <w:marRight w:val="0"/>
      <w:marTop w:val="0"/>
      <w:marBottom w:val="0"/>
      <w:divBdr>
        <w:top w:val="none" w:sz="0" w:space="0" w:color="auto"/>
        <w:left w:val="none" w:sz="0" w:space="0" w:color="auto"/>
        <w:bottom w:val="none" w:sz="0" w:space="0" w:color="auto"/>
        <w:right w:val="none" w:sz="0" w:space="0" w:color="auto"/>
      </w:divBdr>
    </w:div>
    <w:div w:id="1954288819">
      <w:bodyDiv w:val="1"/>
      <w:marLeft w:val="0"/>
      <w:marRight w:val="0"/>
      <w:marTop w:val="0"/>
      <w:marBottom w:val="0"/>
      <w:divBdr>
        <w:top w:val="none" w:sz="0" w:space="0" w:color="auto"/>
        <w:left w:val="none" w:sz="0" w:space="0" w:color="auto"/>
        <w:bottom w:val="none" w:sz="0" w:space="0" w:color="auto"/>
        <w:right w:val="none" w:sz="0" w:space="0" w:color="auto"/>
      </w:divBdr>
    </w:div>
    <w:div w:id="1955012443">
      <w:bodyDiv w:val="1"/>
      <w:marLeft w:val="0"/>
      <w:marRight w:val="0"/>
      <w:marTop w:val="0"/>
      <w:marBottom w:val="0"/>
      <w:divBdr>
        <w:top w:val="none" w:sz="0" w:space="0" w:color="auto"/>
        <w:left w:val="none" w:sz="0" w:space="0" w:color="auto"/>
        <w:bottom w:val="none" w:sz="0" w:space="0" w:color="auto"/>
        <w:right w:val="none" w:sz="0" w:space="0" w:color="auto"/>
      </w:divBdr>
    </w:div>
    <w:div w:id="1955014218">
      <w:bodyDiv w:val="1"/>
      <w:marLeft w:val="0"/>
      <w:marRight w:val="0"/>
      <w:marTop w:val="0"/>
      <w:marBottom w:val="0"/>
      <w:divBdr>
        <w:top w:val="none" w:sz="0" w:space="0" w:color="auto"/>
        <w:left w:val="none" w:sz="0" w:space="0" w:color="auto"/>
        <w:bottom w:val="none" w:sz="0" w:space="0" w:color="auto"/>
        <w:right w:val="none" w:sz="0" w:space="0" w:color="auto"/>
      </w:divBdr>
    </w:div>
    <w:div w:id="1956209902">
      <w:bodyDiv w:val="1"/>
      <w:marLeft w:val="0"/>
      <w:marRight w:val="0"/>
      <w:marTop w:val="0"/>
      <w:marBottom w:val="0"/>
      <w:divBdr>
        <w:top w:val="none" w:sz="0" w:space="0" w:color="auto"/>
        <w:left w:val="none" w:sz="0" w:space="0" w:color="auto"/>
        <w:bottom w:val="none" w:sz="0" w:space="0" w:color="auto"/>
        <w:right w:val="none" w:sz="0" w:space="0" w:color="auto"/>
      </w:divBdr>
    </w:div>
    <w:div w:id="1956714514">
      <w:bodyDiv w:val="1"/>
      <w:marLeft w:val="0"/>
      <w:marRight w:val="0"/>
      <w:marTop w:val="0"/>
      <w:marBottom w:val="0"/>
      <w:divBdr>
        <w:top w:val="none" w:sz="0" w:space="0" w:color="auto"/>
        <w:left w:val="none" w:sz="0" w:space="0" w:color="auto"/>
        <w:bottom w:val="none" w:sz="0" w:space="0" w:color="auto"/>
        <w:right w:val="none" w:sz="0" w:space="0" w:color="auto"/>
      </w:divBdr>
    </w:div>
    <w:div w:id="1956911080">
      <w:bodyDiv w:val="1"/>
      <w:marLeft w:val="0"/>
      <w:marRight w:val="0"/>
      <w:marTop w:val="0"/>
      <w:marBottom w:val="0"/>
      <w:divBdr>
        <w:top w:val="none" w:sz="0" w:space="0" w:color="auto"/>
        <w:left w:val="none" w:sz="0" w:space="0" w:color="auto"/>
        <w:bottom w:val="none" w:sz="0" w:space="0" w:color="auto"/>
        <w:right w:val="none" w:sz="0" w:space="0" w:color="auto"/>
      </w:divBdr>
    </w:div>
    <w:div w:id="1957787208">
      <w:bodyDiv w:val="1"/>
      <w:marLeft w:val="0"/>
      <w:marRight w:val="0"/>
      <w:marTop w:val="0"/>
      <w:marBottom w:val="0"/>
      <w:divBdr>
        <w:top w:val="none" w:sz="0" w:space="0" w:color="auto"/>
        <w:left w:val="none" w:sz="0" w:space="0" w:color="auto"/>
        <w:bottom w:val="none" w:sz="0" w:space="0" w:color="auto"/>
        <w:right w:val="none" w:sz="0" w:space="0" w:color="auto"/>
      </w:divBdr>
    </w:div>
    <w:div w:id="1958177579">
      <w:bodyDiv w:val="1"/>
      <w:marLeft w:val="0"/>
      <w:marRight w:val="0"/>
      <w:marTop w:val="0"/>
      <w:marBottom w:val="0"/>
      <w:divBdr>
        <w:top w:val="none" w:sz="0" w:space="0" w:color="auto"/>
        <w:left w:val="none" w:sz="0" w:space="0" w:color="auto"/>
        <w:bottom w:val="none" w:sz="0" w:space="0" w:color="auto"/>
        <w:right w:val="none" w:sz="0" w:space="0" w:color="auto"/>
      </w:divBdr>
    </w:div>
    <w:div w:id="1958872265">
      <w:bodyDiv w:val="1"/>
      <w:marLeft w:val="0"/>
      <w:marRight w:val="0"/>
      <w:marTop w:val="0"/>
      <w:marBottom w:val="0"/>
      <w:divBdr>
        <w:top w:val="none" w:sz="0" w:space="0" w:color="auto"/>
        <w:left w:val="none" w:sz="0" w:space="0" w:color="auto"/>
        <w:bottom w:val="none" w:sz="0" w:space="0" w:color="auto"/>
        <w:right w:val="none" w:sz="0" w:space="0" w:color="auto"/>
      </w:divBdr>
    </w:div>
    <w:div w:id="1959483335">
      <w:bodyDiv w:val="1"/>
      <w:marLeft w:val="0"/>
      <w:marRight w:val="0"/>
      <w:marTop w:val="0"/>
      <w:marBottom w:val="0"/>
      <w:divBdr>
        <w:top w:val="none" w:sz="0" w:space="0" w:color="auto"/>
        <w:left w:val="none" w:sz="0" w:space="0" w:color="auto"/>
        <w:bottom w:val="none" w:sz="0" w:space="0" w:color="auto"/>
        <w:right w:val="none" w:sz="0" w:space="0" w:color="auto"/>
      </w:divBdr>
    </w:div>
    <w:div w:id="1960606094">
      <w:bodyDiv w:val="1"/>
      <w:marLeft w:val="0"/>
      <w:marRight w:val="0"/>
      <w:marTop w:val="0"/>
      <w:marBottom w:val="0"/>
      <w:divBdr>
        <w:top w:val="none" w:sz="0" w:space="0" w:color="auto"/>
        <w:left w:val="none" w:sz="0" w:space="0" w:color="auto"/>
        <w:bottom w:val="none" w:sz="0" w:space="0" w:color="auto"/>
        <w:right w:val="none" w:sz="0" w:space="0" w:color="auto"/>
      </w:divBdr>
    </w:div>
    <w:div w:id="1960990873">
      <w:bodyDiv w:val="1"/>
      <w:marLeft w:val="0"/>
      <w:marRight w:val="0"/>
      <w:marTop w:val="0"/>
      <w:marBottom w:val="0"/>
      <w:divBdr>
        <w:top w:val="none" w:sz="0" w:space="0" w:color="auto"/>
        <w:left w:val="none" w:sz="0" w:space="0" w:color="auto"/>
        <w:bottom w:val="none" w:sz="0" w:space="0" w:color="auto"/>
        <w:right w:val="none" w:sz="0" w:space="0" w:color="auto"/>
      </w:divBdr>
    </w:div>
    <w:div w:id="1962029553">
      <w:bodyDiv w:val="1"/>
      <w:marLeft w:val="0"/>
      <w:marRight w:val="0"/>
      <w:marTop w:val="0"/>
      <w:marBottom w:val="0"/>
      <w:divBdr>
        <w:top w:val="none" w:sz="0" w:space="0" w:color="auto"/>
        <w:left w:val="none" w:sz="0" w:space="0" w:color="auto"/>
        <w:bottom w:val="none" w:sz="0" w:space="0" w:color="auto"/>
        <w:right w:val="none" w:sz="0" w:space="0" w:color="auto"/>
      </w:divBdr>
    </w:div>
    <w:div w:id="1962376941">
      <w:bodyDiv w:val="1"/>
      <w:marLeft w:val="0"/>
      <w:marRight w:val="0"/>
      <w:marTop w:val="0"/>
      <w:marBottom w:val="0"/>
      <w:divBdr>
        <w:top w:val="none" w:sz="0" w:space="0" w:color="auto"/>
        <w:left w:val="none" w:sz="0" w:space="0" w:color="auto"/>
        <w:bottom w:val="none" w:sz="0" w:space="0" w:color="auto"/>
        <w:right w:val="none" w:sz="0" w:space="0" w:color="auto"/>
      </w:divBdr>
    </w:div>
    <w:div w:id="1962608630">
      <w:bodyDiv w:val="1"/>
      <w:marLeft w:val="0"/>
      <w:marRight w:val="0"/>
      <w:marTop w:val="0"/>
      <w:marBottom w:val="0"/>
      <w:divBdr>
        <w:top w:val="none" w:sz="0" w:space="0" w:color="auto"/>
        <w:left w:val="none" w:sz="0" w:space="0" w:color="auto"/>
        <w:bottom w:val="none" w:sz="0" w:space="0" w:color="auto"/>
        <w:right w:val="none" w:sz="0" w:space="0" w:color="auto"/>
      </w:divBdr>
    </w:div>
    <w:div w:id="1964388617">
      <w:bodyDiv w:val="1"/>
      <w:marLeft w:val="0"/>
      <w:marRight w:val="0"/>
      <w:marTop w:val="0"/>
      <w:marBottom w:val="0"/>
      <w:divBdr>
        <w:top w:val="none" w:sz="0" w:space="0" w:color="auto"/>
        <w:left w:val="none" w:sz="0" w:space="0" w:color="auto"/>
        <w:bottom w:val="none" w:sz="0" w:space="0" w:color="auto"/>
        <w:right w:val="none" w:sz="0" w:space="0" w:color="auto"/>
      </w:divBdr>
    </w:div>
    <w:div w:id="1964647904">
      <w:bodyDiv w:val="1"/>
      <w:marLeft w:val="0"/>
      <w:marRight w:val="0"/>
      <w:marTop w:val="0"/>
      <w:marBottom w:val="0"/>
      <w:divBdr>
        <w:top w:val="none" w:sz="0" w:space="0" w:color="auto"/>
        <w:left w:val="none" w:sz="0" w:space="0" w:color="auto"/>
        <w:bottom w:val="none" w:sz="0" w:space="0" w:color="auto"/>
        <w:right w:val="none" w:sz="0" w:space="0" w:color="auto"/>
      </w:divBdr>
    </w:div>
    <w:div w:id="1964967014">
      <w:bodyDiv w:val="1"/>
      <w:marLeft w:val="0"/>
      <w:marRight w:val="0"/>
      <w:marTop w:val="0"/>
      <w:marBottom w:val="0"/>
      <w:divBdr>
        <w:top w:val="none" w:sz="0" w:space="0" w:color="auto"/>
        <w:left w:val="none" w:sz="0" w:space="0" w:color="auto"/>
        <w:bottom w:val="none" w:sz="0" w:space="0" w:color="auto"/>
        <w:right w:val="none" w:sz="0" w:space="0" w:color="auto"/>
      </w:divBdr>
    </w:div>
    <w:div w:id="1965111251">
      <w:bodyDiv w:val="1"/>
      <w:marLeft w:val="0"/>
      <w:marRight w:val="0"/>
      <w:marTop w:val="0"/>
      <w:marBottom w:val="0"/>
      <w:divBdr>
        <w:top w:val="none" w:sz="0" w:space="0" w:color="auto"/>
        <w:left w:val="none" w:sz="0" w:space="0" w:color="auto"/>
        <w:bottom w:val="none" w:sz="0" w:space="0" w:color="auto"/>
        <w:right w:val="none" w:sz="0" w:space="0" w:color="auto"/>
      </w:divBdr>
    </w:div>
    <w:div w:id="1965188191">
      <w:bodyDiv w:val="1"/>
      <w:marLeft w:val="0"/>
      <w:marRight w:val="0"/>
      <w:marTop w:val="0"/>
      <w:marBottom w:val="0"/>
      <w:divBdr>
        <w:top w:val="none" w:sz="0" w:space="0" w:color="auto"/>
        <w:left w:val="none" w:sz="0" w:space="0" w:color="auto"/>
        <w:bottom w:val="none" w:sz="0" w:space="0" w:color="auto"/>
        <w:right w:val="none" w:sz="0" w:space="0" w:color="auto"/>
      </w:divBdr>
    </w:div>
    <w:div w:id="1967544467">
      <w:bodyDiv w:val="1"/>
      <w:marLeft w:val="0"/>
      <w:marRight w:val="0"/>
      <w:marTop w:val="0"/>
      <w:marBottom w:val="0"/>
      <w:divBdr>
        <w:top w:val="none" w:sz="0" w:space="0" w:color="auto"/>
        <w:left w:val="none" w:sz="0" w:space="0" w:color="auto"/>
        <w:bottom w:val="none" w:sz="0" w:space="0" w:color="auto"/>
        <w:right w:val="none" w:sz="0" w:space="0" w:color="auto"/>
      </w:divBdr>
    </w:div>
    <w:div w:id="1967545279">
      <w:bodyDiv w:val="1"/>
      <w:marLeft w:val="0"/>
      <w:marRight w:val="0"/>
      <w:marTop w:val="0"/>
      <w:marBottom w:val="0"/>
      <w:divBdr>
        <w:top w:val="none" w:sz="0" w:space="0" w:color="auto"/>
        <w:left w:val="none" w:sz="0" w:space="0" w:color="auto"/>
        <w:bottom w:val="none" w:sz="0" w:space="0" w:color="auto"/>
        <w:right w:val="none" w:sz="0" w:space="0" w:color="auto"/>
      </w:divBdr>
    </w:div>
    <w:div w:id="1968200999">
      <w:bodyDiv w:val="1"/>
      <w:marLeft w:val="0"/>
      <w:marRight w:val="0"/>
      <w:marTop w:val="0"/>
      <w:marBottom w:val="0"/>
      <w:divBdr>
        <w:top w:val="none" w:sz="0" w:space="0" w:color="auto"/>
        <w:left w:val="none" w:sz="0" w:space="0" w:color="auto"/>
        <w:bottom w:val="none" w:sz="0" w:space="0" w:color="auto"/>
        <w:right w:val="none" w:sz="0" w:space="0" w:color="auto"/>
      </w:divBdr>
    </w:div>
    <w:div w:id="1968733750">
      <w:bodyDiv w:val="1"/>
      <w:marLeft w:val="0"/>
      <w:marRight w:val="0"/>
      <w:marTop w:val="0"/>
      <w:marBottom w:val="0"/>
      <w:divBdr>
        <w:top w:val="none" w:sz="0" w:space="0" w:color="auto"/>
        <w:left w:val="none" w:sz="0" w:space="0" w:color="auto"/>
        <w:bottom w:val="none" w:sz="0" w:space="0" w:color="auto"/>
        <w:right w:val="none" w:sz="0" w:space="0" w:color="auto"/>
      </w:divBdr>
    </w:div>
    <w:div w:id="1968857640">
      <w:bodyDiv w:val="1"/>
      <w:marLeft w:val="0"/>
      <w:marRight w:val="0"/>
      <w:marTop w:val="0"/>
      <w:marBottom w:val="0"/>
      <w:divBdr>
        <w:top w:val="none" w:sz="0" w:space="0" w:color="auto"/>
        <w:left w:val="none" w:sz="0" w:space="0" w:color="auto"/>
        <w:bottom w:val="none" w:sz="0" w:space="0" w:color="auto"/>
        <w:right w:val="none" w:sz="0" w:space="0" w:color="auto"/>
      </w:divBdr>
    </w:div>
    <w:div w:id="1969823099">
      <w:bodyDiv w:val="1"/>
      <w:marLeft w:val="0"/>
      <w:marRight w:val="0"/>
      <w:marTop w:val="0"/>
      <w:marBottom w:val="0"/>
      <w:divBdr>
        <w:top w:val="none" w:sz="0" w:space="0" w:color="auto"/>
        <w:left w:val="none" w:sz="0" w:space="0" w:color="auto"/>
        <w:bottom w:val="none" w:sz="0" w:space="0" w:color="auto"/>
        <w:right w:val="none" w:sz="0" w:space="0" w:color="auto"/>
      </w:divBdr>
    </w:div>
    <w:div w:id="1969965734">
      <w:bodyDiv w:val="1"/>
      <w:marLeft w:val="0"/>
      <w:marRight w:val="0"/>
      <w:marTop w:val="0"/>
      <w:marBottom w:val="0"/>
      <w:divBdr>
        <w:top w:val="none" w:sz="0" w:space="0" w:color="auto"/>
        <w:left w:val="none" w:sz="0" w:space="0" w:color="auto"/>
        <w:bottom w:val="none" w:sz="0" w:space="0" w:color="auto"/>
        <w:right w:val="none" w:sz="0" w:space="0" w:color="auto"/>
      </w:divBdr>
    </w:div>
    <w:div w:id="1970040770">
      <w:bodyDiv w:val="1"/>
      <w:marLeft w:val="0"/>
      <w:marRight w:val="0"/>
      <w:marTop w:val="0"/>
      <w:marBottom w:val="0"/>
      <w:divBdr>
        <w:top w:val="none" w:sz="0" w:space="0" w:color="auto"/>
        <w:left w:val="none" w:sz="0" w:space="0" w:color="auto"/>
        <w:bottom w:val="none" w:sz="0" w:space="0" w:color="auto"/>
        <w:right w:val="none" w:sz="0" w:space="0" w:color="auto"/>
      </w:divBdr>
    </w:div>
    <w:div w:id="1970277902">
      <w:bodyDiv w:val="1"/>
      <w:marLeft w:val="0"/>
      <w:marRight w:val="0"/>
      <w:marTop w:val="0"/>
      <w:marBottom w:val="0"/>
      <w:divBdr>
        <w:top w:val="none" w:sz="0" w:space="0" w:color="auto"/>
        <w:left w:val="none" w:sz="0" w:space="0" w:color="auto"/>
        <w:bottom w:val="none" w:sz="0" w:space="0" w:color="auto"/>
        <w:right w:val="none" w:sz="0" w:space="0" w:color="auto"/>
      </w:divBdr>
    </w:div>
    <w:div w:id="1970746424">
      <w:bodyDiv w:val="1"/>
      <w:marLeft w:val="0"/>
      <w:marRight w:val="0"/>
      <w:marTop w:val="0"/>
      <w:marBottom w:val="0"/>
      <w:divBdr>
        <w:top w:val="none" w:sz="0" w:space="0" w:color="auto"/>
        <w:left w:val="none" w:sz="0" w:space="0" w:color="auto"/>
        <w:bottom w:val="none" w:sz="0" w:space="0" w:color="auto"/>
        <w:right w:val="none" w:sz="0" w:space="0" w:color="auto"/>
      </w:divBdr>
    </w:div>
    <w:div w:id="1971013035">
      <w:bodyDiv w:val="1"/>
      <w:marLeft w:val="0"/>
      <w:marRight w:val="0"/>
      <w:marTop w:val="0"/>
      <w:marBottom w:val="0"/>
      <w:divBdr>
        <w:top w:val="none" w:sz="0" w:space="0" w:color="auto"/>
        <w:left w:val="none" w:sz="0" w:space="0" w:color="auto"/>
        <w:bottom w:val="none" w:sz="0" w:space="0" w:color="auto"/>
        <w:right w:val="none" w:sz="0" w:space="0" w:color="auto"/>
      </w:divBdr>
    </w:div>
    <w:div w:id="1971015725">
      <w:bodyDiv w:val="1"/>
      <w:marLeft w:val="0"/>
      <w:marRight w:val="0"/>
      <w:marTop w:val="0"/>
      <w:marBottom w:val="0"/>
      <w:divBdr>
        <w:top w:val="none" w:sz="0" w:space="0" w:color="auto"/>
        <w:left w:val="none" w:sz="0" w:space="0" w:color="auto"/>
        <w:bottom w:val="none" w:sz="0" w:space="0" w:color="auto"/>
        <w:right w:val="none" w:sz="0" w:space="0" w:color="auto"/>
      </w:divBdr>
    </w:div>
    <w:div w:id="1971206798">
      <w:bodyDiv w:val="1"/>
      <w:marLeft w:val="0"/>
      <w:marRight w:val="0"/>
      <w:marTop w:val="0"/>
      <w:marBottom w:val="0"/>
      <w:divBdr>
        <w:top w:val="none" w:sz="0" w:space="0" w:color="auto"/>
        <w:left w:val="none" w:sz="0" w:space="0" w:color="auto"/>
        <w:bottom w:val="none" w:sz="0" w:space="0" w:color="auto"/>
        <w:right w:val="none" w:sz="0" w:space="0" w:color="auto"/>
      </w:divBdr>
    </w:div>
    <w:div w:id="1971280090">
      <w:bodyDiv w:val="1"/>
      <w:marLeft w:val="0"/>
      <w:marRight w:val="0"/>
      <w:marTop w:val="0"/>
      <w:marBottom w:val="0"/>
      <w:divBdr>
        <w:top w:val="none" w:sz="0" w:space="0" w:color="auto"/>
        <w:left w:val="none" w:sz="0" w:space="0" w:color="auto"/>
        <w:bottom w:val="none" w:sz="0" w:space="0" w:color="auto"/>
        <w:right w:val="none" w:sz="0" w:space="0" w:color="auto"/>
      </w:divBdr>
    </w:div>
    <w:div w:id="1971665447">
      <w:bodyDiv w:val="1"/>
      <w:marLeft w:val="0"/>
      <w:marRight w:val="0"/>
      <w:marTop w:val="0"/>
      <w:marBottom w:val="0"/>
      <w:divBdr>
        <w:top w:val="none" w:sz="0" w:space="0" w:color="auto"/>
        <w:left w:val="none" w:sz="0" w:space="0" w:color="auto"/>
        <w:bottom w:val="none" w:sz="0" w:space="0" w:color="auto"/>
        <w:right w:val="none" w:sz="0" w:space="0" w:color="auto"/>
      </w:divBdr>
    </w:div>
    <w:div w:id="1971745778">
      <w:bodyDiv w:val="1"/>
      <w:marLeft w:val="0"/>
      <w:marRight w:val="0"/>
      <w:marTop w:val="0"/>
      <w:marBottom w:val="0"/>
      <w:divBdr>
        <w:top w:val="none" w:sz="0" w:space="0" w:color="auto"/>
        <w:left w:val="none" w:sz="0" w:space="0" w:color="auto"/>
        <w:bottom w:val="none" w:sz="0" w:space="0" w:color="auto"/>
        <w:right w:val="none" w:sz="0" w:space="0" w:color="auto"/>
      </w:divBdr>
    </w:div>
    <w:div w:id="1971785748">
      <w:bodyDiv w:val="1"/>
      <w:marLeft w:val="0"/>
      <w:marRight w:val="0"/>
      <w:marTop w:val="0"/>
      <w:marBottom w:val="0"/>
      <w:divBdr>
        <w:top w:val="none" w:sz="0" w:space="0" w:color="auto"/>
        <w:left w:val="none" w:sz="0" w:space="0" w:color="auto"/>
        <w:bottom w:val="none" w:sz="0" w:space="0" w:color="auto"/>
        <w:right w:val="none" w:sz="0" w:space="0" w:color="auto"/>
      </w:divBdr>
    </w:div>
    <w:div w:id="1971864307">
      <w:bodyDiv w:val="1"/>
      <w:marLeft w:val="0"/>
      <w:marRight w:val="0"/>
      <w:marTop w:val="0"/>
      <w:marBottom w:val="0"/>
      <w:divBdr>
        <w:top w:val="none" w:sz="0" w:space="0" w:color="auto"/>
        <w:left w:val="none" w:sz="0" w:space="0" w:color="auto"/>
        <w:bottom w:val="none" w:sz="0" w:space="0" w:color="auto"/>
        <w:right w:val="none" w:sz="0" w:space="0" w:color="auto"/>
      </w:divBdr>
    </w:div>
    <w:div w:id="1972055246">
      <w:bodyDiv w:val="1"/>
      <w:marLeft w:val="0"/>
      <w:marRight w:val="0"/>
      <w:marTop w:val="0"/>
      <w:marBottom w:val="0"/>
      <w:divBdr>
        <w:top w:val="none" w:sz="0" w:space="0" w:color="auto"/>
        <w:left w:val="none" w:sz="0" w:space="0" w:color="auto"/>
        <w:bottom w:val="none" w:sz="0" w:space="0" w:color="auto"/>
        <w:right w:val="none" w:sz="0" w:space="0" w:color="auto"/>
      </w:divBdr>
    </w:div>
    <w:div w:id="1973050124">
      <w:bodyDiv w:val="1"/>
      <w:marLeft w:val="0"/>
      <w:marRight w:val="0"/>
      <w:marTop w:val="0"/>
      <w:marBottom w:val="0"/>
      <w:divBdr>
        <w:top w:val="none" w:sz="0" w:space="0" w:color="auto"/>
        <w:left w:val="none" w:sz="0" w:space="0" w:color="auto"/>
        <w:bottom w:val="none" w:sz="0" w:space="0" w:color="auto"/>
        <w:right w:val="none" w:sz="0" w:space="0" w:color="auto"/>
      </w:divBdr>
    </w:div>
    <w:div w:id="1973369098">
      <w:bodyDiv w:val="1"/>
      <w:marLeft w:val="0"/>
      <w:marRight w:val="0"/>
      <w:marTop w:val="0"/>
      <w:marBottom w:val="0"/>
      <w:divBdr>
        <w:top w:val="none" w:sz="0" w:space="0" w:color="auto"/>
        <w:left w:val="none" w:sz="0" w:space="0" w:color="auto"/>
        <w:bottom w:val="none" w:sz="0" w:space="0" w:color="auto"/>
        <w:right w:val="none" w:sz="0" w:space="0" w:color="auto"/>
      </w:divBdr>
    </w:div>
    <w:div w:id="1973637804">
      <w:bodyDiv w:val="1"/>
      <w:marLeft w:val="0"/>
      <w:marRight w:val="0"/>
      <w:marTop w:val="0"/>
      <w:marBottom w:val="0"/>
      <w:divBdr>
        <w:top w:val="none" w:sz="0" w:space="0" w:color="auto"/>
        <w:left w:val="none" w:sz="0" w:space="0" w:color="auto"/>
        <w:bottom w:val="none" w:sz="0" w:space="0" w:color="auto"/>
        <w:right w:val="none" w:sz="0" w:space="0" w:color="auto"/>
      </w:divBdr>
    </w:div>
    <w:div w:id="1973707853">
      <w:bodyDiv w:val="1"/>
      <w:marLeft w:val="0"/>
      <w:marRight w:val="0"/>
      <w:marTop w:val="0"/>
      <w:marBottom w:val="0"/>
      <w:divBdr>
        <w:top w:val="none" w:sz="0" w:space="0" w:color="auto"/>
        <w:left w:val="none" w:sz="0" w:space="0" w:color="auto"/>
        <w:bottom w:val="none" w:sz="0" w:space="0" w:color="auto"/>
        <w:right w:val="none" w:sz="0" w:space="0" w:color="auto"/>
      </w:divBdr>
    </w:div>
    <w:div w:id="1973945848">
      <w:bodyDiv w:val="1"/>
      <w:marLeft w:val="0"/>
      <w:marRight w:val="0"/>
      <w:marTop w:val="0"/>
      <w:marBottom w:val="0"/>
      <w:divBdr>
        <w:top w:val="none" w:sz="0" w:space="0" w:color="auto"/>
        <w:left w:val="none" w:sz="0" w:space="0" w:color="auto"/>
        <w:bottom w:val="none" w:sz="0" w:space="0" w:color="auto"/>
        <w:right w:val="none" w:sz="0" w:space="0" w:color="auto"/>
      </w:divBdr>
    </w:div>
    <w:div w:id="1974403810">
      <w:bodyDiv w:val="1"/>
      <w:marLeft w:val="0"/>
      <w:marRight w:val="0"/>
      <w:marTop w:val="0"/>
      <w:marBottom w:val="0"/>
      <w:divBdr>
        <w:top w:val="none" w:sz="0" w:space="0" w:color="auto"/>
        <w:left w:val="none" w:sz="0" w:space="0" w:color="auto"/>
        <w:bottom w:val="none" w:sz="0" w:space="0" w:color="auto"/>
        <w:right w:val="none" w:sz="0" w:space="0" w:color="auto"/>
      </w:divBdr>
    </w:div>
    <w:div w:id="1974869359">
      <w:bodyDiv w:val="1"/>
      <w:marLeft w:val="0"/>
      <w:marRight w:val="0"/>
      <w:marTop w:val="0"/>
      <w:marBottom w:val="0"/>
      <w:divBdr>
        <w:top w:val="none" w:sz="0" w:space="0" w:color="auto"/>
        <w:left w:val="none" w:sz="0" w:space="0" w:color="auto"/>
        <w:bottom w:val="none" w:sz="0" w:space="0" w:color="auto"/>
        <w:right w:val="none" w:sz="0" w:space="0" w:color="auto"/>
      </w:divBdr>
    </w:div>
    <w:div w:id="1974942507">
      <w:bodyDiv w:val="1"/>
      <w:marLeft w:val="0"/>
      <w:marRight w:val="0"/>
      <w:marTop w:val="0"/>
      <w:marBottom w:val="0"/>
      <w:divBdr>
        <w:top w:val="none" w:sz="0" w:space="0" w:color="auto"/>
        <w:left w:val="none" w:sz="0" w:space="0" w:color="auto"/>
        <w:bottom w:val="none" w:sz="0" w:space="0" w:color="auto"/>
        <w:right w:val="none" w:sz="0" w:space="0" w:color="auto"/>
      </w:divBdr>
    </w:div>
    <w:div w:id="1974946680">
      <w:bodyDiv w:val="1"/>
      <w:marLeft w:val="0"/>
      <w:marRight w:val="0"/>
      <w:marTop w:val="0"/>
      <w:marBottom w:val="0"/>
      <w:divBdr>
        <w:top w:val="none" w:sz="0" w:space="0" w:color="auto"/>
        <w:left w:val="none" w:sz="0" w:space="0" w:color="auto"/>
        <w:bottom w:val="none" w:sz="0" w:space="0" w:color="auto"/>
        <w:right w:val="none" w:sz="0" w:space="0" w:color="auto"/>
      </w:divBdr>
    </w:div>
    <w:div w:id="1975135640">
      <w:bodyDiv w:val="1"/>
      <w:marLeft w:val="0"/>
      <w:marRight w:val="0"/>
      <w:marTop w:val="0"/>
      <w:marBottom w:val="0"/>
      <w:divBdr>
        <w:top w:val="none" w:sz="0" w:space="0" w:color="auto"/>
        <w:left w:val="none" w:sz="0" w:space="0" w:color="auto"/>
        <w:bottom w:val="none" w:sz="0" w:space="0" w:color="auto"/>
        <w:right w:val="none" w:sz="0" w:space="0" w:color="auto"/>
      </w:divBdr>
    </w:div>
    <w:div w:id="1975332595">
      <w:bodyDiv w:val="1"/>
      <w:marLeft w:val="0"/>
      <w:marRight w:val="0"/>
      <w:marTop w:val="0"/>
      <w:marBottom w:val="0"/>
      <w:divBdr>
        <w:top w:val="none" w:sz="0" w:space="0" w:color="auto"/>
        <w:left w:val="none" w:sz="0" w:space="0" w:color="auto"/>
        <w:bottom w:val="none" w:sz="0" w:space="0" w:color="auto"/>
        <w:right w:val="none" w:sz="0" w:space="0" w:color="auto"/>
      </w:divBdr>
    </w:div>
    <w:div w:id="1975594698">
      <w:bodyDiv w:val="1"/>
      <w:marLeft w:val="0"/>
      <w:marRight w:val="0"/>
      <w:marTop w:val="0"/>
      <w:marBottom w:val="0"/>
      <w:divBdr>
        <w:top w:val="none" w:sz="0" w:space="0" w:color="auto"/>
        <w:left w:val="none" w:sz="0" w:space="0" w:color="auto"/>
        <w:bottom w:val="none" w:sz="0" w:space="0" w:color="auto"/>
        <w:right w:val="none" w:sz="0" w:space="0" w:color="auto"/>
      </w:divBdr>
    </w:div>
    <w:div w:id="1976060025">
      <w:bodyDiv w:val="1"/>
      <w:marLeft w:val="0"/>
      <w:marRight w:val="0"/>
      <w:marTop w:val="0"/>
      <w:marBottom w:val="0"/>
      <w:divBdr>
        <w:top w:val="none" w:sz="0" w:space="0" w:color="auto"/>
        <w:left w:val="none" w:sz="0" w:space="0" w:color="auto"/>
        <w:bottom w:val="none" w:sz="0" w:space="0" w:color="auto"/>
        <w:right w:val="none" w:sz="0" w:space="0" w:color="auto"/>
      </w:divBdr>
    </w:div>
    <w:div w:id="1976255658">
      <w:bodyDiv w:val="1"/>
      <w:marLeft w:val="0"/>
      <w:marRight w:val="0"/>
      <w:marTop w:val="0"/>
      <w:marBottom w:val="0"/>
      <w:divBdr>
        <w:top w:val="none" w:sz="0" w:space="0" w:color="auto"/>
        <w:left w:val="none" w:sz="0" w:space="0" w:color="auto"/>
        <w:bottom w:val="none" w:sz="0" w:space="0" w:color="auto"/>
        <w:right w:val="none" w:sz="0" w:space="0" w:color="auto"/>
      </w:divBdr>
    </w:div>
    <w:div w:id="1976448128">
      <w:bodyDiv w:val="1"/>
      <w:marLeft w:val="0"/>
      <w:marRight w:val="0"/>
      <w:marTop w:val="0"/>
      <w:marBottom w:val="0"/>
      <w:divBdr>
        <w:top w:val="none" w:sz="0" w:space="0" w:color="auto"/>
        <w:left w:val="none" w:sz="0" w:space="0" w:color="auto"/>
        <w:bottom w:val="none" w:sz="0" w:space="0" w:color="auto"/>
        <w:right w:val="none" w:sz="0" w:space="0" w:color="auto"/>
      </w:divBdr>
    </w:div>
    <w:div w:id="1977025543">
      <w:bodyDiv w:val="1"/>
      <w:marLeft w:val="0"/>
      <w:marRight w:val="0"/>
      <w:marTop w:val="0"/>
      <w:marBottom w:val="0"/>
      <w:divBdr>
        <w:top w:val="none" w:sz="0" w:space="0" w:color="auto"/>
        <w:left w:val="none" w:sz="0" w:space="0" w:color="auto"/>
        <w:bottom w:val="none" w:sz="0" w:space="0" w:color="auto"/>
        <w:right w:val="none" w:sz="0" w:space="0" w:color="auto"/>
      </w:divBdr>
    </w:div>
    <w:div w:id="1977025951">
      <w:bodyDiv w:val="1"/>
      <w:marLeft w:val="0"/>
      <w:marRight w:val="0"/>
      <w:marTop w:val="0"/>
      <w:marBottom w:val="0"/>
      <w:divBdr>
        <w:top w:val="none" w:sz="0" w:space="0" w:color="auto"/>
        <w:left w:val="none" w:sz="0" w:space="0" w:color="auto"/>
        <w:bottom w:val="none" w:sz="0" w:space="0" w:color="auto"/>
        <w:right w:val="none" w:sz="0" w:space="0" w:color="auto"/>
      </w:divBdr>
    </w:div>
    <w:div w:id="1977099876">
      <w:bodyDiv w:val="1"/>
      <w:marLeft w:val="0"/>
      <w:marRight w:val="0"/>
      <w:marTop w:val="0"/>
      <w:marBottom w:val="0"/>
      <w:divBdr>
        <w:top w:val="none" w:sz="0" w:space="0" w:color="auto"/>
        <w:left w:val="none" w:sz="0" w:space="0" w:color="auto"/>
        <w:bottom w:val="none" w:sz="0" w:space="0" w:color="auto"/>
        <w:right w:val="none" w:sz="0" w:space="0" w:color="auto"/>
      </w:divBdr>
    </w:div>
    <w:div w:id="1977484944">
      <w:bodyDiv w:val="1"/>
      <w:marLeft w:val="0"/>
      <w:marRight w:val="0"/>
      <w:marTop w:val="0"/>
      <w:marBottom w:val="0"/>
      <w:divBdr>
        <w:top w:val="none" w:sz="0" w:space="0" w:color="auto"/>
        <w:left w:val="none" w:sz="0" w:space="0" w:color="auto"/>
        <w:bottom w:val="none" w:sz="0" w:space="0" w:color="auto"/>
        <w:right w:val="none" w:sz="0" w:space="0" w:color="auto"/>
      </w:divBdr>
    </w:div>
    <w:div w:id="1977560863">
      <w:bodyDiv w:val="1"/>
      <w:marLeft w:val="0"/>
      <w:marRight w:val="0"/>
      <w:marTop w:val="0"/>
      <w:marBottom w:val="0"/>
      <w:divBdr>
        <w:top w:val="none" w:sz="0" w:space="0" w:color="auto"/>
        <w:left w:val="none" w:sz="0" w:space="0" w:color="auto"/>
        <w:bottom w:val="none" w:sz="0" w:space="0" w:color="auto"/>
        <w:right w:val="none" w:sz="0" w:space="0" w:color="auto"/>
      </w:divBdr>
    </w:div>
    <w:div w:id="1978221525">
      <w:bodyDiv w:val="1"/>
      <w:marLeft w:val="0"/>
      <w:marRight w:val="0"/>
      <w:marTop w:val="0"/>
      <w:marBottom w:val="0"/>
      <w:divBdr>
        <w:top w:val="none" w:sz="0" w:space="0" w:color="auto"/>
        <w:left w:val="none" w:sz="0" w:space="0" w:color="auto"/>
        <w:bottom w:val="none" w:sz="0" w:space="0" w:color="auto"/>
        <w:right w:val="none" w:sz="0" w:space="0" w:color="auto"/>
      </w:divBdr>
    </w:div>
    <w:div w:id="1978415108">
      <w:bodyDiv w:val="1"/>
      <w:marLeft w:val="0"/>
      <w:marRight w:val="0"/>
      <w:marTop w:val="0"/>
      <w:marBottom w:val="0"/>
      <w:divBdr>
        <w:top w:val="none" w:sz="0" w:space="0" w:color="auto"/>
        <w:left w:val="none" w:sz="0" w:space="0" w:color="auto"/>
        <w:bottom w:val="none" w:sz="0" w:space="0" w:color="auto"/>
        <w:right w:val="none" w:sz="0" w:space="0" w:color="auto"/>
      </w:divBdr>
    </w:div>
    <w:div w:id="1978486551">
      <w:bodyDiv w:val="1"/>
      <w:marLeft w:val="0"/>
      <w:marRight w:val="0"/>
      <w:marTop w:val="0"/>
      <w:marBottom w:val="0"/>
      <w:divBdr>
        <w:top w:val="none" w:sz="0" w:space="0" w:color="auto"/>
        <w:left w:val="none" w:sz="0" w:space="0" w:color="auto"/>
        <w:bottom w:val="none" w:sz="0" w:space="0" w:color="auto"/>
        <w:right w:val="none" w:sz="0" w:space="0" w:color="auto"/>
      </w:divBdr>
    </w:div>
    <w:div w:id="1978949441">
      <w:bodyDiv w:val="1"/>
      <w:marLeft w:val="0"/>
      <w:marRight w:val="0"/>
      <w:marTop w:val="0"/>
      <w:marBottom w:val="0"/>
      <w:divBdr>
        <w:top w:val="none" w:sz="0" w:space="0" w:color="auto"/>
        <w:left w:val="none" w:sz="0" w:space="0" w:color="auto"/>
        <w:bottom w:val="none" w:sz="0" w:space="0" w:color="auto"/>
        <w:right w:val="none" w:sz="0" w:space="0" w:color="auto"/>
      </w:divBdr>
    </w:div>
    <w:div w:id="1979264202">
      <w:bodyDiv w:val="1"/>
      <w:marLeft w:val="0"/>
      <w:marRight w:val="0"/>
      <w:marTop w:val="0"/>
      <w:marBottom w:val="0"/>
      <w:divBdr>
        <w:top w:val="none" w:sz="0" w:space="0" w:color="auto"/>
        <w:left w:val="none" w:sz="0" w:space="0" w:color="auto"/>
        <w:bottom w:val="none" w:sz="0" w:space="0" w:color="auto"/>
        <w:right w:val="none" w:sz="0" w:space="0" w:color="auto"/>
      </w:divBdr>
    </w:div>
    <w:div w:id="1981222846">
      <w:bodyDiv w:val="1"/>
      <w:marLeft w:val="0"/>
      <w:marRight w:val="0"/>
      <w:marTop w:val="0"/>
      <w:marBottom w:val="0"/>
      <w:divBdr>
        <w:top w:val="none" w:sz="0" w:space="0" w:color="auto"/>
        <w:left w:val="none" w:sz="0" w:space="0" w:color="auto"/>
        <w:bottom w:val="none" w:sz="0" w:space="0" w:color="auto"/>
        <w:right w:val="none" w:sz="0" w:space="0" w:color="auto"/>
      </w:divBdr>
    </w:div>
    <w:div w:id="1981224112">
      <w:bodyDiv w:val="1"/>
      <w:marLeft w:val="0"/>
      <w:marRight w:val="0"/>
      <w:marTop w:val="0"/>
      <w:marBottom w:val="0"/>
      <w:divBdr>
        <w:top w:val="none" w:sz="0" w:space="0" w:color="auto"/>
        <w:left w:val="none" w:sz="0" w:space="0" w:color="auto"/>
        <w:bottom w:val="none" w:sz="0" w:space="0" w:color="auto"/>
        <w:right w:val="none" w:sz="0" w:space="0" w:color="auto"/>
      </w:divBdr>
    </w:div>
    <w:div w:id="1981302326">
      <w:bodyDiv w:val="1"/>
      <w:marLeft w:val="0"/>
      <w:marRight w:val="0"/>
      <w:marTop w:val="0"/>
      <w:marBottom w:val="0"/>
      <w:divBdr>
        <w:top w:val="none" w:sz="0" w:space="0" w:color="auto"/>
        <w:left w:val="none" w:sz="0" w:space="0" w:color="auto"/>
        <w:bottom w:val="none" w:sz="0" w:space="0" w:color="auto"/>
        <w:right w:val="none" w:sz="0" w:space="0" w:color="auto"/>
      </w:divBdr>
    </w:div>
    <w:div w:id="1981880123">
      <w:bodyDiv w:val="1"/>
      <w:marLeft w:val="0"/>
      <w:marRight w:val="0"/>
      <w:marTop w:val="0"/>
      <w:marBottom w:val="0"/>
      <w:divBdr>
        <w:top w:val="none" w:sz="0" w:space="0" w:color="auto"/>
        <w:left w:val="none" w:sz="0" w:space="0" w:color="auto"/>
        <w:bottom w:val="none" w:sz="0" w:space="0" w:color="auto"/>
        <w:right w:val="none" w:sz="0" w:space="0" w:color="auto"/>
      </w:divBdr>
    </w:div>
    <w:div w:id="1981953771">
      <w:bodyDiv w:val="1"/>
      <w:marLeft w:val="0"/>
      <w:marRight w:val="0"/>
      <w:marTop w:val="0"/>
      <w:marBottom w:val="0"/>
      <w:divBdr>
        <w:top w:val="none" w:sz="0" w:space="0" w:color="auto"/>
        <w:left w:val="none" w:sz="0" w:space="0" w:color="auto"/>
        <w:bottom w:val="none" w:sz="0" w:space="0" w:color="auto"/>
        <w:right w:val="none" w:sz="0" w:space="0" w:color="auto"/>
      </w:divBdr>
    </w:div>
    <w:div w:id="1982075648">
      <w:bodyDiv w:val="1"/>
      <w:marLeft w:val="0"/>
      <w:marRight w:val="0"/>
      <w:marTop w:val="0"/>
      <w:marBottom w:val="0"/>
      <w:divBdr>
        <w:top w:val="none" w:sz="0" w:space="0" w:color="auto"/>
        <w:left w:val="none" w:sz="0" w:space="0" w:color="auto"/>
        <w:bottom w:val="none" w:sz="0" w:space="0" w:color="auto"/>
        <w:right w:val="none" w:sz="0" w:space="0" w:color="auto"/>
      </w:divBdr>
    </w:div>
    <w:div w:id="1982230462">
      <w:bodyDiv w:val="1"/>
      <w:marLeft w:val="0"/>
      <w:marRight w:val="0"/>
      <w:marTop w:val="0"/>
      <w:marBottom w:val="0"/>
      <w:divBdr>
        <w:top w:val="none" w:sz="0" w:space="0" w:color="auto"/>
        <w:left w:val="none" w:sz="0" w:space="0" w:color="auto"/>
        <w:bottom w:val="none" w:sz="0" w:space="0" w:color="auto"/>
        <w:right w:val="none" w:sz="0" w:space="0" w:color="auto"/>
      </w:divBdr>
    </w:div>
    <w:div w:id="1982491408">
      <w:bodyDiv w:val="1"/>
      <w:marLeft w:val="0"/>
      <w:marRight w:val="0"/>
      <w:marTop w:val="0"/>
      <w:marBottom w:val="0"/>
      <w:divBdr>
        <w:top w:val="none" w:sz="0" w:space="0" w:color="auto"/>
        <w:left w:val="none" w:sz="0" w:space="0" w:color="auto"/>
        <w:bottom w:val="none" w:sz="0" w:space="0" w:color="auto"/>
        <w:right w:val="none" w:sz="0" w:space="0" w:color="auto"/>
      </w:divBdr>
    </w:div>
    <w:div w:id="1983998855">
      <w:bodyDiv w:val="1"/>
      <w:marLeft w:val="0"/>
      <w:marRight w:val="0"/>
      <w:marTop w:val="0"/>
      <w:marBottom w:val="0"/>
      <w:divBdr>
        <w:top w:val="none" w:sz="0" w:space="0" w:color="auto"/>
        <w:left w:val="none" w:sz="0" w:space="0" w:color="auto"/>
        <w:bottom w:val="none" w:sz="0" w:space="0" w:color="auto"/>
        <w:right w:val="none" w:sz="0" w:space="0" w:color="auto"/>
      </w:divBdr>
    </w:div>
    <w:div w:id="1984042146">
      <w:bodyDiv w:val="1"/>
      <w:marLeft w:val="0"/>
      <w:marRight w:val="0"/>
      <w:marTop w:val="0"/>
      <w:marBottom w:val="0"/>
      <w:divBdr>
        <w:top w:val="none" w:sz="0" w:space="0" w:color="auto"/>
        <w:left w:val="none" w:sz="0" w:space="0" w:color="auto"/>
        <w:bottom w:val="none" w:sz="0" w:space="0" w:color="auto"/>
        <w:right w:val="none" w:sz="0" w:space="0" w:color="auto"/>
      </w:divBdr>
    </w:div>
    <w:div w:id="1984381230">
      <w:bodyDiv w:val="1"/>
      <w:marLeft w:val="0"/>
      <w:marRight w:val="0"/>
      <w:marTop w:val="0"/>
      <w:marBottom w:val="0"/>
      <w:divBdr>
        <w:top w:val="none" w:sz="0" w:space="0" w:color="auto"/>
        <w:left w:val="none" w:sz="0" w:space="0" w:color="auto"/>
        <w:bottom w:val="none" w:sz="0" w:space="0" w:color="auto"/>
        <w:right w:val="none" w:sz="0" w:space="0" w:color="auto"/>
      </w:divBdr>
    </w:div>
    <w:div w:id="1984385707">
      <w:bodyDiv w:val="1"/>
      <w:marLeft w:val="0"/>
      <w:marRight w:val="0"/>
      <w:marTop w:val="0"/>
      <w:marBottom w:val="0"/>
      <w:divBdr>
        <w:top w:val="none" w:sz="0" w:space="0" w:color="auto"/>
        <w:left w:val="none" w:sz="0" w:space="0" w:color="auto"/>
        <w:bottom w:val="none" w:sz="0" w:space="0" w:color="auto"/>
        <w:right w:val="none" w:sz="0" w:space="0" w:color="auto"/>
      </w:divBdr>
    </w:div>
    <w:div w:id="1984501474">
      <w:bodyDiv w:val="1"/>
      <w:marLeft w:val="0"/>
      <w:marRight w:val="0"/>
      <w:marTop w:val="0"/>
      <w:marBottom w:val="0"/>
      <w:divBdr>
        <w:top w:val="none" w:sz="0" w:space="0" w:color="auto"/>
        <w:left w:val="none" w:sz="0" w:space="0" w:color="auto"/>
        <w:bottom w:val="none" w:sz="0" w:space="0" w:color="auto"/>
        <w:right w:val="none" w:sz="0" w:space="0" w:color="auto"/>
      </w:divBdr>
    </w:div>
    <w:div w:id="1984507878">
      <w:bodyDiv w:val="1"/>
      <w:marLeft w:val="0"/>
      <w:marRight w:val="0"/>
      <w:marTop w:val="0"/>
      <w:marBottom w:val="0"/>
      <w:divBdr>
        <w:top w:val="none" w:sz="0" w:space="0" w:color="auto"/>
        <w:left w:val="none" w:sz="0" w:space="0" w:color="auto"/>
        <w:bottom w:val="none" w:sz="0" w:space="0" w:color="auto"/>
        <w:right w:val="none" w:sz="0" w:space="0" w:color="auto"/>
      </w:divBdr>
    </w:div>
    <w:div w:id="1985235378">
      <w:bodyDiv w:val="1"/>
      <w:marLeft w:val="0"/>
      <w:marRight w:val="0"/>
      <w:marTop w:val="0"/>
      <w:marBottom w:val="0"/>
      <w:divBdr>
        <w:top w:val="none" w:sz="0" w:space="0" w:color="auto"/>
        <w:left w:val="none" w:sz="0" w:space="0" w:color="auto"/>
        <w:bottom w:val="none" w:sz="0" w:space="0" w:color="auto"/>
        <w:right w:val="none" w:sz="0" w:space="0" w:color="auto"/>
      </w:divBdr>
    </w:div>
    <w:div w:id="1985886619">
      <w:bodyDiv w:val="1"/>
      <w:marLeft w:val="0"/>
      <w:marRight w:val="0"/>
      <w:marTop w:val="0"/>
      <w:marBottom w:val="0"/>
      <w:divBdr>
        <w:top w:val="none" w:sz="0" w:space="0" w:color="auto"/>
        <w:left w:val="none" w:sz="0" w:space="0" w:color="auto"/>
        <w:bottom w:val="none" w:sz="0" w:space="0" w:color="auto"/>
        <w:right w:val="none" w:sz="0" w:space="0" w:color="auto"/>
      </w:divBdr>
    </w:div>
    <w:div w:id="1986201247">
      <w:bodyDiv w:val="1"/>
      <w:marLeft w:val="0"/>
      <w:marRight w:val="0"/>
      <w:marTop w:val="0"/>
      <w:marBottom w:val="0"/>
      <w:divBdr>
        <w:top w:val="none" w:sz="0" w:space="0" w:color="auto"/>
        <w:left w:val="none" w:sz="0" w:space="0" w:color="auto"/>
        <w:bottom w:val="none" w:sz="0" w:space="0" w:color="auto"/>
        <w:right w:val="none" w:sz="0" w:space="0" w:color="auto"/>
      </w:divBdr>
    </w:div>
    <w:div w:id="1986427406">
      <w:bodyDiv w:val="1"/>
      <w:marLeft w:val="0"/>
      <w:marRight w:val="0"/>
      <w:marTop w:val="0"/>
      <w:marBottom w:val="0"/>
      <w:divBdr>
        <w:top w:val="none" w:sz="0" w:space="0" w:color="auto"/>
        <w:left w:val="none" w:sz="0" w:space="0" w:color="auto"/>
        <w:bottom w:val="none" w:sz="0" w:space="0" w:color="auto"/>
        <w:right w:val="none" w:sz="0" w:space="0" w:color="auto"/>
      </w:divBdr>
    </w:div>
    <w:div w:id="1986735347">
      <w:bodyDiv w:val="1"/>
      <w:marLeft w:val="0"/>
      <w:marRight w:val="0"/>
      <w:marTop w:val="0"/>
      <w:marBottom w:val="0"/>
      <w:divBdr>
        <w:top w:val="none" w:sz="0" w:space="0" w:color="auto"/>
        <w:left w:val="none" w:sz="0" w:space="0" w:color="auto"/>
        <w:bottom w:val="none" w:sz="0" w:space="0" w:color="auto"/>
        <w:right w:val="none" w:sz="0" w:space="0" w:color="auto"/>
      </w:divBdr>
    </w:div>
    <w:div w:id="1986932302">
      <w:bodyDiv w:val="1"/>
      <w:marLeft w:val="0"/>
      <w:marRight w:val="0"/>
      <w:marTop w:val="0"/>
      <w:marBottom w:val="0"/>
      <w:divBdr>
        <w:top w:val="none" w:sz="0" w:space="0" w:color="auto"/>
        <w:left w:val="none" w:sz="0" w:space="0" w:color="auto"/>
        <w:bottom w:val="none" w:sz="0" w:space="0" w:color="auto"/>
        <w:right w:val="none" w:sz="0" w:space="0" w:color="auto"/>
      </w:divBdr>
    </w:div>
    <w:div w:id="1988784102">
      <w:bodyDiv w:val="1"/>
      <w:marLeft w:val="0"/>
      <w:marRight w:val="0"/>
      <w:marTop w:val="0"/>
      <w:marBottom w:val="0"/>
      <w:divBdr>
        <w:top w:val="none" w:sz="0" w:space="0" w:color="auto"/>
        <w:left w:val="none" w:sz="0" w:space="0" w:color="auto"/>
        <w:bottom w:val="none" w:sz="0" w:space="0" w:color="auto"/>
        <w:right w:val="none" w:sz="0" w:space="0" w:color="auto"/>
      </w:divBdr>
    </w:div>
    <w:div w:id="1989095375">
      <w:bodyDiv w:val="1"/>
      <w:marLeft w:val="0"/>
      <w:marRight w:val="0"/>
      <w:marTop w:val="0"/>
      <w:marBottom w:val="0"/>
      <w:divBdr>
        <w:top w:val="none" w:sz="0" w:space="0" w:color="auto"/>
        <w:left w:val="none" w:sz="0" w:space="0" w:color="auto"/>
        <w:bottom w:val="none" w:sz="0" w:space="0" w:color="auto"/>
        <w:right w:val="none" w:sz="0" w:space="0" w:color="auto"/>
      </w:divBdr>
    </w:div>
    <w:div w:id="1990550725">
      <w:bodyDiv w:val="1"/>
      <w:marLeft w:val="0"/>
      <w:marRight w:val="0"/>
      <w:marTop w:val="0"/>
      <w:marBottom w:val="0"/>
      <w:divBdr>
        <w:top w:val="none" w:sz="0" w:space="0" w:color="auto"/>
        <w:left w:val="none" w:sz="0" w:space="0" w:color="auto"/>
        <w:bottom w:val="none" w:sz="0" w:space="0" w:color="auto"/>
        <w:right w:val="none" w:sz="0" w:space="0" w:color="auto"/>
      </w:divBdr>
    </w:div>
    <w:div w:id="1990665840">
      <w:bodyDiv w:val="1"/>
      <w:marLeft w:val="0"/>
      <w:marRight w:val="0"/>
      <w:marTop w:val="0"/>
      <w:marBottom w:val="0"/>
      <w:divBdr>
        <w:top w:val="none" w:sz="0" w:space="0" w:color="auto"/>
        <w:left w:val="none" w:sz="0" w:space="0" w:color="auto"/>
        <w:bottom w:val="none" w:sz="0" w:space="0" w:color="auto"/>
        <w:right w:val="none" w:sz="0" w:space="0" w:color="auto"/>
      </w:divBdr>
    </w:div>
    <w:div w:id="1992055230">
      <w:bodyDiv w:val="1"/>
      <w:marLeft w:val="0"/>
      <w:marRight w:val="0"/>
      <w:marTop w:val="0"/>
      <w:marBottom w:val="0"/>
      <w:divBdr>
        <w:top w:val="none" w:sz="0" w:space="0" w:color="auto"/>
        <w:left w:val="none" w:sz="0" w:space="0" w:color="auto"/>
        <w:bottom w:val="none" w:sz="0" w:space="0" w:color="auto"/>
        <w:right w:val="none" w:sz="0" w:space="0" w:color="auto"/>
      </w:divBdr>
    </w:div>
    <w:div w:id="1992974897">
      <w:bodyDiv w:val="1"/>
      <w:marLeft w:val="0"/>
      <w:marRight w:val="0"/>
      <w:marTop w:val="0"/>
      <w:marBottom w:val="0"/>
      <w:divBdr>
        <w:top w:val="none" w:sz="0" w:space="0" w:color="auto"/>
        <w:left w:val="none" w:sz="0" w:space="0" w:color="auto"/>
        <w:bottom w:val="none" w:sz="0" w:space="0" w:color="auto"/>
        <w:right w:val="none" w:sz="0" w:space="0" w:color="auto"/>
      </w:divBdr>
    </w:div>
    <w:div w:id="1992980510">
      <w:bodyDiv w:val="1"/>
      <w:marLeft w:val="0"/>
      <w:marRight w:val="0"/>
      <w:marTop w:val="0"/>
      <w:marBottom w:val="0"/>
      <w:divBdr>
        <w:top w:val="none" w:sz="0" w:space="0" w:color="auto"/>
        <w:left w:val="none" w:sz="0" w:space="0" w:color="auto"/>
        <w:bottom w:val="none" w:sz="0" w:space="0" w:color="auto"/>
        <w:right w:val="none" w:sz="0" w:space="0" w:color="auto"/>
      </w:divBdr>
    </w:div>
    <w:div w:id="1993170540">
      <w:bodyDiv w:val="1"/>
      <w:marLeft w:val="0"/>
      <w:marRight w:val="0"/>
      <w:marTop w:val="0"/>
      <w:marBottom w:val="0"/>
      <w:divBdr>
        <w:top w:val="none" w:sz="0" w:space="0" w:color="auto"/>
        <w:left w:val="none" w:sz="0" w:space="0" w:color="auto"/>
        <w:bottom w:val="none" w:sz="0" w:space="0" w:color="auto"/>
        <w:right w:val="none" w:sz="0" w:space="0" w:color="auto"/>
      </w:divBdr>
    </w:div>
    <w:div w:id="1993292315">
      <w:bodyDiv w:val="1"/>
      <w:marLeft w:val="0"/>
      <w:marRight w:val="0"/>
      <w:marTop w:val="0"/>
      <w:marBottom w:val="0"/>
      <w:divBdr>
        <w:top w:val="none" w:sz="0" w:space="0" w:color="auto"/>
        <w:left w:val="none" w:sz="0" w:space="0" w:color="auto"/>
        <w:bottom w:val="none" w:sz="0" w:space="0" w:color="auto"/>
        <w:right w:val="none" w:sz="0" w:space="0" w:color="auto"/>
      </w:divBdr>
    </w:div>
    <w:div w:id="1993677441">
      <w:bodyDiv w:val="1"/>
      <w:marLeft w:val="0"/>
      <w:marRight w:val="0"/>
      <w:marTop w:val="0"/>
      <w:marBottom w:val="0"/>
      <w:divBdr>
        <w:top w:val="none" w:sz="0" w:space="0" w:color="auto"/>
        <w:left w:val="none" w:sz="0" w:space="0" w:color="auto"/>
        <w:bottom w:val="none" w:sz="0" w:space="0" w:color="auto"/>
        <w:right w:val="none" w:sz="0" w:space="0" w:color="auto"/>
      </w:divBdr>
    </w:div>
    <w:div w:id="1993682037">
      <w:bodyDiv w:val="1"/>
      <w:marLeft w:val="0"/>
      <w:marRight w:val="0"/>
      <w:marTop w:val="0"/>
      <w:marBottom w:val="0"/>
      <w:divBdr>
        <w:top w:val="none" w:sz="0" w:space="0" w:color="auto"/>
        <w:left w:val="none" w:sz="0" w:space="0" w:color="auto"/>
        <w:bottom w:val="none" w:sz="0" w:space="0" w:color="auto"/>
        <w:right w:val="none" w:sz="0" w:space="0" w:color="auto"/>
      </w:divBdr>
    </w:div>
    <w:div w:id="1993831092">
      <w:bodyDiv w:val="1"/>
      <w:marLeft w:val="0"/>
      <w:marRight w:val="0"/>
      <w:marTop w:val="0"/>
      <w:marBottom w:val="0"/>
      <w:divBdr>
        <w:top w:val="none" w:sz="0" w:space="0" w:color="auto"/>
        <w:left w:val="none" w:sz="0" w:space="0" w:color="auto"/>
        <w:bottom w:val="none" w:sz="0" w:space="0" w:color="auto"/>
        <w:right w:val="none" w:sz="0" w:space="0" w:color="auto"/>
      </w:divBdr>
    </w:div>
    <w:div w:id="1994990275">
      <w:bodyDiv w:val="1"/>
      <w:marLeft w:val="0"/>
      <w:marRight w:val="0"/>
      <w:marTop w:val="0"/>
      <w:marBottom w:val="0"/>
      <w:divBdr>
        <w:top w:val="none" w:sz="0" w:space="0" w:color="auto"/>
        <w:left w:val="none" w:sz="0" w:space="0" w:color="auto"/>
        <w:bottom w:val="none" w:sz="0" w:space="0" w:color="auto"/>
        <w:right w:val="none" w:sz="0" w:space="0" w:color="auto"/>
      </w:divBdr>
    </w:div>
    <w:div w:id="1995911733">
      <w:bodyDiv w:val="1"/>
      <w:marLeft w:val="0"/>
      <w:marRight w:val="0"/>
      <w:marTop w:val="0"/>
      <w:marBottom w:val="0"/>
      <w:divBdr>
        <w:top w:val="none" w:sz="0" w:space="0" w:color="auto"/>
        <w:left w:val="none" w:sz="0" w:space="0" w:color="auto"/>
        <w:bottom w:val="none" w:sz="0" w:space="0" w:color="auto"/>
        <w:right w:val="none" w:sz="0" w:space="0" w:color="auto"/>
      </w:divBdr>
    </w:div>
    <w:div w:id="1996300151">
      <w:bodyDiv w:val="1"/>
      <w:marLeft w:val="0"/>
      <w:marRight w:val="0"/>
      <w:marTop w:val="0"/>
      <w:marBottom w:val="0"/>
      <w:divBdr>
        <w:top w:val="none" w:sz="0" w:space="0" w:color="auto"/>
        <w:left w:val="none" w:sz="0" w:space="0" w:color="auto"/>
        <w:bottom w:val="none" w:sz="0" w:space="0" w:color="auto"/>
        <w:right w:val="none" w:sz="0" w:space="0" w:color="auto"/>
      </w:divBdr>
    </w:div>
    <w:div w:id="1997605766">
      <w:bodyDiv w:val="1"/>
      <w:marLeft w:val="0"/>
      <w:marRight w:val="0"/>
      <w:marTop w:val="0"/>
      <w:marBottom w:val="0"/>
      <w:divBdr>
        <w:top w:val="none" w:sz="0" w:space="0" w:color="auto"/>
        <w:left w:val="none" w:sz="0" w:space="0" w:color="auto"/>
        <w:bottom w:val="none" w:sz="0" w:space="0" w:color="auto"/>
        <w:right w:val="none" w:sz="0" w:space="0" w:color="auto"/>
      </w:divBdr>
    </w:div>
    <w:div w:id="1997804956">
      <w:bodyDiv w:val="1"/>
      <w:marLeft w:val="0"/>
      <w:marRight w:val="0"/>
      <w:marTop w:val="0"/>
      <w:marBottom w:val="0"/>
      <w:divBdr>
        <w:top w:val="none" w:sz="0" w:space="0" w:color="auto"/>
        <w:left w:val="none" w:sz="0" w:space="0" w:color="auto"/>
        <w:bottom w:val="none" w:sz="0" w:space="0" w:color="auto"/>
        <w:right w:val="none" w:sz="0" w:space="0" w:color="auto"/>
      </w:divBdr>
    </w:div>
    <w:div w:id="1997878041">
      <w:bodyDiv w:val="1"/>
      <w:marLeft w:val="0"/>
      <w:marRight w:val="0"/>
      <w:marTop w:val="0"/>
      <w:marBottom w:val="0"/>
      <w:divBdr>
        <w:top w:val="none" w:sz="0" w:space="0" w:color="auto"/>
        <w:left w:val="none" w:sz="0" w:space="0" w:color="auto"/>
        <w:bottom w:val="none" w:sz="0" w:space="0" w:color="auto"/>
        <w:right w:val="none" w:sz="0" w:space="0" w:color="auto"/>
      </w:divBdr>
    </w:div>
    <w:div w:id="1999459872">
      <w:bodyDiv w:val="1"/>
      <w:marLeft w:val="0"/>
      <w:marRight w:val="0"/>
      <w:marTop w:val="0"/>
      <w:marBottom w:val="0"/>
      <w:divBdr>
        <w:top w:val="none" w:sz="0" w:space="0" w:color="auto"/>
        <w:left w:val="none" w:sz="0" w:space="0" w:color="auto"/>
        <w:bottom w:val="none" w:sz="0" w:space="0" w:color="auto"/>
        <w:right w:val="none" w:sz="0" w:space="0" w:color="auto"/>
      </w:divBdr>
    </w:div>
    <w:div w:id="1999797136">
      <w:bodyDiv w:val="1"/>
      <w:marLeft w:val="0"/>
      <w:marRight w:val="0"/>
      <w:marTop w:val="0"/>
      <w:marBottom w:val="0"/>
      <w:divBdr>
        <w:top w:val="none" w:sz="0" w:space="0" w:color="auto"/>
        <w:left w:val="none" w:sz="0" w:space="0" w:color="auto"/>
        <w:bottom w:val="none" w:sz="0" w:space="0" w:color="auto"/>
        <w:right w:val="none" w:sz="0" w:space="0" w:color="auto"/>
      </w:divBdr>
    </w:div>
    <w:div w:id="2000188091">
      <w:bodyDiv w:val="1"/>
      <w:marLeft w:val="0"/>
      <w:marRight w:val="0"/>
      <w:marTop w:val="0"/>
      <w:marBottom w:val="0"/>
      <w:divBdr>
        <w:top w:val="none" w:sz="0" w:space="0" w:color="auto"/>
        <w:left w:val="none" w:sz="0" w:space="0" w:color="auto"/>
        <w:bottom w:val="none" w:sz="0" w:space="0" w:color="auto"/>
        <w:right w:val="none" w:sz="0" w:space="0" w:color="auto"/>
      </w:divBdr>
    </w:div>
    <w:div w:id="2000384406">
      <w:bodyDiv w:val="1"/>
      <w:marLeft w:val="0"/>
      <w:marRight w:val="0"/>
      <w:marTop w:val="0"/>
      <w:marBottom w:val="0"/>
      <w:divBdr>
        <w:top w:val="none" w:sz="0" w:space="0" w:color="auto"/>
        <w:left w:val="none" w:sz="0" w:space="0" w:color="auto"/>
        <w:bottom w:val="none" w:sz="0" w:space="0" w:color="auto"/>
        <w:right w:val="none" w:sz="0" w:space="0" w:color="auto"/>
      </w:divBdr>
    </w:div>
    <w:div w:id="2000692952">
      <w:bodyDiv w:val="1"/>
      <w:marLeft w:val="0"/>
      <w:marRight w:val="0"/>
      <w:marTop w:val="0"/>
      <w:marBottom w:val="0"/>
      <w:divBdr>
        <w:top w:val="none" w:sz="0" w:space="0" w:color="auto"/>
        <w:left w:val="none" w:sz="0" w:space="0" w:color="auto"/>
        <w:bottom w:val="none" w:sz="0" w:space="0" w:color="auto"/>
        <w:right w:val="none" w:sz="0" w:space="0" w:color="auto"/>
      </w:divBdr>
    </w:div>
    <w:div w:id="2001300671">
      <w:bodyDiv w:val="1"/>
      <w:marLeft w:val="0"/>
      <w:marRight w:val="0"/>
      <w:marTop w:val="0"/>
      <w:marBottom w:val="0"/>
      <w:divBdr>
        <w:top w:val="none" w:sz="0" w:space="0" w:color="auto"/>
        <w:left w:val="none" w:sz="0" w:space="0" w:color="auto"/>
        <w:bottom w:val="none" w:sz="0" w:space="0" w:color="auto"/>
        <w:right w:val="none" w:sz="0" w:space="0" w:color="auto"/>
      </w:divBdr>
    </w:div>
    <w:div w:id="2001426600">
      <w:bodyDiv w:val="1"/>
      <w:marLeft w:val="0"/>
      <w:marRight w:val="0"/>
      <w:marTop w:val="0"/>
      <w:marBottom w:val="0"/>
      <w:divBdr>
        <w:top w:val="none" w:sz="0" w:space="0" w:color="auto"/>
        <w:left w:val="none" w:sz="0" w:space="0" w:color="auto"/>
        <w:bottom w:val="none" w:sz="0" w:space="0" w:color="auto"/>
        <w:right w:val="none" w:sz="0" w:space="0" w:color="auto"/>
      </w:divBdr>
    </w:div>
    <w:div w:id="2001694434">
      <w:bodyDiv w:val="1"/>
      <w:marLeft w:val="0"/>
      <w:marRight w:val="0"/>
      <w:marTop w:val="0"/>
      <w:marBottom w:val="0"/>
      <w:divBdr>
        <w:top w:val="none" w:sz="0" w:space="0" w:color="auto"/>
        <w:left w:val="none" w:sz="0" w:space="0" w:color="auto"/>
        <w:bottom w:val="none" w:sz="0" w:space="0" w:color="auto"/>
        <w:right w:val="none" w:sz="0" w:space="0" w:color="auto"/>
      </w:divBdr>
    </w:div>
    <w:div w:id="2001735804">
      <w:bodyDiv w:val="1"/>
      <w:marLeft w:val="0"/>
      <w:marRight w:val="0"/>
      <w:marTop w:val="0"/>
      <w:marBottom w:val="0"/>
      <w:divBdr>
        <w:top w:val="none" w:sz="0" w:space="0" w:color="auto"/>
        <w:left w:val="none" w:sz="0" w:space="0" w:color="auto"/>
        <w:bottom w:val="none" w:sz="0" w:space="0" w:color="auto"/>
        <w:right w:val="none" w:sz="0" w:space="0" w:color="auto"/>
      </w:divBdr>
    </w:div>
    <w:div w:id="2002542475">
      <w:bodyDiv w:val="1"/>
      <w:marLeft w:val="0"/>
      <w:marRight w:val="0"/>
      <w:marTop w:val="0"/>
      <w:marBottom w:val="0"/>
      <w:divBdr>
        <w:top w:val="none" w:sz="0" w:space="0" w:color="auto"/>
        <w:left w:val="none" w:sz="0" w:space="0" w:color="auto"/>
        <w:bottom w:val="none" w:sz="0" w:space="0" w:color="auto"/>
        <w:right w:val="none" w:sz="0" w:space="0" w:color="auto"/>
      </w:divBdr>
    </w:div>
    <w:div w:id="2003001500">
      <w:bodyDiv w:val="1"/>
      <w:marLeft w:val="0"/>
      <w:marRight w:val="0"/>
      <w:marTop w:val="0"/>
      <w:marBottom w:val="0"/>
      <w:divBdr>
        <w:top w:val="none" w:sz="0" w:space="0" w:color="auto"/>
        <w:left w:val="none" w:sz="0" w:space="0" w:color="auto"/>
        <w:bottom w:val="none" w:sz="0" w:space="0" w:color="auto"/>
        <w:right w:val="none" w:sz="0" w:space="0" w:color="auto"/>
      </w:divBdr>
    </w:div>
    <w:div w:id="2003006547">
      <w:bodyDiv w:val="1"/>
      <w:marLeft w:val="0"/>
      <w:marRight w:val="0"/>
      <w:marTop w:val="0"/>
      <w:marBottom w:val="0"/>
      <w:divBdr>
        <w:top w:val="none" w:sz="0" w:space="0" w:color="auto"/>
        <w:left w:val="none" w:sz="0" w:space="0" w:color="auto"/>
        <w:bottom w:val="none" w:sz="0" w:space="0" w:color="auto"/>
        <w:right w:val="none" w:sz="0" w:space="0" w:color="auto"/>
      </w:divBdr>
    </w:div>
    <w:div w:id="2003049180">
      <w:bodyDiv w:val="1"/>
      <w:marLeft w:val="0"/>
      <w:marRight w:val="0"/>
      <w:marTop w:val="0"/>
      <w:marBottom w:val="0"/>
      <w:divBdr>
        <w:top w:val="none" w:sz="0" w:space="0" w:color="auto"/>
        <w:left w:val="none" w:sz="0" w:space="0" w:color="auto"/>
        <w:bottom w:val="none" w:sz="0" w:space="0" w:color="auto"/>
        <w:right w:val="none" w:sz="0" w:space="0" w:color="auto"/>
      </w:divBdr>
    </w:div>
    <w:div w:id="2003271570">
      <w:bodyDiv w:val="1"/>
      <w:marLeft w:val="0"/>
      <w:marRight w:val="0"/>
      <w:marTop w:val="0"/>
      <w:marBottom w:val="0"/>
      <w:divBdr>
        <w:top w:val="none" w:sz="0" w:space="0" w:color="auto"/>
        <w:left w:val="none" w:sz="0" w:space="0" w:color="auto"/>
        <w:bottom w:val="none" w:sz="0" w:space="0" w:color="auto"/>
        <w:right w:val="none" w:sz="0" w:space="0" w:color="auto"/>
      </w:divBdr>
    </w:div>
    <w:div w:id="2003501778">
      <w:bodyDiv w:val="1"/>
      <w:marLeft w:val="0"/>
      <w:marRight w:val="0"/>
      <w:marTop w:val="0"/>
      <w:marBottom w:val="0"/>
      <w:divBdr>
        <w:top w:val="none" w:sz="0" w:space="0" w:color="auto"/>
        <w:left w:val="none" w:sz="0" w:space="0" w:color="auto"/>
        <w:bottom w:val="none" w:sz="0" w:space="0" w:color="auto"/>
        <w:right w:val="none" w:sz="0" w:space="0" w:color="auto"/>
      </w:divBdr>
    </w:div>
    <w:div w:id="2003584133">
      <w:bodyDiv w:val="1"/>
      <w:marLeft w:val="0"/>
      <w:marRight w:val="0"/>
      <w:marTop w:val="0"/>
      <w:marBottom w:val="0"/>
      <w:divBdr>
        <w:top w:val="none" w:sz="0" w:space="0" w:color="auto"/>
        <w:left w:val="none" w:sz="0" w:space="0" w:color="auto"/>
        <w:bottom w:val="none" w:sz="0" w:space="0" w:color="auto"/>
        <w:right w:val="none" w:sz="0" w:space="0" w:color="auto"/>
      </w:divBdr>
    </w:div>
    <w:div w:id="2004115700">
      <w:bodyDiv w:val="1"/>
      <w:marLeft w:val="0"/>
      <w:marRight w:val="0"/>
      <w:marTop w:val="0"/>
      <w:marBottom w:val="0"/>
      <w:divBdr>
        <w:top w:val="none" w:sz="0" w:space="0" w:color="auto"/>
        <w:left w:val="none" w:sz="0" w:space="0" w:color="auto"/>
        <w:bottom w:val="none" w:sz="0" w:space="0" w:color="auto"/>
        <w:right w:val="none" w:sz="0" w:space="0" w:color="auto"/>
      </w:divBdr>
    </w:div>
    <w:div w:id="2004123495">
      <w:bodyDiv w:val="1"/>
      <w:marLeft w:val="0"/>
      <w:marRight w:val="0"/>
      <w:marTop w:val="0"/>
      <w:marBottom w:val="0"/>
      <w:divBdr>
        <w:top w:val="none" w:sz="0" w:space="0" w:color="auto"/>
        <w:left w:val="none" w:sz="0" w:space="0" w:color="auto"/>
        <w:bottom w:val="none" w:sz="0" w:space="0" w:color="auto"/>
        <w:right w:val="none" w:sz="0" w:space="0" w:color="auto"/>
      </w:divBdr>
    </w:div>
    <w:div w:id="2004235509">
      <w:bodyDiv w:val="1"/>
      <w:marLeft w:val="0"/>
      <w:marRight w:val="0"/>
      <w:marTop w:val="0"/>
      <w:marBottom w:val="0"/>
      <w:divBdr>
        <w:top w:val="none" w:sz="0" w:space="0" w:color="auto"/>
        <w:left w:val="none" w:sz="0" w:space="0" w:color="auto"/>
        <w:bottom w:val="none" w:sz="0" w:space="0" w:color="auto"/>
        <w:right w:val="none" w:sz="0" w:space="0" w:color="auto"/>
      </w:divBdr>
    </w:div>
    <w:div w:id="2004236484">
      <w:bodyDiv w:val="1"/>
      <w:marLeft w:val="0"/>
      <w:marRight w:val="0"/>
      <w:marTop w:val="0"/>
      <w:marBottom w:val="0"/>
      <w:divBdr>
        <w:top w:val="none" w:sz="0" w:space="0" w:color="auto"/>
        <w:left w:val="none" w:sz="0" w:space="0" w:color="auto"/>
        <w:bottom w:val="none" w:sz="0" w:space="0" w:color="auto"/>
        <w:right w:val="none" w:sz="0" w:space="0" w:color="auto"/>
      </w:divBdr>
    </w:div>
    <w:div w:id="2005278002">
      <w:bodyDiv w:val="1"/>
      <w:marLeft w:val="0"/>
      <w:marRight w:val="0"/>
      <w:marTop w:val="0"/>
      <w:marBottom w:val="0"/>
      <w:divBdr>
        <w:top w:val="none" w:sz="0" w:space="0" w:color="auto"/>
        <w:left w:val="none" w:sz="0" w:space="0" w:color="auto"/>
        <w:bottom w:val="none" w:sz="0" w:space="0" w:color="auto"/>
        <w:right w:val="none" w:sz="0" w:space="0" w:color="auto"/>
      </w:divBdr>
    </w:div>
    <w:div w:id="2006323885">
      <w:bodyDiv w:val="1"/>
      <w:marLeft w:val="0"/>
      <w:marRight w:val="0"/>
      <w:marTop w:val="0"/>
      <w:marBottom w:val="0"/>
      <w:divBdr>
        <w:top w:val="none" w:sz="0" w:space="0" w:color="auto"/>
        <w:left w:val="none" w:sz="0" w:space="0" w:color="auto"/>
        <w:bottom w:val="none" w:sz="0" w:space="0" w:color="auto"/>
        <w:right w:val="none" w:sz="0" w:space="0" w:color="auto"/>
      </w:divBdr>
    </w:div>
    <w:div w:id="2006594013">
      <w:bodyDiv w:val="1"/>
      <w:marLeft w:val="0"/>
      <w:marRight w:val="0"/>
      <w:marTop w:val="0"/>
      <w:marBottom w:val="0"/>
      <w:divBdr>
        <w:top w:val="none" w:sz="0" w:space="0" w:color="auto"/>
        <w:left w:val="none" w:sz="0" w:space="0" w:color="auto"/>
        <w:bottom w:val="none" w:sz="0" w:space="0" w:color="auto"/>
        <w:right w:val="none" w:sz="0" w:space="0" w:color="auto"/>
      </w:divBdr>
    </w:div>
    <w:div w:id="2006666706">
      <w:bodyDiv w:val="1"/>
      <w:marLeft w:val="0"/>
      <w:marRight w:val="0"/>
      <w:marTop w:val="0"/>
      <w:marBottom w:val="0"/>
      <w:divBdr>
        <w:top w:val="none" w:sz="0" w:space="0" w:color="auto"/>
        <w:left w:val="none" w:sz="0" w:space="0" w:color="auto"/>
        <w:bottom w:val="none" w:sz="0" w:space="0" w:color="auto"/>
        <w:right w:val="none" w:sz="0" w:space="0" w:color="auto"/>
      </w:divBdr>
    </w:div>
    <w:div w:id="2006778238">
      <w:bodyDiv w:val="1"/>
      <w:marLeft w:val="0"/>
      <w:marRight w:val="0"/>
      <w:marTop w:val="0"/>
      <w:marBottom w:val="0"/>
      <w:divBdr>
        <w:top w:val="none" w:sz="0" w:space="0" w:color="auto"/>
        <w:left w:val="none" w:sz="0" w:space="0" w:color="auto"/>
        <w:bottom w:val="none" w:sz="0" w:space="0" w:color="auto"/>
        <w:right w:val="none" w:sz="0" w:space="0" w:color="auto"/>
      </w:divBdr>
    </w:div>
    <w:div w:id="2007243574">
      <w:bodyDiv w:val="1"/>
      <w:marLeft w:val="0"/>
      <w:marRight w:val="0"/>
      <w:marTop w:val="0"/>
      <w:marBottom w:val="0"/>
      <w:divBdr>
        <w:top w:val="none" w:sz="0" w:space="0" w:color="auto"/>
        <w:left w:val="none" w:sz="0" w:space="0" w:color="auto"/>
        <w:bottom w:val="none" w:sz="0" w:space="0" w:color="auto"/>
        <w:right w:val="none" w:sz="0" w:space="0" w:color="auto"/>
      </w:divBdr>
    </w:div>
    <w:div w:id="2009288995">
      <w:bodyDiv w:val="1"/>
      <w:marLeft w:val="0"/>
      <w:marRight w:val="0"/>
      <w:marTop w:val="0"/>
      <w:marBottom w:val="0"/>
      <w:divBdr>
        <w:top w:val="none" w:sz="0" w:space="0" w:color="auto"/>
        <w:left w:val="none" w:sz="0" w:space="0" w:color="auto"/>
        <w:bottom w:val="none" w:sz="0" w:space="0" w:color="auto"/>
        <w:right w:val="none" w:sz="0" w:space="0" w:color="auto"/>
      </w:divBdr>
    </w:div>
    <w:div w:id="2009363154">
      <w:bodyDiv w:val="1"/>
      <w:marLeft w:val="0"/>
      <w:marRight w:val="0"/>
      <w:marTop w:val="0"/>
      <w:marBottom w:val="0"/>
      <w:divBdr>
        <w:top w:val="none" w:sz="0" w:space="0" w:color="auto"/>
        <w:left w:val="none" w:sz="0" w:space="0" w:color="auto"/>
        <w:bottom w:val="none" w:sz="0" w:space="0" w:color="auto"/>
        <w:right w:val="none" w:sz="0" w:space="0" w:color="auto"/>
      </w:divBdr>
    </w:div>
    <w:div w:id="2009482052">
      <w:bodyDiv w:val="1"/>
      <w:marLeft w:val="0"/>
      <w:marRight w:val="0"/>
      <w:marTop w:val="0"/>
      <w:marBottom w:val="0"/>
      <w:divBdr>
        <w:top w:val="none" w:sz="0" w:space="0" w:color="auto"/>
        <w:left w:val="none" w:sz="0" w:space="0" w:color="auto"/>
        <w:bottom w:val="none" w:sz="0" w:space="0" w:color="auto"/>
        <w:right w:val="none" w:sz="0" w:space="0" w:color="auto"/>
      </w:divBdr>
    </w:div>
    <w:div w:id="2009600824">
      <w:bodyDiv w:val="1"/>
      <w:marLeft w:val="0"/>
      <w:marRight w:val="0"/>
      <w:marTop w:val="0"/>
      <w:marBottom w:val="0"/>
      <w:divBdr>
        <w:top w:val="none" w:sz="0" w:space="0" w:color="auto"/>
        <w:left w:val="none" w:sz="0" w:space="0" w:color="auto"/>
        <w:bottom w:val="none" w:sz="0" w:space="0" w:color="auto"/>
        <w:right w:val="none" w:sz="0" w:space="0" w:color="auto"/>
      </w:divBdr>
    </w:div>
    <w:div w:id="2009602150">
      <w:bodyDiv w:val="1"/>
      <w:marLeft w:val="0"/>
      <w:marRight w:val="0"/>
      <w:marTop w:val="0"/>
      <w:marBottom w:val="0"/>
      <w:divBdr>
        <w:top w:val="none" w:sz="0" w:space="0" w:color="auto"/>
        <w:left w:val="none" w:sz="0" w:space="0" w:color="auto"/>
        <w:bottom w:val="none" w:sz="0" w:space="0" w:color="auto"/>
        <w:right w:val="none" w:sz="0" w:space="0" w:color="auto"/>
      </w:divBdr>
    </w:div>
    <w:div w:id="2009677115">
      <w:bodyDiv w:val="1"/>
      <w:marLeft w:val="0"/>
      <w:marRight w:val="0"/>
      <w:marTop w:val="0"/>
      <w:marBottom w:val="0"/>
      <w:divBdr>
        <w:top w:val="none" w:sz="0" w:space="0" w:color="auto"/>
        <w:left w:val="none" w:sz="0" w:space="0" w:color="auto"/>
        <w:bottom w:val="none" w:sz="0" w:space="0" w:color="auto"/>
        <w:right w:val="none" w:sz="0" w:space="0" w:color="auto"/>
      </w:divBdr>
    </w:div>
    <w:div w:id="2009941469">
      <w:bodyDiv w:val="1"/>
      <w:marLeft w:val="0"/>
      <w:marRight w:val="0"/>
      <w:marTop w:val="0"/>
      <w:marBottom w:val="0"/>
      <w:divBdr>
        <w:top w:val="none" w:sz="0" w:space="0" w:color="auto"/>
        <w:left w:val="none" w:sz="0" w:space="0" w:color="auto"/>
        <w:bottom w:val="none" w:sz="0" w:space="0" w:color="auto"/>
        <w:right w:val="none" w:sz="0" w:space="0" w:color="auto"/>
      </w:divBdr>
    </w:div>
    <w:div w:id="2010327837">
      <w:bodyDiv w:val="1"/>
      <w:marLeft w:val="0"/>
      <w:marRight w:val="0"/>
      <w:marTop w:val="0"/>
      <w:marBottom w:val="0"/>
      <w:divBdr>
        <w:top w:val="none" w:sz="0" w:space="0" w:color="auto"/>
        <w:left w:val="none" w:sz="0" w:space="0" w:color="auto"/>
        <w:bottom w:val="none" w:sz="0" w:space="0" w:color="auto"/>
        <w:right w:val="none" w:sz="0" w:space="0" w:color="auto"/>
      </w:divBdr>
    </w:div>
    <w:div w:id="2010331349">
      <w:bodyDiv w:val="1"/>
      <w:marLeft w:val="0"/>
      <w:marRight w:val="0"/>
      <w:marTop w:val="0"/>
      <w:marBottom w:val="0"/>
      <w:divBdr>
        <w:top w:val="none" w:sz="0" w:space="0" w:color="auto"/>
        <w:left w:val="none" w:sz="0" w:space="0" w:color="auto"/>
        <w:bottom w:val="none" w:sz="0" w:space="0" w:color="auto"/>
        <w:right w:val="none" w:sz="0" w:space="0" w:color="auto"/>
      </w:divBdr>
    </w:div>
    <w:div w:id="2012372690">
      <w:bodyDiv w:val="1"/>
      <w:marLeft w:val="0"/>
      <w:marRight w:val="0"/>
      <w:marTop w:val="0"/>
      <w:marBottom w:val="0"/>
      <w:divBdr>
        <w:top w:val="none" w:sz="0" w:space="0" w:color="auto"/>
        <w:left w:val="none" w:sz="0" w:space="0" w:color="auto"/>
        <w:bottom w:val="none" w:sz="0" w:space="0" w:color="auto"/>
        <w:right w:val="none" w:sz="0" w:space="0" w:color="auto"/>
      </w:divBdr>
    </w:div>
    <w:div w:id="2012640449">
      <w:bodyDiv w:val="1"/>
      <w:marLeft w:val="0"/>
      <w:marRight w:val="0"/>
      <w:marTop w:val="0"/>
      <w:marBottom w:val="0"/>
      <w:divBdr>
        <w:top w:val="none" w:sz="0" w:space="0" w:color="auto"/>
        <w:left w:val="none" w:sz="0" w:space="0" w:color="auto"/>
        <w:bottom w:val="none" w:sz="0" w:space="0" w:color="auto"/>
        <w:right w:val="none" w:sz="0" w:space="0" w:color="auto"/>
      </w:divBdr>
    </w:div>
    <w:div w:id="2012678189">
      <w:bodyDiv w:val="1"/>
      <w:marLeft w:val="0"/>
      <w:marRight w:val="0"/>
      <w:marTop w:val="0"/>
      <w:marBottom w:val="0"/>
      <w:divBdr>
        <w:top w:val="none" w:sz="0" w:space="0" w:color="auto"/>
        <w:left w:val="none" w:sz="0" w:space="0" w:color="auto"/>
        <w:bottom w:val="none" w:sz="0" w:space="0" w:color="auto"/>
        <w:right w:val="none" w:sz="0" w:space="0" w:color="auto"/>
      </w:divBdr>
    </w:div>
    <w:div w:id="2013217166">
      <w:bodyDiv w:val="1"/>
      <w:marLeft w:val="0"/>
      <w:marRight w:val="0"/>
      <w:marTop w:val="0"/>
      <w:marBottom w:val="0"/>
      <w:divBdr>
        <w:top w:val="none" w:sz="0" w:space="0" w:color="auto"/>
        <w:left w:val="none" w:sz="0" w:space="0" w:color="auto"/>
        <w:bottom w:val="none" w:sz="0" w:space="0" w:color="auto"/>
        <w:right w:val="none" w:sz="0" w:space="0" w:color="auto"/>
      </w:divBdr>
    </w:div>
    <w:div w:id="2013218172">
      <w:bodyDiv w:val="1"/>
      <w:marLeft w:val="0"/>
      <w:marRight w:val="0"/>
      <w:marTop w:val="0"/>
      <w:marBottom w:val="0"/>
      <w:divBdr>
        <w:top w:val="none" w:sz="0" w:space="0" w:color="auto"/>
        <w:left w:val="none" w:sz="0" w:space="0" w:color="auto"/>
        <w:bottom w:val="none" w:sz="0" w:space="0" w:color="auto"/>
        <w:right w:val="none" w:sz="0" w:space="0" w:color="auto"/>
      </w:divBdr>
    </w:div>
    <w:div w:id="2013291856">
      <w:bodyDiv w:val="1"/>
      <w:marLeft w:val="0"/>
      <w:marRight w:val="0"/>
      <w:marTop w:val="0"/>
      <w:marBottom w:val="0"/>
      <w:divBdr>
        <w:top w:val="none" w:sz="0" w:space="0" w:color="auto"/>
        <w:left w:val="none" w:sz="0" w:space="0" w:color="auto"/>
        <w:bottom w:val="none" w:sz="0" w:space="0" w:color="auto"/>
        <w:right w:val="none" w:sz="0" w:space="0" w:color="auto"/>
      </w:divBdr>
    </w:div>
    <w:div w:id="2013944276">
      <w:bodyDiv w:val="1"/>
      <w:marLeft w:val="0"/>
      <w:marRight w:val="0"/>
      <w:marTop w:val="0"/>
      <w:marBottom w:val="0"/>
      <w:divBdr>
        <w:top w:val="none" w:sz="0" w:space="0" w:color="auto"/>
        <w:left w:val="none" w:sz="0" w:space="0" w:color="auto"/>
        <w:bottom w:val="none" w:sz="0" w:space="0" w:color="auto"/>
        <w:right w:val="none" w:sz="0" w:space="0" w:color="auto"/>
      </w:divBdr>
    </w:div>
    <w:div w:id="2014605770">
      <w:bodyDiv w:val="1"/>
      <w:marLeft w:val="0"/>
      <w:marRight w:val="0"/>
      <w:marTop w:val="0"/>
      <w:marBottom w:val="0"/>
      <w:divBdr>
        <w:top w:val="none" w:sz="0" w:space="0" w:color="auto"/>
        <w:left w:val="none" w:sz="0" w:space="0" w:color="auto"/>
        <w:bottom w:val="none" w:sz="0" w:space="0" w:color="auto"/>
        <w:right w:val="none" w:sz="0" w:space="0" w:color="auto"/>
      </w:divBdr>
    </w:div>
    <w:div w:id="2014840957">
      <w:bodyDiv w:val="1"/>
      <w:marLeft w:val="0"/>
      <w:marRight w:val="0"/>
      <w:marTop w:val="0"/>
      <w:marBottom w:val="0"/>
      <w:divBdr>
        <w:top w:val="none" w:sz="0" w:space="0" w:color="auto"/>
        <w:left w:val="none" w:sz="0" w:space="0" w:color="auto"/>
        <w:bottom w:val="none" w:sz="0" w:space="0" w:color="auto"/>
        <w:right w:val="none" w:sz="0" w:space="0" w:color="auto"/>
      </w:divBdr>
    </w:div>
    <w:div w:id="2015572624">
      <w:bodyDiv w:val="1"/>
      <w:marLeft w:val="0"/>
      <w:marRight w:val="0"/>
      <w:marTop w:val="0"/>
      <w:marBottom w:val="0"/>
      <w:divBdr>
        <w:top w:val="none" w:sz="0" w:space="0" w:color="auto"/>
        <w:left w:val="none" w:sz="0" w:space="0" w:color="auto"/>
        <w:bottom w:val="none" w:sz="0" w:space="0" w:color="auto"/>
        <w:right w:val="none" w:sz="0" w:space="0" w:color="auto"/>
      </w:divBdr>
    </w:div>
    <w:div w:id="2016151794">
      <w:bodyDiv w:val="1"/>
      <w:marLeft w:val="0"/>
      <w:marRight w:val="0"/>
      <w:marTop w:val="0"/>
      <w:marBottom w:val="0"/>
      <w:divBdr>
        <w:top w:val="none" w:sz="0" w:space="0" w:color="auto"/>
        <w:left w:val="none" w:sz="0" w:space="0" w:color="auto"/>
        <w:bottom w:val="none" w:sz="0" w:space="0" w:color="auto"/>
        <w:right w:val="none" w:sz="0" w:space="0" w:color="auto"/>
      </w:divBdr>
    </w:div>
    <w:div w:id="2016301643">
      <w:bodyDiv w:val="1"/>
      <w:marLeft w:val="0"/>
      <w:marRight w:val="0"/>
      <w:marTop w:val="0"/>
      <w:marBottom w:val="0"/>
      <w:divBdr>
        <w:top w:val="none" w:sz="0" w:space="0" w:color="auto"/>
        <w:left w:val="none" w:sz="0" w:space="0" w:color="auto"/>
        <w:bottom w:val="none" w:sz="0" w:space="0" w:color="auto"/>
        <w:right w:val="none" w:sz="0" w:space="0" w:color="auto"/>
      </w:divBdr>
    </w:div>
    <w:div w:id="2016569421">
      <w:bodyDiv w:val="1"/>
      <w:marLeft w:val="0"/>
      <w:marRight w:val="0"/>
      <w:marTop w:val="0"/>
      <w:marBottom w:val="0"/>
      <w:divBdr>
        <w:top w:val="none" w:sz="0" w:space="0" w:color="auto"/>
        <w:left w:val="none" w:sz="0" w:space="0" w:color="auto"/>
        <w:bottom w:val="none" w:sz="0" w:space="0" w:color="auto"/>
        <w:right w:val="none" w:sz="0" w:space="0" w:color="auto"/>
      </w:divBdr>
    </w:div>
    <w:div w:id="2016954511">
      <w:bodyDiv w:val="1"/>
      <w:marLeft w:val="0"/>
      <w:marRight w:val="0"/>
      <w:marTop w:val="0"/>
      <w:marBottom w:val="0"/>
      <w:divBdr>
        <w:top w:val="none" w:sz="0" w:space="0" w:color="auto"/>
        <w:left w:val="none" w:sz="0" w:space="0" w:color="auto"/>
        <w:bottom w:val="none" w:sz="0" w:space="0" w:color="auto"/>
        <w:right w:val="none" w:sz="0" w:space="0" w:color="auto"/>
      </w:divBdr>
    </w:div>
    <w:div w:id="2017227900">
      <w:bodyDiv w:val="1"/>
      <w:marLeft w:val="0"/>
      <w:marRight w:val="0"/>
      <w:marTop w:val="0"/>
      <w:marBottom w:val="0"/>
      <w:divBdr>
        <w:top w:val="none" w:sz="0" w:space="0" w:color="auto"/>
        <w:left w:val="none" w:sz="0" w:space="0" w:color="auto"/>
        <w:bottom w:val="none" w:sz="0" w:space="0" w:color="auto"/>
        <w:right w:val="none" w:sz="0" w:space="0" w:color="auto"/>
      </w:divBdr>
    </w:div>
    <w:div w:id="2017270702">
      <w:bodyDiv w:val="1"/>
      <w:marLeft w:val="0"/>
      <w:marRight w:val="0"/>
      <w:marTop w:val="0"/>
      <w:marBottom w:val="0"/>
      <w:divBdr>
        <w:top w:val="none" w:sz="0" w:space="0" w:color="auto"/>
        <w:left w:val="none" w:sz="0" w:space="0" w:color="auto"/>
        <w:bottom w:val="none" w:sz="0" w:space="0" w:color="auto"/>
        <w:right w:val="none" w:sz="0" w:space="0" w:color="auto"/>
      </w:divBdr>
    </w:div>
    <w:div w:id="2017346763">
      <w:bodyDiv w:val="1"/>
      <w:marLeft w:val="0"/>
      <w:marRight w:val="0"/>
      <w:marTop w:val="0"/>
      <w:marBottom w:val="0"/>
      <w:divBdr>
        <w:top w:val="none" w:sz="0" w:space="0" w:color="auto"/>
        <w:left w:val="none" w:sz="0" w:space="0" w:color="auto"/>
        <w:bottom w:val="none" w:sz="0" w:space="0" w:color="auto"/>
        <w:right w:val="none" w:sz="0" w:space="0" w:color="auto"/>
      </w:divBdr>
    </w:div>
    <w:div w:id="2017413948">
      <w:bodyDiv w:val="1"/>
      <w:marLeft w:val="0"/>
      <w:marRight w:val="0"/>
      <w:marTop w:val="0"/>
      <w:marBottom w:val="0"/>
      <w:divBdr>
        <w:top w:val="none" w:sz="0" w:space="0" w:color="auto"/>
        <w:left w:val="none" w:sz="0" w:space="0" w:color="auto"/>
        <w:bottom w:val="none" w:sz="0" w:space="0" w:color="auto"/>
        <w:right w:val="none" w:sz="0" w:space="0" w:color="auto"/>
      </w:divBdr>
    </w:div>
    <w:div w:id="2017726277">
      <w:bodyDiv w:val="1"/>
      <w:marLeft w:val="0"/>
      <w:marRight w:val="0"/>
      <w:marTop w:val="0"/>
      <w:marBottom w:val="0"/>
      <w:divBdr>
        <w:top w:val="none" w:sz="0" w:space="0" w:color="auto"/>
        <w:left w:val="none" w:sz="0" w:space="0" w:color="auto"/>
        <w:bottom w:val="none" w:sz="0" w:space="0" w:color="auto"/>
        <w:right w:val="none" w:sz="0" w:space="0" w:color="auto"/>
      </w:divBdr>
    </w:div>
    <w:div w:id="2017732559">
      <w:bodyDiv w:val="1"/>
      <w:marLeft w:val="0"/>
      <w:marRight w:val="0"/>
      <w:marTop w:val="0"/>
      <w:marBottom w:val="0"/>
      <w:divBdr>
        <w:top w:val="none" w:sz="0" w:space="0" w:color="auto"/>
        <w:left w:val="none" w:sz="0" w:space="0" w:color="auto"/>
        <w:bottom w:val="none" w:sz="0" w:space="0" w:color="auto"/>
        <w:right w:val="none" w:sz="0" w:space="0" w:color="auto"/>
      </w:divBdr>
    </w:div>
    <w:div w:id="2018186400">
      <w:bodyDiv w:val="1"/>
      <w:marLeft w:val="0"/>
      <w:marRight w:val="0"/>
      <w:marTop w:val="0"/>
      <w:marBottom w:val="0"/>
      <w:divBdr>
        <w:top w:val="none" w:sz="0" w:space="0" w:color="auto"/>
        <w:left w:val="none" w:sz="0" w:space="0" w:color="auto"/>
        <w:bottom w:val="none" w:sz="0" w:space="0" w:color="auto"/>
        <w:right w:val="none" w:sz="0" w:space="0" w:color="auto"/>
      </w:divBdr>
    </w:div>
    <w:div w:id="2018193359">
      <w:bodyDiv w:val="1"/>
      <w:marLeft w:val="0"/>
      <w:marRight w:val="0"/>
      <w:marTop w:val="0"/>
      <w:marBottom w:val="0"/>
      <w:divBdr>
        <w:top w:val="none" w:sz="0" w:space="0" w:color="auto"/>
        <w:left w:val="none" w:sz="0" w:space="0" w:color="auto"/>
        <w:bottom w:val="none" w:sz="0" w:space="0" w:color="auto"/>
        <w:right w:val="none" w:sz="0" w:space="0" w:color="auto"/>
      </w:divBdr>
    </w:div>
    <w:div w:id="2018578347">
      <w:bodyDiv w:val="1"/>
      <w:marLeft w:val="0"/>
      <w:marRight w:val="0"/>
      <w:marTop w:val="0"/>
      <w:marBottom w:val="0"/>
      <w:divBdr>
        <w:top w:val="none" w:sz="0" w:space="0" w:color="auto"/>
        <w:left w:val="none" w:sz="0" w:space="0" w:color="auto"/>
        <w:bottom w:val="none" w:sz="0" w:space="0" w:color="auto"/>
        <w:right w:val="none" w:sz="0" w:space="0" w:color="auto"/>
      </w:divBdr>
    </w:div>
    <w:div w:id="2018919507">
      <w:bodyDiv w:val="1"/>
      <w:marLeft w:val="0"/>
      <w:marRight w:val="0"/>
      <w:marTop w:val="0"/>
      <w:marBottom w:val="0"/>
      <w:divBdr>
        <w:top w:val="none" w:sz="0" w:space="0" w:color="auto"/>
        <w:left w:val="none" w:sz="0" w:space="0" w:color="auto"/>
        <w:bottom w:val="none" w:sz="0" w:space="0" w:color="auto"/>
        <w:right w:val="none" w:sz="0" w:space="0" w:color="auto"/>
      </w:divBdr>
    </w:div>
    <w:div w:id="2019115944">
      <w:bodyDiv w:val="1"/>
      <w:marLeft w:val="0"/>
      <w:marRight w:val="0"/>
      <w:marTop w:val="0"/>
      <w:marBottom w:val="0"/>
      <w:divBdr>
        <w:top w:val="none" w:sz="0" w:space="0" w:color="auto"/>
        <w:left w:val="none" w:sz="0" w:space="0" w:color="auto"/>
        <w:bottom w:val="none" w:sz="0" w:space="0" w:color="auto"/>
        <w:right w:val="none" w:sz="0" w:space="0" w:color="auto"/>
      </w:divBdr>
    </w:div>
    <w:div w:id="2019456153">
      <w:bodyDiv w:val="1"/>
      <w:marLeft w:val="0"/>
      <w:marRight w:val="0"/>
      <w:marTop w:val="0"/>
      <w:marBottom w:val="0"/>
      <w:divBdr>
        <w:top w:val="none" w:sz="0" w:space="0" w:color="auto"/>
        <w:left w:val="none" w:sz="0" w:space="0" w:color="auto"/>
        <w:bottom w:val="none" w:sz="0" w:space="0" w:color="auto"/>
        <w:right w:val="none" w:sz="0" w:space="0" w:color="auto"/>
      </w:divBdr>
    </w:div>
    <w:div w:id="2019457497">
      <w:bodyDiv w:val="1"/>
      <w:marLeft w:val="0"/>
      <w:marRight w:val="0"/>
      <w:marTop w:val="0"/>
      <w:marBottom w:val="0"/>
      <w:divBdr>
        <w:top w:val="none" w:sz="0" w:space="0" w:color="auto"/>
        <w:left w:val="none" w:sz="0" w:space="0" w:color="auto"/>
        <w:bottom w:val="none" w:sz="0" w:space="0" w:color="auto"/>
        <w:right w:val="none" w:sz="0" w:space="0" w:color="auto"/>
      </w:divBdr>
    </w:div>
    <w:div w:id="2019964156">
      <w:bodyDiv w:val="1"/>
      <w:marLeft w:val="0"/>
      <w:marRight w:val="0"/>
      <w:marTop w:val="0"/>
      <w:marBottom w:val="0"/>
      <w:divBdr>
        <w:top w:val="none" w:sz="0" w:space="0" w:color="auto"/>
        <w:left w:val="none" w:sz="0" w:space="0" w:color="auto"/>
        <w:bottom w:val="none" w:sz="0" w:space="0" w:color="auto"/>
        <w:right w:val="none" w:sz="0" w:space="0" w:color="auto"/>
      </w:divBdr>
    </w:div>
    <w:div w:id="2020693610">
      <w:bodyDiv w:val="1"/>
      <w:marLeft w:val="0"/>
      <w:marRight w:val="0"/>
      <w:marTop w:val="0"/>
      <w:marBottom w:val="0"/>
      <w:divBdr>
        <w:top w:val="none" w:sz="0" w:space="0" w:color="auto"/>
        <w:left w:val="none" w:sz="0" w:space="0" w:color="auto"/>
        <w:bottom w:val="none" w:sz="0" w:space="0" w:color="auto"/>
        <w:right w:val="none" w:sz="0" w:space="0" w:color="auto"/>
      </w:divBdr>
    </w:div>
    <w:div w:id="2021083977">
      <w:bodyDiv w:val="1"/>
      <w:marLeft w:val="0"/>
      <w:marRight w:val="0"/>
      <w:marTop w:val="0"/>
      <w:marBottom w:val="0"/>
      <w:divBdr>
        <w:top w:val="none" w:sz="0" w:space="0" w:color="auto"/>
        <w:left w:val="none" w:sz="0" w:space="0" w:color="auto"/>
        <w:bottom w:val="none" w:sz="0" w:space="0" w:color="auto"/>
        <w:right w:val="none" w:sz="0" w:space="0" w:color="auto"/>
      </w:divBdr>
    </w:div>
    <w:div w:id="2021882140">
      <w:bodyDiv w:val="1"/>
      <w:marLeft w:val="0"/>
      <w:marRight w:val="0"/>
      <w:marTop w:val="0"/>
      <w:marBottom w:val="0"/>
      <w:divBdr>
        <w:top w:val="none" w:sz="0" w:space="0" w:color="auto"/>
        <w:left w:val="none" w:sz="0" w:space="0" w:color="auto"/>
        <w:bottom w:val="none" w:sz="0" w:space="0" w:color="auto"/>
        <w:right w:val="none" w:sz="0" w:space="0" w:color="auto"/>
      </w:divBdr>
    </w:div>
    <w:div w:id="2022127726">
      <w:bodyDiv w:val="1"/>
      <w:marLeft w:val="0"/>
      <w:marRight w:val="0"/>
      <w:marTop w:val="0"/>
      <w:marBottom w:val="0"/>
      <w:divBdr>
        <w:top w:val="none" w:sz="0" w:space="0" w:color="auto"/>
        <w:left w:val="none" w:sz="0" w:space="0" w:color="auto"/>
        <w:bottom w:val="none" w:sz="0" w:space="0" w:color="auto"/>
        <w:right w:val="none" w:sz="0" w:space="0" w:color="auto"/>
      </w:divBdr>
    </w:div>
    <w:div w:id="2022196232">
      <w:bodyDiv w:val="1"/>
      <w:marLeft w:val="0"/>
      <w:marRight w:val="0"/>
      <w:marTop w:val="0"/>
      <w:marBottom w:val="0"/>
      <w:divBdr>
        <w:top w:val="none" w:sz="0" w:space="0" w:color="auto"/>
        <w:left w:val="none" w:sz="0" w:space="0" w:color="auto"/>
        <w:bottom w:val="none" w:sz="0" w:space="0" w:color="auto"/>
        <w:right w:val="none" w:sz="0" w:space="0" w:color="auto"/>
      </w:divBdr>
    </w:div>
    <w:div w:id="2022537426">
      <w:bodyDiv w:val="1"/>
      <w:marLeft w:val="0"/>
      <w:marRight w:val="0"/>
      <w:marTop w:val="0"/>
      <w:marBottom w:val="0"/>
      <w:divBdr>
        <w:top w:val="none" w:sz="0" w:space="0" w:color="auto"/>
        <w:left w:val="none" w:sz="0" w:space="0" w:color="auto"/>
        <w:bottom w:val="none" w:sz="0" w:space="0" w:color="auto"/>
        <w:right w:val="none" w:sz="0" w:space="0" w:color="auto"/>
      </w:divBdr>
    </w:div>
    <w:div w:id="2022707343">
      <w:bodyDiv w:val="1"/>
      <w:marLeft w:val="0"/>
      <w:marRight w:val="0"/>
      <w:marTop w:val="0"/>
      <w:marBottom w:val="0"/>
      <w:divBdr>
        <w:top w:val="none" w:sz="0" w:space="0" w:color="auto"/>
        <w:left w:val="none" w:sz="0" w:space="0" w:color="auto"/>
        <w:bottom w:val="none" w:sz="0" w:space="0" w:color="auto"/>
        <w:right w:val="none" w:sz="0" w:space="0" w:color="auto"/>
      </w:divBdr>
    </w:div>
    <w:div w:id="2023163678">
      <w:bodyDiv w:val="1"/>
      <w:marLeft w:val="0"/>
      <w:marRight w:val="0"/>
      <w:marTop w:val="0"/>
      <w:marBottom w:val="0"/>
      <w:divBdr>
        <w:top w:val="none" w:sz="0" w:space="0" w:color="auto"/>
        <w:left w:val="none" w:sz="0" w:space="0" w:color="auto"/>
        <w:bottom w:val="none" w:sz="0" w:space="0" w:color="auto"/>
        <w:right w:val="none" w:sz="0" w:space="0" w:color="auto"/>
      </w:divBdr>
    </w:div>
    <w:div w:id="2024701237">
      <w:bodyDiv w:val="1"/>
      <w:marLeft w:val="0"/>
      <w:marRight w:val="0"/>
      <w:marTop w:val="0"/>
      <w:marBottom w:val="0"/>
      <w:divBdr>
        <w:top w:val="none" w:sz="0" w:space="0" w:color="auto"/>
        <w:left w:val="none" w:sz="0" w:space="0" w:color="auto"/>
        <w:bottom w:val="none" w:sz="0" w:space="0" w:color="auto"/>
        <w:right w:val="none" w:sz="0" w:space="0" w:color="auto"/>
      </w:divBdr>
    </w:div>
    <w:div w:id="2024890885">
      <w:bodyDiv w:val="1"/>
      <w:marLeft w:val="0"/>
      <w:marRight w:val="0"/>
      <w:marTop w:val="0"/>
      <w:marBottom w:val="0"/>
      <w:divBdr>
        <w:top w:val="none" w:sz="0" w:space="0" w:color="auto"/>
        <w:left w:val="none" w:sz="0" w:space="0" w:color="auto"/>
        <w:bottom w:val="none" w:sz="0" w:space="0" w:color="auto"/>
        <w:right w:val="none" w:sz="0" w:space="0" w:color="auto"/>
      </w:divBdr>
    </w:div>
    <w:div w:id="2024894739">
      <w:bodyDiv w:val="1"/>
      <w:marLeft w:val="0"/>
      <w:marRight w:val="0"/>
      <w:marTop w:val="0"/>
      <w:marBottom w:val="0"/>
      <w:divBdr>
        <w:top w:val="none" w:sz="0" w:space="0" w:color="auto"/>
        <w:left w:val="none" w:sz="0" w:space="0" w:color="auto"/>
        <w:bottom w:val="none" w:sz="0" w:space="0" w:color="auto"/>
        <w:right w:val="none" w:sz="0" w:space="0" w:color="auto"/>
      </w:divBdr>
    </w:div>
    <w:div w:id="2025784004">
      <w:bodyDiv w:val="1"/>
      <w:marLeft w:val="0"/>
      <w:marRight w:val="0"/>
      <w:marTop w:val="0"/>
      <w:marBottom w:val="0"/>
      <w:divBdr>
        <w:top w:val="none" w:sz="0" w:space="0" w:color="auto"/>
        <w:left w:val="none" w:sz="0" w:space="0" w:color="auto"/>
        <w:bottom w:val="none" w:sz="0" w:space="0" w:color="auto"/>
        <w:right w:val="none" w:sz="0" w:space="0" w:color="auto"/>
      </w:divBdr>
    </w:div>
    <w:div w:id="2025935380">
      <w:bodyDiv w:val="1"/>
      <w:marLeft w:val="0"/>
      <w:marRight w:val="0"/>
      <w:marTop w:val="0"/>
      <w:marBottom w:val="0"/>
      <w:divBdr>
        <w:top w:val="none" w:sz="0" w:space="0" w:color="auto"/>
        <w:left w:val="none" w:sz="0" w:space="0" w:color="auto"/>
        <w:bottom w:val="none" w:sz="0" w:space="0" w:color="auto"/>
        <w:right w:val="none" w:sz="0" w:space="0" w:color="auto"/>
      </w:divBdr>
    </w:div>
    <w:div w:id="2027977406">
      <w:bodyDiv w:val="1"/>
      <w:marLeft w:val="0"/>
      <w:marRight w:val="0"/>
      <w:marTop w:val="0"/>
      <w:marBottom w:val="0"/>
      <w:divBdr>
        <w:top w:val="none" w:sz="0" w:space="0" w:color="auto"/>
        <w:left w:val="none" w:sz="0" w:space="0" w:color="auto"/>
        <w:bottom w:val="none" w:sz="0" w:space="0" w:color="auto"/>
        <w:right w:val="none" w:sz="0" w:space="0" w:color="auto"/>
      </w:divBdr>
    </w:div>
    <w:div w:id="2028169128">
      <w:bodyDiv w:val="1"/>
      <w:marLeft w:val="0"/>
      <w:marRight w:val="0"/>
      <w:marTop w:val="0"/>
      <w:marBottom w:val="0"/>
      <w:divBdr>
        <w:top w:val="none" w:sz="0" w:space="0" w:color="auto"/>
        <w:left w:val="none" w:sz="0" w:space="0" w:color="auto"/>
        <w:bottom w:val="none" w:sz="0" w:space="0" w:color="auto"/>
        <w:right w:val="none" w:sz="0" w:space="0" w:color="auto"/>
      </w:divBdr>
    </w:div>
    <w:div w:id="2028292828">
      <w:bodyDiv w:val="1"/>
      <w:marLeft w:val="0"/>
      <w:marRight w:val="0"/>
      <w:marTop w:val="0"/>
      <w:marBottom w:val="0"/>
      <w:divBdr>
        <w:top w:val="none" w:sz="0" w:space="0" w:color="auto"/>
        <w:left w:val="none" w:sz="0" w:space="0" w:color="auto"/>
        <w:bottom w:val="none" w:sz="0" w:space="0" w:color="auto"/>
        <w:right w:val="none" w:sz="0" w:space="0" w:color="auto"/>
      </w:divBdr>
    </w:div>
    <w:div w:id="2028946780">
      <w:bodyDiv w:val="1"/>
      <w:marLeft w:val="0"/>
      <w:marRight w:val="0"/>
      <w:marTop w:val="0"/>
      <w:marBottom w:val="0"/>
      <w:divBdr>
        <w:top w:val="none" w:sz="0" w:space="0" w:color="auto"/>
        <w:left w:val="none" w:sz="0" w:space="0" w:color="auto"/>
        <w:bottom w:val="none" w:sz="0" w:space="0" w:color="auto"/>
        <w:right w:val="none" w:sz="0" w:space="0" w:color="auto"/>
      </w:divBdr>
    </w:div>
    <w:div w:id="2029208330">
      <w:bodyDiv w:val="1"/>
      <w:marLeft w:val="0"/>
      <w:marRight w:val="0"/>
      <w:marTop w:val="0"/>
      <w:marBottom w:val="0"/>
      <w:divBdr>
        <w:top w:val="none" w:sz="0" w:space="0" w:color="auto"/>
        <w:left w:val="none" w:sz="0" w:space="0" w:color="auto"/>
        <w:bottom w:val="none" w:sz="0" w:space="0" w:color="auto"/>
        <w:right w:val="none" w:sz="0" w:space="0" w:color="auto"/>
      </w:divBdr>
    </w:div>
    <w:div w:id="2030251365">
      <w:bodyDiv w:val="1"/>
      <w:marLeft w:val="0"/>
      <w:marRight w:val="0"/>
      <w:marTop w:val="0"/>
      <w:marBottom w:val="0"/>
      <w:divBdr>
        <w:top w:val="none" w:sz="0" w:space="0" w:color="auto"/>
        <w:left w:val="none" w:sz="0" w:space="0" w:color="auto"/>
        <w:bottom w:val="none" w:sz="0" w:space="0" w:color="auto"/>
        <w:right w:val="none" w:sz="0" w:space="0" w:color="auto"/>
      </w:divBdr>
    </w:div>
    <w:div w:id="2031104405">
      <w:bodyDiv w:val="1"/>
      <w:marLeft w:val="0"/>
      <w:marRight w:val="0"/>
      <w:marTop w:val="0"/>
      <w:marBottom w:val="0"/>
      <w:divBdr>
        <w:top w:val="none" w:sz="0" w:space="0" w:color="auto"/>
        <w:left w:val="none" w:sz="0" w:space="0" w:color="auto"/>
        <w:bottom w:val="none" w:sz="0" w:space="0" w:color="auto"/>
        <w:right w:val="none" w:sz="0" w:space="0" w:color="auto"/>
      </w:divBdr>
    </w:div>
    <w:div w:id="2031174631">
      <w:bodyDiv w:val="1"/>
      <w:marLeft w:val="0"/>
      <w:marRight w:val="0"/>
      <w:marTop w:val="0"/>
      <w:marBottom w:val="0"/>
      <w:divBdr>
        <w:top w:val="none" w:sz="0" w:space="0" w:color="auto"/>
        <w:left w:val="none" w:sz="0" w:space="0" w:color="auto"/>
        <w:bottom w:val="none" w:sz="0" w:space="0" w:color="auto"/>
        <w:right w:val="none" w:sz="0" w:space="0" w:color="auto"/>
      </w:divBdr>
    </w:div>
    <w:div w:id="2031641365">
      <w:bodyDiv w:val="1"/>
      <w:marLeft w:val="0"/>
      <w:marRight w:val="0"/>
      <w:marTop w:val="0"/>
      <w:marBottom w:val="0"/>
      <w:divBdr>
        <w:top w:val="none" w:sz="0" w:space="0" w:color="auto"/>
        <w:left w:val="none" w:sz="0" w:space="0" w:color="auto"/>
        <w:bottom w:val="none" w:sz="0" w:space="0" w:color="auto"/>
        <w:right w:val="none" w:sz="0" w:space="0" w:color="auto"/>
      </w:divBdr>
    </w:div>
    <w:div w:id="2032140882">
      <w:bodyDiv w:val="1"/>
      <w:marLeft w:val="0"/>
      <w:marRight w:val="0"/>
      <w:marTop w:val="0"/>
      <w:marBottom w:val="0"/>
      <w:divBdr>
        <w:top w:val="none" w:sz="0" w:space="0" w:color="auto"/>
        <w:left w:val="none" w:sz="0" w:space="0" w:color="auto"/>
        <w:bottom w:val="none" w:sz="0" w:space="0" w:color="auto"/>
        <w:right w:val="none" w:sz="0" w:space="0" w:color="auto"/>
      </w:divBdr>
    </w:div>
    <w:div w:id="2032143887">
      <w:bodyDiv w:val="1"/>
      <w:marLeft w:val="0"/>
      <w:marRight w:val="0"/>
      <w:marTop w:val="0"/>
      <w:marBottom w:val="0"/>
      <w:divBdr>
        <w:top w:val="none" w:sz="0" w:space="0" w:color="auto"/>
        <w:left w:val="none" w:sz="0" w:space="0" w:color="auto"/>
        <w:bottom w:val="none" w:sz="0" w:space="0" w:color="auto"/>
        <w:right w:val="none" w:sz="0" w:space="0" w:color="auto"/>
      </w:divBdr>
    </w:div>
    <w:div w:id="2032366754">
      <w:bodyDiv w:val="1"/>
      <w:marLeft w:val="0"/>
      <w:marRight w:val="0"/>
      <w:marTop w:val="0"/>
      <w:marBottom w:val="0"/>
      <w:divBdr>
        <w:top w:val="none" w:sz="0" w:space="0" w:color="auto"/>
        <w:left w:val="none" w:sz="0" w:space="0" w:color="auto"/>
        <w:bottom w:val="none" w:sz="0" w:space="0" w:color="auto"/>
        <w:right w:val="none" w:sz="0" w:space="0" w:color="auto"/>
      </w:divBdr>
    </w:div>
    <w:div w:id="2032410359">
      <w:bodyDiv w:val="1"/>
      <w:marLeft w:val="0"/>
      <w:marRight w:val="0"/>
      <w:marTop w:val="0"/>
      <w:marBottom w:val="0"/>
      <w:divBdr>
        <w:top w:val="none" w:sz="0" w:space="0" w:color="auto"/>
        <w:left w:val="none" w:sz="0" w:space="0" w:color="auto"/>
        <w:bottom w:val="none" w:sz="0" w:space="0" w:color="auto"/>
        <w:right w:val="none" w:sz="0" w:space="0" w:color="auto"/>
      </w:divBdr>
    </w:div>
    <w:div w:id="2032487635">
      <w:bodyDiv w:val="1"/>
      <w:marLeft w:val="0"/>
      <w:marRight w:val="0"/>
      <w:marTop w:val="0"/>
      <w:marBottom w:val="0"/>
      <w:divBdr>
        <w:top w:val="none" w:sz="0" w:space="0" w:color="auto"/>
        <w:left w:val="none" w:sz="0" w:space="0" w:color="auto"/>
        <w:bottom w:val="none" w:sz="0" w:space="0" w:color="auto"/>
        <w:right w:val="none" w:sz="0" w:space="0" w:color="auto"/>
      </w:divBdr>
    </w:div>
    <w:div w:id="2032798140">
      <w:bodyDiv w:val="1"/>
      <w:marLeft w:val="0"/>
      <w:marRight w:val="0"/>
      <w:marTop w:val="0"/>
      <w:marBottom w:val="0"/>
      <w:divBdr>
        <w:top w:val="none" w:sz="0" w:space="0" w:color="auto"/>
        <w:left w:val="none" w:sz="0" w:space="0" w:color="auto"/>
        <w:bottom w:val="none" w:sz="0" w:space="0" w:color="auto"/>
        <w:right w:val="none" w:sz="0" w:space="0" w:color="auto"/>
      </w:divBdr>
    </w:div>
    <w:div w:id="2033451835">
      <w:bodyDiv w:val="1"/>
      <w:marLeft w:val="0"/>
      <w:marRight w:val="0"/>
      <w:marTop w:val="0"/>
      <w:marBottom w:val="0"/>
      <w:divBdr>
        <w:top w:val="none" w:sz="0" w:space="0" w:color="auto"/>
        <w:left w:val="none" w:sz="0" w:space="0" w:color="auto"/>
        <w:bottom w:val="none" w:sz="0" w:space="0" w:color="auto"/>
        <w:right w:val="none" w:sz="0" w:space="0" w:color="auto"/>
      </w:divBdr>
    </w:div>
    <w:div w:id="2033917674">
      <w:bodyDiv w:val="1"/>
      <w:marLeft w:val="0"/>
      <w:marRight w:val="0"/>
      <w:marTop w:val="0"/>
      <w:marBottom w:val="0"/>
      <w:divBdr>
        <w:top w:val="none" w:sz="0" w:space="0" w:color="auto"/>
        <w:left w:val="none" w:sz="0" w:space="0" w:color="auto"/>
        <w:bottom w:val="none" w:sz="0" w:space="0" w:color="auto"/>
        <w:right w:val="none" w:sz="0" w:space="0" w:color="auto"/>
      </w:divBdr>
    </w:div>
    <w:div w:id="2034375761">
      <w:bodyDiv w:val="1"/>
      <w:marLeft w:val="0"/>
      <w:marRight w:val="0"/>
      <w:marTop w:val="0"/>
      <w:marBottom w:val="0"/>
      <w:divBdr>
        <w:top w:val="none" w:sz="0" w:space="0" w:color="auto"/>
        <w:left w:val="none" w:sz="0" w:space="0" w:color="auto"/>
        <w:bottom w:val="none" w:sz="0" w:space="0" w:color="auto"/>
        <w:right w:val="none" w:sz="0" w:space="0" w:color="auto"/>
      </w:divBdr>
    </w:div>
    <w:div w:id="2034575831">
      <w:bodyDiv w:val="1"/>
      <w:marLeft w:val="0"/>
      <w:marRight w:val="0"/>
      <w:marTop w:val="0"/>
      <w:marBottom w:val="0"/>
      <w:divBdr>
        <w:top w:val="none" w:sz="0" w:space="0" w:color="auto"/>
        <w:left w:val="none" w:sz="0" w:space="0" w:color="auto"/>
        <w:bottom w:val="none" w:sz="0" w:space="0" w:color="auto"/>
        <w:right w:val="none" w:sz="0" w:space="0" w:color="auto"/>
      </w:divBdr>
    </w:div>
    <w:div w:id="2035034207">
      <w:bodyDiv w:val="1"/>
      <w:marLeft w:val="0"/>
      <w:marRight w:val="0"/>
      <w:marTop w:val="0"/>
      <w:marBottom w:val="0"/>
      <w:divBdr>
        <w:top w:val="none" w:sz="0" w:space="0" w:color="auto"/>
        <w:left w:val="none" w:sz="0" w:space="0" w:color="auto"/>
        <w:bottom w:val="none" w:sz="0" w:space="0" w:color="auto"/>
        <w:right w:val="none" w:sz="0" w:space="0" w:color="auto"/>
      </w:divBdr>
    </w:div>
    <w:div w:id="2035186599">
      <w:bodyDiv w:val="1"/>
      <w:marLeft w:val="0"/>
      <w:marRight w:val="0"/>
      <w:marTop w:val="0"/>
      <w:marBottom w:val="0"/>
      <w:divBdr>
        <w:top w:val="none" w:sz="0" w:space="0" w:color="auto"/>
        <w:left w:val="none" w:sz="0" w:space="0" w:color="auto"/>
        <w:bottom w:val="none" w:sz="0" w:space="0" w:color="auto"/>
        <w:right w:val="none" w:sz="0" w:space="0" w:color="auto"/>
      </w:divBdr>
    </w:div>
    <w:div w:id="2035961528">
      <w:bodyDiv w:val="1"/>
      <w:marLeft w:val="0"/>
      <w:marRight w:val="0"/>
      <w:marTop w:val="0"/>
      <w:marBottom w:val="0"/>
      <w:divBdr>
        <w:top w:val="none" w:sz="0" w:space="0" w:color="auto"/>
        <w:left w:val="none" w:sz="0" w:space="0" w:color="auto"/>
        <w:bottom w:val="none" w:sz="0" w:space="0" w:color="auto"/>
        <w:right w:val="none" w:sz="0" w:space="0" w:color="auto"/>
      </w:divBdr>
    </w:div>
    <w:div w:id="2036075539">
      <w:bodyDiv w:val="1"/>
      <w:marLeft w:val="0"/>
      <w:marRight w:val="0"/>
      <w:marTop w:val="0"/>
      <w:marBottom w:val="0"/>
      <w:divBdr>
        <w:top w:val="none" w:sz="0" w:space="0" w:color="auto"/>
        <w:left w:val="none" w:sz="0" w:space="0" w:color="auto"/>
        <w:bottom w:val="none" w:sz="0" w:space="0" w:color="auto"/>
        <w:right w:val="none" w:sz="0" w:space="0" w:color="auto"/>
      </w:divBdr>
    </w:div>
    <w:div w:id="2036224112">
      <w:bodyDiv w:val="1"/>
      <w:marLeft w:val="0"/>
      <w:marRight w:val="0"/>
      <w:marTop w:val="0"/>
      <w:marBottom w:val="0"/>
      <w:divBdr>
        <w:top w:val="none" w:sz="0" w:space="0" w:color="auto"/>
        <w:left w:val="none" w:sz="0" w:space="0" w:color="auto"/>
        <w:bottom w:val="none" w:sz="0" w:space="0" w:color="auto"/>
        <w:right w:val="none" w:sz="0" w:space="0" w:color="auto"/>
      </w:divBdr>
    </w:div>
    <w:div w:id="2038964708">
      <w:bodyDiv w:val="1"/>
      <w:marLeft w:val="0"/>
      <w:marRight w:val="0"/>
      <w:marTop w:val="0"/>
      <w:marBottom w:val="0"/>
      <w:divBdr>
        <w:top w:val="none" w:sz="0" w:space="0" w:color="auto"/>
        <w:left w:val="none" w:sz="0" w:space="0" w:color="auto"/>
        <w:bottom w:val="none" w:sz="0" w:space="0" w:color="auto"/>
        <w:right w:val="none" w:sz="0" w:space="0" w:color="auto"/>
      </w:divBdr>
    </w:div>
    <w:div w:id="2039506719">
      <w:bodyDiv w:val="1"/>
      <w:marLeft w:val="0"/>
      <w:marRight w:val="0"/>
      <w:marTop w:val="0"/>
      <w:marBottom w:val="0"/>
      <w:divBdr>
        <w:top w:val="none" w:sz="0" w:space="0" w:color="auto"/>
        <w:left w:val="none" w:sz="0" w:space="0" w:color="auto"/>
        <w:bottom w:val="none" w:sz="0" w:space="0" w:color="auto"/>
        <w:right w:val="none" w:sz="0" w:space="0" w:color="auto"/>
      </w:divBdr>
    </w:div>
    <w:div w:id="2039888447">
      <w:bodyDiv w:val="1"/>
      <w:marLeft w:val="0"/>
      <w:marRight w:val="0"/>
      <w:marTop w:val="0"/>
      <w:marBottom w:val="0"/>
      <w:divBdr>
        <w:top w:val="none" w:sz="0" w:space="0" w:color="auto"/>
        <w:left w:val="none" w:sz="0" w:space="0" w:color="auto"/>
        <w:bottom w:val="none" w:sz="0" w:space="0" w:color="auto"/>
        <w:right w:val="none" w:sz="0" w:space="0" w:color="auto"/>
      </w:divBdr>
    </w:div>
    <w:div w:id="2039890678">
      <w:bodyDiv w:val="1"/>
      <w:marLeft w:val="0"/>
      <w:marRight w:val="0"/>
      <w:marTop w:val="0"/>
      <w:marBottom w:val="0"/>
      <w:divBdr>
        <w:top w:val="none" w:sz="0" w:space="0" w:color="auto"/>
        <w:left w:val="none" w:sz="0" w:space="0" w:color="auto"/>
        <w:bottom w:val="none" w:sz="0" w:space="0" w:color="auto"/>
        <w:right w:val="none" w:sz="0" w:space="0" w:color="auto"/>
      </w:divBdr>
    </w:div>
    <w:div w:id="2040691691">
      <w:bodyDiv w:val="1"/>
      <w:marLeft w:val="0"/>
      <w:marRight w:val="0"/>
      <w:marTop w:val="0"/>
      <w:marBottom w:val="0"/>
      <w:divBdr>
        <w:top w:val="none" w:sz="0" w:space="0" w:color="auto"/>
        <w:left w:val="none" w:sz="0" w:space="0" w:color="auto"/>
        <w:bottom w:val="none" w:sz="0" w:space="0" w:color="auto"/>
        <w:right w:val="none" w:sz="0" w:space="0" w:color="auto"/>
      </w:divBdr>
    </w:div>
    <w:div w:id="2040811753">
      <w:bodyDiv w:val="1"/>
      <w:marLeft w:val="0"/>
      <w:marRight w:val="0"/>
      <w:marTop w:val="0"/>
      <w:marBottom w:val="0"/>
      <w:divBdr>
        <w:top w:val="none" w:sz="0" w:space="0" w:color="auto"/>
        <w:left w:val="none" w:sz="0" w:space="0" w:color="auto"/>
        <w:bottom w:val="none" w:sz="0" w:space="0" w:color="auto"/>
        <w:right w:val="none" w:sz="0" w:space="0" w:color="auto"/>
      </w:divBdr>
    </w:div>
    <w:div w:id="2040812996">
      <w:bodyDiv w:val="1"/>
      <w:marLeft w:val="0"/>
      <w:marRight w:val="0"/>
      <w:marTop w:val="0"/>
      <w:marBottom w:val="0"/>
      <w:divBdr>
        <w:top w:val="none" w:sz="0" w:space="0" w:color="auto"/>
        <w:left w:val="none" w:sz="0" w:space="0" w:color="auto"/>
        <w:bottom w:val="none" w:sz="0" w:space="0" w:color="auto"/>
        <w:right w:val="none" w:sz="0" w:space="0" w:color="auto"/>
      </w:divBdr>
    </w:div>
    <w:div w:id="2041007439">
      <w:bodyDiv w:val="1"/>
      <w:marLeft w:val="0"/>
      <w:marRight w:val="0"/>
      <w:marTop w:val="0"/>
      <w:marBottom w:val="0"/>
      <w:divBdr>
        <w:top w:val="none" w:sz="0" w:space="0" w:color="auto"/>
        <w:left w:val="none" w:sz="0" w:space="0" w:color="auto"/>
        <w:bottom w:val="none" w:sz="0" w:space="0" w:color="auto"/>
        <w:right w:val="none" w:sz="0" w:space="0" w:color="auto"/>
      </w:divBdr>
    </w:div>
    <w:div w:id="2041080011">
      <w:bodyDiv w:val="1"/>
      <w:marLeft w:val="0"/>
      <w:marRight w:val="0"/>
      <w:marTop w:val="0"/>
      <w:marBottom w:val="0"/>
      <w:divBdr>
        <w:top w:val="none" w:sz="0" w:space="0" w:color="auto"/>
        <w:left w:val="none" w:sz="0" w:space="0" w:color="auto"/>
        <w:bottom w:val="none" w:sz="0" w:space="0" w:color="auto"/>
        <w:right w:val="none" w:sz="0" w:space="0" w:color="auto"/>
      </w:divBdr>
    </w:div>
    <w:div w:id="2041543839">
      <w:bodyDiv w:val="1"/>
      <w:marLeft w:val="0"/>
      <w:marRight w:val="0"/>
      <w:marTop w:val="0"/>
      <w:marBottom w:val="0"/>
      <w:divBdr>
        <w:top w:val="none" w:sz="0" w:space="0" w:color="auto"/>
        <w:left w:val="none" w:sz="0" w:space="0" w:color="auto"/>
        <w:bottom w:val="none" w:sz="0" w:space="0" w:color="auto"/>
        <w:right w:val="none" w:sz="0" w:space="0" w:color="auto"/>
      </w:divBdr>
    </w:div>
    <w:div w:id="2041858269">
      <w:bodyDiv w:val="1"/>
      <w:marLeft w:val="0"/>
      <w:marRight w:val="0"/>
      <w:marTop w:val="0"/>
      <w:marBottom w:val="0"/>
      <w:divBdr>
        <w:top w:val="none" w:sz="0" w:space="0" w:color="auto"/>
        <w:left w:val="none" w:sz="0" w:space="0" w:color="auto"/>
        <w:bottom w:val="none" w:sz="0" w:space="0" w:color="auto"/>
        <w:right w:val="none" w:sz="0" w:space="0" w:color="auto"/>
      </w:divBdr>
    </w:div>
    <w:div w:id="2042433533">
      <w:bodyDiv w:val="1"/>
      <w:marLeft w:val="0"/>
      <w:marRight w:val="0"/>
      <w:marTop w:val="0"/>
      <w:marBottom w:val="0"/>
      <w:divBdr>
        <w:top w:val="none" w:sz="0" w:space="0" w:color="auto"/>
        <w:left w:val="none" w:sz="0" w:space="0" w:color="auto"/>
        <w:bottom w:val="none" w:sz="0" w:space="0" w:color="auto"/>
        <w:right w:val="none" w:sz="0" w:space="0" w:color="auto"/>
      </w:divBdr>
    </w:div>
    <w:div w:id="2042510099">
      <w:bodyDiv w:val="1"/>
      <w:marLeft w:val="0"/>
      <w:marRight w:val="0"/>
      <w:marTop w:val="0"/>
      <w:marBottom w:val="0"/>
      <w:divBdr>
        <w:top w:val="none" w:sz="0" w:space="0" w:color="auto"/>
        <w:left w:val="none" w:sz="0" w:space="0" w:color="auto"/>
        <w:bottom w:val="none" w:sz="0" w:space="0" w:color="auto"/>
        <w:right w:val="none" w:sz="0" w:space="0" w:color="auto"/>
      </w:divBdr>
    </w:div>
    <w:div w:id="2043166074">
      <w:bodyDiv w:val="1"/>
      <w:marLeft w:val="0"/>
      <w:marRight w:val="0"/>
      <w:marTop w:val="0"/>
      <w:marBottom w:val="0"/>
      <w:divBdr>
        <w:top w:val="none" w:sz="0" w:space="0" w:color="auto"/>
        <w:left w:val="none" w:sz="0" w:space="0" w:color="auto"/>
        <w:bottom w:val="none" w:sz="0" w:space="0" w:color="auto"/>
        <w:right w:val="none" w:sz="0" w:space="0" w:color="auto"/>
      </w:divBdr>
    </w:div>
    <w:div w:id="2043284065">
      <w:bodyDiv w:val="1"/>
      <w:marLeft w:val="0"/>
      <w:marRight w:val="0"/>
      <w:marTop w:val="0"/>
      <w:marBottom w:val="0"/>
      <w:divBdr>
        <w:top w:val="none" w:sz="0" w:space="0" w:color="auto"/>
        <w:left w:val="none" w:sz="0" w:space="0" w:color="auto"/>
        <w:bottom w:val="none" w:sz="0" w:space="0" w:color="auto"/>
        <w:right w:val="none" w:sz="0" w:space="0" w:color="auto"/>
      </w:divBdr>
    </w:div>
    <w:div w:id="2043699822">
      <w:bodyDiv w:val="1"/>
      <w:marLeft w:val="0"/>
      <w:marRight w:val="0"/>
      <w:marTop w:val="0"/>
      <w:marBottom w:val="0"/>
      <w:divBdr>
        <w:top w:val="none" w:sz="0" w:space="0" w:color="auto"/>
        <w:left w:val="none" w:sz="0" w:space="0" w:color="auto"/>
        <w:bottom w:val="none" w:sz="0" w:space="0" w:color="auto"/>
        <w:right w:val="none" w:sz="0" w:space="0" w:color="auto"/>
      </w:divBdr>
    </w:div>
    <w:div w:id="2044086882">
      <w:bodyDiv w:val="1"/>
      <w:marLeft w:val="0"/>
      <w:marRight w:val="0"/>
      <w:marTop w:val="0"/>
      <w:marBottom w:val="0"/>
      <w:divBdr>
        <w:top w:val="none" w:sz="0" w:space="0" w:color="auto"/>
        <w:left w:val="none" w:sz="0" w:space="0" w:color="auto"/>
        <w:bottom w:val="none" w:sz="0" w:space="0" w:color="auto"/>
        <w:right w:val="none" w:sz="0" w:space="0" w:color="auto"/>
      </w:divBdr>
    </w:div>
    <w:div w:id="2044816953">
      <w:bodyDiv w:val="1"/>
      <w:marLeft w:val="0"/>
      <w:marRight w:val="0"/>
      <w:marTop w:val="0"/>
      <w:marBottom w:val="0"/>
      <w:divBdr>
        <w:top w:val="none" w:sz="0" w:space="0" w:color="auto"/>
        <w:left w:val="none" w:sz="0" w:space="0" w:color="auto"/>
        <w:bottom w:val="none" w:sz="0" w:space="0" w:color="auto"/>
        <w:right w:val="none" w:sz="0" w:space="0" w:color="auto"/>
      </w:divBdr>
    </w:div>
    <w:div w:id="2045476600">
      <w:bodyDiv w:val="1"/>
      <w:marLeft w:val="0"/>
      <w:marRight w:val="0"/>
      <w:marTop w:val="0"/>
      <w:marBottom w:val="0"/>
      <w:divBdr>
        <w:top w:val="none" w:sz="0" w:space="0" w:color="auto"/>
        <w:left w:val="none" w:sz="0" w:space="0" w:color="auto"/>
        <w:bottom w:val="none" w:sz="0" w:space="0" w:color="auto"/>
        <w:right w:val="none" w:sz="0" w:space="0" w:color="auto"/>
      </w:divBdr>
    </w:div>
    <w:div w:id="2045783735">
      <w:bodyDiv w:val="1"/>
      <w:marLeft w:val="0"/>
      <w:marRight w:val="0"/>
      <w:marTop w:val="0"/>
      <w:marBottom w:val="0"/>
      <w:divBdr>
        <w:top w:val="none" w:sz="0" w:space="0" w:color="auto"/>
        <w:left w:val="none" w:sz="0" w:space="0" w:color="auto"/>
        <w:bottom w:val="none" w:sz="0" w:space="0" w:color="auto"/>
        <w:right w:val="none" w:sz="0" w:space="0" w:color="auto"/>
      </w:divBdr>
    </w:div>
    <w:div w:id="2045789914">
      <w:bodyDiv w:val="1"/>
      <w:marLeft w:val="0"/>
      <w:marRight w:val="0"/>
      <w:marTop w:val="0"/>
      <w:marBottom w:val="0"/>
      <w:divBdr>
        <w:top w:val="none" w:sz="0" w:space="0" w:color="auto"/>
        <w:left w:val="none" w:sz="0" w:space="0" w:color="auto"/>
        <w:bottom w:val="none" w:sz="0" w:space="0" w:color="auto"/>
        <w:right w:val="none" w:sz="0" w:space="0" w:color="auto"/>
      </w:divBdr>
    </w:div>
    <w:div w:id="2046179183">
      <w:bodyDiv w:val="1"/>
      <w:marLeft w:val="0"/>
      <w:marRight w:val="0"/>
      <w:marTop w:val="0"/>
      <w:marBottom w:val="0"/>
      <w:divBdr>
        <w:top w:val="none" w:sz="0" w:space="0" w:color="auto"/>
        <w:left w:val="none" w:sz="0" w:space="0" w:color="auto"/>
        <w:bottom w:val="none" w:sz="0" w:space="0" w:color="auto"/>
        <w:right w:val="none" w:sz="0" w:space="0" w:color="auto"/>
      </w:divBdr>
    </w:div>
    <w:div w:id="2046441744">
      <w:bodyDiv w:val="1"/>
      <w:marLeft w:val="0"/>
      <w:marRight w:val="0"/>
      <w:marTop w:val="0"/>
      <w:marBottom w:val="0"/>
      <w:divBdr>
        <w:top w:val="none" w:sz="0" w:space="0" w:color="auto"/>
        <w:left w:val="none" w:sz="0" w:space="0" w:color="auto"/>
        <w:bottom w:val="none" w:sz="0" w:space="0" w:color="auto"/>
        <w:right w:val="none" w:sz="0" w:space="0" w:color="auto"/>
      </w:divBdr>
    </w:div>
    <w:div w:id="2047025787">
      <w:bodyDiv w:val="1"/>
      <w:marLeft w:val="0"/>
      <w:marRight w:val="0"/>
      <w:marTop w:val="0"/>
      <w:marBottom w:val="0"/>
      <w:divBdr>
        <w:top w:val="none" w:sz="0" w:space="0" w:color="auto"/>
        <w:left w:val="none" w:sz="0" w:space="0" w:color="auto"/>
        <w:bottom w:val="none" w:sz="0" w:space="0" w:color="auto"/>
        <w:right w:val="none" w:sz="0" w:space="0" w:color="auto"/>
      </w:divBdr>
    </w:div>
    <w:div w:id="2047365213">
      <w:bodyDiv w:val="1"/>
      <w:marLeft w:val="0"/>
      <w:marRight w:val="0"/>
      <w:marTop w:val="0"/>
      <w:marBottom w:val="0"/>
      <w:divBdr>
        <w:top w:val="none" w:sz="0" w:space="0" w:color="auto"/>
        <w:left w:val="none" w:sz="0" w:space="0" w:color="auto"/>
        <w:bottom w:val="none" w:sz="0" w:space="0" w:color="auto"/>
        <w:right w:val="none" w:sz="0" w:space="0" w:color="auto"/>
      </w:divBdr>
    </w:div>
    <w:div w:id="2047488176">
      <w:bodyDiv w:val="1"/>
      <w:marLeft w:val="0"/>
      <w:marRight w:val="0"/>
      <w:marTop w:val="0"/>
      <w:marBottom w:val="0"/>
      <w:divBdr>
        <w:top w:val="none" w:sz="0" w:space="0" w:color="auto"/>
        <w:left w:val="none" w:sz="0" w:space="0" w:color="auto"/>
        <w:bottom w:val="none" w:sz="0" w:space="0" w:color="auto"/>
        <w:right w:val="none" w:sz="0" w:space="0" w:color="auto"/>
      </w:divBdr>
    </w:div>
    <w:div w:id="2047561998">
      <w:bodyDiv w:val="1"/>
      <w:marLeft w:val="0"/>
      <w:marRight w:val="0"/>
      <w:marTop w:val="0"/>
      <w:marBottom w:val="0"/>
      <w:divBdr>
        <w:top w:val="none" w:sz="0" w:space="0" w:color="auto"/>
        <w:left w:val="none" w:sz="0" w:space="0" w:color="auto"/>
        <w:bottom w:val="none" w:sz="0" w:space="0" w:color="auto"/>
        <w:right w:val="none" w:sz="0" w:space="0" w:color="auto"/>
      </w:divBdr>
    </w:div>
    <w:div w:id="2047678295">
      <w:bodyDiv w:val="1"/>
      <w:marLeft w:val="0"/>
      <w:marRight w:val="0"/>
      <w:marTop w:val="0"/>
      <w:marBottom w:val="0"/>
      <w:divBdr>
        <w:top w:val="none" w:sz="0" w:space="0" w:color="auto"/>
        <w:left w:val="none" w:sz="0" w:space="0" w:color="auto"/>
        <w:bottom w:val="none" w:sz="0" w:space="0" w:color="auto"/>
        <w:right w:val="none" w:sz="0" w:space="0" w:color="auto"/>
      </w:divBdr>
    </w:div>
    <w:div w:id="2047830478">
      <w:bodyDiv w:val="1"/>
      <w:marLeft w:val="0"/>
      <w:marRight w:val="0"/>
      <w:marTop w:val="0"/>
      <w:marBottom w:val="0"/>
      <w:divBdr>
        <w:top w:val="none" w:sz="0" w:space="0" w:color="auto"/>
        <w:left w:val="none" w:sz="0" w:space="0" w:color="auto"/>
        <w:bottom w:val="none" w:sz="0" w:space="0" w:color="auto"/>
        <w:right w:val="none" w:sz="0" w:space="0" w:color="auto"/>
      </w:divBdr>
    </w:div>
    <w:div w:id="2047945059">
      <w:bodyDiv w:val="1"/>
      <w:marLeft w:val="0"/>
      <w:marRight w:val="0"/>
      <w:marTop w:val="0"/>
      <w:marBottom w:val="0"/>
      <w:divBdr>
        <w:top w:val="none" w:sz="0" w:space="0" w:color="auto"/>
        <w:left w:val="none" w:sz="0" w:space="0" w:color="auto"/>
        <w:bottom w:val="none" w:sz="0" w:space="0" w:color="auto"/>
        <w:right w:val="none" w:sz="0" w:space="0" w:color="auto"/>
      </w:divBdr>
    </w:div>
    <w:div w:id="2048140241">
      <w:bodyDiv w:val="1"/>
      <w:marLeft w:val="0"/>
      <w:marRight w:val="0"/>
      <w:marTop w:val="0"/>
      <w:marBottom w:val="0"/>
      <w:divBdr>
        <w:top w:val="none" w:sz="0" w:space="0" w:color="auto"/>
        <w:left w:val="none" w:sz="0" w:space="0" w:color="auto"/>
        <w:bottom w:val="none" w:sz="0" w:space="0" w:color="auto"/>
        <w:right w:val="none" w:sz="0" w:space="0" w:color="auto"/>
      </w:divBdr>
    </w:div>
    <w:div w:id="2048140625">
      <w:bodyDiv w:val="1"/>
      <w:marLeft w:val="0"/>
      <w:marRight w:val="0"/>
      <w:marTop w:val="0"/>
      <w:marBottom w:val="0"/>
      <w:divBdr>
        <w:top w:val="none" w:sz="0" w:space="0" w:color="auto"/>
        <w:left w:val="none" w:sz="0" w:space="0" w:color="auto"/>
        <w:bottom w:val="none" w:sz="0" w:space="0" w:color="auto"/>
        <w:right w:val="none" w:sz="0" w:space="0" w:color="auto"/>
      </w:divBdr>
    </w:div>
    <w:div w:id="2048217042">
      <w:bodyDiv w:val="1"/>
      <w:marLeft w:val="0"/>
      <w:marRight w:val="0"/>
      <w:marTop w:val="0"/>
      <w:marBottom w:val="0"/>
      <w:divBdr>
        <w:top w:val="none" w:sz="0" w:space="0" w:color="auto"/>
        <w:left w:val="none" w:sz="0" w:space="0" w:color="auto"/>
        <w:bottom w:val="none" w:sz="0" w:space="0" w:color="auto"/>
        <w:right w:val="none" w:sz="0" w:space="0" w:color="auto"/>
      </w:divBdr>
    </w:div>
    <w:div w:id="2048405817">
      <w:bodyDiv w:val="1"/>
      <w:marLeft w:val="0"/>
      <w:marRight w:val="0"/>
      <w:marTop w:val="0"/>
      <w:marBottom w:val="0"/>
      <w:divBdr>
        <w:top w:val="none" w:sz="0" w:space="0" w:color="auto"/>
        <w:left w:val="none" w:sz="0" w:space="0" w:color="auto"/>
        <w:bottom w:val="none" w:sz="0" w:space="0" w:color="auto"/>
        <w:right w:val="none" w:sz="0" w:space="0" w:color="auto"/>
      </w:divBdr>
    </w:div>
    <w:div w:id="2048678276">
      <w:bodyDiv w:val="1"/>
      <w:marLeft w:val="0"/>
      <w:marRight w:val="0"/>
      <w:marTop w:val="0"/>
      <w:marBottom w:val="0"/>
      <w:divBdr>
        <w:top w:val="none" w:sz="0" w:space="0" w:color="auto"/>
        <w:left w:val="none" w:sz="0" w:space="0" w:color="auto"/>
        <w:bottom w:val="none" w:sz="0" w:space="0" w:color="auto"/>
        <w:right w:val="none" w:sz="0" w:space="0" w:color="auto"/>
      </w:divBdr>
    </w:div>
    <w:div w:id="2048797893">
      <w:bodyDiv w:val="1"/>
      <w:marLeft w:val="0"/>
      <w:marRight w:val="0"/>
      <w:marTop w:val="0"/>
      <w:marBottom w:val="0"/>
      <w:divBdr>
        <w:top w:val="none" w:sz="0" w:space="0" w:color="auto"/>
        <w:left w:val="none" w:sz="0" w:space="0" w:color="auto"/>
        <w:bottom w:val="none" w:sz="0" w:space="0" w:color="auto"/>
        <w:right w:val="none" w:sz="0" w:space="0" w:color="auto"/>
      </w:divBdr>
    </w:div>
    <w:div w:id="2048869165">
      <w:bodyDiv w:val="1"/>
      <w:marLeft w:val="0"/>
      <w:marRight w:val="0"/>
      <w:marTop w:val="0"/>
      <w:marBottom w:val="0"/>
      <w:divBdr>
        <w:top w:val="none" w:sz="0" w:space="0" w:color="auto"/>
        <w:left w:val="none" w:sz="0" w:space="0" w:color="auto"/>
        <w:bottom w:val="none" w:sz="0" w:space="0" w:color="auto"/>
        <w:right w:val="none" w:sz="0" w:space="0" w:color="auto"/>
      </w:divBdr>
    </w:div>
    <w:div w:id="2048873747">
      <w:bodyDiv w:val="1"/>
      <w:marLeft w:val="0"/>
      <w:marRight w:val="0"/>
      <w:marTop w:val="0"/>
      <w:marBottom w:val="0"/>
      <w:divBdr>
        <w:top w:val="none" w:sz="0" w:space="0" w:color="auto"/>
        <w:left w:val="none" w:sz="0" w:space="0" w:color="auto"/>
        <w:bottom w:val="none" w:sz="0" w:space="0" w:color="auto"/>
        <w:right w:val="none" w:sz="0" w:space="0" w:color="auto"/>
      </w:divBdr>
    </w:div>
    <w:div w:id="2048943089">
      <w:bodyDiv w:val="1"/>
      <w:marLeft w:val="0"/>
      <w:marRight w:val="0"/>
      <w:marTop w:val="0"/>
      <w:marBottom w:val="0"/>
      <w:divBdr>
        <w:top w:val="none" w:sz="0" w:space="0" w:color="auto"/>
        <w:left w:val="none" w:sz="0" w:space="0" w:color="auto"/>
        <w:bottom w:val="none" w:sz="0" w:space="0" w:color="auto"/>
        <w:right w:val="none" w:sz="0" w:space="0" w:color="auto"/>
      </w:divBdr>
    </w:div>
    <w:div w:id="2049061280">
      <w:bodyDiv w:val="1"/>
      <w:marLeft w:val="0"/>
      <w:marRight w:val="0"/>
      <w:marTop w:val="0"/>
      <w:marBottom w:val="0"/>
      <w:divBdr>
        <w:top w:val="none" w:sz="0" w:space="0" w:color="auto"/>
        <w:left w:val="none" w:sz="0" w:space="0" w:color="auto"/>
        <w:bottom w:val="none" w:sz="0" w:space="0" w:color="auto"/>
        <w:right w:val="none" w:sz="0" w:space="0" w:color="auto"/>
      </w:divBdr>
    </w:div>
    <w:div w:id="2049258388">
      <w:bodyDiv w:val="1"/>
      <w:marLeft w:val="0"/>
      <w:marRight w:val="0"/>
      <w:marTop w:val="0"/>
      <w:marBottom w:val="0"/>
      <w:divBdr>
        <w:top w:val="none" w:sz="0" w:space="0" w:color="auto"/>
        <w:left w:val="none" w:sz="0" w:space="0" w:color="auto"/>
        <w:bottom w:val="none" w:sz="0" w:space="0" w:color="auto"/>
        <w:right w:val="none" w:sz="0" w:space="0" w:color="auto"/>
      </w:divBdr>
    </w:div>
    <w:div w:id="2049261540">
      <w:bodyDiv w:val="1"/>
      <w:marLeft w:val="0"/>
      <w:marRight w:val="0"/>
      <w:marTop w:val="0"/>
      <w:marBottom w:val="0"/>
      <w:divBdr>
        <w:top w:val="none" w:sz="0" w:space="0" w:color="auto"/>
        <w:left w:val="none" w:sz="0" w:space="0" w:color="auto"/>
        <w:bottom w:val="none" w:sz="0" w:space="0" w:color="auto"/>
        <w:right w:val="none" w:sz="0" w:space="0" w:color="auto"/>
      </w:divBdr>
    </w:div>
    <w:div w:id="2049446829">
      <w:bodyDiv w:val="1"/>
      <w:marLeft w:val="0"/>
      <w:marRight w:val="0"/>
      <w:marTop w:val="0"/>
      <w:marBottom w:val="0"/>
      <w:divBdr>
        <w:top w:val="none" w:sz="0" w:space="0" w:color="auto"/>
        <w:left w:val="none" w:sz="0" w:space="0" w:color="auto"/>
        <w:bottom w:val="none" w:sz="0" w:space="0" w:color="auto"/>
        <w:right w:val="none" w:sz="0" w:space="0" w:color="auto"/>
      </w:divBdr>
    </w:div>
    <w:div w:id="2049449500">
      <w:bodyDiv w:val="1"/>
      <w:marLeft w:val="0"/>
      <w:marRight w:val="0"/>
      <w:marTop w:val="0"/>
      <w:marBottom w:val="0"/>
      <w:divBdr>
        <w:top w:val="none" w:sz="0" w:space="0" w:color="auto"/>
        <w:left w:val="none" w:sz="0" w:space="0" w:color="auto"/>
        <w:bottom w:val="none" w:sz="0" w:space="0" w:color="auto"/>
        <w:right w:val="none" w:sz="0" w:space="0" w:color="auto"/>
      </w:divBdr>
    </w:div>
    <w:div w:id="2049839197">
      <w:bodyDiv w:val="1"/>
      <w:marLeft w:val="0"/>
      <w:marRight w:val="0"/>
      <w:marTop w:val="0"/>
      <w:marBottom w:val="0"/>
      <w:divBdr>
        <w:top w:val="none" w:sz="0" w:space="0" w:color="auto"/>
        <w:left w:val="none" w:sz="0" w:space="0" w:color="auto"/>
        <w:bottom w:val="none" w:sz="0" w:space="0" w:color="auto"/>
        <w:right w:val="none" w:sz="0" w:space="0" w:color="auto"/>
      </w:divBdr>
    </w:div>
    <w:div w:id="2050371850">
      <w:bodyDiv w:val="1"/>
      <w:marLeft w:val="0"/>
      <w:marRight w:val="0"/>
      <w:marTop w:val="0"/>
      <w:marBottom w:val="0"/>
      <w:divBdr>
        <w:top w:val="none" w:sz="0" w:space="0" w:color="auto"/>
        <w:left w:val="none" w:sz="0" w:space="0" w:color="auto"/>
        <w:bottom w:val="none" w:sz="0" w:space="0" w:color="auto"/>
        <w:right w:val="none" w:sz="0" w:space="0" w:color="auto"/>
      </w:divBdr>
    </w:div>
    <w:div w:id="2050451331">
      <w:bodyDiv w:val="1"/>
      <w:marLeft w:val="0"/>
      <w:marRight w:val="0"/>
      <w:marTop w:val="0"/>
      <w:marBottom w:val="0"/>
      <w:divBdr>
        <w:top w:val="none" w:sz="0" w:space="0" w:color="auto"/>
        <w:left w:val="none" w:sz="0" w:space="0" w:color="auto"/>
        <w:bottom w:val="none" w:sz="0" w:space="0" w:color="auto"/>
        <w:right w:val="none" w:sz="0" w:space="0" w:color="auto"/>
      </w:divBdr>
    </w:div>
    <w:div w:id="2050563730">
      <w:bodyDiv w:val="1"/>
      <w:marLeft w:val="0"/>
      <w:marRight w:val="0"/>
      <w:marTop w:val="0"/>
      <w:marBottom w:val="0"/>
      <w:divBdr>
        <w:top w:val="none" w:sz="0" w:space="0" w:color="auto"/>
        <w:left w:val="none" w:sz="0" w:space="0" w:color="auto"/>
        <w:bottom w:val="none" w:sz="0" w:space="0" w:color="auto"/>
        <w:right w:val="none" w:sz="0" w:space="0" w:color="auto"/>
      </w:divBdr>
    </w:div>
    <w:div w:id="2050757833">
      <w:bodyDiv w:val="1"/>
      <w:marLeft w:val="0"/>
      <w:marRight w:val="0"/>
      <w:marTop w:val="0"/>
      <w:marBottom w:val="0"/>
      <w:divBdr>
        <w:top w:val="none" w:sz="0" w:space="0" w:color="auto"/>
        <w:left w:val="none" w:sz="0" w:space="0" w:color="auto"/>
        <w:bottom w:val="none" w:sz="0" w:space="0" w:color="auto"/>
        <w:right w:val="none" w:sz="0" w:space="0" w:color="auto"/>
      </w:divBdr>
    </w:div>
    <w:div w:id="2051032902">
      <w:bodyDiv w:val="1"/>
      <w:marLeft w:val="0"/>
      <w:marRight w:val="0"/>
      <w:marTop w:val="0"/>
      <w:marBottom w:val="0"/>
      <w:divBdr>
        <w:top w:val="none" w:sz="0" w:space="0" w:color="auto"/>
        <w:left w:val="none" w:sz="0" w:space="0" w:color="auto"/>
        <w:bottom w:val="none" w:sz="0" w:space="0" w:color="auto"/>
        <w:right w:val="none" w:sz="0" w:space="0" w:color="auto"/>
      </w:divBdr>
    </w:div>
    <w:div w:id="2051219126">
      <w:bodyDiv w:val="1"/>
      <w:marLeft w:val="0"/>
      <w:marRight w:val="0"/>
      <w:marTop w:val="0"/>
      <w:marBottom w:val="0"/>
      <w:divBdr>
        <w:top w:val="none" w:sz="0" w:space="0" w:color="auto"/>
        <w:left w:val="none" w:sz="0" w:space="0" w:color="auto"/>
        <w:bottom w:val="none" w:sz="0" w:space="0" w:color="auto"/>
        <w:right w:val="none" w:sz="0" w:space="0" w:color="auto"/>
      </w:divBdr>
    </w:div>
    <w:div w:id="2051298893">
      <w:bodyDiv w:val="1"/>
      <w:marLeft w:val="0"/>
      <w:marRight w:val="0"/>
      <w:marTop w:val="0"/>
      <w:marBottom w:val="0"/>
      <w:divBdr>
        <w:top w:val="none" w:sz="0" w:space="0" w:color="auto"/>
        <w:left w:val="none" w:sz="0" w:space="0" w:color="auto"/>
        <w:bottom w:val="none" w:sz="0" w:space="0" w:color="auto"/>
        <w:right w:val="none" w:sz="0" w:space="0" w:color="auto"/>
      </w:divBdr>
    </w:div>
    <w:div w:id="2051371723">
      <w:bodyDiv w:val="1"/>
      <w:marLeft w:val="0"/>
      <w:marRight w:val="0"/>
      <w:marTop w:val="0"/>
      <w:marBottom w:val="0"/>
      <w:divBdr>
        <w:top w:val="none" w:sz="0" w:space="0" w:color="auto"/>
        <w:left w:val="none" w:sz="0" w:space="0" w:color="auto"/>
        <w:bottom w:val="none" w:sz="0" w:space="0" w:color="auto"/>
        <w:right w:val="none" w:sz="0" w:space="0" w:color="auto"/>
      </w:divBdr>
    </w:div>
    <w:div w:id="2051681332">
      <w:bodyDiv w:val="1"/>
      <w:marLeft w:val="0"/>
      <w:marRight w:val="0"/>
      <w:marTop w:val="0"/>
      <w:marBottom w:val="0"/>
      <w:divBdr>
        <w:top w:val="none" w:sz="0" w:space="0" w:color="auto"/>
        <w:left w:val="none" w:sz="0" w:space="0" w:color="auto"/>
        <w:bottom w:val="none" w:sz="0" w:space="0" w:color="auto"/>
        <w:right w:val="none" w:sz="0" w:space="0" w:color="auto"/>
      </w:divBdr>
      <w:divsChild>
        <w:div w:id="539127328">
          <w:marLeft w:val="0"/>
          <w:marRight w:val="0"/>
          <w:marTop w:val="0"/>
          <w:marBottom w:val="0"/>
          <w:divBdr>
            <w:top w:val="none" w:sz="0" w:space="0" w:color="auto"/>
            <w:left w:val="none" w:sz="0" w:space="0" w:color="auto"/>
            <w:bottom w:val="none" w:sz="0" w:space="0" w:color="auto"/>
            <w:right w:val="none" w:sz="0" w:space="0" w:color="auto"/>
          </w:divBdr>
          <w:divsChild>
            <w:div w:id="813563915">
              <w:marLeft w:val="0"/>
              <w:marRight w:val="0"/>
              <w:marTop w:val="0"/>
              <w:marBottom w:val="0"/>
              <w:divBdr>
                <w:top w:val="none" w:sz="0" w:space="0" w:color="auto"/>
                <w:left w:val="none" w:sz="0" w:space="0" w:color="auto"/>
                <w:bottom w:val="none" w:sz="0" w:space="0" w:color="auto"/>
                <w:right w:val="none" w:sz="0" w:space="0" w:color="auto"/>
              </w:divBdr>
              <w:divsChild>
                <w:div w:id="154849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801666">
      <w:bodyDiv w:val="1"/>
      <w:marLeft w:val="0"/>
      <w:marRight w:val="0"/>
      <w:marTop w:val="0"/>
      <w:marBottom w:val="0"/>
      <w:divBdr>
        <w:top w:val="none" w:sz="0" w:space="0" w:color="auto"/>
        <w:left w:val="none" w:sz="0" w:space="0" w:color="auto"/>
        <w:bottom w:val="none" w:sz="0" w:space="0" w:color="auto"/>
        <w:right w:val="none" w:sz="0" w:space="0" w:color="auto"/>
      </w:divBdr>
    </w:div>
    <w:div w:id="2052261802">
      <w:bodyDiv w:val="1"/>
      <w:marLeft w:val="0"/>
      <w:marRight w:val="0"/>
      <w:marTop w:val="0"/>
      <w:marBottom w:val="0"/>
      <w:divBdr>
        <w:top w:val="none" w:sz="0" w:space="0" w:color="auto"/>
        <w:left w:val="none" w:sz="0" w:space="0" w:color="auto"/>
        <w:bottom w:val="none" w:sz="0" w:space="0" w:color="auto"/>
        <w:right w:val="none" w:sz="0" w:space="0" w:color="auto"/>
      </w:divBdr>
    </w:div>
    <w:div w:id="2052338430">
      <w:bodyDiv w:val="1"/>
      <w:marLeft w:val="0"/>
      <w:marRight w:val="0"/>
      <w:marTop w:val="0"/>
      <w:marBottom w:val="0"/>
      <w:divBdr>
        <w:top w:val="none" w:sz="0" w:space="0" w:color="auto"/>
        <w:left w:val="none" w:sz="0" w:space="0" w:color="auto"/>
        <w:bottom w:val="none" w:sz="0" w:space="0" w:color="auto"/>
        <w:right w:val="none" w:sz="0" w:space="0" w:color="auto"/>
      </w:divBdr>
    </w:div>
    <w:div w:id="2052417651">
      <w:bodyDiv w:val="1"/>
      <w:marLeft w:val="0"/>
      <w:marRight w:val="0"/>
      <w:marTop w:val="0"/>
      <w:marBottom w:val="0"/>
      <w:divBdr>
        <w:top w:val="none" w:sz="0" w:space="0" w:color="auto"/>
        <w:left w:val="none" w:sz="0" w:space="0" w:color="auto"/>
        <w:bottom w:val="none" w:sz="0" w:space="0" w:color="auto"/>
        <w:right w:val="none" w:sz="0" w:space="0" w:color="auto"/>
      </w:divBdr>
    </w:div>
    <w:div w:id="2052459852">
      <w:bodyDiv w:val="1"/>
      <w:marLeft w:val="0"/>
      <w:marRight w:val="0"/>
      <w:marTop w:val="0"/>
      <w:marBottom w:val="0"/>
      <w:divBdr>
        <w:top w:val="none" w:sz="0" w:space="0" w:color="auto"/>
        <w:left w:val="none" w:sz="0" w:space="0" w:color="auto"/>
        <w:bottom w:val="none" w:sz="0" w:space="0" w:color="auto"/>
        <w:right w:val="none" w:sz="0" w:space="0" w:color="auto"/>
      </w:divBdr>
    </w:div>
    <w:div w:id="2052612400">
      <w:bodyDiv w:val="1"/>
      <w:marLeft w:val="0"/>
      <w:marRight w:val="0"/>
      <w:marTop w:val="0"/>
      <w:marBottom w:val="0"/>
      <w:divBdr>
        <w:top w:val="none" w:sz="0" w:space="0" w:color="auto"/>
        <w:left w:val="none" w:sz="0" w:space="0" w:color="auto"/>
        <w:bottom w:val="none" w:sz="0" w:space="0" w:color="auto"/>
        <w:right w:val="none" w:sz="0" w:space="0" w:color="auto"/>
      </w:divBdr>
    </w:div>
    <w:div w:id="2052878859">
      <w:bodyDiv w:val="1"/>
      <w:marLeft w:val="0"/>
      <w:marRight w:val="0"/>
      <w:marTop w:val="0"/>
      <w:marBottom w:val="0"/>
      <w:divBdr>
        <w:top w:val="none" w:sz="0" w:space="0" w:color="auto"/>
        <w:left w:val="none" w:sz="0" w:space="0" w:color="auto"/>
        <w:bottom w:val="none" w:sz="0" w:space="0" w:color="auto"/>
        <w:right w:val="none" w:sz="0" w:space="0" w:color="auto"/>
      </w:divBdr>
    </w:div>
    <w:div w:id="2053653987">
      <w:bodyDiv w:val="1"/>
      <w:marLeft w:val="0"/>
      <w:marRight w:val="0"/>
      <w:marTop w:val="0"/>
      <w:marBottom w:val="0"/>
      <w:divBdr>
        <w:top w:val="none" w:sz="0" w:space="0" w:color="auto"/>
        <w:left w:val="none" w:sz="0" w:space="0" w:color="auto"/>
        <w:bottom w:val="none" w:sz="0" w:space="0" w:color="auto"/>
        <w:right w:val="none" w:sz="0" w:space="0" w:color="auto"/>
      </w:divBdr>
    </w:div>
    <w:div w:id="2054037792">
      <w:bodyDiv w:val="1"/>
      <w:marLeft w:val="0"/>
      <w:marRight w:val="0"/>
      <w:marTop w:val="0"/>
      <w:marBottom w:val="0"/>
      <w:divBdr>
        <w:top w:val="none" w:sz="0" w:space="0" w:color="auto"/>
        <w:left w:val="none" w:sz="0" w:space="0" w:color="auto"/>
        <w:bottom w:val="none" w:sz="0" w:space="0" w:color="auto"/>
        <w:right w:val="none" w:sz="0" w:space="0" w:color="auto"/>
      </w:divBdr>
    </w:div>
    <w:div w:id="2054189928">
      <w:bodyDiv w:val="1"/>
      <w:marLeft w:val="0"/>
      <w:marRight w:val="0"/>
      <w:marTop w:val="0"/>
      <w:marBottom w:val="0"/>
      <w:divBdr>
        <w:top w:val="none" w:sz="0" w:space="0" w:color="auto"/>
        <w:left w:val="none" w:sz="0" w:space="0" w:color="auto"/>
        <w:bottom w:val="none" w:sz="0" w:space="0" w:color="auto"/>
        <w:right w:val="none" w:sz="0" w:space="0" w:color="auto"/>
      </w:divBdr>
    </w:div>
    <w:div w:id="2054309098">
      <w:bodyDiv w:val="1"/>
      <w:marLeft w:val="0"/>
      <w:marRight w:val="0"/>
      <w:marTop w:val="0"/>
      <w:marBottom w:val="0"/>
      <w:divBdr>
        <w:top w:val="none" w:sz="0" w:space="0" w:color="auto"/>
        <w:left w:val="none" w:sz="0" w:space="0" w:color="auto"/>
        <w:bottom w:val="none" w:sz="0" w:space="0" w:color="auto"/>
        <w:right w:val="none" w:sz="0" w:space="0" w:color="auto"/>
      </w:divBdr>
    </w:div>
    <w:div w:id="2055303451">
      <w:bodyDiv w:val="1"/>
      <w:marLeft w:val="0"/>
      <w:marRight w:val="0"/>
      <w:marTop w:val="0"/>
      <w:marBottom w:val="0"/>
      <w:divBdr>
        <w:top w:val="none" w:sz="0" w:space="0" w:color="auto"/>
        <w:left w:val="none" w:sz="0" w:space="0" w:color="auto"/>
        <w:bottom w:val="none" w:sz="0" w:space="0" w:color="auto"/>
        <w:right w:val="none" w:sz="0" w:space="0" w:color="auto"/>
      </w:divBdr>
    </w:div>
    <w:div w:id="2055419713">
      <w:bodyDiv w:val="1"/>
      <w:marLeft w:val="0"/>
      <w:marRight w:val="0"/>
      <w:marTop w:val="0"/>
      <w:marBottom w:val="0"/>
      <w:divBdr>
        <w:top w:val="none" w:sz="0" w:space="0" w:color="auto"/>
        <w:left w:val="none" w:sz="0" w:space="0" w:color="auto"/>
        <w:bottom w:val="none" w:sz="0" w:space="0" w:color="auto"/>
        <w:right w:val="none" w:sz="0" w:space="0" w:color="auto"/>
      </w:divBdr>
    </w:div>
    <w:div w:id="2055688011">
      <w:bodyDiv w:val="1"/>
      <w:marLeft w:val="0"/>
      <w:marRight w:val="0"/>
      <w:marTop w:val="0"/>
      <w:marBottom w:val="0"/>
      <w:divBdr>
        <w:top w:val="none" w:sz="0" w:space="0" w:color="auto"/>
        <w:left w:val="none" w:sz="0" w:space="0" w:color="auto"/>
        <w:bottom w:val="none" w:sz="0" w:space="0" w:color="auto"/>
        <w:right w:val="none" w:sz="0" w:space="0" w:color="auto"/>
      </w:divBdr>
    </w:div>
    <w:div w:id="2056000437">
      <w:bodyDiv w:val="1"/>
      <w:marLeft w:val="0"/>
      <w:marRight w:val="0"/>
      <w:marTop w:val="0"/>
      <w:marBottom w:val="0"/>
      <w:divBdr>
        <w:top w:val="none" w:sz="0" w:space="0" w:color="auto"/>
        <w:left w:val="none" w:sz="0" w:space="0" w:color="auto"/>
        <w:bottom w:val="none" w:sz="0" w:space="0" w:color="auto"/>
        <w:right w:val="none" w:sz="0" w:space="0" w:color="auto"/>
      </w:divBdr>
    </w:div>
    <w:div w:id="2056932113">
      <w:bodyDiv w:val="1"/>
      <w:marLeft w:val="0"/>
      <w:marRight w:val="0"/>
      <w:marTop w:val="0"/>
      <w:marBottom w:val="0"/>
      <w:divBdr>
        <w:top w:val="none" w:sz="0" w:space="0" w:color="auto"/>
        <w:left w:val="none" w:sz="0" w:space="0" w:color="auto"/>
        <w:bottom w:val="none" w:sz="0" w:space="0" w:color="auto"/>
        <w:right w:val="none" w:sz="0" w:space="0" w:color="auto"/>
      </w:divBdr>
    </w:div>
    <w:div w:id="2057123676">
      <w:bodyDiv w:val="1"/>
      <w:marLeft w:val="0"/>
      <w:marRight w:val="0"/>
      <w:marTop w:val="0"/>
      <w:marBottom w:val="0"/>
      <w:divBdr>
        <w:top w:val="none" w:sz="0" w:space="0" w:color="auto"/>
        <w:left w:val="none" w:sz="0" w:space="0" w:color="auto"/>
        <w:bottom w:val="none" w:sz="0" w:space="0" w:color="auto"/>
        <w:right w:val="none" w:sz="0" w:space="0" w:color="auto"/>
      </w:divBdr>
    </w:div>
    <w:div w:id="2057511029">
      <w:bodyDiv w:val="1"/>
      <w:marLeft w:val="0"/>
      <w:marRight w:val="0"/>
      <w:marTop w:val="0"/>
      <w:marBottom w:val="0"/>
      <w:divBdr>
        <w:top w:val="none" w:sz="0" w:space="0" w:color="auto"/>
        <w:left w:val="none" w:sz="0" w:space="0" w:color="auto"/>
        <w:bottom w:val="none" w:sz="0" w:space="0" w:color="auto"/>
        <w:right w:val="none" w:sz="0" w:space="0" w:color="auto"/>
      </w:divBdr>
    </w:div>
    <w:div w:id="2057776699">
      <w:bodyDiv w:val="1"/>
      <w:marLeft w:val="0"/>
      <w:marRight w:val="0"/>
      <w:marTop w:val="0"/>
      <w:marBottom w:val="0"/>
      <w:divBdr>
        <w:top w:val="none" w:sz="0" w:space="0" w:color="auto"/>
        <w:left w:val="none" w:sz="0" w:space="0" w:color="auto"/>
        <w:bottom w:val="none" w:sz="0" w:space="0" w:color="auto"/>
        <w:right w:val="none" w:sz="0" w:space="0" w:color="auto"/>
      </w:divBdr>
    </w:div>
    <w:div w:id="2058041679">
      <w:bodyDiv w:val="1"/>
      <w:marLeft w:val="0"/>
      <w:marRight w:val="0"/>
      <w:marTop w:val="0"/>
      <w:marBottom w:val="0"/>
      <w:divBdr>
        <w:top w:val="none" w:sz="0" w:space="0" w:color="auto"/>
        <w:left w:val="none" w:sz="0" w:space="0" w:color="auto"/>
        <w:bottom w:val="none" w:sz="0" w:space="0" w:color="auto"/>
        <w:right w:val="none" w:sz="0" w:space="0" w:color="auto"/>
      </w:divBdr>
    </w:div>
    <w:div w:id="2059619839">
      <w:bodyDiv w:val="1"/>
      <w:marLeft w:val="0"/>
      <w:marRight w:val="0"/>
      <w:marTop w:val="0"/>
      <w:marBottom w:val="0"/>
      <w:divBdr>
        <w:top w:val="none" w:sz="0" w:space="0" w:color="auto"/>
        <w:left w:val="none" w:sz="0" w:space="0" w:color="auto"/>
        <w:bottom w:val="none" w:sz="0" w:space="0" w:color="auto"/>
        <w:right w:val="none" w:sz="0" w:space="0" w:color="auto"/>
      </w:divBdr>
    </w:div>
    <w:div w:id="2059738380">
      <w:bodyDiv w:val="1"/>
      <w:marLeft w:val="0"/>
      <w:marRight w:val="0"/>
      <w:marTop w:val="0"/>
      <w:marBottom w:val="0"/>
      <w:divBdr>
        <w:top w:val="none" w:sz="0" w:space="0" w:color="auto"/>
        <w:left w:val="none" w:sz="0" w:space="0" w:color="auto"/>
        <w:bottom w:val="none" w:sz="0" w:space="0" w:color="auto"/>
        <w:right w:val="none" w:sz="0" w:space="0" w:color="auto"/>
      </w:divBdr>
    </w:div>
    <w:div w:id="2059934789">
      <w:bodyDiv w:val="1"/>
      <w:marLeft w:val="0"/>
      <w:marRight w:val="0"/>
      <w:marTop w:val="0"/>
      <w:marBottom w:val="0"/>
      <w:divBdr>
        <w:top w:val="none" w:sz="0" w:space="0" w:color="auto"/>
        <w:left w:val="none" w:sz="0" w:space="0" w:color="auto"/>
        <w:bottom w:val="none" w:sz="0" w:space="0" w:color="auto"/>
        <w:right w:val="none" w:sz="0" w:space="0" w:color="auto"/>
      </w:divBdr>
    </w:div>
    <w:div w:id="2060207018">
      <w:bodyDiv w:val="1"/>
      <w:marLeft w:val="0"/>
      <w:marRight w:val="0"/>
      <w:marTop w:val="0"/>
      <w:marBottom w:val="0"/>
      <w:divBdr>
        <w:top w:val="none" w:sz="0" w:space="0" w:color="auto"/>
        <w:left w:val="none" w:sz="0" w:space="0" w:color="auto"/>
        <w:bottom w:val="none" w:sz="0" w:space="0" w:color="auto"/>
        <w:right w:val="none" w:sz="0" w:space="0" w:color="auto"/>
      </w:divBdr>
    </w:div>
    <w:div w:id="2060593965">
      <w:bodyDiv w:val="1"/>
      <w:marLeft w:val="0"/>
      <w:marRight w:val="0"/>
      <w:marTop w:val="0"/>
      <w:marBottom w:val="0"/>
      <w:divBdr>
        <w:top w:val="none" w:sz="0" w:space="0" w:color="auto"/>
        <w:left w:val="none" w:sz="0" w:space="0" w:color="auto"/>
        <w:bottom w:val="none" w:sz="0" w:space="0" w:color="auto"/>
        <w:right w:val="none" w:sz="0" w:space="0" w:color="auto"/>
      </w:divBdr>
    </w:div>
    <w:div w:id="2061977078">
      <w:bodyDiv w:val="1"/>
      <w:marLeft w:val="0"/>
      <w:marRight w:val="0"/>
      <w:marTop w:val="0"/>
      <w:marBottom w:val="0"/>
      <w:divBdr>
        <w:top w:val="none" w:sz="0" w:space="0" w:color="auto"/>
        <w:left w:val="none" w:sz="0" w:space="0" w:color="auto"/>
        <w:bottom w:val="none" w:sz="0" w:space="0" w:color="auto"/>
        <w:right w:val="none" w:sz="0" w:space="0" w:color="auto"/>
      </w:divBdr>
    </w:div>
    <w:div w:id="2061978664">
      <w:bodyDiv w:val="1"/>
      <w:marLeft w:val="0"/>
      <w:marRight w:val="0"/>
      <w:marTop w:val="0"/>
      <w:marBottom w:val="0"/>
      <w:divBdr>
        <w:top w:val="none" w:sz="0" w:space="0" w:color="auto"/>
        <w:left w:val="none" w:sz="0" w:space="0" w:color="auto"/>
        <w:bottom w:val="none" w:sz="0" w:space="0" w:color="auto"/>
        <w:right w:val="none" w:sz="0" w:space="0" w:color="auto"/>
      </w:divBdr>
    </w:div>
    <w:div w:id="2062710099">
      <w:bodyDiv w:val="1"/>
      <w:marLeft w:val="0"/>
      <w:marRight w:val="0"/>
      <w:marTop w:val="0"/>
      <w:marBottom w:val="0"/>
      <w:divBdr>
        <w:top w:val="none" w:sz="0" w:space="0" w:color="auto"/>
        <w:left w:val="none" w:sz="0" w:space="0" w:color="auto"/>
        <w:bottom w:val="none" w:sz="0" w:space="0" w:color="auto"/>
        <w:right w:val="none" w:sz="0" w:space="0" w:color="auto"/>
      </w:divBdr>
    </w:div>
    <w:div w:id="2062711652">
      <w:bodyDiv w:val="1"/>
      <w:marLeft w:val="0"/>
      <w:marRight w:val="0"/>
      <w:marTop w:val="0"/>
      <w:marBottom w:val="0"/>
      <w:divBdr>
        <w:top w:val="none" w:sz="0" w:space="0" w:color="auto"/>
        <w:left w:val="none" w:sz="0" w:space="0" w:color="auto"/>
        <w:bottom w:val="none" w:sz="0" w:space="0" w:color="auto"/>
        <w:right w:val="none" w:sz="0" w:space="0" w:color="auto"/>
      </w:divBdr>
    </w:div>
    <w:div w:id="2063019102">
      <w:bodyDiv w:val="1"/>
      <w:marLeft w:val="0"/>
      <w:marRight w:val="0"/>
      <w:marTop w:val="0"/>
      <w:marBottom w:val="0"/>
      <w:divBdr>
        <w:top w:val="none" w:sz="0" w:space="0" w:color="auto"/>
        <w:left w:val="none" w:sz="0" w:space="0" w:color="auto"/>
        <w:bottom w:val="none" w:sz="0" w:space="0" w:color="auto"/>
        <w:right w:val="none" w:sz="0" w:space="0" w:color="auto"/>
      </w:divBdr>
    </w:div>
    <w:div w:id="2063559238">
      <w:bodyDiv w:val="1"/>
      <w:marLeft w:val="0"/>
      <w:marRight w:val="0"/>
      <w:marTop w:val="0"/>
      <w:marBottom w:val="0"/>
      <w:divBdr>
        <w:top w:val="none" w:sz="0" w:space="0" w:color="auto"/>
        <w:left w:val="none" w:sz="0" w:space="0" w:color="auto"/>
        <w:bottom w:val="none" w:sz="0" w:space="0" w:color="auto"/>
        <w:right w:val="none" w:sz="0" w:space="0" w:color="auto"/>
      </w:divBdr>
    </w:div>
    <w:div w:id="2063820685">
      <w:bodyDiv w:val="1"/>
      <w:marLeft w:val="0"/>
      <w:marRight w:val="0"/>
      <w:marTop w:val="0"/>
      <w:marBottom w:val="0"/>
      <w:divBdr>
        <w:top w:val="none" w:sz="0" w:space="0" w:color="auto"/>
        <w:left w:val="none" w:sz="0" w:space="0" w:color="auto"/>
        <w:bottom w:val="none" w:sz="0" w:space="0" w:color="auto"/>
        <w:right w:val="none" w:sz="0" w:space="0" w:color="auto"/>
      </w:divBdr>
    </w:div>
    <w:div w:id="2064793898">
      <w:bodyDiv w:val="1"/>
      <w:marLeft w:val="0"/>
      <w:marRight w:val="0"/>
      <w:marTop w:val="0"/>
      <w:marBottom w:val="0"/>
      <w:divBdr>
        <w:top w:val="none" w:sz="0" w:space="0" w:color="auto"/>
        <w:left w:val="none" w:sz="0" w:space="0" w:color="auto"/>
        <w:bottom w:val="none" w:sz="0" w:space="0" w:color="auto"/>
        <w:right w:val="none" w:sz="0" w:space="0" w:color="auto"/>
      </w:divBdr>
    </w:div>
    <w:div w:id="2065446976">
      <w:bodyDiv w:val="1"/>
      <w:marLeft w:val="0"/>
      <w:marRight w:val="0"/>
      <w:marTop w:val="0"/>
      <w:marBottom w:val="0"/>
      <w:divBdr>
        <w:top w:val="none" w:sz="0" w:space="0" w:color="auto"/>
        <w:left w:val="none" w:sz="0" w:space="0" w:color="auto"/>
        <w:bottom w:val="none" w:sz="0" w:space="0" w:color="auto"/>
        <w:right w:val="none" w:sz="0" w:space="0" w:color="auto"/>
      </w:divBdr>
    </w:div>
    <w:div w:id="2065519540">
      <w:bodyDiv w:val="1"/>
      <w:marLeft w:val="0"/>
      <w:marRight w:val="0"/>
      <w:marTop w:val="0"/>
      <w:marBottom w:val="0"/>
      <w:divBdr>
        <w:top w:val="none" w:sz="0" w:space="0" w:color="auto"/>
        <w:left w:val="none" w:sz="0" w:space="0" w:color="auto"/>
        <w:bottom w:val="none" w:sz="0" w:space="0" w:color="auto"/>
        <w:right w:val="none" w:sz="0" w:space="0" w:color="auto"/>
      </w:divBdr>
    </w:div>
    <w:div w:id="2065566697">
      <w:bodyDiv w:val="1"/>
      <w:marLeft w:val="0"/>
      <w:marRight w:val="0"/>
      <w:marTop w:val="0"/>
      <w:marBottom w:val="0"/>
      <w:divBdr>
        <w:top w:val="none" w:sz="0" w:space="0" w:color="auto"/>
        <w:left w:val="none" w:sz="0" w:space="0" w:color="auto"/>
        <w:bottom w:val="none" w:sz="0" w:space="0" w:color="auto"/>
        <w:right w:val="none" w:sz="0" w:space="0" w:color="auto"/>
      </w:divBdr>
    </w:div>
    <w:div w:id="2066099950">
      <w:bodyDiv w:val="1"/>
      <w:marLeft w:val="0"/>
      <w:marRight w:val="0"/>
      <w:marTop w:val="0"/>
      <w:marBottom w:val="0"/>
      <w:divBdr>
        <w:top w:val="none" w:sz="0" w:space="0" w:color="auto"/>
        <w:left w:val="none" w:sz="0" w:space="0" w:color="auto"/>
        <w:bottom w:val="none" w:sz="0" w:space="0" w:color="auto"/>
        <w:right w:val="none" w:sz="0" w:space="0" w:color="auto"/>
      </w:divBdr>
    </w:div>
    <w:div w:id="2066371814">
      <w:bodyDiv w:val="1"/>
      <w:marLeft w:val="0"/>
      <w:marRight w:val="0"/>
      <w:marTop w:val="0"/>
      <w:marBottom w:val="0"/>
      <w:divBdr>
        <w:top w:val="none" w:sz="0" w:space="0" w:color="auto"/>
        <w:left w:val="none" w:sz="0" w:space="0" w:color="auto"/>
        <w:bottom w:val="none" w:sz="0" w:space="0" w:color="auto"/>
        <w:right w:val="none" w:sz="0" w:space="0" w:color="auto"/>
      </w:divBdr>
    </w:div>
    <w:div w:id="2066372922">
      <w:bodyDiv w:val="1"/>
      <w:marLeft w:val="0"/>
      <w:marRight w:val="0"/>
      <w:marTop w:val="0"/>
      <w:marBottom w:val="0"/>
      <w:divBdr>
        <w:top w:val="none" w:sz="0" w:space="0" w:color="auto"/>
        <w:left w:val="none" w:sz="0" w:space="0" w:color="auto"/>
        <w:bottom w:val="none" w:sz="0" w:space="0" w:color="auto"/>
        <w:right w:val="none" w:sz="0" w:space="0" w:color="auto"/>
      </w:divBdr>
    </w:div>
    <w:div w:id="2067099411">
      <w:bodyDiv w:val="1"/>
      <w:marLeft w:val="0"/>
      <w:marRight w:val="0"/>
      <w:marTop w:val="0"/>
      <w:marBottom w:val="0"/>
      <w:divBdr>
        <w:top w:val="none" w:sz="0" w:space="0" w:color="auto"/>
        <w:left w:val="none" w:sz="0" w:space="0" w:color="auto"/>
        <w:bottom w:val="none" w:sz="0" w:space="0" w:color="auto"/>
        <w:right w:val="none" w:sz="0" w:space="0" w:color="auto"/>
      </w:divBdr>
    </w:div>
    <w:div w:id="2068140182">
      <w:bodyDiv w:val="1"/>
      <w:marLeft w:val="0"/>
      <w:marRight w:val="0"/>
      <w:marTop w:val="0"/>
      <w:marBottom w:val="0"/>
      <w:divBdr>
        <w:top w:val="none" w:sz="0" w:space="0" w:color="auto"/>
        <w:left w:val="none" w:sz="0" w:space="0" w:color="auto"/>
        <w:bottom w:val="none" w:sz="0" w:space="0" w:color="auto"/>
        <w:right w:val="none" w:sz="0" w:space="0" w:color="auto"/>
      </w:divBdr>
    </w:div>
    <w:div w:id="2068215053">
      <w:bodyDiv w:val="1"/>
      <w:marLeft w:val="0"/>
      <w:marRight w:val="0"/>
      <w:marTop w:val="0"/>
      <w:marBottom w:val="0"/>
      <w:divBdr>
        <w:top w:val="none" w:sz="0" w:space="0" w:color="auto"/>
        <w:left w:val="none" w:sz="0" w:space="0" w:color="auto"/>
        <w:bottom w:val="none" w:sz="0" w:space="0" w:color="auto"/>
        <w:right w:val="none" w:sz="0" w:space="0" w:color="auto"/>
      </w:divBdr>
    </w:div>
    <w:div w:id="2068718628">
      <w:bodyDiv w:val="1"/>
      <w:marLeft w:val="0"/>
      <w:marRight w:val="0"/>
      <w:marTop w:val="0"/>
      <w:marBottom w:val="0"/>
      <w:divBdr>
        <w:top w:val="none" w:sz="0" w:space="0" w:color="auto"/>
        <w:left w:val="none" w:sz="0" w:space="0" w:color="auto"/>
        <w:bottom w:val="none" w:sz="0" w:space="0" w:color="auto"/>
        <w:right w:val="none" w:sz="0" w:space="0" w:color="auto"/>
      </w:divBdr>
    </w:div>
    <w:div w:id="2069767435">
      <w:bodyDiv w:val="1"/>
      <w:marLeft w:val="0"/>
      <w:marRight w:val="0"/>
      <w:marTop w:val="0"/>
      <w:marBottom w:val="0"/>
      <w:divBdr>
        <w:top w:val="none" w:sz="0" w:space="0" w:color="auto"/>
        <w:left w:val="none" w:sz="0" w:space="0" w:color="auto"/>
        <w:bottom w:val="none" w:sz="0" w:space="0" w:color="auto"/>
        <w:right w:val="none" w:sz="0" w:space="0" w:color="auto"/>
      </w:divBdr>
    </w:div>
    <w:div w:id="2070416548">
      <w:bodyDiv w:val="1"/>
      <w:marLeft w:val="0"/>
      <w:marRight w:val="0"/>
      <w:marTop w:val="0"/>
      <w:marBottom w:val="0"/>
      <w:divBdr>
        <w:top w:val="none" w:sz="0" w:space="0" w:color="auto"/>
        <w:left w:val="none" w:sz="0" w:space="0" w:color="auto"/>
        <w:bottom w:val="none" w:sz="0" w:space="0" w:color="auto"/>
        <w:right w:val="none" w:sz="0" w:space="0" w:color="auto"/>
      </w:divBdr>
    </w:div>
    <w:div w:id="2070690130">
      <w:bodyDiv w:val="1"/>
      <w:marLeft w:val="0"/>
      <w:marRight w:val="0"/>
      <w:marTop w:val="0"/>
      <w:marBottom w:val="0"/>
      <w:divBdr>
        <w:top w:val="none" w:sz="0" w:space="0" w:color="auto"/>
        <w:left w:val="none" w:sz="0" w:space="0" w:color="auto"/>
        <w:bottom w:val="none" w:sz="0" w:space="0" w:color="auto"/>
        <w:right w:val="none" w:sz="0" w:space="0" w:color="auto"/>
      </w:divBdr>
    </w:div>
    <w:div w:id="2070762064">
      <w:bodyDiv w:val="1"/>
      <w:marLeft w:val="0"/>
      <w:marRight w:val="0"/>
      <w:marTop w:val="0"/>
      <w:marBottom w:val="0"/>
      <w:divBdr>
        <w:top w:val="none" w:sz="0" w:space="0" w:color="auto"/>
        <w:left w:val="none" w:sz="0" w:space="0" w:color="auto"/>
        <w:bottom w:val="none" w:sz="0" w:space="0" w:color="auto"/>
        <w:right w:val="none" w:sz="0" w:space="0" w:color="auto"/>
      </w:divBdr>
    </w:div>
    <w:div w:id="2071265899">
      <w:bodyDiv w:val="1"/>
      <w:marLeft w:val="0"/>
      <w:marRight w:val="0"/>
      <w:marTop w:val="0"/>
      <w:marBottom w:val="0"/>
      <w:divBdr>
        <w:top w:val="none" w:sz="0" w:space="0" w:color="auto"/>
        <w:left w:val="none" w:sz="0" w:space="0" w:color="auto"/>
        <w:bottom w:val="none" w:sz="0" w:space="0" w:color="auto"/>
        <w:right w:val="none" w:sz="0" w:space="0" w:color="auto"/>
      </w:divBdr>
    </w:div>
    <w:div w:id="2071534498">
      <w:bodyDiv w:val="1"/>
      <w:marLeft w:val="0"/>
      <w:marRight w:val="0"/>
      <w:marTop w:val="0"/>
      <w:marBottom w:val="0"/>
      <w:divBdr>
        <w:top w:val="none" w:sz="0" w:space="0" w:color="auto"/>
        <w:left w:val="none" w:sz="0" w:space="0" w:color="auto"/>
        <w:bottom w:val="none" w:sz="0" w:space="0" w:color="auto"/>
        <w:right w:val="none" w:sz="0" w:space="0" w:color="auto"/>
      </w:divBdr>
    </w:div>
    <w:div w:id="2072339807">
      <w:bodyDiv w:val="1"/>
      <w:marLeft w:val="0"/>
      <w:marRight w:val="0"/>
      <w:marTop w:val="0"/>
      <w:marBottom w:val="0"/>
      <w:divBdr>
        <w:top w:val="none" w:sz="0" w:space="0" w:color="auto"/>
        <w:left w:val="none" w:sz="0" w:space="0" w:color="auto"/>
        <w:bottom w:val="none" w:sz="0" w:space="0" w:color="auto"/>
        <w:right w:val="none" w:sz="0" w:space="0" w:color="auto"/>
      </w:divBdr>
    </w:div>
    <w:div w:id="2072803355">
      <w:bodyDiv w:val="1"/>
      <w:marLeft w:val="0"/>
      <w:marRight w:val="0"/>
      <w:marTop w:val="0"/>
      <w:marBottom w:val="0"/>
      <w:divBdr>
        <w:top w:val="none" w:sz="0" w:space="0" w:color="auto"/>
        <w:left w:val="none" w:sz="0" w:space="0" w:color="auto"/>
        <w:bottom w:val="none" w:sz="0" w:space="0" w:color="auto"/>
        <w:right w:val="none" w:sz="0" w:space="0" w:color="auto"/>
      </w:divBdr>
    </w:div>
    <w:div w:id="2072849101">
      <w:bodyDiv w:val="1"/>
      <w:marLeft w:val="0"/>
      <w:marRight w:val="0"/>
      <w:marTop w:val="0"/>
      <w:marBottom w:val="0"/>
      <w:divBdr>
        <w:top w:val="none" w:sz="0" w:space="0" w:color="auto"/>
        <w:left w:val="none" w:sz="0" w:space="0" w:color="auto"/>
        <w:bottom w:val="none" w:sz="0" w:space="0" w:color="auto"/>
        <w:right w:val="none" w:sz="0" w:space="0" w:color="auto"/>
      </w:divBdr>
    </w:div>
    <w:div w:id="2073698464">
      <w:bodyDiv w:val="1"/>
      <w:marLeft w:val="0"/>
      <w:marRight w:val="0"/>
      <w:marTop w:val="0"/>
      <w:marBottom w:val="0"/>
      <w:divBdr>
        <w:top w:val="none" w:sz="0" w:space="0" w:color="auto"/>
        <w:left w:val="none" w:sz="0" w:space="0" w:color="auto"/>
        <w:bottom w:val="none" w:sz="0" w:space="0" w:color="auto"/>
        <w:right w:val="none" w:sz="0" w:space="0" w:color="auto"/>
      </w:divBdr>
    </w:div>
    <w:div w:id="2073842236">
      <w:bodyDiv w:val="1"/>
      <w:marLeft w:val="0"/>
      <w:marRight w:val="0"/>
      <w:marTop w:val="0"/>
      <w:marBottom w:val="0"/>
      <w:divBdr>
        <w:top w:val="none" w:sz="0" w:space="0" w:color="auto"/>
        <w:left w:val="none" w:sz="0" w:space="0" w:color="auto"/>
        <w:bottom w:val="none" w:sz="0" w:space="0" w:color="auto"/>
        <w:right w:val="none" w:sz="0" w:space="0" w:color="auto"/>
      </w:divBdr>
    </w:div>
    <w:div w:id="2073845603">
      <w:bodyDiv w:val="1"/>
      <w:marLeft w:val="0"/>
      <w:marRight w:val="0"/>
      <w:marTop w:val="0"/>
      <w:marBottom w:val="0"/>
      <w:divBdr>
        <w:top w:val="none" w:sz="0" w:space="0" w:color="auto"/>
        <w:left w:val="none" w:sz="0" w:space="0" w:color="auto"/>
        <w:bottom w:val="none" w:sz="0" w:space="0" w:color="auto"/>
        <w:right w:val="none" w:sz="0" w:space="0" w:color="auto"/>
      </w:divBdr>
    </w:div>
    <w:div w:id="2074038688">
      <w:bodyDiv w:val="1"/>
      <w:marLeft w:val="0"/>
      <w:marRight w:val="0"/>
      <w:marTop w:val="0"/>
      <w:marBottom w:val="0"/>
      <w:divBdr>
        <w:top w:val="none" w:sz="0" w:space="0" w:color="auto"/>
        <w:left w:val="none" w:sz="0" w:space="0" w:color="auto"/>
        <w:bottom w:val="none" w:sz="0" w:space="0" w:color="auto"/>
        <w:right w:val="none" w:sz="0" w:space="0" w:color="auto"/>
      </w:divBdr>
    </w:div>
    <w:div w:id="2076008758">
      <w:bodyDiv w:val="1"/>
      <w:marLeft w:val="0"/>
      <w:marRight w:val="0"/>
      <w:marTop w:val="0"/>
      <w:marBottom w:val="0"/>
      <w:divBdr>
        <w:top w:val="none" w:sz="0" w:space="0" w:color="auto"/>
        <w:left w:val="none" w:sz="0" w:space="0" w:color="auto"/>
        <w:bottom w:val="none" w:sz="0" w:space="0" w:color="auto"/>
        <w:right w:val="none" w:sz="0" w:space="0" w:color="auto"/>
      </w:divBdr>
    </w:div>
    <w:div w:id="2076736991">
      <w:bodyDiv w:val="1"/>
      <w:marLeft w:val="0"/>
      <w:marRight w:val="0"/>
      <w:marTop w:val="0"/>
      <w:marBottom w:val="0"/>
      <w:divBdr>
        <w:top w:val="none" w:sz="0" w:space="0" w:color="auto"/>
        <w:left w:val="none" w:sz="0" w:space="0" w:color="auto"/>
        <w:bottom w:val="none" w:sz="0" w:space="0" w:color="auto"/>
        <w:right w:val="none" w:sz="0" w:space="0" w:color="auto"/>
      </w:divBdr>
    </w:div>
    <w:div w:id="2077127607">
      <w:bodyDiv w:val="1"/>
      <w:marLeft w:val="0"/>
      <w:marRight w:val="0"/>
      <w:marTop w:val="0"/>
      <w:marBottom w:val="0"/>
      <w:divBdr>
        <w:top w:val="none" w:sz="0" w:space="0" w:color="auto"/>
        <w:left w:val="none" w:sz="0" w:space="0" w:color="auto"/>
        <w:bottom w:val="none" w:sz="0" w:space="0" w:color="auto"/>
        <w:right w:val="none" w:sz="0" w:space="0" w:color="auto"/>
      </w:divBdr>
    </w:div>
    <w:div w:id="2077240654">
      <w:bodyDiv w:val="1"/>
      <w:marLeft w:val="0"/>
      <w:marRight w:val="0"/>
      <w:marTop w:val="0"/>
      <w:marBottom w:val="0"/>
      <w:divBdr>
        <w:top w:val="none" w:sz="0" w:space="0" w:color="auto"/>
        <w:left w:val="none" w:sz="0" w:space="0" w:color="auto"/>
        <w:bottom w:val="none" w:sz="0" w:space="0" w:color="auto"/>
        <w:right w:val="none" w:sz="0" w:space="0" w:color="auto"/>
      </w:divBdr>
    </w:div>
    <w:div w:id="2077434552">
      <w:bodyDiv w:val="1"/>
      <w:marLeft w:val="0"/>
      <w:marRight w:val="0"/>
      <w:marTop w:val="0"/>
      <w:marBottom w:val="0"/>
      <w:divBdr>
        <w:top w:val="none" w:sz="0" w:space="0" w:color="auto"/>
        <w:left w:val="none" w:sz="0" w:space="0" w:color="auto"/>
        <w:bottom w:val="none" w:sz="0" w:space="0" w:color="auto"/>
        <w:right w:val="none" w:sz="0" w:space="0" w:color="auto"/>
      </w:divBdr>
    </w:div>
    <w:div w:id="2077510262">
      <w:bodyDiv w:val="1"/>
      <w:marLeft w:val="0"/>
      <w:marRight w:val="0"/>
      <w:marTop w:val="0"/>
      <w:marBottom w:val="0"/>
      <w:divBdr>
        <w:top w:val="none" w:sz="0" w:space="0" w:color="auto"/>
        <w:left w:val="none" w:sz="0" w:space="0" w:color="auto"/>
        <w:bottom w:val="none" w:sz="0" w:space="0" w:color="auto"/>
        <w:right w:val="none" w:sz="0" w:space="0" w:color="auto"/>
      </w:divBdr>
    </w:div>
    <w:div w:id="2077900224">
      <w:bodyDiv w:val="1"/>
      <w:marLeft w:val="0"/>
      <w:marRight w:val="0"/>
      <w:marTop w:val="0"/>
      <w:marBottom w:val="0"/>
      <w:divBdr>
        <w:top w:val="none" w:sz="0" w:space="0" w:color="auto"/>
        <w:left w:val="none" w:sz="0" w:space="0" w:color="auto"/>
        <w:bottom w:val="none" w:sz="0" w:space="0" w:color="auto"/>
        <w:right w:val="none" w:sz="0" w:space="0" w:color="auto"/>
      </w:divBdr>
    </w:div>
    <w:div w:id="2078093394">
      <w:bodyDiv w:val="1"/>
      <w:marLeft w:val="0"/>
      <w:marRight w:val="0"/>
      <w:marTop w:val="0"/>
      <w:marBottom w:val="0"/>
      <w:divBdr>
        <w:top w:val="none" w:sz="0" w:space="0" w:color="auto"/>
        <w:left w:val="none" w:sz="0" w:space="0" w:color="auto"/>
        <w:bottom w:val="none" w:sz="0" w:space="0" w:color="auto"/>
        <w:right w:val="none" w:sz="0" w:space="0" w:color="auto"/>
      </w:divBdr>
    </w:div>
    <w:div w:id="2078283485">
      <w:bodyDiv w:val="1"/>
      <w:marLeft w:val="0"/>
      <w:marRight w:val="0"/>
      <w:marTop w:val="0"/>
      <w:marBottom w:val="0"/>
      <w:divBdr>
        <w:top w:val="none" w:sz="0" w:space="0" w:color="auto"/>
        <w:left w:val="none" w:sz="0" w:space="0" w:color="auto"/>
        <w:bottom w:val="none" w:sz="0" w:space="0" w:color="auto"/>
        <w:right w:val="none" w:sz="0" w:space="0" w:color="auto"/>
      </w:divBdr>
    </w:div>
    <w:div w:id="2079865888">
      <w:bodyDiv w:val="1"/>
      <w:marLeft w:val="0"/>
      <w:marRight w:val="0"/>
      <w:marTop w:val="0"/>
      <w:marBottom w:val="0"/>
      <w:divBdr>
        <w:top w:val="none" w:sz="0" w:space="0" w:color="auto"/>
        <w:left w:val="none" w:sz="0" w:space="0" w:color="auto"/>
        <w:bottom w:val="none" w:sz="0" w:space="0" w:color="auto"/>
        <w:right w:val="none" w:sz="0" w:space="0" w:color="auto"/>
      </w:divBdr>
    </w:div>
    <w:div w:id="2080865269">
      <w:bodyDiv w:val="1"/>
      <w:marLeft w:val="0"/>
      <w:marRight w:val="0"/>
      <w:marTop w:val="0"/>
      <w:marBottom w:val="0"/>
      <w:divBdr>
        <w:top w:val="none" w:sz="0" w:space="0" w:color="auto"/>
        <w:left w:val="none" w:sz="0" w:space="0" w:color="auto"/>
        <w:bottom w:val="none" w:sz="0" w:space="0" w:color="auto"/>
        <w:right w:val="none" w:sz="0" w:space="0" w:color="auto"/>
      </w:divBdr>
    </w:div>
    <w:div w:id="2081516130">
      <w:bodyDiv w:val="1"/>
      <w:marLeft w:val="0"/>
      <w:marRight w:val="0"/>
      <w:marTop w:val="0"/>
      <w:marBottom w:val="0"/>
      <w:divBdr>
        <w:top w:val="none" w:sz="0" w:space="0" w:color="auto"/>
        <w:left w:val="none" w:sz="0" w:space="0" w:color="auto"/>
        <w:bottom w:val="none" w:sz="0" w:space="0" w:color="auto"/>
        <w:right w:val="none" w:sz="0" w:space="0" w:color="auto"/>
      </w:divBdr>
    </w:div>
    <w:div w:id="2081516850">
      <w:bodyDiv w:val="1"/>
      <w:marLeft w:val="0"/>
      <w:marRight w:val="0"/>
      <w:marTop w:val="0"/>
      <w:marBottom w:val="0"/>
      <w:divBdr>
        <w:top w:val="none" w:sz="0" w:space="0" w:color="auto"/>
        <w:left w:val="none" w:sz="0" w:space="0" w:color="auto"/>
        <w:bottom w:val="none" w:sz="0" w:space="0" w:color="auto"/>
        <w:right w:val="none" w:sz="0" w:space="0" w:color="auto"/>
      </w:divBdr>
    </w:div>
    <w:div w:id="2083792121">
      <w:bodyDiv w:val="1"/>
      <w:marLeft w:val="0"/>
      <w:marRight w:val="0"/>
      <w:marTop w:val="0"/>
      <w:marBottom w:val="0"/>
      <w:divBdr>
        <w:top w:val="none" w:sz="0" w:space="0" w:color="auto"/>
        <w:left w:val="none" w:sz="0" w:space="0" w:color="auto"/>
        <w:bottom w:val="none" w:sz="0" w:space="0" w:color="auto"/>
        <w:right w:val="none" w:sz="0" w:space="0" w:color="auto"/>
      </w:divBdr>
    </w:div>
    <w:div w:id="2084520072">
      <w:bodyDiv w:val="1"/>
      <w:marLeft w:val="0"/>
      <w:marRight w:val="0"/>
      <w:marTop w:val="0"/>
      <w:marBottom w:val="0"/>
      <w:divBdr>
        <w:top w:val="none" w:sz="0" w:space="0" w:color="auto"/>
        <w:left w:val="none" w:sz="0" w:space="0" w:color="auto"/>
        <w:bottom w:val="none" w:sz="0" w:space="0" w:color="auto"/>
        <w:right w:val="none" w:sz="0" w:space="0" w:color="auto"/>
      </w:divBdr>
    </w:div>
    <w:div w:id="2084595227">
      <w:bodyDiv w:val="1"/>
      <w:marLeft w:val="0"/>
      <w:marRight w:val="0"/>
      <w:marTop w:val="0"/>
      <w:marBottom w:val="0"/>
      <w:divBdr>
        <w:top w:val="none" w:sz="0" w:space="0" w:color="auto"/>
        <w:left w:val="none" w:sz="0" w:space="0" w:color="auto"/>
        <w:bottom w:val="none" w:sz="0" w:space="0" w:color="auto"/>
        <w:right w:val="none" w:sz="0" w:space="0" w:color="auto"/>
      </w:divBdr>
    </w:div>
    <w:div w:id="2084639101">
      <w:bodyDiv w:val="1"/>
      <w:marLeft w:val="0"/>
      <w:marRight w:val="0"/>
      <w:marTop w:val="0"/>
      <w:marBottom w:val="0"/>
      <w:divBdr>
        <w:top w:val="none" w:sz="0" w:space="0" w:color="auto"/>
        <w:left w:val="none" w:sz="0" w:space="0" w:color="auto"/>
        <w:bottom w:val="none" w:sz="0" w:space="0" w:color="auto"/>
        <w:right w:val="none" w:sz="0" w:space="0" w:color="auto"/>
      </w:divBdr>
    </w:div>
    <w:div w:id="2085028900">
      <w:bodyDiv w:val="1"/>
      <w:marLeft w:val="0"/>
      <w:marRight w:val="0"/>
      <w:marTop w:val="0"/>
      <w:marBottom w:val="0"/>
      <w:divBdr>
        <w:top w:val="none" w:sz="0" w:space="0" w:color="auto"/>
        <w:left w:val="none" w:sz="0" w:space="0" w:color="auto"/>
        <w:bottom w:val="none" w:sz="0" w:space="0" w:color="auto"/>
        <w:right w:val="none" w:sz="0" w:space="0" w:color="auto"/>
      </w:divBdr>
    </w:div>
    <w:div w:id="2085293279">
      <w:bodyDiv w:val="1"/>
      <w:marLeft w:val="0"/>
      <w:marRight w:val="0"/>
      <w:marTop w:val="0"/>
      <w:marBottom w:val="0"/>
      <w:divBdr>
        <w:top w:val="none" w:sz="0" w:space="0" w:color="auto"/>
        <w:left w:val="none" w:sz="0" w:space="0" w:color="auto"/>
        <w:bottom w:val="none" w:sz="0" w:space="0" w:color="auto"/>
        <w:right w:val="none" w:sz="0" w:space="0" w:color="auto"/>
      </w:divBdr>
    </w:div>
    <w:div w:id="2085489843">
      <w:bodyDiv w:val="1"/>
      <w:marLeft w:val="0"/>
      <w:marRight w:val="0"/>
      <w:marTop w:val="0"/>
      <w:marBottom w:val="0"/>
      <w:divBdr>
        <w:top w:val="none" w:sz="0" w:space="0" w:color="auto"/>
        <w:left w:val="none" w:sz="0" w:space="0" w:color="auto"/>
        <w:bottom w:val="none" w:sz="0" w:space="0" w:color="auto"/>
        <w:right w:val="none" w:sz="0" w:space="0" w:color="auto"/>
      </w:divBdr>
    </w:div>
    <w:div w:id="2085761445">
      <w:bodyDiv w:val="1"/>
      <w:marLeft w:val="0"/>
      <w:marRight w:val="0"/>
      <w:marTop w:val="0"/>
      <w:marBottom w:val="0"/>
      <w:divBdr>
        <w:top w:val="none" w:sz="0" w:space="0" w:color="auto"/>
        <w:left w:val="none" w:sz="0" w:space="0" w:color="auto"/>
        <w:bottom w:val="none" w:sz="0" w:space="0" w:color="auto"/>
        <w:right w:val="none" w:sz="0" w:space="0" w:color="auto"/>
      </w:divBdr>
    </w:div>
    <w:div w:id="2085907086">
      <w:bodyDiv w:val="1"/>
      <w:marLeft w:val="0"/>
      <w:marRight w:val="0"/>
      <w:marTop w:val="0"/>
      <w:marBottom w:val="0"/>
      <w:divBdr>
        <w:top w:val="none" w:sz="0" w:space="0" w:color="auto"/>
        <w:left w:val="none" w:sz="0" w:space="0" w:color="auto"/>
        <w:bottom w:val="none" w:sz="0" w:space="0" w:color="auto"/>
        <w:right w:val="none" w:sz="0" w:space="0" w:color="auto"/>
      </w:divBdr>
    </w:div>
    <w:div w:id="2086419075">
      <w:bodyDiv w:val="1"/>
      <w:marLeft w:val="0"/>
      <w:marRight w:val="0"/>
      <w:marTop w:val="0"/>
      <w:marBottom w:val="0"/>
      <w:divBdr>
        <w:top w:val="none" w:sz="0" w:space="0" w:color="auto"/>
        <w:left w:val="none" w:sz="0" w:space="0" w:color="auto"/>
        <w:bottom w:val="none" w:sz="0" w:space="0" w:color="auto"/>
        <w:right w:val="none" w:sz="0" w:space="0" w:color="auto"/>
      </w:divBdr>
    </w:div>
    <w:div w:id="2086536984">
      <w:bodyDiv w:val="1"/>
      <w:marLeft w:val="0"/>
      <w:marRight w:val="0"/>
      <w:marTop w:val="0"/>
      <w:marBottom w:val="0"/>
      <w:divBdr>
        <w:top w:val="none" w:sz="0" w:space="0" w:color="auto"/>
        <w:left w:val="none" w:sz="0" w:space="0" w:color="auto"/>
        <w:bottom w:val="none" w:sz="0" w:space="0" w:color="auto"/>
        <w:right w:val="none" w:sz="0" w:space="0" w:color="auto"/>
      </w:divBdr>
    </w:div>
    <w:div w:id="2086873972">
      <w:bodyDiv w:val="1"/>
      <w:marLeft w:val="0"/>
      <w:marRight w:val="0"/>
      <w:marTop w:val="0"/>
      <w:marBottom w:val="0"/>
      <w:divBdr>
        <w:top w:val="none" w:sz="0" w:space="0" w:color="auto"/>
        <w:left w:val="none" w:sz="0" w:space="0" w:color="auto"/>
        <w:bottom w:val="none" w:sz="0" w:space="0" w:color="auto"/>
        <w:right w:val="none" w:sz="0" w:space="0" w:color="auto"/>
      </w:divBdr>
    </w:div>
    <w:div w:id="2087258739">
      <w:bodyDiv w:val="1"/>
      <w:marLeft w:val="0"/>
      <w:marRight w:val="0"/>
      <w:marTop w:val="0"/>
      <w:marBottom w:val="0"/>
      <w:divBdr>
        <w:top w:val="none" w:sz="0" w:space="0" w:color="auto"/>
        <w:left w:val="none" w:sz="0" w:space="0" w:color="auto"/>
        <w:bottom w:val="none" w:sz="0" w:space="0" w:color="auto"/>
        <w:right w:val="none" w:sz="0" w:space="0" w:color="auto"/>
      </w:divBdr>
    </w:div>
    <w:div w:id="2087412268">
      <w:bodyDiv w:val="1"/>
      <w:marLeft w:val="0"/>
      <w:marRight w:val="0"/>
      <w:marTop w:val="0"/>
      <w:marBottom w:val="0"/>
      <w:divBdr>
        <w:top w:val="none" w:sz="0" w:space="0" w:color="auto"/>
        <w:left w:val="none" w:sz="0" w:space="0" w:color="auto"/>
        <w:bottom w:val="none" w:sz="0" w:space="0" w:color="auto"/>
        <w:right w:val="none" w:sz="0" w:space="0" w:color="auto"/>
      </w:divBdr>
    </w:div>
    <w:div w:id="2087610963">
      <w:bodyDiv w:val="1"/>
      <w:marLeft w:val="0"/>
      <w:marRight w:val="0"/>
      <w:marTop w:val="0"/>
      <w:marBottom w:val="0"/>
      <w:divBdr>
        <w:top w:val="none" w:sz="0" w:space="0" w:color="auto"/>
        <w:left w:val="none" w:sz="0" w:space="0" w:color="auto"/>
        <w:bottom w:val="none" w:sz="0" w:space="0" w:color="auto"/>
        <w:right w:val="none" w:sz="0" w:space="0" w:color="auto"/>
      </w:divBdr>
    </w:div>
    <w:div w:id="2087799868">
      <w:bodyDiv w:val="1"/>
      <w:marLeft w:val="0"/>
      <w:marRight w:val="0"/>
      <w:marTop w:val="0"/>
      <w:marBottom w:val="0"/>
      <w:divBdr>
        <w:top w:val="none" w:sz="0" w:space="0" w:color="auto"/>
        <w:left w:val="none" w:sz="0" w:space="0" w:color="auto"/>
        <w:bottom w:val="none" w:sz="0" w:space="0" w:color="auto"/>
        <w:right w:val="none" w:sz="0" w:space="0" w:color="auto"/>
      </w:divBdr>
    </w:div>
    <w:div w:id="2087876937">
      <w:bodyDiv w:val="1"/>
      <w:marLeft w:val="0"/>
      <w:marRight w:val="0"/>
      <w:marTop w:val="0"/>
      <w:marBottom w:val="0"/>
      <w:divBdr>
        <w:top w:val="none" w:sz="0" w:space="0" w:color="auto"/>
        <w:left w:val="none" w:sz="0" w:space="0" w:color="auto"/>
        <w:bottom w:val="none" w:sz="0" w:space="0" w:color="auto"/>
        <w:right w:val="none" w:sz="0" w:space="0" w:color="auto"/>
      </w:divBdr>
    </w:div>
    <w:div w:id="2090152120">
      <w:bodyDiv w:val="1"/>
      <w:marLeft w:val="0"/>
      <w:marRight w:val="0"/>
      <w:marTop w:val="0"/>
      <w:marBottom w:val="0"/>
      <w:divBdr>
        <w:top w:val="none" w:sz="0" w:space="0" w:color="auto"/>
        <w:left w:val="none" w:sz="0" w:space="0" w:color="auto"/>
        <w:bottom w:val="none" w:sz="0" w:space="0" w:color="auto"/>
        <w:right w:val="none" w:sz="0" w:space="0" w:color="auto"/>
      </w:divBdr>
    </w:div>
    <w:div w:id="2090152911">
      <w:bodyDiv w:val="1"/>
      <w:marLeft w:val="0"/>
      <w:marRight w:val="0"/>
      <w:marTop w:val="0"/>
      <w:marBottom w:val="0"/>
      <w:divBdr>
        <w:top w:val="none" w:sz="0" w:space="0" w:color="auto"/>
        <w:left w:val="none" w:sz="0" w:space="0" w:color="auto"/>
        <w:bottom w:val="none" w:sz="0" w:space="0" w:color="auto"/>
        <w:right w:val="none" w:sz="0" w:space="0" w:color="auto"/>
      </w:divBdr>
    </w:div>
    <w:div w:id="2090345258">
      <w:bodyDiv w:val="1"/>
      <w:marLeft w:val="0"/>
      <w:marRight w:val="0"/>
      <w:marTop w:val="0"/>
      <w:marBottom w:val="0"/>
      <w:divBdr>
        <w:top w:val="none" w:sz="0" w:space="0" w:color="auto"/>
        <w:left w:val="none" w:sz="0" w:space="0" w:color="auto"/>
        <w:bottom w:val="none" w:sz="0" w:space="0" w:color="auto"/>
        <w:right w:val="none" w:sz="0" w:space="0" w:color="auto"/>
      </w:divBdr>
    </w:div>
    <w:div w:id="2091004445">
      <w:bodyDiv w:val="1"/>
      <w:marLeft w:val="0"/>
      <w:marRight w:val="0"/>
      <w:marTop w:val="0"/>
      <w:marBottom w:val="0"/>
      <w:divBdr>
        <w:top w:val="none" w:sz="0" w:space="0" w:color="auto"/>
        <w:left w:val="none" w:sz="0" w:space="0" w:color="auto"/>
        <w:bottom w:val="none" w:sz="0" w:space="0" w:color="auto"/>
        <w:right w:val="none" w:sz="0" w:space="0" w:color="auto"/>
      </w:divBdr>
    </w:div>
    <w:div w:id="2091005609">
      <w:bodyDiv w:val="1"/>
      <w:marLeft w:val="0"/>
      <w:marRight w:val="0"/>
      <w:marTop w:val="0"/>
      <w:marBottom w:val="0"/>
      <w:divBdr>
        <w:top w:val="none" w:sz="0" w:space="0" w:color="auto"/>
        <w:left w:val="none" w:sz="0" w:space="0" w:color="auto"/>
        <w:bottom w:val="none" w:sz="0" w:space="0" w:color="auto"/>
        <w:right w:val="none" w:sz="0" w:space="0" w:color="auto"/>
      </w:divBdr>
    </w:div>
    <w:div w:id="2091123726">
      <w:bodyDiv w:val="1"/>
      <w:marLeft w:val="0"/>
      <w:marRight w:val="0"/>
      <w:marTop w:val="0"/>
      <w:marBottom w:val="0"/>
      <w:divBdr>
        <w:top w:val="none" w:sz="0" w:space="0" w:color="auto"/>
        <w:left w:val="none" w:sz="0" w:space="0" w:color="auto"/>
        <w:bottom w:val="none" w:sz="0" w:space="0" w:color="auto"/>
        <w:right w:val="none" w:sz="0" w:space="0" w:color="auto"/>
      </w:divBdr>
    </w:div>
    <w:div w:id="2091417148">
      <w:bodyDiv w:val="1"/>
      <w:marLeft w:val="0"/>
      <w:marRight w:val="0"/>
      <w:marTop w:val="0"/>
      <w:marBottom w:val="0"/>
      <w:divBdr>
        <w:top w:val="none" w:sz="0" w:space="0" w:color="auto"/>
        <w:left w:val="none" w:sz="0" w:space="0" w:color="auto"/>
        <w:bottom w:val="none" w:sz="0" w:space="0" w:color="auto"/>
        <w:right w:val="none" w:sz="0" w:space="0" w:color="auto"/>
      </w:divBdr>
    </w:div>
    <w:div w:id="2092004628">
      <w:bodyDiv w:val="1"/>
      <w:marLeft w:val="0"/>
      <w:marRight w:val="0"/>
      <w:marTop w:val="0"/>
      <w:marBottom w:val="0"/>
      <w:divBdr>
        <w:top w:val="none" w:sz="0" w:space="0" w:color="auto"/>
        <w:left w:val="none" w:sz="0" w:space="0" w:color="auto"/>
        <w:bottom w:val="none" w:sz="0" w:space="0" w:color="auto"/>
        <w:right w:val="none" w:sz="0" w:space="0" w:color="auto"/>
      </w:divBdr>
    </w:div>
    <w:div w:id="2092004850">
      <w:bodyDiv w:val="1"/>
      <w:marLeft w:val="0"/>
      <w:marRight w:val="0"/>
      <w:marTop w:val="0"/>
      <w:marBottom w:val="0"/>
      <w:divBdr>
        <w:top w:val="none" w:sz="0" w:space="0" w:color="auto"/>
        <w:left w:val="none" w:sz="0" w:space="0" w:color="auto"/>
        <w:bottom w:val="none" w:sz="0" w:space="0" w:color="auto"/>
        <w:right w:val="none" w:sz="0" w:space="0" w:color="auto"/>
      </w:divBdr>
    </w:div>
    <w:div w:id="2092269462">
      <w:bodyDiv w:val="1"/>
      <w:marLeft w:val="0"/>
      <w:marRight w:val="0"/>
      <w:marTop w:val="0"/>
      <w:marBottom w:val="0"/>
      <w:divBdr>
        <w:top w:val="none" w:sz="0" w:space="0" w:color="auto"/>
        <w:left w:val="none" w:sz="0" w:space="0" w:color="auto"/>
        <w:bottom w:val="none" w:sz="0" w:space="0" w:color="auto"/>
        <w:right w:val="none" w:sz="0" w:space="0" w:color="auto"/>
      </w:divBdr>
    </w:div>
    <w:div w:id="2092312342">
      <w:bodyDiv w:val="1"/>
      <w:marLeft w:val="0"/>
      <w:marRight w:val="0"/>
      <w:marTop w:val="0"/>
      <w:marBottom w:val="0"/>
      <w:divBdr>
        <w:top w:val="none" w:sz="0" w:space="0" w:color="auto"/>
        <w:left w:val="none" w:sz="0" w:space="0" w:color="auto"/>
        <w:bottom w:val="none" w:sz="0" w:space="0" w:color="auto"/>
        <w:right w:val="none" w:sz="0" w:space="0" w:color="auto"/>
      </w:divBdr>
    </w:div>
    <w:div w:id="2092849081">
      <w:bodyDiv w:val="1"/>
      <w:marLeft w:val="0"/>
      <w:marRight w:val="0"/>
      <w:marTop w:val="0"/>
      <w:marBottom w:val="0"/>
      <w:divBdr>
        <w:top w:val="none" w:sz="0" w:space="0" w:color="auto"/>
        <w:left w:val="none" w:sz="0" w:space="0" w:color="auto"/>
        <w:bottom w:val="none" w:sz="0" w:space="0" w:color="auto"/>
        <w:right w:val="none" w:sz="0" w:space="0" w:color="auto"/>
      </w:divBdr>
    </w:div>
    <w:div w:id="2092851346">
      <w:bodyDiv w:val="1"/>
      <w:marLeft w:val="0"/>
      <w:marRight w:val="0"/>
      <w:marTop w:val="0"/>
      <w:marBottom w:val="0"/>
      <w:divBdr>
        <w:top w:val="none" w:sz="0" w:space="0" w:color="auto"/>
        <w:left w:val="none" w:sz="0" w:space="0" w:color="auto"/>
        <w:bottom w:val="none" w:sz="0" w:space="0" w:color="auto"/>
        <w:right w:val="none" w:sz="0" w:space="0" w:color="auto"/>
      </w:divBdr>
    </w:div>
    <w:div w:id="2094011811">
      <w:bodyDiv w:val="1"/>
      <w:marLeft w:val="0"/>
      <w:marRight w:val="0"/>
      <w:marTop w:val="0"/>
      <w:marBottom w:val="0"/>
      <w:divBdr>
        <w:top w:val="none" w:sz="0" w:space="0" w:color="auto"/>
        <w:left w:val="none" w:sz="0" w:space="0" w:color="auto"/>
        <w:bottom w:val="none" w:sz="0" w:space="0" w:color="auto"/>
        <w:right w:val="none" w:sz="0" w:space="0" w:color="auto"/>
      </w:divBdr>
    </w:div>
    <w:div w:id="2094012311">
      <w:bodyDiv w:val="1"/>
      <w:marLeft w:val="0"/>
      <w:marRight w:val="0"/>
      <w:marTop w:val="0"/>
      <w:marBottom w:val="0"/>
      <w:divBdr>
        <w:top w:val="none" w:sz="0" w:space="0" w:color="auto"/>
        <w:left w:val="none" w:sz="0" w:space="0" w:color="auto"/>
        <w:bottom w:val="none" w:sz="0" w:space="0" w:color="auto"/>
        <w:right w:val="none" w:sz="0" w:space="0" w:color="auto"/>
      </w:divBdr>
    </w:div>
    <w:div w:id="2094037174">
      <w:bodyDiv w:val="1"/>
      <w:marLeft w:val="0"/>
      <w:marRight w:val="0"/>
      <w:marTop w:val="0"/>
      <w:marBottom w:val="0"/>
      <w:divBdr>
        <w:top w:val="none" w:sz="0" w:space="0" w:color="auto"/>
        <w:left w:val="none" w:sz="0" w:space="0" w:color="auto"/>
        <w:bottom w:val="none" w:sz="0" w:space="0" w:color="auto"/>
        <w:right w:val="none" w:sz="0" w:space="0" w:color="auto"/>
      </w:divBdr>
    </w:div>
    <w:div w:id="2094623226">
      <w:bodyDiv w:val="1"/>
      <w:marLeft w:val="0"/>
      <w:marRight w:val="0"/>
      <w:marTop w:val="0"/>
      <w:marBottom w:val="0"/>
      <w:divBdr>
        <w:top w:val="none" w:sz="0" w:space="0" w:color="auto"/>
        <w:left w:val="none" w:sz="0" w:space="0" w:color="auto"/>
        <w:bottom w:val="none" w:sz="0" w:space="0" w:color="auto"/>
        <w:right w:val="none" w:sz="0" w:space="0" w:color="auto"/>
      </w:divBdr>
    </w:div>
    <w:div w:id="2095276854">
      <w:bodyDiv w:val="1"/>
      <w:marLeft w:val="0"/>
      <w:marRight w:val="0"/>
      <w:marTop w:val="0"/>
      <w:marBottom w:val="0"/>
      <w:divBdr>
        <w:top w:val="none" w:sz="0" w:space="0" w:color="auto"/>
        <w:left w:val="none" w:sz="0" w:space="0" w:color="auto"/>
        <w:bottom w:val="none" w:sz="0" w:space="0" w:color="auto"/>
        <w:right w:val="none" w:sz="0" w:space="0" w:color="auto"/>
      </w:divBdr>
    </w:div>
    <w:div w:id="2095396900">
      <w:bodyDiv w:val="1"/>
      <w:marLeft w:val="0"/>
      <w:marRight w:val="0"/>
      <w:marTop w:val="0"/>
      <w:marBottom w:val="0"/>
      <w:divBdr>
        <w:top w:val="none" w:sz="0" w:space="0" w:color="auto"/>
        <w:left w:val="none" w:sz="0" w:space="0" w:color="auto"/>
        <w:bottom w:val="none" w:sz="0" w:space="0" w:color="auto"/>
        <w:right w:val="none" w:sz="0" w:space="0" w:color="auto"/>
      </w:divBdr>
    </w:div>
    <w:div w:id="2095972610">
      <w:bodyDiv w:val="1"/>
      <w:marLeft w:val="0"/>
      <w:marRight w:val="0"/>
      <w:marTop w:val="0"/>
      <w:marBottom w:val="0"/>
      <w:divBdr>
        <w:top w:val="none" w:sz="0" w:space="0" w:color="auto"/>
        <w:left w:val="none" w:sz="0" w:space="0" w:color="auto"/>
        <w:bottom w:val="none" w:sz="0" w:space="0" w:color="auto"/>
        <w:right w:val="none" w:sz="0" w:space="0" w:color="auto"/>
      </w:divBdr>
    </w:div>
    <w:div w:id="2096003977">
      <w:bodyDiv w:val="1"/>
      <w:marLeft w:val="0"/>
      <w:marRight w:val="0"/>
      <w:marTop w:val="0"/>
      <w:marBottom w:val="0"/>
      <w:divBdr>
        <w:top w:val="none" w:sz="0" w:space="0" w:color="auto"/>
        <w:left w:val="none" w:sz="0" w:space="0" w:color="auto"/>
        <w:bottom w:val="none" w:sz="0" w:space="0" w:color="auto"/>
        <w:right w:val="none" w:sz="0" w:space="0" w:color="auto"/>
      </w:divBdr>
    </w:div>
    <w:div w:id="2097094858">
      <w:bodyDiv w:val="1"/>
      <w:marLeft w:val="0"/>
      <w:marRight w:val="0"/>
      <w:marTop w:val="0"/>
      <w:marBottom w:val="0"/>
      <w:divBdr>
        <w:top w:val="none" w:sz="0" w:space="0" w:color="auto"/>
        <w:left w:val="none" w:sz="0" w:space="0" w:color="auto"/>
        <w:bottom w:val="none" w:sz="0" w:space="0" w:color="auto"/>
        <w:right w:val="none" w:sz="0" w:space="0" w:color="auto"/>
      </w:divBdr>
    </w:div>
    <w:div w:id="2098019156">
      <w:bodyDiv w:val="1"/>
      <w:marLeft w:val="0"/>
      <w:marRight w:val="0"/>
      <w:marTop w:val="0"/>
      <w:marBottom w:val="0"/>
      <w:divBdr>
        <w:top w:val="none" w:sz="0" w:space="0" w:color="auto"/>
        <w:left w:val="none" w:sz="0" w:space="0" w:color="auto"/>
        <w:bottom w:val="none" w:sz="0" w:space="0" w:color="auto"/>
        <w:right w:val="none" w:sz="0" w:space="0" w:color="auto"/>
      </w:divBdr>
    </w:div>
    <w:div w:id="2098135371">
      <w:bodyDiv w:val="1"/>
      <w:marLeft w:val="0"/>
      <w:marRight w:val="0"/>
      <w:marTop w:val="0"/>
      <w:marBottom w:val="0"/>
      <w:divBdr>
        <w:top w:val="none" w:sz="0" w:space="0" w:color="auto"/>
        <w:left w:val="none" w:sz="0" w:space="0" w:color="auto"/>
        <w:bottom w:val="none" w:sz="0" w:space="0" w:color="auto"/>
        <w:right w:val="none" w:sz="0" w:space="0" w:color="auto"/>
      </w:divBdr>
    </w:div>
    <w:div w:id="2098356108">
      <w:bodyDiv w:val="1"/>
      <w:marLeft w:val="0"/>
      <w:marRight w:val="0"/>
      <w:marTop w:val="0"/>
      <w:marBottom w:val="0"/>
      <w:divBdr>
        <w:top w:val="none" w:sz="0" w:space="0" w:color="auto"/>
        <w:left w:val="none" w:sz="0" w:space="0" w:color="auto"/>
        <w:bottom w:val="none" w:sz="0" w:space="0" w:color="auto"/>
        <w:right w:val="none" w:sz="0" w:space="0" w:color="auto"/>
      </w:divBdr>
    </w:div>
    <w:div w:id="2098406224">
      <w:bodyDiv w:val="1"/>
      <w:marLeft w:val="0"/>
      <w:marRight w:val="0"/>
      <w:marTop w:val="0"/>
      <w:marBottom w:val="0"/>
      <w:divBdr>
        <w:top w:val="none" w:sz="0" w:space="0" w:color="auto"/>
        <w:left w:val="none" w:sz="0" w:space="0" w:color="auto"/>
        <w:bottom w:val="none" w:sz="0" w:space="0" w:color="auto"/>
        <w:right w:val="none" w:sz="0" w:space="0" w:color="auto"/>
      </w:divBdr>
    </w:div>
    <w:div w:id="2098861952">
      <w:bodyDiv w:val="1"/>
      <w:marLeft w:val="0"/>
      <w:marRight w:val="0"/>
      <w:marTop w:val="0"/>
      <w:marBottom w:val="0"/>
      <w:divBdr>
        <w:top w:val="none" w:sz="0" w:space="0" w:color="auto"/>
        <w:left w:val="none" w:sz="0" w:space="0" w:color="auto"/>
        <w:bottom w:val="none" w:sz="0" w:space="0" w:color="auto"/>
        <w:right w:val="none" w:sz="0" w:space="0" w:color="auto"/>
      </w:divBdr>
    </w:div>
    <w:div w:id="2101175029">
      <w:bodyDiv w:val="1"/>
      <w:marLeft w:val="0"/>
      <w:marRight w:val="0"/>
      <w:marTop w:val="0"/>
      <w:marBottom w:val="0"/>
      <w:divBdr>
        <w:top w:val="none" w:sz="0" w:space="0" w:color="auto"/>
        <w:left w:val="none" w:sz="0" w:space="0" w:color="auto"/>
        <w:bottom w:val="none" w:sz="0" w:space="0" w:color="auto"/>
        <w:right w:val="none" w:sz="0" w:space="0" w:color="auto"/>
      </w:divBdr>
    </w:div>
    <w:div w:id="2101293801">
      <w:bodyDiv w:val="1"/>
      <w:marLeft w:val="0"/>
      <w:marRight w:val="0"/>
      <w:marTop w:val="0"/>
      <w:marBottom w:val="0"/>
      <w:divBdr>
        <w:top w:val="none" w:sz="0" w:space="0" w:color="auto"/>
        <w:left w:val="none" w:sz="0" w:space="0" w:color="auto"/>
        <w:bottom w:val="none" w:sz="0" w:space="0" w:color="auto"/>
        <w:right w:val="none" w:sz="0" w:space="0" w:color="auto"/>
      </w:divBdr>
    </w:div>
    <w:div w:id="2101564692">
      <w:bodyDiv w:val="1"/>
      <w:marLeft w:val="0"/>
      <w:marRight w:val="0"/>
      <w:marTop w:val="0"/>
      <w:marBottom w:val="0"/>
      <w:divBdr>
        <w:top w:val="none" w:sz="0" w:space="0" w:color="auto"/>
        <w:left w:val="none" w:sz="0" w:space="0" w:color="auto"/>
        <w:bottom w:val="none" w:sz="0" w:space="0" w:color="auto"/>
        <w:right w:val="none" w:sz="0" w:space="0" w:color="auto"/>
      </w:divBdr>
    </w:div>
    <w:div w:id="2101826966">
      <w:bodyDiv w:val="1"/>
      <w:marLeft w:val="0"/>
      <w:marRight w:val="0"/>
      <w:marTop w:val="0"/>
      <w:marBottom w:val="0"/>
      <w:divBdr>
        <w:top w:val="none" w:sz="0" w:space="0" w:color="auto"/>
        <w:left w:val="none" w:sz="0" w:space="0" w:color="auto"/>
        <w:bottom w:val="none" w:sz="0" w:space="0" w:color="auto"/>
        <w:right w:val="none" w:sz="0" w:space="0" w:color="auto"/>
      </w:divBdr>
    </w:div>
    <w:div w:id="2101874757">
      <w:bodyDiv w:val="1"/>
      <w:marLeft w:val="0"/>
      <w:marRight w:val="0"/>
      <w:marTop w:val="0"/>
      <w:marBottom w:val="0"/>
      <w:divBdr>
        <w:top w:val="none" w:sz="0" w:space="0" w:color="auto"/>
        <w:left w:val="none" w:sz="0" w:space="0" w:color="auto"/>
        <w:bottom w:val="none" w:sz="0" w:space="0" w:color="auto"/>
        <w:right w:val="none" w:sz="0" w:space="0" w:color="auto"/>
      </w:divBdr>
    </w:div>
    <w:div w:id="2102338519">
      <w:bodyDiv w:val="1"/>
      <w:marLeft w:val="0"/>
      <w:marRight w:val="0"/>
      <w:marTop w:val="0"/>
      <w:marBottom w:val="0"/>
      <w:divBdr>
        <w:top w:val="none" w:sz="0" w:space="0" w:color="auto"/>
        <w:left w:val="none" w:sz="0" w:space="0" w:color="auto"/>
        <w:bottom w:val="none" w:sz="0" w:space="0" w:color="auto"/>
        <w:right w:val="none" w:sz="0" w:space="0" w:color="auto"/>
      </w:divBdr>
    </w:div>
    <w:div w:id="2103062916">
      <w:bodyDiv w:val="1"/>
      <w:marLeft w:val="0"/>
      <w:marRight w:val="0"/>
      <w:marTop w:val="0"/>
      <w:marBottom w:val="0"/>
      <w:divBdr>
        <w:top w:val="none" w:sz="0" w:space="0" w:color="auto"/>
        <w:left w:val="none" w:sz="0" w:space="0" w:color="auto"/>
        <w:bottom w:val="none" w:sz="0" w:space="0" w:color="auto"/>
        <w:right w:val="none" w:sz="0" w:space="0" w:color="auto"/>
      </w:divBdr>
    </w:div>
    <w:div w:id="2103143686">
      <w:bodyDiv w:val="1"/>
      <w:marLeft w:val="0"/>
      <w:marRight w:val="0"/>
      <w:marTop w:val="0"/>
      <w:marBottom w:val="0"/>
      <w:divBdr>
        <w:top w:val="none" w:sz="0" w:space="0" w:color="auto"/>
        <w:left w:val="none" w:sz="0" w:space="0" w:color="auto"/>
        <w:bottom w:val="none" w:sz="0" w:space="0" w:color="auto"/>
        <w:right w:val="none" w:sz="0" w:space="0" w:color="auto"/>
      </w:divBdr>
    </w:div>
    <w:div w:id="2103839001">
      <w:bodyDiv w:val="1"/>
      <w:marLeft w:val="0"/>
      <w:marRight w:val="0"/>
      <w:marTop w:val="0"/>
      <w:marBottom w:val="0"/>
      <w:divBdr>
        <w:top w:val="none" w:sz="0" w:space="0" w:color="auto"/>
        <w:left w:val="none" w:sz="0" w:space="0" w:color="auto"/>
        <w:bottom w:val="none" w:sz="0" w:space="0" w:color="auto"/>
        <w:right w:val="none" w:sz="0" w:space="0" w:color="auto"/>
      </w:divBdr>
    </w:div>
    <w:div w:id="2104060333">
      <w:bodyDiv w:val="1"/>
      <w:marLeft w:val="0"/>
      <w:marRight w:val="0"/>
      <w:marTop w:val="0"/>
      <w:marBottom w:val="0"/>
      <w:divBdr>
        <w:top w:val="none" w:sz="0" w:space="0" w:color="auto"/>
        <w:left w:val="none" w:sz="0" w:space="0" w:color="auto"/>
        <w:bottom w:val="none" w:sz="0" w:space="0" w:color="auto"/>
        <w:right w:val="none" w:sz="0" w:space="0" w:color="auto"/>
      </w:divBdr>
    </w:div>
    <w:div w:id="2104497431">
      <w:bodyDiv w:val="1"/>
      <w:marLeft w:val="0"/>
      <w:marRight w:val="0"/>
      <w:marTop w:val="0"/>
      <w:marBottom w:val="0"/>
      <w:divBdr>
        <w:top w:val="none" w:sz="0" w:space="0" w:color="auto"/>
        <w:left w:val="none" w:sz="0" w:space="0" w:color="auto"/>
        <w:bottom w:val="none" w:sz="0" w:space="0" w:color="auto"/>
        <w:right w:val="none" w:sz="0" w:space="0" w:color="auto"/>
      </w:divBdr>
    </w:div>
    <w:div w:id="2105833727">
      <w:bodyDiv w:val="1"/>
      <w:marLeft w:val="0"/>
      <w:marRight w:val="0"/>
      <w:marTop w:val="0"/>
      <w:marBottom w:val="0"/>
      <w:divBdr>
        <w:top w:val="none" w:sz="0" w:space="0" w:color="auto"/>
        <w:left w:val="none" w:sz="0" w:space="0" w:color="auto"/>
        <w:bottom w:val="none" w:sz="0" w:space="0" w:color="auto"/>
        <w:right w:val="none" w:sz="0" w:space="0" w:color="auto"/>
      </w:divBdr>
    </w:div>
    <w:div w:id="2106264108">
      <w:bodyDiv w:val="1"/>
      <w:marLeft w:val="0"/>
      <w:marRight w:val="0"/>
      <w:marTop w:val="0"/>
      <w:marBottom w:val="0"/>
      <w:divBdr>
        <w:top w:val="none" w:sz="0" w:space="0" w:color="auto"/>
        <w:left w:val="none" w:sz="0" w:space="0" w:color="auto"/>
        <w:bottom w:val="none" w:sz="0" w:space="0" w:color="auto"/>
        <w:right w:val="none" w:sz="0" w:space="0" w:color="auto"/>
      </w:divBdr>
    </w:div>
    <w:div w:id="2106607376">
      <w:bodyDiv w:val="1"/>
      <w:marLeft w:val="0"/>
      <w:marRight w:val="0"/>
      <w:marTop w:val="0"/>
      <w:marBottom w:val="0"/>
      <w:divBdr>
        <w:top w:val="none" w:sz="0" w:space="0" w:color="auto"/>
        <w:left w:val="none" w:sz="0" w:space="0" w:color="auto"/>
        <w:bottom w:val="none" w:sz="0" w:space="0" w:color="auto"/>
        <w:right w:val="none" w:sz="0" w:space="0" w:color="auto"/>
      </w:divBdr>
    </w:div>
    <w:div w:id="2106655738">
      <w:bodyDiv w:val="1"/>
      <w:marLeft w:val="0"/>
      <w:marRight w:val="0"/>
      <w:marTop w:val="0"/>
      <w:marBottom w:val="0"/>
      <w:divBdr>
        <w:top w:val="none" w:sz="0" w:space="0" w:color="auto"/>
        <w:left w:val="none" w:sz="0" w:space="0" w:color="auto"/>
        <w:bottom w:val="none" w:sz="0" w:space="0" w:color="auto"/>
        <w:right w:val="none" w:sz="0" w:space="0" w:color="auto"/>
      </w:divBdr>
    </w:div>
    <w:div w:id="2107145051">
      <w:bodyDiv w:val="1"/>
      <w:marLeft w:val="0"/>
      <w:marRight w:val="0"/>
      <w:marTop w:val="0"/>
      <w:marBottom w:val="0"/>
      <w:divBdr>
        <w:top w:val="none" w:sz="0" w:space="0" w:color="auto"/>
        <w:left w:val="none" w:sz="0" w:space="0" w:color="auto"/>
        <w:bottom w:val="none" w:sz="0" w:space="0" w:color="auto"/>
        <w:right w:val="none" w:sz="0" w:space="0" w:color="auto"/>
      </w:divBdr>
    </w:div>
    <w:div w:id="2107732024">
      <w:bodyDiv w:val="1"/>
      <w:marLeft w:val="0"/>
      <w:marRight w:val="0"/>
      <w:marTop w:val="0"/>
      <w:marBottom w:val="0"/>
      <w:divBdr>
        <w:top w:val="none" w:sz="0" w:space="0" w:color="auto"/>
        <w:left w:val="none" w:sz="0" w:space="0" w:color="auto"/>
        <w:bottom w:val="none" w:sz="0" w:space="0" w:color="auto"/>
        <w:right w:val="none" w:sz="0" w:space="0" w:color="auto"/>
      </w:divBdr>
    </w:div>
    <w:div w:id="2107845150">
      <w:bodyDiv w:val="1"/>
      <w:marLeft w:val="0"/>
      <w:marRight w:val="0"/>
      <w:marTop w:val="0"/>
      <w:marBottom w:val="0"/>
      <w:divBdr>
        <w:top w:val="none" w:sz="0" w:space="0" w:color="auto"/>
        <w:left w:val="none" w:sz="0" w:space="0" w:color="auto"/>
        <w:bottom w:val="none" w:sz="0" w:space="0" w:color="auto"/>
        <w:right w:val="none" w:sz="0" w:space="0" w:color="auto"/>
      </w:divBdr>
    </w:div>
    <w:div w:id="2108113498">
      <w:bodyDiv w:val="1"/>
      <w:marLeft w:val="0"/>
      <w:marRight w:val="0"/>
      <w:marTop w:val="0"/>
      <w:marBottom w:val="0"/>
      <w:divBdr>
        <w:top w:val="none" w:sz="0" w:space="0" w:color="auto"/>
        <w:left w:val="none" w:sz="0" w:space="0" w:color="auto"/>
        <w:bottom w:val="none" w:sz="0" w:space="0" w:color="auto"/>
        <w:right w:val="none" w:sz="0" w:space="0" w:color="auto"/>
      </w:divBdr>
    </w:div>
    <w:div w:id="2109234233">
      <w:bodyDiv w:val="1"/>
      <w:marLeft w:val="0"/>
      <w:marRight w:val="0"/>
      <w:marTop w:val="0"/>
      <w:marBottom w:val="0"/>
      <w:divBdr>
        <w:top w:val="none" w:sz="0" w:space="0" w:color="auto"/>
        <w:left w:val="none" w:sz="0" w:space="0" w:color="auto"/>
        <w:bottom w:val="none" w:sz="0" w:space="0" w:color="auto"/>
        <w:right w:val="none" w:sz="0" w:space="0" w:color="auto"/>
      </w:divBdr>
    </w:div>
    <w:div w:id="2109419744">
      <w:bodyDiv w:val="1"/>
      <w:marLeft w:val="0"/>
      <w:marRight w:val="0"/>
      <w:marTop w:val="0"/>
      <w:marBottom w:val="0"/>
      <w:divBdr>
        <w:top w:val="none" w:sz="0" w:space="0" w:color="auto"/>
        <w:left w:val="none" w:sz="0" w:space="0" w:color="auto"/>
        <w:bottom w:val="none" w:sz="0" w:space="0" w:color="auto"/>
        <w:right w:val="none" w:sz="0" w:space="0" w:color="auto"/>
      </w:divBdr>
    </w:div>
    <w:div w:id="2109621322">
      <w:bodyDiv w:val="1"/>
      <w:marLeft w:val="0"/>
      <w:marRight w:val="0"/>
      <w:marTop w:val="0"/>
      <w:marBottom w:val="0"/>
      <w:divBdr>
        <w:top w:val="none" w:sz="0" w:space="0" w:color="auto"/>
        <w:left w:val="none" w:sz="0" w:space="0" w:color="auto"/>
        <w:bottom w:val="none" w:sz="0" w:space="0" w:color="auto"/>
        <w:right w:val="none" w:sz="0" w:space="0" w:color="auto"/>
      </w:divBdr>
    </w:div>
    <w:div w:id="2110270370">
      <w:bodyDiv w:val="1"/>
      <w:marLeft w:val="0"/>
      <w:marRight w:val="0"/>
      <w:marTop w:val="0"/>
      <w:marBottom w:val="0"/>
      <w:divBdr>
        <w:top w:val="none" w:sz="0" w:space="0" w:color="auto"/>
        <w:left w:val="none" w:sz="0" w:space="0" w:color="auto"/>
        <w:bottom w:val="none" w:sz="0" w:space="0" w:color="auto"/>
        <w:right w:val="none" w:sz="0" w:space="0" w:color="auto"/>
      </w:divBdr>
    </w:div>
    <w:div w:id="2110470534">
      <w:bodyDiv w:val="1"/>
      <w:marLeft w:val="0"/>
      <w:marRight w:val="0"/>
      <w:marTop w:val="0"/>
      <w:marBottom w:val="0"/>
      <w:divBdr>
        <w:top w:val="none" w:sz="0" w:space="0" w:color="auto"/>
        <w:left w:val="none" w:sz="0" w:space="0" w:color="auto"/>
        <w:bottom w:val="none" w:sz="0" w:space="0" w:color="auto"/>
        <w:right w:val="none" w:sz="0" w:space="0" w:color="auto"/>
      </w:divBdr>
    </w:div>
    <w:div w:id="2111389002">
      <w:bodyDiv w:val="1"/>
      <w:marLeft w:val="0"/>
      <w:marRight w:val="0"/>
      <w:marTop w:val="0"/>
      <w:marBottom w:val="0"/>
      <w:divBdr>
        <w:top w:val="none" w:sz="0" w:space="0" w:color="auto"/>
        <w:left w:val="none" w:sz="0" w:space="0" w:color="auto"/>
        <w:bottom w:val="none" w:sz="0" w:space="0" w:color="auto"/>
        <w:right w:val="none" w:sz="0" w:space="0" w:color="auto"/>
      </w:divBdr>
    </w:div>
    <w:div w:id="2111394399">
      <w:bodyDiv w:val="1"/>
      <w:marLeft w:val="0"/>
      <w:marRight w:val="0"/>
      <w:marTop w:val="0"/>
      <w:marBottom w:val="0"/>
      <w:divBdr>
        <w:top w:val="none" w:sz="0" w:space="0" w:color="auto"/>
        <w:left w:val="none" w:sz="0" w:space="0" w:color="auto"/>
        <w:bottom w:val="none" w:sz="0" w:space="0" w:color="auto"/>
        <w:right w:val="none" w:sz="0" w:space="0" w:color="auto"/>
      </w:divBdr>
    </w:div>
    <w:div w:id="2111729783">
      <w:bodyDiv w:val="1"/>
      <w:marLeft w:val="0"/>
      <w:marRight w:val="0"/>
      <w:marTop w:val="0"/>
      <w:marBottom w:val="0"/>
      <w:divBdr>
        <w:top w:val="none" w:sz="0" w:space="0" w:color="auto"/>
        <w:left w:val="none" w:sz="0" w:space="0" w:color="auto"/>
        <w:bottom w:val="none" w:sz="0" w:space="0" w:color="auto"/>
        <w:right w:val="none" w:sz="0" w:space="0" w:color="auto"/>
      </w:divBdr>
    </w:div>
    <w:div w:id="2111967402">
      <w:bodyDiv w:val="1"/>
      <w:marLeft w:val="0"/>
      <w:marRight w:val="0"/>
      <w:marTop w:val="0"/>
      <w:marBottom w:val="0"/>
      <w:divBdr>
        <w:top w:val="none" w:sz="0" w:space="0" w:color="auto"/>
        <w:left w:val="none" w:sz="0" w:space="0" w:color="auto"/>
        <w:bottom w:val="none" w:sz="0" w:space="0" w:color="auto"/>
        <w:right w:val="none" w:sz="0" w:space="0" w:color="auto"/>
      </w:divBdr>
    </w:div>
    <w:div w:id="2112046594">
      <w:bodyDiv w:val="1"/>
      <w:marLeft w:val="0"/>
      <w:marRight w:val="0"/>
      <w:marTop w:val="0"/>
      <w:marBottom w:val="0"/>
      <w:divBdr>
        <w:top w:val="none" w:sz="0" w:space="0" w:color="auto"/>
        <w:left w:val="none" w:sz="0" w:space="0" w:color="auto"/>
        <w:bottom w:val="none" w:sz="0" w:space="0" w:color="auto"/>
        <w:right w:val="none" w:sz="0" w:space="0" w:color="auto"/>
      </w:divBdr>
    </w:div>
    <w:div w:id="2112430602">
      <w:bodyDiv w:val="1"/>
      <w:marLeft w:val="0"/>
      <w:marRight w:val="0"/>
      <w:marTop w:val="0"/>
      <w:marBottom w:val="0"/>
      <w:divBdr>
        <w:top w:val="none" w:sz="0" w:space="0" w:color="auto"/>
        <w:left w:val="none" w:sz="0" w:space="0" w:color="auto"/>
        <w:bottom w:val="none" w:sz="0" w:space="0" w:color="auto"/>
        <w:right w:val="none" w:sz="0" w:space="0" w:color="auto"/>
      </w:divBdr>
    </w:div>
    <w:div w:id="2112580439">
      <w:bodyDiv w:val="1"/>
      <w:marLeft w:val="0"/>
      <w:marRight w:val="0"/>
      <w:marTop w:val="0"/>
      <w:marBottom w:val="0"/>
      <w:divBdr>
        <w:top w:val="none" w:sz="0" w:space="0" w:color="auto"/>
        <w:left w:val="none" w:sz="0" w:space="0" w:color="auto"/>
        <w:bottom w:val="none" w:sz="0" w:space="0" w:color="auto"/>
        <w:right w:val="none" w:sz="0" w:space="0" w:color="auto"/>
      </w:divBdr>
    </w:div>
    <w:div w:id="2112890878">
      <w:bodyDiv w:val="1"/>
      <w:marLeft w:val="0"/>
      <w:marRight w:val="0"/>
      <w:marTop w:val="0"/>
      <w:marBottom w:val="0"/>
      <w:divBdr>
        <w:top w:val="none" w:sz="0" w:space="0" w:color="auto"/>
        <w:left w:val="none" w:sz="0" w:space="0" w:color="auto"/>
        <w:bottom w:val="none" w:sz="0" w:space="0" w:color="auto"/>
        <w:right w:val="none" w:sz="0" w:space="0" w:color="auto"/>
      </w:divBdr>
    </w:div>
    <w:div w:id="2113282540">
      <w:bodyDiv w:val="1"/>
      <w:marLeft w:val="0"/>
      <w:marRight w:val="0"/>
      <w:marTop w:val="0"/>
      <w:marBottom w:val="0"/>
      <w:divBdr>
        <w:top w:val="none" w:sz="0" w:space="0" w:color="auto"/>
        <w:left w:val="none" w:sz="0" w:space="0" w:color="auto"/>
        <w:bottom w:val="none" w:sz="0" w:space="0" w:color="auto"/>
        <w:right w:val="none" w:sz="0" w:space="0" w:color="auto"/>
      </w:divBdr>
    </w:div>
    <w:div w:id="2113744223">
      <w:bodyDiv w:val="1"/>
      <w:marLeft w:val="0"/>
      <w:marRight w:val="0"/>
      <w:marTop w:val="0"/>
      <w:marBottom w:val="0"/>
      <w:divBdr>
        <w:top w:val="none" w:sz="0" w:space="0" w:color="auto"/>
        <w:left w:val="none" w:sz="0" w:space="0" w:color="auto"/>
        <w:bottom w:val="none" w:sz="0" w:space="0" w:color="auto"/>
        <w:right w:val="none" w:sz="0" w:space="0" w:color="auto"/>
      </w:divBdr>
    </w:div>
    <w:div w:id="2114322757">
      <w:bodyDiv w:val="1"/>
      <w:marLeft w:val="0"/>
      <w:marRight w:val="0"/>
      <w:marTop w:val="0"/>
      <w:marBottom w:val="0"/>
      <w:divBdr>
        <w:top w:val="none" w:sz="0" w:space="0" w:color="auto"/>
        <w:left w:val="none" w:sz="0" w:space="0" w:color="auto"/>
        <w:bottom w:val="none" w:sz="0" w:space="0" w:color="auto"/>
        <w:right w:val="none" w:sz="0" w:space="0" w:color="auto"/>
      </w:divBdr>
    </w:div>
    <w:div w:id="2114395426">
      <w:bodyDiv w:val="1"/>
      <w:marLeft w:val="0"/>
      <w:marRight w:val="0"/>
      <w:marTop w:val="0"/>
      <w:marBottom w:val="0"/>
      <w:divBdr>
        <w:top w:val="none" w:sz="0" w:space="0" w:color="auto"/>
        <w:left w:val="none" w:sz="0" w:space="0" w:color="auto"/>
        <w:bottom w:val="none" w:sz="0" w:space="0" w:color="auto"/>
        <w:right w:val="none" w:sz="0" w:space="0" w:color="auto"/>
      </w:divBdr>
    </w:div>
    <w:div w:id="2114860817">
      <w:bodyDiv w:val="1"/>
      <w:marLeft w:val="0"/>
      <w:marRight w:val="0"/>
      <w:marTop w:val="0"/>
      <w:marBottom w:val="0"/>
      <w:divBdr>
        <w:top w:val="none" w:sz="0" w:space="0" w:color="auto"/>
        <w:left w:val="none" w:sz="0" w:space="0" w:color="auto"/>
        <w:bottom w:val="none" w:sz="0" w:space="0" w:color="auto"/>
        <w:right w:val="none" w:sz="0" w:space="0" w:color="auto"/>
      </w:divBdr>
    </w:div>
    <w:div w:id="2115782650">
      <w:bodyDiv w:val="1"/>
      <w:marLeft w:val="0"/>
      <w:marRight w:val="0"/>
      <w:marTop w:val="0"/>
      <w:marBottom w:val="0"/>
      <w:divBdr>
        <w:top w:val="none" w:sz="0" w:space="0" w:color="auto"/>
        <w:left w:val="none" w:sz="0" w:space="0" w:color="auto"/>
        <w:bottom w:val="none" w:sz="0" w:space="0" w:color="auto"/>
        <w:right w:val="none" w:sz="0" w:space="0" w:color="auto"/>
      </w:divBdr>
    </w:div>
    <w:div w:id="2116094485">
      <w:bodyDiv w:val="1"/>
      <w:marLeft w:val="0"/>
      <w:marRight w:val="0"/>
      <w:marTop w:val="0"/>
      <w:marBottom w:val="0"/>
      <w:divBdr>
        <w:top w:val="none" w:sz="0" w:space="0" w:color="auto"/>
        <w:left w:val="none" w:sz="0" w:space="0" w:color="auto"/>
        <w:bottom w:val="none" w:sz="0" w:space="0" w:color="auto"/>
        <w:right w:val="none" w:sz="0" w:space="0" w:color="auto"/>
      </w:divBdr>
    </w:div>
    <w:div w:id="2116897207">
      <w:bodyDiv w:val="1"/>
      <w:marLeft w:val="0"/>
      <w:marRight w:val="0"/>
      <w:marTop w:val="0"/>
      <w:marBottom w:val="0"/>
      <w:divBdr>
        <w:top w:val="none" w:sz="0" w:space="0" w:color="auto"/>
        <w:left w:val="none" w:sz="0" w:space="0" w:color="auto"/>
        <w:bottom w:val="none" w:sz="0" w:space="0" w:color="auto"/>
        <w:right w:val="none" w:sz="0" w:space="0" w:color="auto"/>
      </w:divBdr>
    </w:div>
    <w:div w:id="2117092546">
      <w:bodyDiv w:val="1"/>
      <w:marLeft w:val="0"/>
      <w:marRight w:val="0"/>
      <w:marTop w:val="0"/>
      <w:marBottom w:val="0"/>
      <w:divBdr>
        <w:top w:val="none" w:sz="0" w:space="0" w:color="auto"/>
        <w:left w:val="none" w:sz="0" w:space="0" w:color="auto"/>
        <w:bottom w:val="none" w:sz="0" w:space="0" w:color="auto"/>
        <w:right w:val="none" w:sz="0" w:space="0" w:color="auto"/>
      </w:divBdr>
    </w:div>
    <w:div w:id="2117170036">
      <w:bodyDiv w:val="1"/>
      <w:marLeft w:val="0"/>
      <w:marRight w:val="0"/>
      <w:marTop w:val="0"/>
      <w:marBottom w:val="0"/>
      <w:divBdr>
        <w:top w:val="none" w:sz="0" w:space="0" w:color="auto"/>
        <w:left w:val="none" w:sz="0" w:space="0" w:color="auto"/>
        <w:bottom w:val="none" w:sz="0" w:space="0" w:color="auto"/>
        <w:right w:val="none" w:sz="0" w:space="0" w:color="auto"/>
      </w:divBdr>
    </w:div>
    <w:div w:id="2118600935">
      <w:bodyDiv w:val="1"/>
      <w:marLeft w:val="0"/>
      <w:marRight w:val="0"/>
      <w:marTop w:val="0"/>
      <w:marBottom w:val="0"/>
      <w:divBdr>
        <w:top w:val="none" w:sz="0" w:space="0" w:color="auto"/>
        <w:left w:val="none" w:sz="0" w:space="0" w:color="auto"/>
        <w:bottom w:val="none" w:sz="0" w:space="0" w:color="auto"/>
        <w:right w:val="none" w:sz="0" w:space="0" w:color="auto"/>
      </w:divBdr>
    </w:div>
    <w:div w:id="2118986725">
      <w:bodyDiv w:val="1"/>
      <w:marLeft w:val="0"/>
      <w:marRight w:val="0"/>
      <w:marTop w:val="0"/>
      <w:marBottom w:val="0"/>
      <w:divBdr>
        <w:top w:val="none" w:sz="0" w:space="0" w:color="auto"/>
        <w:left w:val="none" w:sz="0" w:space="0" w:color="auto"/>
        <w:bottom w:val="none" w:sz="0" w:space="0" w:color="auto"/>
        <w:right w:val="none" w:sz="0" w:space="0" w:color="auto"/>
      </w:divBdr>
    </w:div>
    <w:div w:id="2119524138">
      <w:bodyDiv w:val="1"/>
      <w:marLeft w:val="0"/>
      <w:marRight w:val="0"/>
      <w:marTop w:val="0"/>
      <w:marBottom w:val="0"/>
      <w:divBdr>
        <w:top w:val="none" w:sz="0" w:space="0" w:color="auto"/>
        <w:left w:val="none" w:sz="0" w:space="0" w:color="auto"/>
        <w:bottom w:val="none" w:sz="0" w:space="0" w:color="auto"/>
        <w:right w:val="none" w:sz="0" w:space="0" w:color="auto"/>
      </w:divBdr>
    </w:div>
    <w:div w:id="2119526585">
      <w:bodyDiv w:val="1"/>
      <w:marLeft w:val="0"/>
      <w:marRight w:val="0"/>
      <w:marTop w:val="0"/>
      <w:marBottom w:val="0"/>
      <w:divBdr>
        <w:top w:val="none" w:sz="0" w:space="0" w:color="auto"/>
        <w:left w:val="none" w:sz="0" w:space="0" w:color="auto"/>
        <w:bottom w:val="none" w:sz="0" w:space="0" w:color="auto"/>
        <w:right w:val="none" w:sz="0" w:space="0" w:color="auto"/>
      </w:divBdr>
    </w:div>
    <w:div w:id="2119790384">
      <w:bodyDiv w:val="1"/>
      <w:marLeft w:val="0"/>
      <w:marRight w:val="0"/>
      <w:marTop w:val="0"/>
      <w:marBottom w:val="0"/>
      <w:divBdr>
        <w:top w:val="none" w:sz="0" w:space="0" w:color="auto"/>
        <w:left w:val="none" w:sz="0" w:space="0" w:color="auto"/>
        <w:bottom w:val="none" w:sz="0" w:space="0" w:color="auto"/>
        <w:right w:val="none" w:sz="0" w:space="0" w:color="auto"/>
      </w:divBdr>
    </w:div>
    <w:div w:id="2120099921">
      <w:bodyDiv w:val="1"/>
      <w:marLeft w:val="0"/>
      <w:marRight w:val="0"/>
      <w:marTop w:val="0"/>
      <w:marBottom w:val="0"/>
      <w:divBdr>
        <w:top w:val="none" w:sz="0" w:space="0" w:color="auto"/>
        <w:left w:val="none" w:sz="0" w:space="0" w:color="auto"/>
        <w:bottom w:val="none" w:sz="0" w:space="0" w:color="auto"/>
        <w:right w:val="none" w:sz="0" w:space="0" w:color="auto"/>
      </w:divBdr>
    </w:div>
    <w:div w:id="2120104467">
      <w:bodyDiv w:val="1"/>
      <w:marLeft w:val="0"/>
      <w:marRight w:val="0"/>
      <w:marTop w:val="0"/>
      <w:marBottom w:val="0"/>
      <w:divBdr>
        <w:top w:val="none" w:sz="0" w:space="0" w:color="auto"/>
        <w:left w:val="none" w:sz="0" w:space="0" w:color="auto"/>
        <w:bottom w:val="none" w:sz="0" w:space="0" w:color="auto"/>
        <w:right w:val="none" w:sz="0" w:space="0" w:color="auto"/>
      </w:divBdr>
    </w:div>
    <w:div w:id="2120486440">
      <w:bodyDiv w:val="1"/>
      <w:marLeft w:val="0"/>
      <w:marRight w:val="0"/>
      <w:marTop w:val="0"/>
      <w:marBottom w:val="0"/>
      <w:divBdr>
        <w:top w:val="none" w:sz="0" w:space="0" w:color="auto"/>
        <w:left w:val="none" w:sz="0" w:space="0" w:color="auto"/>
        <w:bottom w:val="none" w:sz="0" w:space="0" w:color="auto"/>
        <w:right w:val="none" w:sz="0" w:space="0" w:color="auto"/>
      </w:divBdr>
      <w:divsChild>
        <w:div w:id="472449731">
          <w:marLeft w:val="0"/>
          <w:marRight w:val="0"/>
          <w:marTop w:val="0"/>
          <w:marBottom w:val="0"/>
          <w:divBdr>
            <w:top w:val="none" w:sz="0" w:space="0" w:color="auto"/>
            <w:left w:val="none" w:sz="0" w:space="0" w:color="auto"/>
            <w:bottom w:val="none" w:sz="0" w:space="0" w:color="auto"/>
            <w:right w:val="none" w:sz="0" w:space="0" w:color="auto"/>
          </w:divBdr>
          <w:divsChild>
            <w:div w:id="992413437">
              <w:marLeft w:val="0"/>
              <w:marRight w:val="0"/>
              <w:marTop w:val="0"/>
              <w:marBottom w:val="0"/>
              <w:divBdr>
                <w:top w:val="none" w:sz="0" w:space="0" w:color="auto"/>
                <w:left w:val="none" w:sz="0" w:space="0" w:color="auto"/>
                <w:bottom w:val="none" w:sz="0" w:space="0" w:color="auto"/>
                <w:right w:val="none" w:sz="0" w:space="0" w:color="auto"/>
              </w:divBdr>
              <w:divsChild>
                <w:div w:id="11438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559144">
      <w:bodyDiv w:val="1"/>
      <w:marLeft w:val="0"/>
      <w:marRight w:val="0"/>
      <w:marTop w:val="0"/>
      <w:marBottom w:val="0"/>
      <w:divBdr>
        <w:top w:val="none" w:sz="0" w:space="0" w:color="auto"/>
        <w:left w:val="none" w:sz="0" w:space="0" w:color="auto"/>
        <w:bottom w:val="none" w:sz="0" w:space="0" w:color="auto"/>
        <w:right w:val="none" w:sz="0" w:space="0" w:color="auto"/>
      </w:divBdr>
    </w:div>
    <w:div w:id="2120564544">
      <w:bodyDiv w:val="1"/>
      <w:marLeft w:val="0"/>
      <w:marRight w:val="0"/>
      <w:marTop w:val="0"/>
      <w:marBottom w:val="0"/>
      <w:divBdr>
        <w:top w:val="none" w:sz="0" w:space="0" w:color="auto"/>
        <w:left w:val="none" w:sz="0" w:space="0" w:color="auto"/>
        <w:bottom w:val="none" w:sz="0" w:space="0" w:color="auto"/>
        <w:right w:val="none" w:sz="0" w:space="0" w:color="auto"/>
      </w:divBdr>
    </w:div>
    <w:div w:id="2122262814">
      <w:bodyDiv w:val="1"/>
      <w:marLeft w:val="0"/>
      <w:marRight w:val="0"/>
      <w:marTop w:val="0"/>
      <w:marBottom w:val="0"/>
      <w:divBdr>
        <w:top w:val="none" w:sz="0" w:space="0" w:color="auto"/>
        <w:left w:val="none" w:sz="0" w:space="0" w:color="auto"/>
        <w:bottom w:val="none" w:sz="0" w:space="0" w:color="auto"/>
        <w:right w:val="none" w:sz="0" w:space="0" w:color="auto"/>
      </w:divBdr>
    </w:div>
    <w:div w:id="2122332113">
      <w:bodyDiv w:val="1"/>
      <w:marLeft w:val="0"/>
      <w:marRight w:val="0"/>
      <w:marTop w:val="0"/>
      <w:marBottom w:val="0"/>
      <w:divBdr>
        <w:top w:val="none" w:sz="0" w:space="0" w:color="auto"/>
        <w:left w:val="none" w:sz="0" w:space="0" w:color="auto"/>
        <w:bottom w:val="none" w:sz="0" w:space="0" w:color="auto"/>
        <w:right w:val="none" w:sz="0" w:space="0" w:color="auto"/>
      </w:divBdr>
    </w:div>
    <w:div w:id="2124113344">
      <w:bodyDiv w:val="1"/>
      <w:marLeft w:val="0"/>
      <w:marRight w:val="0"/>
      <w:marTop w:val="0"/>
      <w:marBottom w:val="0"/>
      <w:divBdr>
        <w:top w:val="none" w:sz="0" w:space="0" w:color="auto"/>
        <w:left w:val="none" w:sz="0" w:space="0" w:color="auto"/>
        <w:bottom w:val="none" w:sz="0" w:space="0" w:color="auto"/>
        <w:right w:val="none" w:sz="0" w:space="0" w:color="auto"/>
      </w:divBdr>
    </w:div>
    <w:div w:id="2124113709">
      <w:bodyDiv w:val="1"/>
      <w:marLeft w:val="0"/>
      <w:marRight w:val="0"/>
      <w:marTop w:val="0"/>
      <w:marBottom w:val="0"/>
      <w:divBdr>
        <w:top w:val="none" w:sz="0" w:space="0" w:color="auto"/>
        <w:left w:val="none" w:sz="0" w:space="0" w:color="auto"/>
        <w:bottom w:val="none" w:sz="0" w:space="0" w:color="auto"/>
        <w:right w:val="none" w:sz="0" w:space="0" w:color="auto"/>
      </w:divBdr>
    </w:div>
    <w:div w:id="2124642586">
      <w:bodyDiv w:val="1"/>
      <w:marLeft w:val="0"/>
      <w:marRight w:val="0"/>
      <w:marTop w:val="0"/>
      <w:marBottom w:val="0"/>
      <w:divBdr>
        <w:top w:val="none" w:sz="0" w:space="0" w:color="auto"/>
        <w:left w:val="none" w:sz="0" w:space="0" w:color="auto"/>
        <w:bottom w:val="none" w:sz="0" w:space="0" w:color="auto"/>
        <w:right w:val="none" w:sz="0" w:space="0" w:color="auto"/>
      </w:divBdr>
    </w:div>
    <w:div w:id="2125032241">
      <w:bodyDiv w:val="1"/>
      <w:marLeft w:val="0"/>
      <w:marRight w:val="0"/>
      <w:marTop w:val="0"/>
      <w:marBottom w:val="0"/>
      <w:divBdr>
        <w:top w:val="none" w:sz="0" w:space="0" w:color="auto"/>
        <w:left w:val="none" w:sz="0" w:space="0" w:color="auto"/>
        <w:bottom w:val="none" w:sz="0" w:space="0" w:color="auto"/>
        <w:right w:val="none" w:sz="0" w:space="0" w:color="auto"/>
      </w:divBdr>
    </w:div>
    <w:div w:id="2125540851">
      <w:bodyDiv w:val="1"/>
      <w:marLeft w:val="0"/>
      <w:marRight w:val="0"/>
      <w:marTop w:val="0"/>
      <w:marBottom w:val="0"/>
      <w:divBdr>
        <w:top w:val="none" w:sz="0" w:space="0" w:color="auto"/>
        <w:left w:val="none" w:sz="0" w:space="0" w:color="auto"/>
        <w:bottom w:val="none" w:sz="0" w:space="0" w:color="auto"/>
        <w:right w:val="none" w:sz="0" w:space="0" w:color="auto"/>
      </w:divBdr>
    </w:div>
    <w:div w:id="2125802500">
      <w:bodyDiv w:val="1"/>
      <w:marLeft w:val="0"/>
      <w:marRight w:val="0"/>
      <w:marTop w:val="0"/>
      <w:marBottom w:val="0"/>
      <w:divBdr>
        <w:top w:val="none" w:sz="0" w:space="0" w:color="auto"/>
        <w:left w:val="none" w:sz="0" w:space="0" w:color="auto"/>
        <w:bottom w:val="none" w:sz="0" w:space="0" w:color="auto"/>
        <w:right w:val="none" w:sz="0" w:space="0" w:color="auto"/>
      </w:divBdr>
    </w:div>
    <w:div w:id="2125922634">
      <w:bodyDiv w:val="1"/>
      <w:marLeft w:val="0"/>
      <w:marRight w:val="0"/>
      <w:marTop w:val="0"/>
      <w:marBottom w:val="0"/>
      <w:divBdr>
        <w:top w:val="none" w:sz="0" w:space="0" w:color="auto"/>
        <w:left w:val="none" w:sz="0" w:space="0" w:color="auto"/>
        <w:bottom w:val="none" w:sz="0" w:space="0" w:color="auto"/>
        <w:right w:val="none" w:sz="0" w:space="0" w:color="auto"/>
      </w:divBdr>
    </w:div>
    <w:div w:id="2126190256">
      <w:bodyDiv w:val="1"/>
      <w:marLeft w:val="0"/>
      <w:marRight w:val="0"/>
      <w:marTop w:val="0"/>
      <w:marBottom w:val="0"/>
      <w:divBdr>
        <w:top w:val="none" w:sz="0" w:space="0" w:color="auto"/>
        <w:left w:val="none" w:sz="0" w:space="0" w:color="auto"/>
        <w:bottom w:val="none" w:sz="0" w:space="0" w:color="auto"/>
        <w:right w:val="none" w:sz="0" w:space="0" w:color="auto"/>
      </w:divBdr>
    </w:div>
    <w:div w:id="2127389179">
      <w:bodyDiv w:val="1"/>
      <w:marLeft w:val="0"/>
      <w:marRight w:val="0"/>
      <w:marTop w:val="0"/>
      <w:marBottom w:val="0"/>
      <w:divBdr>
        <w:top w:val="none" w:sz="0" w:space="0" w:color="auto"/>
        <w:left w:val="none" w:sz="0" w:space="0" w:color="auto"/>
        <w:bottom w:val="none" w:sz="0" w:space="0" w:color="auto"/>
        <w:right w:val="none" w:sz="0" w:space="0" w:color="auto"/>
      </w:divBdr>
    </w:div>
    <w:div w:id="2127775516">
      <w:bodyDiv w:val="1"/>
      <w:marLeft w:val="0"/>
      <w:marRight w:val="0"/>
      <w:marTop w:val="0"/>
      <w:marBottom w:val="0"/>
      <w:divBdr>
        <w:top w:val="none" w:sz="0" w:space="0" w:color="auto"/>
        <w:left w:val="none" w:sz="0" w:space="0" w:color="auto"/>
        <w:bottom w:val="none" w:sz="0" w:space="0" w:color="auto"/>
        <w:right w:val="none" w:sz="0" w:space="0" w:color="auto"/>
      </w:divBdr>
      <w:divsChild>
        <w:div w:id="1952666530">
          <w:marLeft w:val="0"/>
          <w:marRight w:val="0"/>
          <w:marTop w:val="0"/>
          <w:marBottom w:val="0"/>
          <w:divBdr>
            <w:top w:val="none" w:sz="0" w:space="0" w:color="auto"/>
            <w:left w:val="none" w:sz="0" w:space="0" w:color="auto"/>
            <w:bottom w:val="none" w:sz="0" w:space="0" w:color="auto"/>
            <w:right w:val="none" w:sz="0" w:space="0" w:color="auto"/>
          </w:divBdr>
          <w:divsChild>
            <w:div w:id="1633973920">
              <w:marLeft w:val="0"/>
              <w:marRight w:val="0"/>
              <w:marTop w:val="0"/>
              <w:marBottom w:val="0"/>
              <w:divBdr>
                <w:top w:val="none" w:sz="0" w:space="0" w:color="auto"/>
                <w:left w:val="none" w:sz="0" w:space="0" w:color="auto"/>
                <w:bottom w:val="none" w:sz="0" w:space="0" w:color="auto"/>
                <w:right w:val="none" w:sz="0" w:space="0" w:color="auto"/>
              </w:divBdr>
              <w:divsChild>
                <w:div w:id="104726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087372">
      <w:bodyDiv w:val="1"/>
      <w:marLeft w:val="0"/>
      <w:marRight w:val="0"/>
      <w:marTop w:val="0"/>
      <w:marBottom w:val="0"/>
      <w:divBdr>
        <w:top w:val="none" w:sz="0" w:space="0" w:color="auto"/>
        <w:left w:val="none" w:sz="0" w:space="0" w:color="auto"/>
        <w:bottom w:val="none" w:sz="0" w:space="0" w:color="auto"/>
        <w:right w:val="none" w:sz="0" w:space="0" w:color="auto"/>
      </w:divBdr>
    </w:div>
    <w:div w:id="2128424270">
      <w:bodyDiv w:val="1"/>
      <w:marLeft w:val="0"/>
      <w:marRight w:val="0"/>
      <w:marTop w:val="0"/>
      <w:marBottom w:val="0"/>
      <w:divBdr>
        <w:top w:val="none" w:sz="0" w:space="0" w:color="auto"/>
        <w:left w:val="none" w:sz="0" w:space="0" w:color="auto"/>
        <w:bottom w:val="none" w:sz="0" w:space="0" w:color="auto"/>
        <w:right w:val="none" w:sz="0" w:space="0" w:color="auto"/>
      </w:divBdr>
    </w:div>
    <w:div w:id="2128499744">
      <w:bodyDiv w:val="1"/>
      <w:marLeft w:val="0"/>
      <w:marRight w:val="0"/>
      <w:marTop w:val="0"/>
      <w:marBottom w:val="0"/>
      <w:divBdr>
        <w:top w:val="none" w:sz="0" w:space="0" w:color="auto"/>
        <w:left w:val="none" w:sz="0" w:space="0" w:color="auto"/>
        <w:bottom w:val="none" w:sz="0" w:space="0" w:color="auto"/>
        <w:right w:val="none" w:sz="0" w:space="0" w:color="auto"/>
      </w:divBdr>
    </w:div>
    <w:div w:id="2128624852">
      <w:bodyDiv w:val="1"/>
      <w:marLeft w:val="0"/>
      <w:marRight w:val="0"/>
      <w:marTop w:val="0"/>
      <w:marBottom w:val="0"/>
      <w:divBdr>
        <w:top w:val="none" w:sz="0" w:space="0" w:color="auto"/>
        <w:left w:val="none" w:sz="0" w:space="0" w:color="auto"/>
        <w:bottom w:val="none" w:sz="0" w:space="0" w:color="auto"/>
        <w:right w:val="none" w:sz="0" w:space="0" w:color="auto"/>
      </w:divBdr>
    </w:div>
    <w:div w:id="2128964576">
      <w:bodyDiv w:val="1"/>
      <w:marLeft w:val="0"/>
      <w:marRight w:val="0"/>
      <w:marTop w:val="0"/>
      <w:marBottom w:val="0"/>
      <w:divBdr>
        <w:top w:val="none" w:sz="0" w:space="0" w:color="auto"/>
        <w:left w:val="none" w:sz="0" w:space="0" w:color="auto"/>
        <w:bottom w:val="none" w:sz="0" w:space="0" w:color="auto"/>
        <w:right w:val="none" w:sz="0" w:space="0" w:color="auto"/>
      </w:divBdr>
    </w:div>
    <w:div w:id="2129271993">
      <w:bodyDiv w:val="1"/>
      <w:marLeft w:val="0"/>
      <w:marRight w:val="0"/>
      <w:marTop w:val="0"/>
      <w:marBottom w:val="0"/>
      <w:divBdr>
        <w:top w:val="none" w:sz="0" w:space="0" w:color="auto"/>
        <w:left w:val="none" w:sz="0" w:space="0" w:color="auto"/>
        <w:bottom w:val="none" w:sz="0" w:space="0" w:color="auto"/>
        <w:right w:val="none" w:sz="0" w:space="0" w:color="auto"/>
      </w:divBdr>
    </w:div>
    <w:div w:id="2129347873">
      <w:bodyDiv w:val="1"/>
      <w:marLeft w:val="0"/>
      <w:marRight w:val="0"/>
      <w:marTop w:val="0"/>
      <w:marBottom w:val="0"/>
      <w:divBdr>
        <w:top w:val="none" w:sz="0" w:space="0" w:color="auto"/>
        <w:left w:val="none" w:sz="0" w:space="0" w:color="auto"/>
        <w:bottom w:val="none" w:sz="0" w:space="0" w:color="auto"/>
        <w:right w:val="none" w:sz="0" w:space="0" w:color="auto"/>
      </w:divBdr>
    </w:div>
    <w:div w:id="2129423856">
      <w:bodyDiv w:val="1"/>
      <w:marLeft w:val="0"/>
      <w:marRight w:val="0"/>
      <w:marTop w:val="0"/>
      <w:marBottom w:val="0"/>
      <w:divBdr>
        <w:top w:val="none" w:sz="0" w:space="0" w:color="auto"/>
        <w:left w:val="none" w:sz="0" w:space="0" w:color="auto"/>
        <w:bottom w:val="none" w:sz="0" w:space="0" w:color="auto"/>
        <w:right w:val="none" w:sz="0" w:space="0" w:color="auto"/>
      </w:divBdr>
    </w:div>
    <w:div w:id="2129935140">
      <w:bodyDiv w:val="1"/>
      <w:marLeft w:val="0"/>
      <w:marRight w:val="0"/>
      <w:marTop w:val="0"/>
      <w:marBottom w:val="0"/>
      <w:divBdr>
        <w:top w:val="none" w:sz="0" w:space="0" w:color="auto"/>
        <w:left w:val="none" w:sz="0" w:space="0" w:color="auto"/>
        <w:bottom w:val="none" w:sz="0" w:space="0" w:color="auto"/>
        <w:right w:val="none" w:sz="0" w:space="0" w:color="auto"/>
      </w:divBdr>
    </w:div>
    <w:div w:id="2130971922">
      <w:bodyDiv w:val="1"/>
      <w:marLeft w:val="0"/>
      <w:marRight w:val="0"/>
      <w:marTop w:val="0"/>
      <w:marBottom w:val="0"/>
      <w:divBdr>
        <w:top w:val="none" w:sz="0" w:space="0" w:color="auto"/>
        <w:left w:val="none" w:sz="0" w:space="0" w:color="auto"/>
        <w:bottom w:val="none" w:sz="0" w:space="0" w:color="auto"/>
        <w:right w:val="none" w:sz="0" w:space="0" w:color="auto"/>
      </w:divBdr>
    </w:div>
    <w:div w:id="2131244519">
      <w:bodyDiv w:val="1"/>
      <w:marLeft w:val="0"/>
      <w:marRight w:val="0"/>
      <w:marTop w:val="0"/>
      <w:marBottom w:val="0"/>
      <w:divBdr>
        <w:top w:val="none" w:sz="0" w:space="0" w:color="auto"/>
        <w:left w:val="none" w:sz="0" w:space="0" w:color="auto"/>
        <w:bottom w:val="none" w:sz="0" w:space="0" w:color="auto"/>
        <w:right w:val="none" w:sz="0" w:space="0" w:color="auto"/>
      </w:divBdr>
    </w:div>
    <w:div w:id="2131705501">
      <w:bodyDiv w:val="1"/>
      <w:marLeft w:val="0"/>
      <w:marRight w:val="0"/>
      <w:marTop w:val="0"/>
      <w:marBottom w:val="0"/>
      <w:divBdr>
        <w:top w:val="none" w:sz="0" w:space="0" w:color="auto"/>
        <w:left w:val="none" w:sz="0" w:space="0" w:color="auto"/>
        <w:bottom w:val="none" w:sz="0" w:space="0" w:color="auto"/>
        <w:right w:val="none" w:sz="0" w:space="0" w:color="auto"/>
      </w:divBdr>
    </w:div>
    <w:div w:id="2132556965">
      <w:bodyDiv w:val="1"/>
      <w:marLeft w:val="0"/>
      <w:marRight w:val="0"/>
      <w:marTop w:val="0"/>
      <w:marBottom w:val="0"/>
      <w:divBdr>
        <w:top w:val="none" w:sz="0" w:space="0" w:color="auto"/>
        <w:left w:val="none" w:sz="0" w:space="0" w:color="auto"/>
        <w:bottom w:val="none" w:sz="0" w:space="0" w:color="auto"/>
        <w:right w:val="none" w:sz="0" w:space="0" w:color="auto"/>
      </w:divBdr>
    </w:div>
    <w:div w:id="2133010888">
      <w:bodyDiv w:val="1"/>
      <w:marLeft w:val="0"/>
      <w:marRight w:val="0"/>
      <w:marTop w:val="0"/>
      <w:marBottom w:val="0"/>
      <w:divBdr>
        <w:top w:val="none" w:sz="0" w:space="0" w:color="auto"/>
        <w:left w:val="none" w:sz="0" w:space="0" w:color="auto"/>
        <w:bottom w:val="none" w:sz="0" w:space="0" w:color="auto"/>
        <w:right w:val="none" w:sz="0" w:space="0" w:color="auto"/>
      </w:divBdr>
    </w:div>
    <w:div w:id="2133012302">
      <w:bodyDiv w:val="1"/>
      <w:marLeft w:val="0"/>
      <w:marRight w:val="0"/>
      <w:marTop w:val="0"/>
      <w:marBottom w:val="0"/>
      <w:divBdr>
        <w:top w:val="none" w:sz="0" w:space="0" w:color="auto"/>
        <w:left w:val="none" w:sz="0" w:space="0" w:color="auto"/>
        <w:bottom w:val="none" w:sz="0" w:space="0" w:color="auto"/>
        <w:right w:val="none" w:sz="0" w:space="0" w:color="auto"/>
      </w:divBdr>
    </w:div>
    <w:div w:id="2133086998">
      <w:bodyDiv w:val="1"/>
      <w:marLeft w:val="0"/>
      <w:marRight w:val="0"/>
      <w:marTop w:val="0"/>
      <w:marBottom w:val="0"/>
      <w:divBdr>
        <w:top w:val="none" w:sz="0" w:space="0" w:color="auto"/>
        <w:left w:val="none" w:sz="0" w:space="0" w:color="auto"/>
        <w:bottom w:val="none" w:sz="0" w:space="0" w:color="auto"/>
        <w:right w:val="none" w:sz="0" w:space="0" w:color="auto"/>
      </w:divBdr>
    </w:div>
    <w:div w:id="2133087719">
      <w:bodyDiv w:val="1"/>
      <w:marLeft w:val="0"/>
      <w:marRight w:val="0"/>
      <w:marTop w:val="0"/>
      <w:marBottom w:val="0"/>
      <w:divBdr>
        <w:top w:val="none" w:sz="0" w:space="0" w:color="auto"/>
        <w:left w:val="none" w:sz="0" w:space="0" w:color="auto"/>
        <w:bottom w:val="none" w:sz="0" w:space="0" w:color="auto"/>
        <w:right w:val="none" w:sz="0" w:space="0" w:color="auto"/>
      </w:divBdr>
    </w:div>
    <w:div w:id="2134402289">
      <w:bodyDiv w:val="1"/>
      <w:marLeft w:val="0"/>
      <w:marRight w:val="0"/>
      <w:marTop w:val="0"/>
      <w:marBottom w:val="0"/>
      <w:divBdr>
        <w:top w:val="none" w:sz="0" w:space="0" w:color="auto"/>
        <w:left w:val="none" w:sz="0" w:space="0" w:color="auto"/>
        <w:bottom w:val="none" w:sz="0" w:space="0" w:color="auto"/>
        <w:right w:val="none" w:sz="0" w:space="0" w:color="auto"/>
      </w:divBdr>
    </w:div>
    <w:div w:id="2134789243">
      <w:bodyDiv w:val="1"/>
      <w:marLeft w:val="0"/>
      <w:marRight w:val="0"/>
      <w:marTop w:val="0"/>
      <w:marBottom w:val="0"/>
      <w:divBdr>
        <w:top w:val="none" w:sz="0" w:space="0" w:color="auto"/>
        <w:left w:val="none" w:sz="0" w:space="0" w:color="auto"/>
        <w:bottom w:val="none" w:sz="0" w:space="0" w:color="auto"/>
        <w:right w:val="none" w:sz="0" w:space="0" w:color="auto"/>
      </w:divBdr>
    </w:div>
    <w:div w:id="2135128996">
      <w:bodyDiv w:val="1"/>
      <w:marLeft w:val="0"/>
      <w:marRight w:val="0"/>
      <w:marTop w:val="0"/>
      <w:marBottom w:val="0"/>
      <w:divBdr>
        <w:top w:val="none" w:sz="0" w:space="0" w:color="auto"/>
        <w:left w:val="none" w:sz="0" w:space="0" w:color="auto"/>
        <w:bottom w:val="none" w:sz="0" w:space="0" w:color="auto"/>
        <w:right w:val="none" w:sz="0" w:space="0" w:color="auto"/>
      </w:divBdr>
    </w:div>
    <w:div w:id="2135826963">
      <w:bodyDiv w:val="1"/>
      <w:marLeft w:val="0"/>
      <w:marRight w:val="0"/>
      <w:marTop w:val="0"/>
      <w:marBottom w:val="0"/>
      <w:divBdr>
        <w:top w:val="none" w:sz="0" w:space="0" w:color="auto"/>
        <w:left w:val="none" w:sz="0" w:space="0" w:color="auto"/>
        <w:bottom w:val="none" w:sz="0" w:space="0" w:color="auto"/>
        <w:right w:val="none" w:sz="0" w:space="0" w:color="auto"/>
      </w:divBdr>
    </w:div>
    <w:div w:id="2135901771">
      <w:bodyDiv w:val="1"/>
      <w:marLeft w:val="0"/>
      <w:marRight w:val="0"/>
      <w:marTop w:val="0"/>
      <w:marBottom w:val="0"/>
      <w:divBdr>
        <w:top w:val="none" w:sz="0" w:space="0" w:color="auto"/>
        <w:left w:val="none" w:sz="0" w:space="0" w:color="auto"/>
        <w:bottom w:val="none" w:sz="0" w:space="0" w:color="auto"/>
        <w:right w:val="none" w:sz="0" w:space="0" w:color="auto"/>
      </w:divBdr>
    </w:div>
    <w:div w:id="2136018615">
      <w:bodyDiv w:val="1"/>
      <w:marLeft w:val="0"/>
      <w:marRight w:val="0"/>
      <w:marTop w:val="0"/>
      <w:marBottom w:val="0"/>
      <w:divBdr>
        <w:top w:val="none" w:sz="0" w:space="0" w:color="auto"/>
        <w:left w:val="none" w:sz="0" w:space="0" w:color="auto"/>
        <w:bottom w:val="none" w:sz="0" w:space="0" w:color="auto"/>
        <w:right w:val="none" w:sz="0" w:space="0" w:color="auto"/>
      </w:divBdr>
    </w:div>
    <w:div w:id="2136360929">
      <w:bodyDiv w:val="1"/>
      <w:marLeft w:val="0"/>
      <w:marRight w:val="0"/>
      <w:marTop w:val="0"/>
      <w:marBottom w:val="0"/>
      <w:divBdr>
        <w:top w:val="none" w:sz="0" w:space="0" w:color="auto"/>
        <w:left w:val="none" w:sz="0" w:space="0" w:color="auto"/>
        <w:bottom w:val="none" w:sz="0" w:space="0" w:color="auto"/>
        <w:right w:val="none" w:sz="0" w:space="0" w:color="auto"/>
      </w:divBdr>
    </w:div>
    <w:div w:id="2136631261">
      <w:bodyDiv w:val="1"/>
      <w:marLeft w:val="0"/>
      <w:marRight w:val="0"/>
      <w:marTop w:val="0"/>
      <w:marBottom w:val="0"/>
      <w:divBdr>
        <w:top w:val="none" w:sz="0" w:space="0" w:color="auto"/>
        <w:left w:val="none" w:sz="0" w:space="0" w:color="auto"/>
        <w:bottom w:val="none" w:sz="0" w:space="0" w:color="auto"/>
        <w:right w:val="none" w:sz="0" w:space="0" w:color="auto"/>
      </w:divBdr>
    </w:div>
    <w:div w:id="2136870867">
      <w:bodyDiv w:val="1"/>
      <w:marLeft w:val="0"/>
      <w:marRight w:val="0"/>
      <w:marTop w:val="0"/>
      <w:marBottom w:val="0"/>
      <w:divBdr>
        <w:top w:val="none" w:sz="0" w:space="0" w:color="auto"/>
        <w:left w:val="none" w:sz="0" w:space="0" w:color="auto"/>
        <w:bottom w:val="none" w:sz="0" w:space="0" w:color="auto"/>
        <w:right w:val="none" w:sz="0" w:space="0" w:color="auto"/>
      </w:divBdr>
    </w:div>
    <w:div w:id="2137603809">
      <w:bodyDiv w:val="1"/>
      <w:marLeft w:val="0"/>
      <w:marRight w:val="0"/>
      <w:marTop w:val="0"/>
      <w:marBottom w:val="0"/>
      <w:divBdr>
        <w:top w:val="none" w:sz="0" w:space="0" w:color="auto"/>
        <w:left w:val="none" w:sz="0" w:space="0" w:color="auto"/>
        <w:bottom w:val="none" w:sz="0" w:space="0" w:color="auto"/>
        <w:right w:val="none" w:sz="0" w:space="0" w:color="auto"/>
      </w:divBdr>
    </w:div>
    <w:div w:id="2137604381">
      <w:bodyDiv w:val="1"/>
      <w:marLeft w:val="0"/>
      <w:marRight w:val="0"/>
      <w:marTop w:val="0"/>
      <w:marBottom w:val="0"/>
      <w:divBdr>
        <w:top w:val="none" w:sz="0" w:space="0" w:color="auto"/>
        <w:left w:val="none" w:sz="0" w:space="0" w:color="auto"/>
        <w:bottom w:val="none" w:sz="0" w:space="0" w:color="auto"/>
        <w:right w:val="none" w:sz="0" w:space="0" w:color="auto"/>
      </w:divBdr>
    </w:div>
    <w:div w:id="2137940046">
      <w:bodyDiv w:val="1"/>
      <w:marLeft w:val="0"/>
      <w:marRight w:val="0"/>
      <w:marTop w:val="0"/>
      <w:marBottom w:val="0"/>
      <w:divBdr>
        <w:top w:val="none" w:sz="0" w:space="0" w:color="auto"/>
        <w:left w:val="none" w:sz="0" w:space="0" w:color="auto"/>
        <w:bottom w:val="none" w:sz="0" w:space="0" w:color="auto"/>
        <w:right w:val="none" w:sz="0" w:space="0" w:color="auto"/>
      </w:divBdr>
    </w:div>
    <w:div w:id="2138524056">
      <w:bodyDiv w:val="1"/>
      <w:marLeft w:val="0"/>
      <w:marRight w:val="0"/>
      <w:marTop w:val="0"/>
      <w:marBottom w:val="0"/>
      <w:divBdr>
        <w:top w:val="none" w:sz="0" w:space="0" w:color="auto"/>
        <w:left w:val="none" w:sz="0" w:space="0" w:color="auto"/>
        <w:bottom w:val="none" w:sz="0" w:space="0" w:color="auto"/>
        <w:right w:val="none" w:sz="0" w:space="0" w:color="auto"/>
      </w:divBdr>
    </w:div>
    <w:div w:id="2139453051">
      <w:bodyDiv w:val="1"/>
      <w:marLeft w:val="0"/>
      <w:marRight w:val="0"/>
      <w:marTop w:val="0"/>
      <w:marBottom w:val="0"/>
      <w:divBdr>
        <w:top w:val="none" w:sz="0" w:space="0" w:color="auto"/>
        <w:left w:val="none" w:sz="0" w:space="0" w:color="auto"/>
        <w:bottom w:val="none" w:sz="0" w:space="0" w:color="auto"/>
        <w:right w:val="none" w:sz="0" w:space="0" w:color="auto"/>
      </w:divBdr>
    </w:div>
    <w:div w:id="2139951667">
      <w:bodyDiv w:val="1"/>
      <w:marLeft w:val="0"/>
      <w:marRight w:val="0"/>
      <w:marTop w:val="0"/>
      <w:marBottom w:val="0"/>
      <w:divBdr>
        <w:top w:val="none" w:sz="0" w:space="0" w:color="auto"/>
        <w:left w:val="none" w:sz="0" w:space="0" w:color="auto"/>
        <w:bottom w:val="none" w:sz="0" w:space="0" w:color="auto"/>
        <w:right w:val="none" w:sz="0" w:space="0" w:color="auto"/>
      </w:divBdr>
    </w:div>
    <w:div w:id="2141914612">
      <w:bodyDiv w:val="1"/>
      <w:marLeft w:val="0"/>
      <w:marRight w:val="0"/>
      <w:marTop w:val="0"/>
      <w:marBottom w:val="0"/>
      <w:divBdr>
        <w:top w:val="none" w:sz="0" w:space="0" w:color="auto"/>
        <w:left w:val="none" w:sz="0" w:space="0" w:color="auto"/>
        <w:bottom w:val="none" w:sz="0" w:space="0" w:color="auto"/>
        <w:right w:val="none" w:sz="0" w:space="0" w:color="auto"/>
      </w:divBdr>
    </w:div>
    <w:div w:id="2142140854">
      <w:bodyDiv w:val="1"/>
      <w:marLeft w:val="0"/>
      <w:marRight w:val="0"/>
      <w:marTop w:val="0"/>
      <w:marBottom w:val="0"/>
      <w:divBdr>
        <w:top w:val="none" w:sz="0" w:space="0" w:color="auto"/>
        <w:left w:val="none" w:sz="0" w:space="0" w:color="auto"/>
        <w:bottom w:val="none" w:sz="0" w:space="0" w:color="auto"/>
        <w:right w:val="none" w:sz="0" w:space="0" w:color="auto"/>
      </w:divBdr>
    </w:div>
    <w:div w:id="2142382581">
      <w:bodyDiv w:val="1"/>
      <w:marLeft w:val="0"/>
      <w:marRight w:val="0"/>
      <w:marTop w:val="0"/>
      <w:marBottom w:val="0"/>
      <w:divBdr>
        <w:top w:val="none" w:sz="0" w:space="0" w:color="auto"/>
        <w:left w:val="none" w:sz="0" w:space="0" w:color="auto"/>
        <w:bottom w:val="none" w:sz="0" w:space="0" w:color="auto"/>
        <w:right w:val="none" w:sz="0" w:space="0" w:color="auto"/>
      </w:divBdr>
    </w:div>
    <w:div w:id="2143109617">
      <w:bodyDiv w:val="1"/>
      <w:marLeft w:val="0"/>
      <w:marRight w:val="0"/>
      <w:marTop w:val="0"/>
      <w:marBottom w:val="0"/>
      <w:divBdr>
        <w:top w:val="none" w:sz="0" w:space="0" w:color="auto"/>
        <w:left w:val="none" w:sz="0" w:space="0" w:color="auto"/>
        <w:bottom w:val="none" w:sz="0" w:space="0" w:color="auto"/>
        <w:right w:val="none" w:sz="0" w:space="0" w:color="auto"/>
      </w:divBdr>
    </w:div>
    <w:div w:id="2144347801">
      <w:bodyDiv w:val="1"/>
      <w:marLeft w:val="0"/>
      <w:marRight w:val="0"/>
      <w:marTop w:val="0"/>
      <w:marBottom w:val="0"/>
      <w:divBdr>
        <w:top w:val="none" w:sz="0" w:space="0" w:color="auto"/>
        <w:left w:val="none" w:sz="0" w:space="0" w:color="auto"/>
        <w:bottom w:val="none" w:sz="0" w:space="0" w:color="auto"/>
        <w:right w:val="none" w:sz="0" w:space="0" w:color="auto"/>
      </w:divBdr>
    </w:div>
    <w:div w:id="2145001177">
      <w:bodyDiv w:val="1"/>
      <w:marLeft w:val="0"/>
      <w:marRight w:val="0"/>
      <w:marTop w:val="0"/>
      <w:marBottom w:val="0"/>
      <w:divBdr>
        <w:top w:val="none" w:sz="0" w:space="0" w:color="auto"/>
        <w:left w:val="none" w:sz="0" w:space="0" w:color="auto"/>
        <w:bottom w:val="none" w:sz="0" w:space="0" w:color="auto"/>
        <w:right w:val="none" w:sz="0" w:space="0" w:color="auto"/>
      </w:divBdr>
    </w:div>
    <w:div w:id="2145191277">
      <w:bodyDiv w:val="1"/>
      <w:marLeft w:val="0"/>
      <w:marRight w:val="0"/>
      <w:marTop w:val="0"/>
      <w:marBottom w:val="0"/>
      <w:divBdr>
        <w:top w:val="none" w:sz="0" w:space="0" w:color="auto"/>
        <w:left w:val="none" w:sz="0" w:space="0" w:color="auto"/>
        <w:bottom w:val="none" w:sz="0" w:space="0" w:color="auto"/>
        <w:right w:val="none" w:sz="0" w:space="0" w:color="auto"/>
      </w:divBdr>
    </w:div>
    <w:div w:id="2145923057">
      <w:bodyDiv w:val="1"/>
      <w:marLeft w:val="0"/>
      <w:marRight w:val="0"/>
      <w:marTop w:val="0"/>
      <w:marBottom w:val="0"/>
      <w:divBdr>
        <w:top w:val="none" w:sz="0" w:space="0" w:color="auto"/>
        <w:left w:val="none" w:sz="0" w:space="0" w:color="auto"/>
        <w:bottom w:val="none" w:sz="0" w:space="0" w:color="auto"/>
        <w:right w:val="none" w:sz="0" w:space="0" w:color="auto"/>
      </w:divBdr>
    </w:div>
    <w:div w:id="2145926449">
      <w:bodyDiv w:val="1"/>
      <w:marLeft w:val="0"/>
      <w:marRight w:val="0"/>
      <w:marTop w:val="0"/>
      <w:marBottom w:val="0"/>
      <w:divBdr>
        <w:top w:val="none" w:sz="0" w:space="0" w:color="auto"/>
        <w:left w:val="none" w:sz="0" w:space="0" w:color="auto"/>
        <w:bottom w:val="none" w:sz="0" w:space="0" w:color="auto"/>
        <w:right w:val="none" w:sz="0" w:space="0" w:color="auto"/>
      </w:divBdr>
    </w:div>
    <w:div w:id="2146313965">
      <w:bodyDiv w:val="1"/>
      <w:marLeft w:val="0"/>
      <w:marRight w:val="0"/>
      <w:marTop w:val="0"/>
      <w:marBottom w:val="0"/>
      <w:divBdr>
        <w:top w:val="none" w:sz="0" w:space="0" w:color="auto"/>
        <w:left w:val="none" w:sz="0" w:space="0" w:color="auto"/>
        <w:bottom w:val="none" w:sz="0" w:space="0" w:color="auto"/>
        <w:right w:val="none" w:sz="0" w:space="0" w:color="auto"/>
      </w:divBdr>
    </w:div>
    <w:div w:id="2146508583">
      <w:bodyDiv w:val="1"/>
      <w:marLeft w:val="0"/>
      <w:marRight w:val="0"/>
      <w:marTop w:val="0"/>
      <w:marBottom w:val="0"/>
      <w:divBdr>
        <w:top w:val="none" w:sz="0" w:space="0" w:color="auto"/>
        <w:left w:val="none" w:sz="0" w:space="0" w:color="auto"/>
        <w:bottom w:val="none" w:sz="0" w:space="0" w:color="auto"/>
        <w:right w:val="none" w:sz="0" w:space="0" w:color="auto"/>
      </w:divBdr>
    </w:div>
    <w:div w:id="2146583905">
      <w:bodyDiv w:val="1"/>
      <w:marLeft w:val="0"/>
      <w:marRight w:val="0"/>
      <w:marTop w:val="0"/>
      <w:marBottom w:val="0"/>
      <w:divBdr>
        <w:top w:val="none" w:sz="0" w:space="0" w:color="auto"/>
        <w:left w:val="none" w:sz="0" w:space="0" w:color="auto"/>
        <w:bottom w:val="none" w:sz="0" w:space="0" w:color="auto"/>
        <w:right w:val="none" w:sz="0" w:space="0" w:color="auto"/>
      </w:divBdr>
    </w:div>
    <w:div w:id="214711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77745C-7DC8-4D32-89D8-A97DB8D895B4}">
  <we:reference id="wa104380917" version="1.0.1.0" store="en-US" storeType="OMEX"/>
  <we:alternateReferences>
    <we:reference id="WA104380917" version="1.0.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BBA80-E017-443F-AF50-B7F60285E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523</Words>
  <Characters>2983</Characters>
  <Application>Microsoft Office Word</Application>
  <DocSecurity>0</DocSecurity>
  <Lines>24</Lines>
  <Paragraphs>6</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Original Article</vt:lpstr>
      <vt:lpstr>        Abstract (328 words &lt; 350 words)</vt:lpstr>
      <vt:lpstr>        Introduction  </vt:lpstr>
      <vt:lpstr>        Methods </vt:lpstr>
      <vt:lpstr>        Results </vt:lpstr>
      <vt:lpstr>        Discussion </vt:lpstr>
      <vt:lpstr>        Conclusions</vt:lpstr>
      <vt:lpstr>        Declaration</vt:lpstr>
      <vt:lpstr>        References</vt:lpstr>
      <vt:lpstr>        Tables</vt:lpstr>
      <vt:lpstr>        Legends to Figures</vt:lpstr>
    </vt:vector>
  </TitlesOfParts>
  <Company/>
  <LinksUpToDate>false</LinksUpToDate>
  <CharactersWithSpaces>3500</CharactersWithSpaces>
  <SharedDoc>false</SharedDoc>
  <HLinks>
    <vt:vector size="36" baseType="variant">
      <vt:variant>
        <vt:i4>7405614</vt:i4>
      </vt:variant>
      <vt:variant>
        <vt:i4>15</vt:i4>
      </vt:variant>
      <vt:variant>
        <vt:i4>0</vt:i4>
      </vt:variant>
      <vt:variant>
        <vt:i4>5</vt:i4>
      </vt:variant>
      <vt:variant>
        <vt:lpwstr>http://www.vesaliusfabrica.com/en/new-fabrica.html</vt:lpwstr>
      </vt:variant>
      <vt:variant>
        <vt:lpwstr/>
      </vt:variant>
      <vt:variant>
        <vt:i4>2687084</vt:i4>
      </vt:variant>
      <vt:variant>
        <vt:i4>12</vt:i4>
      </vt:variant>
      <vt:variant>
        <vt:i4>0</vt:i4>
      </vt:variant>
      <vt:variant>
        <vt:i4>5</vt:i4>
      </vt:variant>
      <vt:variant>
        <vt:lpwstr>https://www.ncbi.nlm.nih.gov/books/NBK7256/</vt:lpwstr>
      </vt:variant>
      <vt:variant>
        <vt:lpwstr/>
      </vt:variant>
      <vt:variant>
        <vt:i4>5701700</vt:i4>
      </vt:variant>
      <vt:variant>
        <vt:i4>9</vt:i4>
      </vt:variant>
      <vt:variant>
        <vt:i4>0</vt:i4>
      </vt:variant>
      <vt:variant>
        <vt:i4>5</vt:i4>
      </vt:variant>
      <vt:variant>
        <vt:lpwstr>http://www.icmje.org/recommendations/browse/roles-and-responsibilities/defining-the-role-of-authors-and-contributors.html</vt:lpwstr>
      </vt:variant>
      <vt:variant>
        <vt:lpwstr/>
      </vt:variant>
      <vt:variant>
        <vt:i4>7208996</vt:i4>
      </vt:variant>
      <vt:variant>
        <vt:i4>6</vt:i4>
      </vt:variant>
      <vt:variant>
        <vt:i4>0</vt:i4>
      </vt:variant>
      <vt:variant>
        <vt:i4>5</vt:i4>
      </vt:variant>
      <vt:variant>
        <vt:lpwstr>https://eur02.safelinks.protection.outlook.com/?url=https%3A%2F%2Fwww.nc3rs.org.uk%2Farrive-guidelines&amp;data=02%7C01%7Cauthor-guidelines%40karger.com%7C28323ed23d5b464cb3c008d7c9e5e6a7%7C69e7eb606e904a0590b15b8d6d697087%7C0%7C0%7C637199861558596413&amp;sdata=SQowW%2BVYarrBPBbuvB6BbKQemI%2Bq68I4PiFv6kNB8gY%3D&amp;reserved=0</vt:lpwstr>
      </vt:variant>
      <vt:variant>
        <vt:lpwstr/>
      </vt:variant>
      <vt:variant>
        <vt:i4>3407979</vt:i4>
      </vt:variant>
      <vt:variant>
        <vt:i4>3</vt:i4>
      </vt:variant>
      <vt:variant>
        <vt:i4>0</vt:i4>
      </vt:variant>
      <vt:variant>
        <vt:i4>5</vt:i4>
      </vt:variant>
      <vt:variant>
        <vt:lpwstr>https://www.wma.net/policies-post/wma-declaration-of-helsinki-ethical-principles-for-medical-research-involving-human-subjects/</vt:lpwstr>
      </vt:variant>
      <vt:variant>
        <vt:lpwstr/>
      </vt:variant>
      <vt:variant>
        <vt:i4>4325381</vt:i4>
      </vt:variant>
      <vt:variant>
        <vt:i4>0</vt:i4>
      </vt:variant>
      <vt:variant>
        <vt:i4>0</vt:i4>
      </vt:variant>
      <vt:variant>
        <vt:i4>5</vt:i4>
      </vt:variant>
      <vt:variant>
        <vt:lpwstr>http://www.icmje.org/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Yugeesh Lankadeva</dc:creator>
  <cp:keywords/>
  <cp:lastModifiedBy>Taku Furukawa</cp:lastModifiedBy>
  <cp:revision>3</cp:revision>
  <dcterms:created xsi:type="dcterms:W3CDTF">2025-06-27T10:46:00Z</dcterms:created>
  <dcterms:modified xsi:type="dcterms:W3CDTF">2025-06-27T10:51:00Z</dcterms:modified>
</cp:coreProperties>
</file>