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628AD" w14:textId="29978F1C" w:rsidR="00823670" w:rsidRDefault="00823670" w:rsidP="00C22855">
      <w:pPr>
        <w:jc w:val="center"/>
        <w:rPr>
          <w:b/>
        </w:rPr>
      </w:pPr>
      <w:r>
        <w:rPr>
          <w:b/>
          <w:bCs/>
        </w:rPr>
        <w:t xml:space="preserve">Additional File 1 for </w:t>
      </w:r>
      <w:r w:rsidR="006174E5" w:rsidRPr="000A0141">
        <w:rPr>
          <w:b/>
          <w:bCs/>
        </w:rPr>
        <w:t xml:space="preserve">Childhood Experiences and </w:t>
      </w:r>
      <w:r w:rsidR="006174E5">
        <w:rPr>
          <w:b/>
          <w:bCs/>
        </w:rPr>
        <w:t xml:space="preserve">Adult </w:t>
      </w:r>
      <w:r w:rsidR="006174E5" w:rsidRPr="000A0141">
        <w:rPr>
          <w:b/>
          <w:bCs/>
        </w:rPr>
        <w:t>Self-Rated Physical Health in 22 Countries</w:t>
      </w:r>
      <w:r w:rsidR="006174E5" w:rsidRPr="00BB71D1">
        <w:rPr>
          <w:b/>
        </w:rPr>
        <w:t xml:space="preserve"> </w:t>
      </w:r>
    </w:p>
    <w:p w14:paraId="38F7EE09" w14:textId="2DB88B56" w:rsidR="006174E5" w:rsidRPr="00BB71D1" w:rsidRDefault="00823670" w:rsidP="00823670">
      <w:pPr>
        <w:jc w:val="center"/>
        <w:rPr>
          <w:b/>
        </w:rPr>
      </w:pPr>
      <w:r>
        <w:rPr>
          <w:b/>
        </w:rPr>
        <w:t xml:space="preserve">Table </w:t>
      </w:r>
      <w:r w:rsidR="006174E5">
        <w:rPr>
          <w:b/>
        </w:rPr>
        <w:t>of Contents</w:t>
      </w:r>
    </w:p>
    <w:p w14:paraId="459DD1AA" w14:textId="4408CEA6" w:rsidR="00161511" w:rsidRPr="00541593" w:rsidRDefault="00000000">
      <w:pPr>
        <w:pStyle w:val="TOC2"/>
        <w:tabs>
          <w:tab w:val="right" w:leader="dot" w:pos="9926"/>
        </w:tabs>
        <w:rPr>
          <w:noProof/>
          <w:sz w:val="22"/>
        </w:rPr>
      </w:pPr>
      <w:r w:rsidRPr="00541593">
        <w:rPr>
          <w:sz w:val="22"/>
        </w:rPr>
        <w:fldChar w:fldCharType="begin"/>
      </w:r>
      <w:r w:rsidRPr="00541593">
        <w:rPr>
          <w:sz w:val="22"/>
        </w:rPr>
        <w:instrText>TOC \o "1-3" \h \z \u</w:instrText>
      </w:r>
      <w:r w:rsidRPr="00541593">
        <w:rPr>
          <w:sz w:val="22"/>
        </w:rPr>
        <w:fldChar w:fldCharType="separate"/>
      </w:r>
      <w:hyperlink w:anchor="_Toc216287488" w:history="1">
        <w:r w:rsidR="00823670"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1a: Nationally-Representative Descriptive Statistics of the Observed Sample (Argentina)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_Toc216287488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4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52814278" w14:textId="2DE712AD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489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1b: Variations Across Childhood Predictors (Argentina)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_Toc216287489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6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43DFDC05" w14:textId="48167B9B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490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1c: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1b (Argentina)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_Toc216287490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8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7E089144" w14:textId="47315648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491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2a: Nationally-Representative Descriptive Statistics of the Observed Sample (Australia)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_Toc216287491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10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29B9DBA9" w14:textId="71B15FBF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492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2b: Variations Across Childhood Predictors (Australia)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_Toc216287492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13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5A2CA2E8" w14:textId="3BA2564D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493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2c: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2b (Australia)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_Toc216287493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15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7D72872D" w14:textId="65DEAF0E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494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3a: Nationally-Representative Descriptive Statistics of the Observed Sample (Brazil)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_Toc216287494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17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2DB8D4F1" w14:textId="1D357405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495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3b: Variations Across Childhood Predictors (Brazil)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_Toc216287495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19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26CDE450" w14:textId="62076EA1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496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3c: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3b (Brazil)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_Toc216287496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21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43BCA4D5" w14:textId="7C89E2D8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497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4a: Nationally-Representative Descriptive Statistics of the Observed Sample (Egypt)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_Toc216287497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23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370C5C11" w14:textId="6A363ED8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498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4b: Variations Across Childhood Predictors (Egypt)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_Toc216287498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25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7034C619" w14:textId="6815161D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499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4c: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4b (Egypt)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_Toc216287499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27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33A0A9B0" w14:textId="3310F359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00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5a: Nationally-Representative Descriptive Statistics of the Observed Sample (Germany)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_Toc216287500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28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359AA17A" w14:textId="3DB4D872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01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5b: Variations Across Childhood Predictors (Germany)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_Toc216287501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30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08318550" w14:textId="01960071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02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5c: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5b (Germany)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_Toc216287502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32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6ED4062E" w14:textId="55DC9C0E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03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6a: Nationally-Representative Descriptive Statistics of the Observed Sample (Hong</w:t>
        </w:r>
        <w:r w:rsidR="0074208F" w:rsidRPr="00541593">
          <w:rPr>
            <w:rStyle w:val="Hyperlink"/>
            <w:noProof/>
            <w:sz w:val="22"/>
          </w:rPr>
          <w:t xml:space="preserve"> </w:t>
        </w:r>
        <w:r w:rsidR="00161511" w:rsidRPr="00541593">
          <w:rPr>
            <w:rStyle w:val="Hyperlink"/>
            <w:noProof/>
            <w:sz w:val="22"/>
          </w:rPr>
          <w:t>Kong)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_Toc216287503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33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56FE14C9" w14:textId="5503BABC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04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6b: Variations Across Childhood Predictors (Hong</w:t>
        </w:r>
        <w:r w:rsidR="0074208F" w:rsidRPr="00541593">
          <w:rPr>
            <w:rStyle w:val="Hyperlink"/>
            <w:noProof/>
            <w:sz w:val="22"/>
          </w:rPr>
          <w:t xml:space="preserve"> </w:t>
        </w:r>
        <w:r w:rsidR="00161511" w:rsidRPr="00541593">
          <w:rPr>
            <w:rStyle w:val="Hyperlink"/>
            <w:noProof/>
            <w:sz w:val="22"/>
          </w:rPr>
          <w:t>Kong)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_Toc216287504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36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6C704972" w14:textId="56D9FFDA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05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6c: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6b (Hong</w:t>
        </w:r>
        <w:r w:rsidR="0074208F" w:rsidRPr="00541593">
          <w:rPr>
            <w:rStyle w:val="Hyperlink"/>
            <w:noProof/>
            <w:sz w:val="22"/>
          </w:rPr>
          <w:t xml:space="preserve"> </w:t>
        </w:r>
        <w:r w:rsidR="00161511" w:rsidRPr="00541593">
          <w:rPr>
            <w:rStyle w:val="Hyperlink"/>
            <w:noProof/>
            <w:sz w:val="22"/>
          </w:rPr>
          <w:t>Kong)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_Toc216287505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38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2ABE7FDE" w14:textId="1F2C39AB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06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7a: Nationally-Representative Descriptive Statistics of the Observed Sample (India)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_Toc216287506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40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693C3F63" w14:textId="527CC13B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07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7b: Variations Across Childhood Predictors (India)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_Toc216287507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42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4758ADB4" w14:textId="0A050A35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08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7c: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7b (India)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_Toc216287508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44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300CAC15" w14:textId="0C4C1D25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09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8a: Nationally-Representative Descriptive Statistics of the Observed Sample (Indonesia)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_Toc216287509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46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7132655D" w14:textId="2549B05A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10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8b: Variations Across Childhood Predictors (Indonesia)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_Toc216287510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49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3567826B" w14:textId="56763327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11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8c: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8b (Indonesia)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_Toc216287511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51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5F03106C" w14:textId="6C6DBFBD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12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9a: Nationally-Representative Descriptive Statistics of the Observed Sample (Israel)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_Toc216287512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53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1399D900" w14:textId="42968789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13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9b: Variations Across Childhood Predictors (Israel)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_Toc216287513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55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10269FB5" w14:textId="0CB95788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14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9c: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9b (Israel)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_Toc216287514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57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34C999E7" w14:textId="18B4FC41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15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10a: Nationally-Representative Descriptive Statistics of the Observed Sample (Japan)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_Toc216287515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59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352200C5" w14:textId="50008312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16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10b: Variations Across Childhood Predictors (Japan)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_Toc216287516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61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748454D6" w14:textId="2B092489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17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10c: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10b (Japan)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_Toc216287517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63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13B79CB1" w14:textId="4D4C974C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18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11a: Nationally-Representative Descriptive Statistics of the Observed Sample (Kenya)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_Toc216287518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64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0602EB06" w14:textId="70BD4F46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19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11b: Variations Across Childhood Predictors (Kenya)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_Toc216287519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67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38FF0BEA" w14:textId="2911BE83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20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11c: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11b (Kenya)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_Toc216287520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69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2B78D578" w14:textId="612C9878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21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12a: Nationally-Representative Descriptive Statistics of the Observed Sample (Mexico)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_Toc216287521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71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55A21EAE" w14:textId="2BF02D0E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22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12b: Variations Across Childhood Predictors (Mexico)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_Toc216287522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73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477FDAFE" w14:textId="083498DB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23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12c: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12b (Mexico)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_Toc216287523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75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0F011DB0" w14:textId="699C76A8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24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13a: Nationally-Representative Descriptive Statistics of the Observed Sample (Nigeria)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_Toc216287524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77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38DCB37E" w14:textId="17406085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25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13b: Variations Across Childhood Predictors (Nigeria)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_Toc216287525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80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05DEB85A" w14:textId="3990154D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26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13c: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13b (Nigeria)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_Toc216287526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82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4C53046D" w14:textId="4F4446C2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27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14a: Nationally-Representative Descriptive Statistics of the Observed Sample (Philippines)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_Toc216287527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84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27DD9820" w14:textId="124B3417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28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14b: Variations Across Childhood Predictors (Philippines)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_Toc216287528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87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7B21C4E2" w14:textId="051A54FE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29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14c: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14b (Philippines)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_Toc216287529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89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598B1A52" w14:textId="2408793E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30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15a: Nationally-Representative Descriptive Statistics of the Observed Sample (Poland)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_Toc216287530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91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487D9E52" w14:textId="0ACDE0C0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31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15b: Variations Across Childhood Predictors (Poland)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_Toc216287531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94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162F8429" w14:textId="3BCDCFFC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32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15c: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15b (Poland)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_Toc216287532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96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37EDE09A" w14:textId="549695E6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33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16a: Nationally-Representative Descriptive Statistics of the Observed Sample (South</w:t>
        </w:r>
        <w:r w:rsidR="0074208F" w:rsidRPr="00541593">
          <w:rPr>
            <w:rStyle w:val="Hyperlink"/>
            <w:noProof/>
            <w:sz w:val="22"/>
          </w:rPr>
          <w:t xml:space="preserve"> </w:t>
        </w:r>
        <w:r w:rsidR="00161511" w:rsidRPr="00541593">
          <w:rPr>
            <w:rStyle w:val="Hyperlink"/>
            <w:noProof/>
            <w:sz w:val="22"/>
          </w:rPr>
          <w:t>Africa)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_Toc216287533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98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3BCE4744" w14:textId="43465616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34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16b: Variations Across Childhood Predictors (South</w:t>
        </w:r>
        <w:r w:rsidR="0074208F" w:rsidRPr="00541593">
          <w:rPr>
            <w:rStyle w:val="Hyperlink"/>
            <w:noProof/>
            <w:sz w:val="22"/>
          </w:rPr>
          <w:t xml:space="preserve"> </w:t>
        </w:r>
        <w:r w:rsidR="00161511" w:rsidRPr="00541593">
          <w:rPr>
            <w:rStyle w:val="Hyperlink"/>
            <w:noProof/>
            <w:sz w:val="22"/>
          </w:rPr>
          <w:t>Africa)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_Toc216287534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100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7390D4F1" w14:textId="3FE66C8D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35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16c: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16b (South</w:t>
        </w:r>
        <w:r w:rsidR="0074208F" w:rsidRPr="00541593">
          <w:rPr>
            <w:rStyle w:val="Hyperlink"/>
            <w:noProof/>
            <w:sz w:val="22"/>
          </w:rPr>
          <w:t xml:space="preserve"> </w:t>
        </w:r>
        <w:r w:rsidR="00161511" w:rsidRPr="00541593">
          <w:rPr>
            <w:rStyle w:val="Hyperlink"/>
            <w:noProof/>
            <w:sz w:val="22"/>
          </w:rPr>
          <w:t>Africa)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_Toc216287535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102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16460835" w14:textId="5DEBC285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36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17a: Nationally-Representative Descriptive Statistics of the Observed Sample (Spain)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_Toc216287536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104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17B5870A" w14:textId="5FC6F5C5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37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17b: Variations Across Childhood Predictors (Spain)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_Toc216287537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106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2A0A3D70" w14:textId="24C9466C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38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17c: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17b (Spain)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_Toc216287538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108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65E3AB01" w14:textId="73AB9EFE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39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18a: Nationally-Representative Descriptive Statistics of the Observed Sample (Sweden)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_Toc216287539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109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6A2443D7" w14:textId="769F4D04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40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18b: Variations Across Childhood Predictors (Sweden)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_Toc216287540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111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0C4B8053" w14:textId="23438507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41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18c: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18b (Sweden)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_Toc216287541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113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4786B53C" w14:textId="40B4BC7A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42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19a: Nationally-Representative Descriptive Statistics of the Observed Sample (Tanzania)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_Toc216287542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114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15E3AAC5" w14:textId="13A0BDE6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43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19b: Variations Across Childhood Predictors (Tanzania)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_Toc216287543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116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5A1B1797" w14:textId="15836F3C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44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19c: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19b (Tanzania)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_Toc216287544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118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5C64D565" w14:textId="6802077F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45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20a: Nationally-Representative Descriptive Statistics of the Observed Sample (Turkey)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_Toc216287545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120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235B5FDB" w14:textId="169E5A13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46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20b: Variations Across Childhood Predictors (Turkey)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_Toc216287546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123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03791813" w14:textId="13A56EFE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47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20c: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20b (Turkey)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_Toc216287547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125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579D3744" w14:textId="29A829C4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48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21a: Nationally-Representative Descriptive Statistics of the Observed Sample (United</w:t>
        </w:r>
        <w:r w:rsidR="0074208F" w:rsidRPr="00541593">
          <w:rPr>
            <w:rStyle w:val="Hyperlink"/>
            <w:noProof/>
            <w:sz w:val="22"/>
          </w:rPr>
          <w:t xml:space="preserve"> </w:t>
        </w:r>
        <w:r w:rsidR="00161511" w:rsidRPr="00541593">
          <w:rPr>
            <w:rStyle w:val="Hyperlink"/>
            <w:noProof/>
            <w:sz w:val="22"/>
          </w:rPr>
          <w:t>Kingdom)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_Toc216287548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126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455E058B" w14:textId="2B8DD2B1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49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21b: Variations Across Childhood Predictors (United</w:t>
        </w:r>
        <w:r w:rsidR="0074208F" w:rsidRPr="00541593">
          <w:rPr>
            <w:rStyle w:val="Hyperlink"/>
            <w:noProof/>
            <w:sz w:val="22"/>
          </w:rPr>
          <w:t xml:space="preserve"> </w:t>
        </w:r>
        <w:r w:rsidR="00161511" w:rsidRPr="00541593">
          <w:rPr>
            <w:rStyle w:val="Hyperlink"/>
            <w:noProof/>
            <w:sz w:val="22"/>
          </w:rPr>
          <w:t>Kingdom)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_Toc216287549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128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4307772B" w14:textId="6531F6AE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50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21c: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21b (United</w:t>
        </w:r>
        <w:r w:rsidR="0074208F" w:rsidRPr="00541593">
          <w:rPr>
            <w:rStyle w:val="Hyperlink"/>
            <w:noProof/>
            <w:sz w:val="22"/>
          </w:rPr>
          <w:t xml:space="preserve"> </w:t>
        </w:r>
        <w:r w:rsidR="00161511" w:rsidRPr="00541593">
          <w:rPr>
            <w:rStyle w:val="Hyperlink"/>
            <w:noProof/>
            <w:sz w:val="22"/>
          </w:rPr>
          <w:t>Kingdom)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_Toc216287550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130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10738604" w14:textId="21CB714B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51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22a: Nationally-Representative Descriptive Statistics of the Observed Sample (United</w:t>
        </w:r>
        <w:r w:rsidR="0074208F" w:rsidRPr="00541593">
          <w:rPr>
            <w:rStyle w:val="Hyperlink"/>
            <w:noProof/>
            <w:sz w:val="22"/>
          </w:rPr>
          <w:t xml:space="preserve"> </w:t>
        </w:r>
        <w:r w:rsidR="00161511" w:rsidRPr="00541593">
          <w:rPr>
            <w:rStyle w:val="Hyperlink"/>
            <w:noProof/>
            <w:sz w:val="22"/>
          </w:rPr>
          <w:t>States)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_Toc216287551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132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3AE8EF51" w14:textId="0A58B73F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52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22b: Variations Across Childhood Predictors (United</w:t>
        </w:r>
        <w:r w:rsidR="0074208F" w:rsidRPr="00541593">
          <w:rPr>
            <w:rStyle w:val="Hyperlink"/>
            <w:noProof/>
            <w:sz w:val="22"/>
          </w:rPr>
          <w:t xml:space="preserve"> </w:t>
        </w:r>
        <w:r w:rsidR="00161511" w:rsidRPr="00541593">
          <w:rPr>
            <w:rStyle w:val="Hyperlink"/>
            <w:noProof/>
            <w:sz w:val="22"/>
          </w:rPr>
          <w:t>States)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_Toc216287552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134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1531C22E" w14:textId="61FE92F1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53" w:history="1"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 xml:space="preserve">22c: E-Values and E-Value Limits for the Coefficients Shown in </w:t>
        </w:r>
        <w:r>
          <w:rPr>
            <w:rStyle w:val="Hyperlink"/>
            <w:noProof/>
            <w:sz w:val="22"/>
          </w:rPr>
          <w:t>Table S</w:t>
        </w:r>
        <w:r w:rsidR="00161511" w:rsidRPr="00541593">
          <w:rPr>
            <w:rStyle w:val="Hyperlink"/>
            <w:noProof/>
            <w:sz w:val="22"/>
          </w:rPr>
          <w:t>22b (United</w:t>
        </w:r>
        <w:r w:rsidR="0074208F" w:rsidRPr="00541593">
          <w:rPr>
            <w:rStyle w:val="Hyperlink"/>
            <w:noProof/>
            <w:sz w:val="22"/>
          </w:rPr>
          <w:t xml:space="preserve"> </w:t>
        </w:r>
        <w:r w:rsidR="00161511" w:rsidRPr="00541593">
          <w:rPr>
            <w:rStyle w:val="Hyperlink"/>
            <w:noProof/>
            <w:sz w:val="22"/>
          </w:rPr>
          <w:t>States)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_Toc216287553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136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30F32AB1" w14:textId="22988D5D" w:rsidR="00161511" w:rsidRPr="00541593" w:rsidRDefault="00823670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54" w:history="1">
        <w:r>
          <w:rPr>
            <w:rStyle w:val="Hyperlink"/>
            <w:iCs/>
            <w:noProof/>
            <w:sz w:val="22"/>
          </w:rPr>
          <w:t xml:space="preserve">Table </w:t>
        </w:r>
        <w:r w:rsidR="00161511" w:rsidRPr="00541593">
          <w:rPr>
            <w:rStyle w:val="Hyperlink"/>
            <w:iCs/>
            <w:noProof/>
            <w:sz w:val="22"/>
          </w:rPr>
          <w:t>S23: Population Weighted Meta-Analysis of Regression Results</w:t>
        </w:r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_Toc216287554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138</w:t>
        </w:r>
        <w:r w:rsidR="00161511" w:rsidRPr="00541593">
          <w:rPr>
            <w:noProof/>
            <w:webHidden/>
            <w:sz w:val="22"/>
          </w:rPr>
          <w:fldChar w:fldCharType="end"/>
        </w:r>
      </w:hyperlink>
    </w:p>
    <w:p w14:paraId="3030F709" w14:textId="5173DEA8" w:rsidR="00BC2C4B" w:rsidRPr="00541593" w:rsidRDefault="00823670" w:rsidP="00BC2C4B">
      <w:pPr>
        <w:pStyle w:val="TOC2"/>
        <w:tabs>
          <w:tab w:val="right" w:leader="dot" w:pos="9926"/>
        </w:tabs>
        <w:rPr>
          <w:noProof/>
          <w:sz w:val="22"/>
        </w:rPr>
      </w:pPr>
      <w:hyperlink w:anchor="_Toc216287555" w:history="1">
        <w:r>
          <w:rPr>
            <w:rStyle w:val="Hyperlink"/>
            <w:iCs/>
            <w:noProof/>
            <w:sz w:val="22"/>
          </w:rPr>
          <w:t xml:space="preserve">Table </w:t>
        </w:r>
        <w:r w:rsidR="00BC2C4B" w:rsidRPr="00541593">
          <w:rPr>
            <w:rStyle w:val="Hyperlink"/>
            <w:iCs/>
            <w:noProof/>
            <w:sz w:val="22"/>
          </w:rPr>
          <w:t>S24: Population Weighted Meta-Analysis of E-Values</w:t>
        </w:r>
        <w:r w:rsidR="00BC2C4B" w:rsidRPr="00541593">
          <w:rPr>
            <w:noProof/>
            <w:webHidden/>
            <w:sz w:val="22"/>
          </w:rPr>
          <w:tab/>
        </w:r>
        <w:r w:rsidR="00BC2C4B" w:rsidRPr="00541593">
          <w:rPr>
            <w:noProof/>
            <w:webHidden/>
            <w:sz w:val="22"/>
          </w:rPr>
          <w:fldChar w:fldCharType="begin"/>
        </w:r>
        <w:r w:rsidR="00BC2C4B" w:rsidRPr="00541593">
          <w:rPr>
            <w:noProof/>
            <w:webHidden/>
            <w:sz w:val="22"/>
          </w:rPr>
          <w:instrText xml:space="preserve"> PAGEREF _Toc216287555 \h </w:instrText>
        </w:r>
        <w:r w:rsidR="00BC2C4B" w:rsidRPr="00541593">
          <w:rPr>
            <w:noProof/>
            <w:webHidden/>
            <w:sz w:val="22"/>
          </w:rPr>
        </w:r>
        <w:r w:rsidR="00BC2C4B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140</w:t>
        </w:r>
        <w:r w:rsidR="00BC2C4B" w:rsidRPr="00541593">
          <w:rPr>
            <w:noProof/>
            <w:webHidden/>
            <w:sz w:val="22"/>
          </w:rPr>
          <w:fldChar w:fldCharType="end"/>
        </w:r>
      </w:hyperlink>
    </w:p>
    <w:p w14:paraId="7BB982D1" w14:textId="17AB52EA" w:rsidR="00161511" w:rsidRPr="00541593" w:rsidRDefault="00BC2C4B">
      <w:pPr>
        <w:pStyle w:val="TOC2"/>
        <w:tabs>
          <w:tab w:val="right" w:leader="dot" w:pos="9926"/>
        </w:tabs>
        <w:rPr>
          <w:noProof/>
          <w:sz w:val="22"/>
        </w:rPr>
      </w:pPr>
      <w:r w:rsidRPr="00541593">
        <w:rPr>
          <w:noProof/>
          <w:sz w:val="22"/>
        </w:rPr>
        <w:t>Forest Plots</w:t>
      </w:r>
      <w:hyperlink w:anchor="_Toc216287555" w:history="1">
        <w:r w:rsidR="00161511" w:rsidRPr="00541593">
          <w:rPr>
            <w:noProof/>
            <w:webHidden/>
            <w:sz w:val="22"/>
          </w:rPr>
          <w:tab/>
        </w:r>
        <w:r w:rsidR="00161511" w:rsidRPr="00541593">
          <w:rPr>
            <w:noProof/>
            <w:webHidden/>
            <w:sz w:val="22"/>
          </w:rPr>
          <w:fldChar w:fldCharType="begin"/>
        </w:r>
        <w:r w:rsidR="00161511" w:rsidRPr="00541593">
          <w:rPr>
            <w:noProof/>
            <w:webHidden/>
            <w:sz w:val="22"/>
          </w:rPr>
          <w:instrText xml:space="preserve"> PAGEREF _Toc216287555 \h </w:instrText>
        </w:r>
        <w:r w:rsidR="00161511" w:rsidRPr="00541593">
          <w:rPr>
            <w:noProof/>
            <w:webHidden/>
            <w:sz w:val="22"/>
          </w:rPr>
        </w:r>
        <w:r w:rsidR="00161511" w:rsidRPr="00541593">
          <w:rPr>
            <w:noProof/>
            <w:webHidden/>
            <w:sz w:val="22"/>
          </w:rPr>
          <w:fldChar w:fldCharType="separate"/>
        </w:r>
        <w:r w:rsidR="00ED38E8">
          <w:rPr>
            <w:noProof/>
            <w:webHidden/>
            <w:sz w:val="22"/>
          </w:rPr>
          <w:t>14</w:t>
        </w:r>
        <w:r w:rsidR="00161511" w:rsidRPr="00541593">
          <w:rPr>
            <w:noProof/>
            <w:webHidden/>
            <w:sz w:val="22"/>
          </w:rPr>
          <w:fldChar w:fldCharType="end"/>
        </w:r>
      </w:hyperlink>
      <w:r w:rsidR="00ED38E8">
        <w:rPr>
          <w:noProof/>
        </w:rPr>
        <w:t>2</w:t>
      </w:r>
      <w:r w:rsidRPr="00541593">
        <w:rPr>
          <w:noProof/>
          <w:sz w:val="22"/>
        </w:rPr>
        <w:t>-1</w:t>
      </w:r>
      <w:r w:rsidR="00ED38E8">
        <w:rPr>
          <w:noProof/>
          <w:sz w:val="22"/>
        </w:rPr>
        <w:t>68</w:t>
      </w:r>
    </w:p>
    <w:p w14:paraId="16DC86D0" w14:textId="77777777" w:rsidR="00A81DD7" w:rsidRDefault="00000000">
      <w:r w:rsidRPr="00541593">
        <w:rPr>
          <w:sz w:val="22"/>
        </w:rPr>
        <w:fldChar w:fldCharType="end"/>
      </w:r>
    </w:p>
    <w:p w14:paraId="448AE98D" w14:textId="77777777" w:rsidR="009442C0" w:rsidRDefault="009442C0">
      <w:pPr>
        <w:pStyle w:val="Heading2"/>
        <w:jc w:val="center"/>
        <w:sectPr w:rsidR="009442C0" w:rsidSect="006174E5">
          <w:footerReference w:type="default" r:id="rId6"/>
          <w:pgSz w:w="12240" w:h="15840" w:code="1"/>
          <w:pgMar w:top="1152" w:right="1152" w:bottom="1152" w:left="1152" w:header="720" w:footer="720" w:gutter="0"/>
          <w:cols w:space="720"/>
        </w:sectPr>
      </w:pPr>
      <w:bookmarkStart w:id="0" w:name="_Toc216287488"/>
    </w:p>
    <w:p w14:paraId="36FE81D9" w14:textId="646DF490" w:rsidR="00FA68A0" w:rsidRPr="00BB71D1" w:rsidRDefault="00823670">
      <w:pPr>
        <w:pStyle w:val="Heading2"/>
        <w:jc w:val="center"/>
      </w:pPr>
      <w:r>
        <w:lastRenderedPageBreak/>
        <w:t>Table S</w:t>
      </w:r>
      <w:r w:rsidRPr="00BB71D1">
        <w:t>1a: Nationally-Representative Descriptive Statistics of the Observed Sample (Argentina)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FA68A0" w:rsidRPr="00BB71D1" w14:paraId="516CE592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CC84170" w14:textId="77777777" w:rsidR="00FA68A0" w:rsidRPr="00BB71D1" w:rsidRDefault="00000000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9835D34" w14:textId="77777777" w:rsidR="00FA68A0" w:rsidRPr="00BB71D1" w:rsidRDefault="00000000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F9B3C81" w14:textId="77777777" w:rsidR="00FA68A0" w:rsidRPr="00BB71D1" w:rsidRDefault="00000000">
            <w:pPr>
              <w:jc w:val="center"/>
            </w:pPr>
            <w:r w:rsidRPr="00BB71D1">
              <w:t>Frequency</w:t>
            </w:r>
          </w:p>
        </w:tc>
      </w:tr>
      <w:tr w:rsidR="00FA68A0" w:rsidRPr="00BB71D1" w14:paraId="367E2998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9B00188" w14:textId="77777777" w:rsidR="00FA68A0" w:rsidRPr="00BB71D1" w:rsidRDefault="00000000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037A309" w14:textId="77777777" w:rsidR="00FA68A0" w:rsidRPr="00BB71D1" w:rsidRDefault="00FA68A0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17667F1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1D7075E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0E8A08" w14:textId="77777777" w:rsidR="00FA68A0" w:rsidRPr="00BB71D1" w:rsidRDefault="00000000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D223BB" w14:textId="77777777" w:rsidR="00FA68A0" w:rsidRPr="00BB71D1" w:rsidRDefault="00000000">
            <w:pPr>
              <w:jc w:val="center"/>
            </w:pPr>
            <w:r w:rsidRPr="00BB71D1">
              <w:t>0.66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B19A12" w14:textId="77777777" w:rsidR="00FA68A0" w:rsidRPr="00BB71D1" w:rsidRDefault="00000000">
            <w:pPr>
              <w:jc w:val="center"/>
            </w:pPr>
            <w:r w:rsidRPr="00BB71D1">
              <w:t>4463</w:t>
            </w:r>
          </w:p>
        </w:tc>
      </w:tr>
      <w:tr w:rsidR="00FA68A0" w:rsidRPr="00BB71D1" w14:paraId="13A5723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E684F85" w14:textId="77777777" w:rsidR="00FA68A0" w:rsidRPr="00BB71D1" w:rsidRDefault="00000000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BFA665" w14:textId="77777777" w:rsidR="00FA68A0" w:rsidRPr="00BB71D1" w:rsidRDefault="00000000">
            <w:pPr>
              <w:jc w:val="center"/>
            </w:pPr>
            <w:r w:rsidRPr="00BB71D1">
              <w:t>0.21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5F1496" w14:textId="77777777" w:rsidR="00FA68A0" w:rsidRPr="00BB71D1" w:rsidRDefault="00000000">
            <w:pPr>
              <w:jc w:val="center"/>
            </w:pPr>
            <w:r w:rsidRPr="00BB71D1">
              <w:t>1436</w:t>
            </w:r>
          </w:p>
        </w:tc>
      </w:tr>
      <w:tr w:rsidR="00FA68A0" w:rsidRPr="00BB71D1" w14:paraId="3EA7D68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1ABF61" w14:textId="77777777" w:rsidR="00FA68A0" w:rsidRPr="00BB71D1" w:rsidRDefault="00000000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2CD690" w14:textId="77777777" w:rsidR="00FA68A0" w:rsidRPr="00BB71D1" w:rsidRDefault="00000000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30227C" w14:textId="77777777" w:rsidR="00FA68A0" w:rsidRPr="00BB71D1" w:rsidRDefault="00000000">
            <w:pPr>
              <w:jc w:val="center"/>
            </w:pPr>
            <w:r w:rsidRPr="00BB71D1">
              <w:t>299</w:t>
            </w:r>
          </w:p>
        </w:tc>
      </w:tr>
      <w:tr w:rsidR="00FA68A0" w:rsidRPr="00BB71D1" w14:paraId="555BC22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7DDA699" w14:textId="77777777" w:rsidR="00FA68A0" w:rsidRPr="00BB71D1" w:rsidRDefault="00000000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4D2635" w14:textId="77777777" w:rsidR="00FA68A0" w:rsidRPr="00BB71D1" w:rsidRDefault="00000000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BF84F0" w14:textId="77777777" w:rsidR="00FA68A0" w:rsidRPr="00BB71D1" w:rsidRDefault="00000000">
            <w:pPr>
              <w:jc w:val="center"/>
            </w:pPr>
            <w:r w:rsidRPr="00BB71D1">
              <w:t>216</w:t>
            </w:r>
          </w:p>
        </w:tc>
      </w:tr>
      <w:tr w:rsidR="00FA68A0" w:rsidRPr="00BB71D1" w14:paraId="0D06026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C353421" w14:textId="77777777" w:rsidR="00FA68A0" w:rsidRPr="00BB71D1" w:rsidRDefault="00000000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1DB286" w14:textId="77777777" w:rsidR="00FA68A0" w:rsidRPr="00BB71D1" w:rsidRDefault="00000000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56A507" w14:textId="77777777" w:rsidR="00FA68A0" w:rsidRPr="00BB71D1" w:rsidRDefault="00000000">
            <w:pPr>
              <w:jc w:val="center"/>
            </w:pPr>
            <w:r w:rsidRPr="00BB71D1">
              <w:t>273</w:t>
            </w:r>
          </w:p>
        </w:tc>
      </w:tr>
      <w:tr w:rsidR="00FA68A0" w:rsidRPr="00BB71D1" w14:paraId="48F0C9B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96921E" w14:textId="77777777" w:rsidR="00FA68A0" w:rsidRPr="00BB71D1" w:rsidRDefault="00000000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704FEE" w14:textId="77777777" w:rsidR="00FA68A0" w:rsidRPr="00BB71D1" w:rsidRDefault="00000000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B73ECC" w14:textId="77777777" w:rsidR="00FA68A0" w:rsidRPr="00BB71D1" w:rsidRDefault="00000000">
            <w:pPr>
              <w:jc w:val="center"/>
            </w:pPr>
            <w:r w:rsidRPr="00BB71D1">
              <w:t>36</w:t>
            </w:r>
          </w:p>
        </w:tc>
      </w:tr>
      <w:tr w:rsidR="00FA68A0" w:rsidRPr="00BB71D1" w14:paraId="36DED60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772E65" w14:textId="77777777" w:rsidR="00FA68A0" w:rsidRPr="00BB71D1" w:rsidRDefault="00000000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3BCC61" w14:textId="77777777" w:rsidR="00FA68A0" w:rsidRPr="00BB71D1" w:rsidRDefault="00FA68A0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1C9075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0FF5C43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C4EE15" w14:textId="77777777" w:rsidR="00FA68A0" w:rsidRPr="00BB71D1" w:rsidRDefault="00000000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EE6FED" w14:textId="77777777" w:rsidR="00FA68A0" w:rsidRPr="00BB71D1" w:rsidRDefault="00000000">
            <w:pPr>
              <w:jc w:val="center"/>
            </w:pPr>
            <w:r w:rsidRPr="00BB71D1">
              <w:t>0.54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4897D6" w14:textId="77777777" w:rsidR="00FA68A0" w:rsidRPr="00BB71D1" w:rsidRDefault="00000000">
            <w:pPr>
              <w:jc w:val="center"/>
            </w:pPr>
            <w:r w:rsidRPr="00BB71D1">
              <w:t>3612</w:t>
            </w:r>
          </w:p>
        </w:tc>
      </w:tr>
      <w:tr w:rsidR="00FA68A0" w:rsidRPr="00BB71D1" w14:paraId="4BE6758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27417F0" w14:textId="77777777" w:rsidR="00FA68A0" w:rsidRPr="00BB71D1" w:rsidRDefault="00000000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C73C5D" w14:textId="77777777" w:rsidR="00FA68A0" w:rsidRPr="00BB71D1" w:rsidRDefault="00000000">
            <w:pPr>
              <w:jc w:val="center"/>
            </w:pPr>
            <w:r w:rsidRPr="00BB71D1">
              <w:t>0.23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637E05" w14:textId="77777777" w:rsidR="00FA68A0" w:rsidRPr="00BB71D1" w:rsidRDefault="00000000">
            <w:pPr>
              <w:jc w:val="center"/>
            </w:pPr>
            <w:r w:rsidRPr="00BB71D1">
              <w:t>1537</w:t>
            </w:r>
          </w:p>
        </w:tc>
      </w:tr>
      <w:tr w:rsidR="00FA68A0" w:rsidRPr="00BB71D1" w14:paraId="605AA69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37DBF0" w14:textId="77777777" w:rsidR="00FA68A0" w:rsidRPr="00BB71D1" w:rsidRDefault="00000000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FD77DA" w14:textId="77777777" w:rsidR="00FA68A0" w:rsidRPr="00BB71D1" w:rsidRDefault="00000000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EBD517" w14:textId="77777777" w:rsidR="00FA68A0" w:rsidRPr="00BB71D1" w:rsidRDefault="00000000">
            <w:pPr>
              <w:jc w:val="center"/>
            </w:pPr>
            <w:r w:rsidRPr="00BB71D1">
              <w:t>440</w:t>
            </w:r>
          </w:p>
        </w:tc>
      </w:tr>
      <w:tr w:rsidR="00FA68A0" w:rsidRPr="00BB71D1" w14:paraId="6E00CA0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0B63438" w14:textId="77777777" w:rsidR="00FA68A0" w:rsidRPr="00BB71D1" w:rsidRDefault="00000000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FE0CC1" w14:textId="77777777" w:rsidR="00FA68A0" w:rsidRPr="00BB71D1" w:rsidRDefault="00000000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3C1BBD" w14:textId="77777777" w:rsidR="00FA68A0" w:rsidRPr="00BB71D1" w:rsidRDefault="00000000">
            <w:pPr>
              <w:jc w:val="center"/>
            </w:pPr>
            <w:r w:rsidRPr="00BB71D1">
              <w:t>401</w:t>
            </w:r>
          </w:p>
        </w:tc>
      </w:tr>
      <w:tr w:rsidR="00FA68A0" w:rsidRPr="00BB71D1" w14:paraId="4A33B67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F540487" w14:textId="77777777" w:rsidR="00FA68A0" w:rsidRPr="00BB71D1" w:rsidRDefault="00000000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3E84B0" w14:textId="77777777" w:rsidR="00FA68A0" w:rsidRPr="00BB71D1" w:rsidRDefault="00000000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751F05" w14:textId="77777777" w:rsidR="00FA68A0" w:rsidRPr="00BB71D1" w:rsidRDefault="00000000">
            <w:pPr>
              <w:jc w:val="center"/>
            </w:pPr>
            <w:r w:rsidRPr="00BB71D1">
              <w:t>694</w:t>
            </w:r>
          </w:p>
        </w:tc>
      </w:tr>
      <w:tr w:rsidR="00FA68A0" w:rsidRPr="00BB71D1" w14:paraId="0705FDA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CEAECA9" w14:textId="77777777" w:rsidR="00FA68A0" w:rsidRPr="00BB71D1" w:rsidRDefault="00000000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85E08B" w14:textId="77777777" w:rsidR="00FA68A0" w:rsidRPr="00BB71D1" w:rsidRDefault="00000000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040378" w14:textId="77777777" w:rsidR="00FA68A0" w:rsidRPr="00BB71D1" w:rsidRDefault="00000000">
            <w:pPr>
              <w:jc w:val="center"/>
            </w:pPr>
            <w:r w:rsidRPr="00BB71D1">
              <w:t>39</w:t>
            </w:r>
          </w:p>
        </w:tc>
      </w:tr>
      <w:tr w:rsidR="00FA68A0" w:rsidRPr="00BB71D1" w14:paraId="6378CD6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BE15254" w14:textId="77777777" w:rsidR="00FA68A0" w:rsidRPr="00BB71D1" w:rsidRDefault="00000000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2025BF" w14:textId="77777777" w:rsidR="00FA68A0" w:rsidRPr="00BB71D1" w:rsidRDefault="00FA68A0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550A4C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2A5F40A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6C4F9E" w14:textId="77777777" w:rsidR="00FA68A0" w:rsidRPr="00BB71D1" w:rsidRDefault="00000000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373584" w14:textId="77777777" w:rsidR="00FA68A0" w:rsidRPr="00BB71D1" w:rsidRDefault="00000000">
            <w:pPr>
              <w:jc w:val="center"/>
            </w:pPr>
            <w:r w:rsidRPr="00BB71D1">
              <w:t>0.61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0CEFFB" w14:textId="77777777" w:rsidR="00FA68A0" w:rsidRPr="00BB71D1" w:rsidRDefault="00000000">
            <w:pPr>
              <w:jc w:val="center"/>
            </w:pPr>
            <w:r w:rsidRPr="00BB71D1">
              <w:t>4110</w:t>
            </w:r>
          </w:p>
        </w:tc>
      </w:tr>
      <w:tr w:rsidR="00FA68A0" w:rsidRPr="00BB71D1" w14:paraId="261EFE8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3404A05" w14:textId="77777777" w:rsidR="00FA68A0" w:rsidRPr="00BB71D1" w:rsidRDefault="00000000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646540" w14:textId="77777777" w:rsidR="00FA68A0" w:rsidRPr="00BB71D1" w:rsidRDefault="00000000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8D345F" w14:textId="77777777" w:rsidR="00FA68A0" w:rsidRPr="00BB71D1" w:rsidRDefault="00000000">
            <w:pPr>
              <w:jc w:val="center"/>
            </w:pPr>
            <w:r w:rsidRPr="00BB71D1">
              <w:t>637</w:t>
            </w:r>
          </w:p>
        </w:tc>
      </w:tr>
      <w:tr w:rsidR="00FA68A0" w:rsidRPr="00BB71D1" w14:paraId="11C804D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181921" w14:textId="77777777" w:rsidR="00FA68A0" w:rsidRPr="00BB71D1" w:rsidRDefault="00000000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88B96A" w14:textId="77777777" w:rsidR="00FA68A0" w:rsidRPr="00BB71D1" w:rsidRDefault="00000000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3DFAB7" w14:textId="77777777" w:rsidR="00FA68A0" w:rsidRPr="00BB71D1" w:rsidRDefault="00000000">
            <w:pPr>
              <w:jc w:val="center"/>
            </w:pPr>
            <w:r w:rsidRPr="00BB71D1">
              <w:t>1368</w:t>
            </w:r>
          </w:p>
        </w:tc>
      </w:tr>
      <w:tr w:rsidR="00FA68A0" w:rsidRPr="00BB71D1" w14:paraId="4E5E6BB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6E7516" w14:textId="77777777" w:rsidR="00FA68A0" w:rsidRPr="00BB71D1" w:rsidRDefault="00000000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8EA3AF" w14:textId="77777777" w:rsidR="00FA68A0" w:rsidRPr="00BB71D1" w:rsidRDefault="00000000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2A507C" w14:textId="77777777" w:rsidR="00FA68A0" w:rsidRPr="00BB71D1" w:rsidRDefault="00000000">
            <w:pPr>
              <w:jc w:val="center"/>
            </w:pPr>
            <w:r w:rsidRPr="00BB71D1">
              <w:t>199</w:t>
            </w:r>
          </w:p>
        </w:tc>
      </w:tr>
      <w:tr w:rsidR="00FA68A0" w:rsidRPr="00BB71D1" w14:paraId="158FDC9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756BD3F" w14:textId="77777777" w:rsidR="00FA68A0" w:rsidRPr="00BB71D1" w:rsidRDefault="00000000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A6E017" w14:textId="77777777" w:rsidR="00FA68A0" w:rsidRPr="00BB71D1" w:rsidRDefault="00000000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EFDA21" w14:textId="77777777" w:rsidR="00FA68A0" w:rsidRPr="00BB71D1" w:rsidRDefault="00000000">
            <w:pPr>
              <w:jc w:val="center"/>
            </w:pPr>
            <w:r w:rsidRPr="00BB71D1">
              <w:t>410</w:t>
            </w:r>
          </w:p>
        </w:tc>
      </w:tr>
      <w:tr w:rsidR="00FA68A0" w:rsidRPr="00BB71D1" w14:paraId="2F8D4CF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0D391C" w14:textId="77777777" w:rsidR="00FA68A0" w:rsidRPr="00BB71D1" w:rsidRDefault="00000000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54B4DF" w14:textId="77777777" w:rsidR="00FA68A0" w:rsidRPr="00BB71D1" w:rsidRDefault="00FA68A0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ABB6B7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2559B88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CD97CF" w14:textId="77777777" w:rsidR="00FA68A0" w:rsidRPr="00BB71D1" w:rsidRDefault="00000000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45CD5F" w14:textId="77777777" w:rsidR="00FA68A0" w:rsidRPr="00BB71D1" w:rsidRDefault="00000000">
            <w:pPr>
              <w:jc w:val="center"/>
            </w:pPr>
            <w:r w:rsidRPr="00BB71D1">
              <w:t>0.30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E481F0" w14:textId="77777777" w:rsidR="00FA68A0" w:rsidRPr="00BB71D1" w:rsidRDefault="00000000">
            <w:pPr>
              <w:jc w:val="center"/>
            </w:pPr>
            <w:r w:rsidRPr="00BB71D1">
              <w:t>2042</w:t>
            </w:r>
          </w:p>
        </w:tc>
      </w:tr>
      <w:tr w:rsidR="00FA68A0" w:rsidRPr="00BB71D1" w14:paraId="3FE8DAF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E08821B" w14:textId="77777777" w:rsidR="00FA68A0" w:rsidRPr="00BB71D1" w:rsidRDefault="00000000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744411" w14:textId="77777777" w:rsidR="00FA68A0" w:rsidRPr="00BB71D1" w:rsidRDefault="00000000">
            <w:pPr>
              <w:jc w:val="center"/>
            </w:pPr>
            <w:r w:rsidRPr="00BB71D1">
              <w:t>0.34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63F633" w14:textId="77777777" w:rsidR="00FA68A0" w:rsidRPr="00BB71D1" w:rsidRDefault="00000000">
            <w:pPr>
              <w:jc w:val="center"/>
            </w:pPr>
            <w:r w:rsidRPr="00BB71D1">
              <w:t>2305</w:t>
            </w:r>
          </w:p>
        </w:tc>
      </w:tr>
      <w:tr w:rsidR="00FA68A0" w:rsidRPr="00BB71D1" w14:paraId="0AEA0D8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243647" w14:textId="77777777" w:rsidR="00FA68A0" w:rsidRPr="00BB71D1" w:rsidRDefault="00000000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431CC1" w14:textId="77777777" w:rsidR="00FA68A0" w:rsidRPr="00BB71D1" w:rsidRDefault="00000000">
            <w:pPr>
              <w:jc w:val="center"/>
            </w:pPr>
            <w:r w:rsidRPr="00BB71D1">
              <w:t>0.27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B30595" w14:textId="77777777" w:rsidR="00FA68A0" w:rsidRPr="00BB71D1" w:rsidRDefault="00000000">
            <w:pPr>
              <w:jc w:val="center"/>
            </w:pPr>
            <w:r w:rsidRPr="00BB71D1">
              <w:t>1789</w:t>
            </w:r>
          </w:p>
        </w:tc>
      </w:tr>
      <w:tr w:rsidR="00FA68A0" w:rsidRPr="00BB71D1" w14:paraId="4FD674C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014E8AD" w14:textId="77777777" w:rsidR="00FA68A0" w:rsidRPr="00BB71D1" w:rsidRDefault="00000000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2F1461" w14:textId="77777777" w:rsidR="00FA68A0" w:rsidRPr="00BB71D1" w:rsidRDefault="00000000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2DBDC8" w14:textId="77777777" w:rsidR="00FA68A0" w:rsidRPr="00BB71D1" w:rsidRDefault="00000000">
            <w:pPr>
              <w:jc w:val="center"/>
            </w:pPr>
            <w:r w:rsidRPr="00BB71D1">
              <w:t>569</w:t>
            </w:r>
          </w:p>
        </w:tc>
      </w:tr>
      <w:tr w:rsidR="00FA68A0" w:rsidRPr="00BB71D1" w14:paraId="5CF6630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49D472" w14:textId="77777777" w:rsidR="00FA68A0" w:rsidRPr="00BB71D1" w:rsidRDefault="00000000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680C6E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B1AAE9" w14:textId="77777777" w:rsidR="00FA68A0" w:rsidRPr="00BB71D1" w:rsidRDefault="00000000">
            <w:pPr>
              <w:jc w:val="center"/>
            </w:pPr>
            <w:r w:rsidRPr="00BB71D1">
              <w:t>19</w:t>
            </w:r>
          </w:p>
        </w:tc>
      </w:tr>
      <w:tr w:rsidR="00FA68A0" w:rsidRPr="00BB71D1" w14:paraId="2406106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34271E3" w14:textId="77777777" w:rsidR="00FA68A0" w:rsidRPr="00BB71D1" w:rsidRDefault="00000000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1809F3" w14:textId="77777777" w:rsidR="00FA68A0" w:rsidRPr="00BB71D1" w:rsidRDefault="00FA68A0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428C1D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2805620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7AFE70F" w14:textId="77777777" w:rsidR="00FA68A0" w:rsidRPr="00BB71D1" w:rsidRDefault="00000000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3FE14C" w14:textId="77777777" w:rsidR="00FA68A0" w:rsidRPr="00BB71D1" w:rsidRDefault="00000000">
            <w:pPr>
              <w:jc w:val="center"/>
            </w:pPr>
            <w:r w:rsidRPr="00BB71D1">
              <w:t>0.19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B2F8F2" w14:textId="77777777" w:rsidR="00FA68A0" w:rsidRPr="00BB71D1" w:rsidRDefault="00000000">
            <w:pPr>
              <w:jc w:val="center"/>
            </w:pPr>
            <w:r w:rsidRPr="00BB71D1">
              <w:t>1302</w:t>
            </w:r>
          </w:p>
        </w:tc>
      </w:tr>
      <w:tr w:rsidR="00FA68A0" w:rsidRPr="00BB71D1" w14:paraId="69C56B7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8ED280" w14:textId="77777777" w:rsidR="00FA68A0" w:rsidRPr="00BB71D1" w:rsidRDefault="00000000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2E7389" w14:textId="77777777" w:rsidR="00FA68A0" w:rsidRPr="00BB71D1" w:rsidRDefault="00000000">
            <w:pPr>
              <w:jc w:val="center"/>
            </w:pPr>
            <w:r w:rsidRPr="00BB71D1">
              <w:t>0.78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130C24" w14:textId="77777777" w:rsidR="00FA68A0" w:rsidRPr="00BB71D1" w:rsidRDefault="00000000">
            <w:pPr>
              <w:jc w:val="center"/>
            </w:pPr>
            <w:r w:rsidRPr="00BB71D1">
              <w:t>5271</w:t>
            </w:r>
          </w:p>
        </w:tc>
      </w:tr>
      <w:tr w:rsidR="00FA68A0" w:rsidRPr="00BB71D1" w14:paraId="7327CCF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5B96CE8" w14:textId="77777777" w:rsidR="00FA68A0" w:rsidRPr="00BB71D1" w:rsidRDefault="00000000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93D999" w14:textId="77777777" w:rsidR="00FA68A0" w:rsidRPr="00BB71D1" w:rsidRDefault="00000000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0F89D7" w14:textId="77777777" w:rsidR="00FA68A0" w:rsidRPr="00BB71D1" w:rsidRDefault="00000000">
            <w:pPr>
              <w:jc w:val="center"/>
            </w:pPr>
            <w:r w:rsidRPr="00BB71D1">
              <w:t>151</w:t>
            </w:r>
          </w:p>
        </w:tc>
      </w:tr>
      <w:tr w:rsidR="00FA68A0" w:rsidRPr="00BB71D1" w14:paraId="2F4CAE1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EF84C9" w14:textId="77777777" w:rsidR="00FA68A0" w:rsidRPr="00BB71D1" w:rsidRDefault="00000000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C5F77F" w14:textId="77777777" w:rsidR="00FA68A0" w:rsidRPr="00BB71D1" w:rsidRDefault="00FA68A0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B4B33C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71A0FDD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BF38B1" w14:textId="77777777" w:rsidR="00FA68A0" w:rsidRPr="00BB71D1" w:rsidRDefault="00000000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EEB434" w14:textId="77777777" w:rsidR="00FA68A0" w:rsidRPr="00BB71D1" w:rsidRDefault="00000000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84258B" w14:textId="77777777" w:rsidR="00FA68A0" w:rsidRPr="00BB71D1" w:rsidRDefault="00000000">
            <w:pPr>
              <w:jc w:val="center"/>
            </w:pPr>
            <w:r w:rsidRPr="00BB71D1">
              <w:t>1165</w:t>
            </w:r>
          </w:p>
        </w:tc>
      </w:tr>
      <w:tr w:rsidR="00FA68A0" w:rsidRPr="00BB71D1" w14:paraId="39A8D9D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83711B9" w14:textId="77777777" w:rsidR="00FA68A0" w:rsidRPr="00BB71D1" w:rsidRDefault="00000000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AFC05A" w14:textId="77777777" w:rsidR="00FA68A0" w:rsidRPr="00BB71D1" w:rsidRDefault="00000000">
            <w:pPr>
              <w:jc w:val="center"/>
            </w:pPr>
            <w:r w:rsidRPr="00BB71D1">
              <w:t>0.81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72DD85" w14:textId="77777777" w:rsidR="00FA68A0" w:rsidRPr="00BB71D1" w:rsidRDefault="00000000">
            <w:pPr>
              <w:jc w:val="center"/>
            </w:pPr>
            <w:r w:rsidRPr="00BB71D1">
              <w:t>5458</w:t>
            </w:r>
          </w:p>
        </w:tc>
      </w:tr>
      <w:tr w:rsidR="00FA68A0" w:rsidRPr="00BB71D1" w14:paraId="16958A0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BA9CA6" w14:textId="77777777" w:rsidR="00FA68A0" w:rsidRPr="00BB71D1" w:rsidRDefault="00000000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1849F9" w14:textId="77777777" w:rsidR="00FA68A0" w:rsidRPr="00BB71D1" w:rsidRDefault="00000000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DA9BBE" w14:textId="77777777" w:rsidR="00FA68A0" w:rsidRPr="00BB71D1" w:rsidRDefault="00000000">
            <w:pPr>
              <w:jc w:val="center"/>
            </w:pPr>
            <w:r w:rsidRPr="00BB71D1">
              <w:t>68</w:t>
            </w:r>
          </w:p>
        </w:tc>
      </w:tr>
      <w:tr w:rsidR="00FA68A0" w:rsidRPr="00BB71D1" w14:paraId="6AF1EEC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DD5616" w14:textId="77777777" w:rsidR="00FA68A0" w:rsidRPr="00BB71D1" w:rsidRDefault="00000000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3C432A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E96C70" w14:textId="77777777" w:rsidR="00FA68A0" w:rsidRPr="00BB71D1" w:rsidRDefault="00000000">
            <w:pPr>
              <w:jc w:val="center"/>
            </w:pPr>
            <w:r w:rsidRPr="00BB71D1">
              <w:t>33</w:t>
            </w:r>
          </w:p>
        </w:tc>
      </w:tr>
      <w:tr w:rsidR="00FA68A0" w:rsidRPr="00BB71D1" w14:paraId="095044E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E6276A6" w14:textId="77777777" w:rsidR="00FA68A0" w:rsidRPr="00BB71D1" w:rsidRDefault="00000000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6EB239" w14:textId="77777777" w:rsidR="00FA68A0" w:rsidRPr="00BB71D1" w:rsidRDefault="00FA68A0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B7E81B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103057D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76F39E3" w14:textId="77777777" w:rsidR="00FA68A0" w:rsidRPr="00BB71D1" w:rsidRDefault="00000000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0CA49D" w14:textId="77777777" w:rsidR="00FA68A0" w:rsidRPr="00BB71D1" w:rsidRDefault="00000000">
            <w:pPr>
              <w:jc w:val="center"/>
            </w:pPr>
            <w:r w:rsidRPr="00BB71D1">
              <w:t>0.36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13EB22" w14:textId="77777777" w:rsidR="00FA68A0" w:rsidRPr="00BB71D1" w:rsidRDefault="00000000">
            <w:pPr>
              <w:jc w:val="center"/>
            </w:pPr>
            <w:r w:rsidRPr="00BB71D1">
              <w:t>2402</w:t>
            </w:r>
          </w:p>
        </w:tc>
      </w:tr>
      <w:tr w:rsidR="00FA68A0" w:rsidRPr="00BB71D1" w14:paraId="6CFC2E8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A76AF7" w14:textId="77777777" w:rsidR="00FA68A0" w:rsidRPr="00BB71D1" w:rsidRDefault="00000000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BF499E" w14:textId="77777777" w:rsidR="00FA68A0" w:rsidRPr="00BB71D1" w:rsidRDefault="00000000">
            <w:pPr>
              <w:jc w:val="center"/>
            </w:pPr>
            <w:r w:rsidRPr="00BB71D1">
              <w:t>0.27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77FB9A" w14:textId="77777777" w:rsidR="00FA68A0" w:rsidRPr="00BB71D1" w:rsidRDefault="00000000">
            <w:pPr>
              <w:jc w:val="center"/>
            </w:pPr>
            <w:r w:rsidRPr="00BB71D1">
              <w:t>1819</w:t>
            </w:r>
          </w:p>
        </w:tc>
      </w:tr>
      <w:tr w:rsidR="00FA68A0" w:rsidRPr="00BB71D1" w14:paraId="708A7A2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925E0B" w14:textId="77777777" w:rsidR="00FA68A0" w:rsidRPr="00BB71D1" w:rsidRDefault="00000000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2E93DB" w14:textId="77777777" w:rsidR="00FA68A0" w:rsidRPr="00BB71D1" w:rsidRDefault="00000000">
            <w:pPr>
              <w:jc w:val="center"/>
            </w:pPr>
            <w:r w:rsidRPr="00BB71D1">
              <w:t>0.27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EAF374" w14:textId="77777777" w:rsidR="00FA68A0" w:rsidRPr="00BB71D1" w:rsidRDefault="00000000">
            <w:pPr>
              <w:jc w:val="center"/>
            </w:pPr>
            <w:r w:rsidRPr="00BB71D1">
              <w:t>1830</w:t>
            </w:r>
          </w:p>
        </w:tc>
      </w:tr>
      <w:tr w:rsidR="00FA68A0" w:rsidRPr="00BB71D1" w14:paraId="12D8F51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B7C781F" w14:textId="77777777" w:rsidR="00FA68A0" w:rsidRPr="00BB71D1" w:rsidRDefault="00000000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18E3DA" w14:textId="77777777" w:rsidR="00FA68A0" w:rsidRPr="00BB71D1" w:rsidRDefault="00000000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E9EA93" w14:textId="77777777" w:rsidR="00FA68A0" w:rsidRPr="00BB71D1" w:rsidRDefault="00000000">
            <w:pPr>
              <w:jc w:val="center"/>
            </w:pPr>
            <w:r w:rsidRPr="00BB71D1">
              <w:t>505</w:t>
            </w:r>
          </w:p>
        </w:tc>
      </w:tr>
      <w:tr w:rsidR="00FA68A0" w:rsidRPr="00BB71D1" w14:paraId="4A68505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83EB47E" w14:textId="77777777" w:rsidR="00FA68A0" w:rsidRPr="00BB71D1" w:rsidRDefault="00000000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9F1068" w14:textId="77777777" w:rsidR="00FA68A0" w:rsidRPr="00BB71D1" w:rsidRDefault="00000000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4515F5" w14:textId="77777777" w:rsidR="00FA68A0" w:rsidRPr="00BB71D1" w:rsidRDefault="00000000">
            <w:pPr>
              <w:jc w:val="center"/>
            </w:pPr>
            <w:r w:rsidRPr="00BB71D1">
              <w:t>156</w:t>
            </w:r>
          </w:p>
        </w:tc>
      </w:tr>
      <w:tr w:rsidR="00FA68A0" w:rsidRPr="00BB71D1" w14:paraId="3C294F3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EDEE882" w14:textId="77777777" w:rsidR="00FA68A0" w:rsidRPr="00BB71D1" w:rsidRDefault="00000000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8A80F7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827759" w14:textId="77777777" w:rsidR="00FA68A0" w:rsidRPr="00BB71D1" w:rsidRDefault="00000000">
            <w:pPr>
              <w:jc w:val="center"/>
            </w:pPr>
            <w:r w:rsidRPr="00BB71D1">
              <w:t>12</w:t>
            </w:r>
          </w:p>
        </w:tc>
      </w:tr>
      <w:tr w:rsidR="00FA68A0" w:rsidRPr="00BB71D1" w14:paraId="5B69B4F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7D118E6" w14:textId="77777777" w:rsidR="00FA68A0" w:rsidRPr="00BB71D1" w:rsidRDefault="00000000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B4E534" w14:textId="77777777" w:rsidR="00FA68A0" w:rsidRPr="00BB71D1" w:rsidRDefault="00FA68A0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C9D7D3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540E246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5100CA" w14:textId="77777777" w:rsidR="00FA68A0" w:rsidRPr="00BB71D1" w:rsidRDefault="00000000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9805AD" w14:textId="77777777" w:rsidR="00FA68A0" w:rsidRPr="00BB71D1" w:rsidRDefault="00000000">
            <w:pPr>
              <w:jc w:val="center"/>
            </w:pPr>
            <w:r w:rsidRPr="00BB71D1">
              <w:t>0.94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1E6B7B" w14:textId="77777777" w:rsidR="00FA68A0" w:rsidRPr="00BB71D1" w:rsidRDefault="00000000">
            <w:pPr>
              <w:jc w:val="center"/>
            </w:pPr>
            <w:r w:rsidRPr="00BB71D1">
              <w:t>6346</w:t>
            </w:r>
          </w:p>
        </w:tc>
      </w:tr>
      <w:tr w:rsidR="00FA68A0" w:rsidRPr="00BB71D1" w14:paraId="5999C83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97C6B8" w14:textId="77777777" w:rsidR="00FA68A0" w:rsidRPr="00BB71D1" w:rsidRDefault="00000000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AF58AA" w14:textId="77777777" w:rsidR="00FA68A0" w:rsidRPr="00BB71D1" w:rsidRDefault="00000000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E920BE" w14:textId="77777777" w:rsidR="00FA68A0" w:rsidRPr="00BB71D1" w:rsidRDefault="00000000">
            <w:pPr>
              <w:jc w:val="center"/>
            </w:pPr>
            <w:r w:rsidRPr="00BB71D1">
              <w:t>348</w:t>
            </w:r>
          </w:p>
        </w:tc>
      </w:tr>
      <w:tr w:rsidR="00FA68A0" w:rsidRPr="00BB71D1" w14:paraId="72E2DD4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A35A8B" w14:textId="77777777" w:rsidR="00FA68A0" w:rsidRPr="00BB71D1" w:rsidRDefault="00000000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D581E7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E55B0D" w14:textId="77777777" w:rsidR="00FA68A0" w:rsidRPr="00BB71D1" w:rsidRDefault="00000000">
            <w:pPr>
              <w:jc w:val="center"/>
            </w:pPr>
            <w:r w:rsidRPr="00BB71D1">
              <w:t>29</w:t>
            </w:r>
          </w:p>
        </w:tc>
      </w:tr>
      <w:tr w:rsidR="00FA68A0" w:rsidRPr="00BB71D1" w14:paraId="729A42A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501204" w14:textId="77777777" w:rsidR="00FA68A0" w:rsidRPr="00BB71D1" w:rsidRDefault="00000000">
            <w:r w:rsidRPr="00BB71D1">
              <w:lastRenderedPageBreak/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CFC480" w14:textId="77777777" w:rsidR="00FA68A0" w:rsidRPr="00BB71D1" w:rsidRDefault="00FA68A0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B219F2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6502934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FB4C5F" w14:textId="77777777" w:rsidR="00FA68A0" w:rsidRPr="00BB71D1" w:rsidRDefault="00000000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AD9462" w14:textId="77777777" w:rsidR="00FA68A0" w:rsidRPr="00BB71D1" w:rsidRDefault="00000000">
            <w:pPr>
              <w:jc w:val="center"/>
            </w:pPr>
            <w:r w:rsidRPr="00BB71D1">
              <w:t>0.39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222C19" w14:textId="77777777" w:rsidR="00FA68A0" w:rsidRPr="00BB71D1" w:rsidRDefault="00000000">
            <w:pPr>
              <w:jc w:val="center"/>
            </w:pPr>
            <w:r w:rsidRPr="00BB71D1">
              <w:t>2601</w:t>
            </w:r>
          </w:p>
        </w:tc>
      </w:tr>
      <w:tr w:rsidR="00FA68A0" w:rsidRPr="00BB71D1" w14:paraId="4308554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D8B641" w14:textId="77777777" w:rsidR="00FA68A0" w:rsidRPr="00BB71D1" w:rsidRDefault="00000000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D49C93" w14:textId="77777777" w:rsidR="00FA68A0" w:rsidRPr="00BB71D1" w:rsidRDefault="00000000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879FBF" w14:textId="77777777" w:rsidR="00FA68A0" w:rsidRPr="00BB71D1" w:rsidRDefault="00000000">
            <w:pPr>
              <w:jc w:val="center"/>
            </w:pPr>
            <w:r w:rsidRPr="00BB71D1">
              <w:t>1204</w:t>
            </w:r>
          </w:p>
        </w:tc>
      </w:tr>
      <w:tr w:rsidR="00FA68A0" w:rsidRPr="00BB71D1" w14:paraId="6461CD7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BB638C" w14:textId="77777777" w:rsidR="00FA68A0" w:rsidRPr="00BB71D1" w:rsidRDefault="00000000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E6CFE4" w14:textId="77777777" w:rsidR="00FA68A0" w:rsidRPr="00BB71D1" w:rsidRDefault="00000000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C25C75" w14:textId="77777777" w:rsidR="00FA68A0" w:rsidRPr="00BB71D1" w:rsidRDefault="00000000">
            <w:pPr>
              <w:jc w:val="center"/>
            </w:pPr>
            <w:r w:rsidRPr="00BB71D1">
              <w:t>1059</w:t>
            </w:r>
          </w:p>
        </w:tc>
      </w:tr>
      <w:tr w:rsidR="00FA68A0" w:rsidRPr="00BB71D1" w14:paraId="55A9141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7135932" w14:textId="77777777" w:rsidR="00FA68A0" w:rsidRPr="00BB71D1" w:rsidRDefault="00000000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519147" w14:textId="77777777" w:rsidR="00FA68A0" w:rsidRPr="00BB71D1" w:rsidRDefault="00000000">
            <w:pPr>
              <w:jc w:val="center"/>
            </w:pPr>
            <w:r w:rsidRPr="00BB71D1">
              <w:t>0.27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3F40E3" w14:textId="77777777" w:rsidR="00FA68A0" w:rsidRPr="00BB71D1" w:rsidRDefault="00000000">
            <w:pPr>
              <w:jc w:val="center"/>
            </w:pPr>
            <w:r w:rsidRPr="00BB71D1">
              <w:t>1808</w:t>
            </w:r>
          </w:p>
        </w:tc>
      </w:tr>
      <w:tr w:rsidR="00FA68A0" w:rsidRPr="00BB71D1" w14:paraId="55E5043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2757998" w14:textId="77777777" w:rsidR="00FA68A0" w:rsidRPr="00BB71D1" w:rsidRDefault="00000000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C6ACFB" w14:textId="77777777" w:rsidR="00FA68A0" w:rsidRPr="00BB71D1" w:rsidRDefault="00000000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E7278D" w14:textId="77777777" w:rsidR="00FA68A0" w:rsidRPr="00BB71D1" w:rsidRDefault="00000000">
            <w:pPr>
              <w:jc w:val="center"/>
            </w:pPr>
            <w:r w:rsidRPr="00BB71D1">
              <w:t>53</w:t>
            </w:r>
          </w:p>
        </w:tc>
      </w:tr>
      <w:tr w:rsidR="00FA68A0" w:rsidRPr="00BB71D1" w14:paraId="08BC8EF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DEBFF0" w14:textId="77777777" w:rsidR="00FA68A0" w:rsidRPr="00BB71D1" w:rsidRDefault="00000000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7648DB" w14:textId="77777777" w:rsidR="00FA68A0" w:rsidRPr="00BB71D1" w:rsidRDefault="00FA68A0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D5DE43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72CF77D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4C5D01B" w14:textId="77777777" w:rsidR="00FA68A0" w:rsidRPr="00BB71D1" w:rsidRDefault="00000000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CD79FE" w14:textId="77777777" w:rsidR="00FA68A0" w:rsidRPr="00BB71D1" w:rsidRDefault="00000000">
            <w:pPr>
              <w:jc w:val="center"/>
            </w:pPr>
            <w:r w:rsidRPr="00BB71D1">
              <w:t>0.47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CDEB7A" w14:textId="77777777" w:rsidR="00FA68A0" w:rsidRPr="00BB71D1" w:rsidRDefault="00000000">
            <w:pPr>
              <w:jc w:val="center"/>
            </w:pPr>
            <w:r w:rsidRPr="00BB71D1">
              <w:t>3143</w:t>
            </w:r>
          </w:p>
        </w:tc>
      </w:tr>
      <w:tr w:rsidR="00FA68A0" w:rsidRPr="00BB71D1" w14:paraId="10F8C25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36639B" w14:textId="77777777" w:rsidR="00FA68A0" w:rsidRPr="00BB71D1" w:rsidRDefault="00000000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97F0C5" w14:textId="77777777" w:rsidR="00FA68A0" w:rsidRPr="00BB71D1" w:rsidRDefault="00000000">
            <w:pPr>
              <w:jc w:val="center"/>
            </w:pPr>
            <w:r w:rsidRPr="00BB71D1">
              <w:t>0.53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FCAFFF" w14:textId="77777777" w:rsidR="00FA68A0" w:rsidRPr="00BB71D1" w:rsidRDefault="00000000">
            <w:pPr>
              <w:jc w:val="center"/>
            </w:pPr>
            <w:r w:rsidRPr="00BB71D1">
              <w:t>3542</w:t>
            </w:r>
          </w:p>
        </w:tc>
      </w:tr>
      <w:tr w:rsidR="00FA68A0" w:rsidRPr="00BB71D1" w14:paraId="4F7EC78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449BC9" w14:textId="77777777" w:rsidR="00FA68A0" w:rsidRPr="00BB71D1" w:rsidRDefault="00000000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19447D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653A6A" w14:textId="77777777" w:rsidR="00FA68A0" w:rsidRPr="00BB71D1" w:rsidRDefault="00000000">
            <w:pPr>
              <w:jc w:val="center"/>
            </w:pPr>
            <w:r w:rsidRPr="00BB71D1">
              <w:t>21</w:t>
            </w:r>
          </w:p>
        </w:tc>
      </w:tr>
      <w:tr w:rsidR="00FA68A0" w:rsidRPr="00BB71D1" w14:paraId="005405C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B969C6" w14:textId="77777777" w:rsidR="00FA68A0" w:rsidRPr="00BB71D1" w:rsidRDefault="00000000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1BA1B3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1748E4" w14:textId="77777777" w:rsidR="00FA68A0" w:rsidRPr="00BB71D1" w:rsidRDefault="00000000">
            <w:pPr>
              <w:jc w:val="center"/>
            </w:pPr>
            <w:r w:rsidRPr="00BB71D1">
              <w:t>18</w:t>
            </w:r>
          </w:p>
        </w:tc>
      </w:tr>
      <w:tr w:rsidR="00FA68A0" w:rsidRPr="00BB71D1" w14:paraId="47F8D9F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6E90EA" w14:textId="77777777" w:rsidR="00FA68A0" w:rsidRPr="00BB71D1" w:rsidRDefault="00000000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BA30E2" w14:textId="77777777" w:rsidR="00FA68A0" w:rsidRPr="00BB71D1" w:rsidRDefault="00FA68A0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F22817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4D7A70E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CEA9E1" w14:textId="77777777" w:rsidR="00FA68A0" w:rsidRPr="00BB71D1" w:rsidRDefault="00000000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57EBB7" w14:textId="77777777" w:rsidR="00FA68A0" w:rsidRPr="00BB71D1" w:rsidRDefault="00000000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FA9030" w14:textId="77777777" w:rsidR="00FA68A0" w:rsidRPr="00BB71D1" w:rsidRDefault="00000000">
            <w:pPr>
              <w:jc w:val="center"/>
            </w:pPr>
            <w:r w:rsidRPr="00BB71D1">
              <w:t>1108</w:t>
            </w:r>
          </w:p>
        </w:tc>
      </w:tr>
      <w:tr w:rsidR="00FA68A0" w:rsidRPr="00BB71D1" w14:paraId="4BEB461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D4B3F16" w14:textId="77777777" w:rsidR="00FA68A0" w:rsidRPr="00BB71D1" w:rsidRDefault="00000000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C02D05" w14:textId="77777777" w:rsidR="00FA68A0" w:rsidRPr="00BB71D1" w:rsidRDefault="00000000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8C06BD" w14:textId="77777777" w:rsidR="00FA68A0" w:rsidRPr="00BB71D1" w:rsidRDefault="00000000">
            <w:pPr>
              <w:jc w:val="center"/>
            </w:pPr>
            <w:r w:rsidRPr="00BB71D1">
              <w:t>719</w:t>
            </w:r>
          </w:p>
        </w:tc>
      </w:tr>
      <w:tr w:rsidR="00FA68A0" w:rsidRPr="00BB71D1" w14:paraId="51FDDCD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BEDD55A" w14:textId="77777777" w:rsidR="00FA68A0" w:rsidRPr="00BB71D1" w:rsidRDefault="00000000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1E991E" w14:textId="77777777" w:rsidR="00FA68A0" w:rsidRPr="00BB71D1" w:rsidRDefault="00000000">
            <w:pPr>
              <w:jc w:val="center"/>
            </w:pPr>
            <w:r w:rsidRPr="00BB71D1">
              <w:t>0.21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E4C8F3" w14:textId="77777777" w:rsidR="00FA68A0" w:rsidRPr="00BB71D1" w:rsidRDefault="00000000">
            <w:pPr>
              <w:jc w:val="center"/>
            </w:pPr>
            <w:r w:rsidRPr="00BB71D1">
              <w:t>1432</w:t>
            </w:r>
          </w:p>
        </w:tc>
      </w:tr>
      <w:tr w:rsidR="00FA68A0" w:rsidRPr="00BB71D1" w14:paraId="553685E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0DA6F5" w14:textId="77777777" w:rsidR="00FA68A0" w:rsidRPr="00BB71D1" w:rsidRDefault="00000000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CAB4BD" w14:textId="77777777" w:rsidR="00FA68A0" w:rsidRPr="00BB71D1" w:rsidRDefault="00000000">
            <w:pPr>
              <w:jc w:val="center"/>
            </w:pPr>
            <w:r w:rsidRPr="00BB71D1">
              <w:t>0.19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845ED3" w14:textId="77777777" w:rsidR="00FA68A0" w:rsidRPr="00BB71D1" w:rsidRDefault="00000000">
            <w:pPr>
              <w:jc w:val="center"/>
            </w:pPr>
            <w:r w:rsidRPr="00BB71D1">
              <w:t>1254</w:t>
            </w:r>
          </w:p>
        </w:tc>
      </w:tr>
      <w:tr w:rsidR="00FA68A0" w:rsidRPr="00BB71D1" w14:paraId="0C5C748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7BC43DE" w14:textId="77777777" w:rsidR="00FA68A0" w:rsidRPr="00BB71D1" w:rsidRDefault="00000000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8457AA" w14:textId="77777777" w:rsidR="00FA68A0" w:rsidRPr="00BB71D1" w:rsidRDefault="00000000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24018D" w14:textId="77777777" w:rsidR="00FA68A0" w:rsidRPr="00BB71D1" w:rsidRDefault="00000000">
            <w:pPr>
              <w:jc w:val="center"/>
            </w:pPr>
            <w:r w:rsidRPr="00BB71D1">
              <w:t>1014</w:t>
            </w:r>
          </w:p>
        </w:tc>
      </w:tr>
      <w:tr w:rsidR="00FA68A0" w:rsidRPr="00BB71D1" w14:paraId="4332A44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EF7E6A" w14:textId="77777777" w:rsidR="00FA68A0" w:rsidRPr="00BB71D1" w:rsidRDefault="00000000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D18FC2" w14:textId="77777777" w:rsidR="00FA68A0" w:rsidRPr="00BB71D1" w:rsidRDefault="00000000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84EADA" w14:textId="77777777" w:rsidR="00FA68A0" w:rsidRPr="00BB71D1" w:rsidRDefault="00000000">
            <w:pPr>
              <w:jc w:val="center"/>
            </w:pPr>
            <w:r w:rsidRPr="00BB71D1">
              <w:t>730</w:t>
            </w:r>
          </w:p>
        </w:tc>
      </w:tr>
      <w:tr w:rsidR="00FA68A0" w:rsidRPr="00BB71D1" w14:paraId="279145F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D44382" w14:textId="77777777" w:rsidR="00FA68A0" w:rsidRPr="00BB71D1" w:rsidRDefault="00000000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2E894C" w14:textId="77777777" w:rsidR="00FA68A0" w:rsidRPr="00BB71D1" w:rsidRDefault="00000000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5615DA" w14:textId="77777777" w:rsidR="00FA68A0" w:rsidRPr="00BB71D1" w:rsidRDefault="00000000">
            <w:pPr>
              <w:jc w:val="center"/>
            </w:pPr>
            <w:r w:rsidRPr="00BB71D1">
              <w:t>356</w:t>
            </w:r>
          </w:p>
        </w:tc>
      </w:tr>
      <w:tr w:rsidR="00FA68A0" w:rsidRPr="00BB71D1" w14:paraId="79685E3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B3581DA" w14:textId="77777777" w:rsidR="00FA68A0" w:rsidRPr="00BB71D1" w:rsidRDefault="00000000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C3445D" w14:textId="77777777" w:rsidR="00FA68A0" w:rsidRPr="00BB71D1" w:rsidRDefault="00000000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227828" w14:textId="77777777" w:rsidR="00FA68A0" w:rsidRPr="00BB71D1" w:rsidRDefault="00000000">
            <w:pPr>
              <w:jc w:val="center"/>
            </w:pPr>
            <w:r w:rsidRPr="00BB71D1">
              <w:t>112</w:t>
            </w:r>
          </w:p>
        </w:tc>
      </w:tr>
      <w:tr w:rsidR="00FA68A0" w:rsidRPr="00BB71D1" w14:paraId="2322ADF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3F41D7B" w14:textId="77777777" w:rsidR="00FA68A0" w:rsidRPr="00BB71D1" w:rsidRDefault="00000000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1BD0ED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2AD463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71BF5D1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788199" w14:textId="77777777" w:rsidR="00FA68A0" w:rsidRPr="00BB71D1" w:rsidRDefault="00000000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108C26" w14:textId="77777777" w:rsidR="00FA68A0" w:rsidRPr="00BB71D1" w:rsidRDefault="00FA68A0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DD3ECE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48765ED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5635016" w14:textId="77777777" w:rsidR="00FA68A0" w:rsidRPr="00BB71D1" w:rsidRDefault="00000000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044B42" w14:textId="77777777" w:rsidR="00FA68A0" w:rsidRPr="00BB71D1" w:rsidRDefault="00000000">
            <w:pPr>
              <w:jc w:val="center"/>
            </w:pPr>
            <w:r w:rsidRPr="00BB71D1">
              <w:t>0.86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C81910" w14:textId="77777777" w:rsidR="00FA68A0" w:rsidRPr="00BB71D1" w:rsidRDefault="00000000">
            <w:pPr>
              <w:jc w:val="center"/>
            </w:pPr>
            <w:r w:rsidRPr="00BB71D1">
              <w:t>5805</w:t>
            </w:r>
          </w:p>
        </w:tc>
      </w:tr>
      <w:tr w:rsidR="00FA68A0" w:rsidRPr="00BB71D1" w14:paraId="7AD1149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214AC1" w14:textId="77777777" w:rsidR="00FA68A0" w:rsidRPr="00BB71D1" w:rsidRDefault="00000000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3D9021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CEF671" w14:textId="77777777" w:rsidR="00FA68A0" w:rsidRPr="00BB71D1" w:rsidRDefault="00000000">
            <w:pPr>
              <w:jc w:val="center"/>
            </w:pPr>
            <w:r w:rsidRPr="00BB71D1">
              <w:t>11</w:t>
            </w:r>
          </w:p>
        </w:tc>
      </w:tr>
      <w:tr w:rsidR="00FA68A0" w:rsidRPr="00BB71D1" w14:paraId="42D6E99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20FB217" w14:textId="77777777" w:rsidR="00FA68A0" w:rsidRPr="00BB71D1" w:rsidRDefault="00000000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2FE21C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02507F" w14:textId="77777777" w:rsidR="00FA68A0" w:rsidRPr="00BB71D1" w:rsidRDefault="00000000">
            <w:pPr>
              <w:jc w:val="center"/>
            </w:pPr>
            <w:r w:rsidRPr="00BB71D1">
              <w:t>2</w:t>
            </w:r>
          </w:p>
        </w:tc>
      </w:tr>
      <w:tr w:rsidR="00FA68A0" w:rsidRPr="00BB71D1" w14:paraId="730D387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CBE3FA" w14:textId="77777777" w:rsidR="00FA68A0" w:rsidRPr="00BB71D1" w:rsidRDefault="00000000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F5C869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162EC6" w14:textId="77777777" w:rsidR="00FA68A0" w:rsidRPr="00BB71D1" w:rsidRDefault="00000000">
            <w:pPr>
              <w:jc w:val="center"/>
            </w:pPr>
            <w:r w:rsidRPr="00BB71D1">
              <w:t>3</w:t>
            </w:r>
          </w:p>
        </w:tc>
      </w:tr>
      <w:tr w:rsidR="00FA68A0" w:rsidRPr="00BB71D1" w14:paraId="6D362D3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3C4BED" w14:textId="77777777" w:rsidR="00FA68A0" w:rsidRPr="00BB71D1" w:rsidRDefault="00000000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39B882" w14:textId="77777777" w:rsidR="00FA68A0" w:rsidRPr="00BB71D1" w:rsidRDefault="00000000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684544" w14:textId="77777777" w:rsidR="00FA68A0" w:rsidRPr="00BB71D1" w:rsidRDefault="00000000">
            <w:pPr>
              <w:jc w:val="center"/>
            </w:pPr>
            <w:r w:rsidRPr="00BB71D1">
              <w:t>51</w:t>
            </w:r>
          </w:p>
        </w:tc>
      </w:tr>
      <w:tr w:rsidR="00FA68A0" w:rsidRPr="00BB71D1" w14:paraId="4649173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271D6A5" w14:textId="77777777" w:rsidR="00FA68A0" w:rsidRPr="00BB71D1" w:rsidRDefault="00000000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446A5B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B10CE8" w14:textId="77777777" w:rsidR="00FA68A0" w:rsidRPr="00BB71D1" w:rsidRDefault="00000000">
            <w:pPr>
              <w:jc w:val="center"/>
            </w:pPr>
            <w:r w:rsidRPr="00BB71D1">
              <w:t>5</w:t>
            </w:r>
          </w:p>
        </w:tc>
      </w:tr>
      <w:tr w:rsidR="00FA68A0" w:rsidRPr="00BB71D1" w14:paraId="2903761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D0B96D4" w14:textId="77777777" w:rsidR="00FA68A0" w:rsidRPr="00BB71D1" w:rsidRDefault="00000000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A62FA9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7F4EEB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3369B63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D75A8F" w14:textId="77777777" w:rsidR="00FA68A0" w:rsidRPr="00BB71D1" w:rsidRDefault="00000000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B9C483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B4C801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7ADF3F4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802C86" w14:textId="77777777" w:rsidR="00FA68A0" w:rsidRPr="00BB71D1" w:rsidRDefault="00000000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391AFF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CD8E77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108B92E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18C3F2B" w14:textId="77777777" w:rsidR="00FA68A0" w:rsidRPr="00BB71D1" w:rsidRDefault="00000000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603880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646535" w14:textId="77777777" w:rsidR="00FA68A0" w:rsidRPr="00BB71D1" w:rsidRDefault="00000000">
            <w:pPr>
              <w:jc w:val="center"/>
            </w:pPr>
            <w:r w:rsidRPr="00BB71D1">
              <w:t>1</w:t>
            </w:r>
          </w:p>
        </w:tc>
      </w:tr>
      <w:tr w:rsidR="00FA68A0" w:rsidRPr="00BB71D1" w14:paraId="726E56A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58E4F26" w14:textId="77777777" w:rsidR="00FA68A0" w:rsidRPr="00BB71D1" w:rsidRDefault="00000000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7F5259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870F99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3A7708D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DFFC227" w14:textId="77777777" w:rsidR="00FA68A0" w:rsidRPr="00BB71D1" w:rsidRDefault="00000000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C81887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61BC06" w14:textId="77777777" w:rsidR="00FA68A0" w:rsidRPr="00BB71D1" w:rsidRDefault="00000000">
            <w:pPr>
              <w:jc w:val="center"/>
            </w:pPr>
            <w:r w:rsidRPr="00BB71D1">
              <w:t>17</w:t>
            </w:r>
          </w:p>
        </w:tc>
      </w:tr>
      <w:tr w:rsidR="00FA68A0" w:rsidRPr="00BB71D1" w14:paraId="2617CC4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39C32ED" w14:textId="77777777" w:rsidR="00FA68A0" w:rsidRPr="00BB71D1" w:rsidRDefault="00000000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5A4E65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7E372F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6E8FB7E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A04C78F" w14:textId="77777777" w:rsidR="00FA68A0" w:rsidRPr="00BB71D1" w:rsidRDefault="00000000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68BE40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57561E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7DEF845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A90090B" w14:textId="77777777" w:rsidR="00FA68A0" w:rsidRPr="00BB71D1" w:rsidRDefault="00000000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B7ADE9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977EFC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7DA62BF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B565CE" w14:textId="77777777" w:rsidR="00FA68A0" w:rsidRPr="00BB71D1" w:rsidRDefault="00000000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0F8C72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8BA782" w14:textId="77777777" w:rsidR="00FA68A0" w:rsidRPr="00BB71D1" w:rsidRDefault="00000000">
            <w:pPr>
              <w:jc w:val="center"/>
            </w:pPr>
            <w:r w:rsidRPr="00BB71D1">
              <w:t>10</w:t>
            </w:r>
          </w:p>
        </w:tc>
      </w:tr>
      <w:tr w:rsidR="00FA68A0" w:rsidRPr="00BB71D1" w14:paraId="3F43CBC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F1D223" w14:textId="77777777" w:rsidR="00FA68A0" w:rsidRPr="00BB71D1" w:rsidRDefault="00000000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176B18" w14:textId="77777777" w:rsidR="00FA68A0" w:rsidRPr="00BB71D1" w:rsidRDefault="00000000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746497" w14:textId="77777777" w:rsidR="00FA68A0" w:rsidRPr="00BB71D1" w:rsidRDefault="00000000">
            <w:pPr>
              <w:jc w:val="center"/>
            </w:pPr>
            <w:r w:rsidRPr="00BB71D1">
              <w:t>697</w:t>
            </w:r>
          </w:p>
        </w:tc>
      </w:tr>
      <w:tr w:rsidR="00FA68A0" w:rsidRPr="00BB71D1" w14:paraId="6B98DCB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6ED3962" w14:textId="77777777" w:rsidR="00FA68A0" w:rsidRPr="00BB71D1" w:rsidRDefault="00000000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BF1EE5" w14:textId="77777777" w:rsidR="00FA68A0" w:rsidRPr="00BB71D1" w:rsidRDefault="00000000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111D2B" w14:textId="77777777" w:rsidR="00FA68A0" w:rsidRPr="00BB71D1" w:rsidRDefault="00000000">
            <w:pPr>
              <w:jc w:val="center"/>
            </w:pPr>
            <w:r w:rsidRPr="00BB71D1">
              <w:t>122</w:t>
            </w:r>
          </w:p>
        </w:tc>
      </w:tr>
      <w:tr w:rsidR="00FA68A0" w:rsidRPr="00BB71D1" w14:paraId="2871C7A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257B650" w14:textId="77777777" w:rsidR="00FA68A0" w:rsidRPr="00BB71D1" w:rsidRDefault="00000000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F9FB7E" w14:textId="77777777" w:rsidR="00FA68A0" w:rsidRPr="00BB71D1" w:rsidRDefault="00FA68A0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320835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2B5CB06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040DF5" w14:textId="77777777" w:rsidR="00FA68A0" w:rsidRPr="00BB71D1" w:rsidRDefault="00000000">
            <w:r w:rsidRPr="00BB71D1">
              <w:t xml:space="preserve">   Asian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9838C3" w14:textId="77777777" w:rsidR="00FA68A0" w:rsidRPr="00BB71D1" w:rsidRDefault="00000000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C652A1" w14:textId="77777777" w:rsidR="00FA68A0" w:rsidRPr="00BB71D1" w:rsidRDefault="00000000">
            <w:pPr>
              <w:jc w:val="center"/>
            </w:pPr>
            <w:r w:rsidRPr="00BB71D1">
              <w:t>43</w:t>
            </w:r>
          </w:p>
        </w:tc>
      </w:tr>
      <w:tr w:rsidR="00FA68A0" w:rsidRPr="00BB71D1" w14:paraId="0B6E9B2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E7FE97" w14:textId="77777777" w:rsidR="00FA68A0" w:rsidRPr="00BB71D1" w:rsidRDefault="00000000">
            <w:r w:rsidRPr="00BB71D1">
              <w:t xml:space="preserve">   Black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1EAFE9" w14:textId="77777777" w:rsidR="00FA68A0" w:rsidRPr="00BB71D1" w:rsidRDefault="00000000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4F5B4D" w14:textId="77777777" w:rsidR="00FA68A0" w:rsidRPr="00BB71D1" w:rsidRDefault="00000000">
            <w:pPr>
              <w:jc w:val="center"/>
            </w:pPr>
            <w:r w:rsidRPr="00BB71D1">
              <w:t>95</w:t>
            </w:r>
          </w:p>
        </w:tc>
      </w:tr>
      <w:tr w:rsidR="00FA68A0" w:rsidRPr="00BB71D1" w14:paraId="1902A73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D41E1BC" w14:textId="77777777" w:rsidR="00FA68A0" w:rsidRPr="00BB71D1" w:rsidRDefault="00000000">
            <w:r w:rsidRPr="00BB71D1">
              <w:t xml:space="preserve">   Indigenous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7DAB3C" w14:textId="77777777" w:rsidR="00FA68A0" w:rsidRPr="00BB71D1" w:rsidRDefault="00000000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1EF0A5" w14:textId="77777777" w:rsidR="00FA68A0" w:rsidRPr="00BB71D1" w:rsidRDefault="00000000">
            <w:pPr>
              <w:jc w:val="center"/>
            </w:pPr>
            <w:r w:rsidRPr="00BB71D1">
              <w:t>129</w:t>
            </w:r>
          </w:p>
        </w:tc>
      </w:tr>
      <w:tr w:rsidR="00FA68A0" w:rsidRPr="00BB71D1" w14:paraId="67FB156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D6729B" w14:textId="77777777" w:rsidR="00FA68A0" w:rsidRPr="00BB71D1" w:rsidRDefault="00000000">
            <w:r w:rsidRPr="00BB71D1">
              <w:t xml:space="preserve">   Mestizo(a)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F75490" w14:textId="77777777" w:rsidR="00FA68A0" w:rsidRPr="00BB71D1" w:rsidRDefault="00000000">
            <w:pPr>
              <w:jc w:val="center"/>
            </w:pPr>
            <w:r w:rsidRPr="00BB71D1">
              <w:t>0.27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73F140" w14:textId="77777777" w:rsidR="00FA68A0" w:rsidRPr="00BB71D1" w:rsidRDefault="00000000">
            <w:pPr>
              <w:jc w:val="center"/>
            </w:pPr>
            <w:r w:rsidRPr="00BB71D1">
              <w:t>1801</w:t>
            </w:r>
          </w:p>
        </w:tc>
      </w:tr>
      <w:tr w:rsidR="00FA68A0" w:rsidRPr="00BB71D1" w14:paraId="043EA43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67081CF" w14:textId="77777777" w:rsidR="00FA68A0" w:rsidRPr="00BB71D1" w:rsidRDefault="00000000">
            <w:r w:rsidRPr="00BB71D1">
              <w:t xml:space="preserve">   </w:t>
            </w:r>
            <w:proofErr w:type="spellStart"/>
            <w:r w:rsidRPr="00BB71D1">
              <w:t>Mullato</w:t>
            </w:r>
            <w:proofErr w:type="spellEnd"/>
            <w:r w:rsidRPr="00BB71D1">
              <w:t>(a)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30ABEE" w14:textId="77777777" w:rsidR="00FA68A0" w:rsidRPr="00BB71D1" w:rsidRDefault="00000000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40991B" w14:textId="77777777" w:rsidR="00FA68A0" w:rsidRPr="00BB71D1" w:rsidRDefault="00000000">
            <w:pPr>
              <w:jc w:val="center"/>
            </w:pPr>
            <w:r w:rsidRPr="00BB71D1">
              <w:t>75</w:t>
            </w:r>
          </w:p>
        </w:tc>
      </w:tr>
      <w:tr w:rsidR="00FA68A0" w:rsidRPr="00BB71D1" w14:paraId="57C0842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22F5C59" w14:textId="77777777" w:rsidR="00FA68A0" w:rsidRPr="00BB71D1" w:rsidRDefault="00000000">
            <w:r w:rsidRPr="00BB71D1">
              <w:t xml:space="preserve">   White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F6B846" w14:textId="77777777" w:rsidR="00FA68A0" w:rsidRPr="00BB71D1" w:rsidRDefault="00000000">
            <w:pPr>
              <w:jc w:val="center"/>
            </w:pPr>
            <w:r w:rsidRPr="00BB71D1">
              <w:t>0.51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080550" w14:textId="77777777" w:rsidR="00FA68A0" w:rsidRPr="00BB71D1" w:rsidRDefault="00000000">
            <w:pPr>
              <w:jc w:val="center"/>
            </w:pPr>
            <w:r w:rsidRPr="00BB71D1">
              <w:t>3406</w:t>
            </w:r>
          </w:p>
        </w:tc>
      </w:tr>
      <w:tr w:rsidR="00FA68A0" w:rsidRPr="00BB71D1" w14:paraId="06DA084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F9AF848" w14:textId="77777777" w:rsidR="00FA68A0" w:rsidRPr="00BB71D1" w:rsidRDefault="00000000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339E66" w14:textId="77777777" w:rsidR="00FA68A0" w:rsidRPr="00BB71D1" w:rsidRDefault="00000000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508A65" w14:textId="77777777" w:rsidR="00FA68A0" w:rsidRPr="00BB71D1" w:rsidRDefault="00000000">
            <w:pPr>
              <w:jc w:val="center"/>
            </w:pPr>
            <w:r w:rsidRPr="00BB71D1">
              <w:t>104</w:t>
            </w:r>
          </w:p>
        </w:tc>
      </w:tr>
      <w:tr w:rsidR="00FA68A0" w:rsidRPr="00BB71D1" w14:paraId="1F16172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57C5F7C" w14:textId="77777777" w:rsidR="00FA68A0" w:rsidRPr="00BB71D1" w:rsidRDefault="00000000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681421" w14:textId="77777777" w:rsidR="00FA68A0" w:rsidRPr="00BB71D1" w:rsidRDefault="00000000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D9080A" w14:textId="77777777" w:rsidR="00FA68A0" w:rsidRPr="00BB71D1" w:rsidRDefault="00000000">
            <w:pPr>
              <w:jc w:val="center"/>
            </w:pPr>
            <w:r w:rsidRPr="00BB71D1">
              <w:t>1070</w:t>
            </w:r>
          </w:p>
        </w:tc>
      </w:tr>
    </w:tbl>
    <w:p w14:paraId="2D8279B3" w14:textId="77777777" w:rsidR="00FA68A0" w:rsidRPr="00BB71D1" w:rsidRDefault="00FA68A0"/>
    <w:p w14:paraId="018395A8" w14:textId="3A0F143B" w:rsidR="00FA68A0" w:rsidRPr="00BB71D1" w:rsidRDefault="00823670">
      <w:pPr>
        <w:pStyle w:val="Heading2"/>
        <w:jc w:val="center"/>
      </w:pPr>
      <w:bookmarkStart w:id="1" w:name="_Toc216287489"/>
      <w:r>
        <w:lastRenderedPageBreak/>
        <w:t>Table S</w:t>
      </w:r>
      <w:r w:rsidRPr="00BB71D1">
        <w:t>1b: Variations Across Childhood Predictors (Argentina)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2"/>
        <w:gridCol w:w="827"/>
        <w:gridCol w:w="792"/>
        <w:gridCol w:w="817"/>
        <w:gridCol w:w="792"/>
        <w:gridCol w:w="792"/>
        <w:gridCol w:w="1270"/>
      </w:tblGrid>
      <w:tr w:rsidR="00FA68A0" w:rsidRPr="00BB71D1" w14:paraId="4265D63C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0110867" w14:textId="77777777" w:rsidR="00FA68A0" w:rsidRPr="00BB71D1" w:rsidRDefault="00000000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87C1E01" w14:textId="77777777" w:rsidR="00FA68A0" w:rsidRPr="00BB71D1" w:rsidRDefault="00000000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C97CF62" w14:textId="77777777" w:rsidR="00FA68A0" w:rsidRPr="00BB71D1" w:rsidRDefault="00000000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6FBE1F2" w14:textId="77777777" w:rsidR="00FA68A0" w:rsidRPr="00BB71D1" w:rsidRDefault="00000000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817BC08" w14:textId="77777777" w:rsidR="00FA68A0" w:rsidRPr="00BB71D1" w:rsidRDefault="00000000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19564D0" w14:textId="77777777" w:rsidR="00FA68A0" w:rsidRPr="00BB71D1" w:rsidRDefault="00000000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B49343C" w14:textId="77777777" w:rsidR="00FA68A0" w:rsidRPr="00BB71D1" w:rsidRDefault="00000000">
            <w:pPr>
              <w:jc w:val="center"/>
            </w:pPr>
            <w:r w:rsidRPr="00BB71D1">
              <w:t>Global p-value</w:t>
            </w:r>
          </w:p>
        </w:tc>
      </w:tr>
      <w:tr w:rsidR="00FA68A0" w:rsidRPr="00BB71D1" w14:paraId="5DF45216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7D8A020" w14:textId="77777777" w:rsidR="00FA68A0" w:rsidRPr="00BB71D1" w:rsidRDefault="00000000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C83CDC8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77A498C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9645C2D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A30D56E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E78C7CE" w14:textId="77777777" w:rsidR="00FA68A0" w:rsidRPr="00BB71D1" w:rsidRDefault="00FA68A0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A962ACA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6C5EF95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FDF382" w14:textId="77777777" w:rsidR="00FA68A0" w:rsidRPr="00BB71D1" w:rsidRDefault="00000000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7369B7" w14:textId="77777777" w:rsidR="00FA68A0" w:rsidRPr="00BB71D1" w:rsidRDefault="00000000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AB60C1" w14:textId="77777777" w:rsidR="00FA68A0" w:rsidRPr="00BB71D1" w:rsidRDefault="00000000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ABB833" w14:textId="77777777" w:rsidR="00FA68A0" w:rsidRPr="00BB71D1" w:rsidRDefault="00000000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C643DC" w14:textId="77777777" w:rsidR="00FA68A0" w:rsidRPr="00BB71D1" w:rsidRDefault="00000000">
            <w:pPr>
              <w:jc w:val="center"/>
            </w:pPr>
            <w:r w:rsidRPr="00BB71D1">
              <w:t>-0.14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2625C3" w14:textId="77777777" w:rsidR="00FA68A0" w:rsidRPr="00BB71D1" w:rsidRDefault="00000000">
            <w:pPr>
              <w:jc w:val="center"/>
            </w:pPr>
            <w:r w:rsidRPr="00BB71D1">
              <w:t>0.50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8397AF" w14:textId="77777777" w:rsidR="00FA68A0" w:rsidRPr="00BB71D1" w:rsidRDefault="00000000">
            <w:pPr>
              <w:jc w:val="center"/>
            </w:pPr>
            <w:r w:rsidRPr="00BB71D1">
              <w:t>0.27</w:t>
            </w:r>
          </w:p>
        </w:tc>
      </w:tr>
      <w:tr w:rsidR="00FA68A0" w:rsidRPr="00BB71D1" w14:paraId="6F6E746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290D760" w14:textId="77777777" w:rsidR="00FA68A0" w:rsidRPr="00BB71D1" w:rsidRDefault="00000000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A34415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77BB09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4F2733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9FD50D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BD2193" w14:textId="77777777" w:rsidR="00FA68A0" w:rsidRPr="00BB71D1" w:rsidRDefault="00FA68A0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ABDD3AD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7A494CD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757EF7" w14:textId="77777777" w:rsidR="00FA68A0" w:rsidRPr="00BB71D1" w:rsidRDefault="00000000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94D638" w14:textId="77777777" w:rsidR="00FA68A0" w:rsidRPr="00BB71D1" w:rsidRDefault="00000000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EB125D" w14:textId="77777777" w:rsidR="00FA68A0" w:rsidRPr="00BB71D1" w:rsidRDefault="00000000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2C4277" w14:textId="77777777" w:rsidR="00FA68A0" w:rsidRPr="00BB71D1" w:rsidRDefault="00000000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FEB06A" w14:textId="77777777" w:rsidR="00FA68A0" w:rsidRPr="00BB71D1" w:rsidRDefault="00000000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C29C89" w14:textId="77777777" w:rsidR="00FA68A0" w:rsidRPr="00BB71D1" w:rsidRDefault="00000000">
            <w:pPr>
              <w:jc w:val="center"/>
            </w:pPr>
            <w:r w:rsidRPr="00BB71D1">
              <w:t>0.57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3FC1F4C" w14:textId="77777777" w:rsidR="00FA68A0" w:rsidRPr="00BB71D1" w:rsidRDefault="00000000">
            <w:pPr>
              <w:jc w:val="center"/>
            </w:pPr>
            <w:r w:rsidRPr="00BB71D1">
              <w:t>0.01</w:t>
            </w:r>
          </w:p>
        </w:tc>
      </w:tr>
      <w:tr w:rsidR="00FA68A0" w:rsidRPr="00BB71D1" w14:paraId="58AEDA3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915068D" w14:textId="77777777" w:rsidR="00FA68A0" w:rsidRPr="00BB71D1" w:rsidRDefault="00000000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A94F93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5E9A04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47363D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F89123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E4B06C" w14:textId="77777777" w:rsidR="00FA68A0" w:rsidRPr="00BB71D1" w:rsidRDefault="00FA68A0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8510EB9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04CDBD4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6F5AE45" w14:textId="77777777" w:rsidR="00FA68A0" w:rsidRPr="00BB71D1" w:rsidRDefault="00000000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2B5B71" w14:textId="77777777" w:rsidR="00FA68A0" w:rsidRPr="00BB71D1" w:rsidRDefault="00000000">
            <w:pPr>
              <w:jc w:val="center"/>
            </w:pPr>
            <w:r w:rsidRPr="00BB71D1">
              <w:t>-0.14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5FD7BD" w14:textId="77777777" w:rsidR="00FA68A0" w:rsidRPr="00BB71D1" w:rsidRDefault="00000000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E457C3" w14:textId="77777777" w:rsidR="00FA68A0" w:rsidRPr="00BB71D1" w:rsidRDefault="00000000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078F1C" w14:textId="77777777" w:rsidR="00FA68A0" w:rsidRPr="00BB71D1" w:rsidRDefault="00000000">
            <w:pPr>
              <w:jc w:val="center"/>
            </w:pPr>
            <w:r w:rsidRPr="00BB71D1">
              <w:t>-0.39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09F2A6" w14:textId="77777777" w:rsidR="00FA68A0" w:rsidRPr="00BB71D1" w:rsidRDefault="00000000">
            <w:pPr>
              <w:jc w:val="center"/>
            </w:pPr>
            <w:r w:rsidRPr="00BB71D1">
              <w:t>0.10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AE9D1A" w14:textId="77777777" w:rsidR="00FA68A0" w:rsidRPr="00BB71D1" w:rsidRDefault="00000000">
            <w:pPr>
              <w:jc w:val="center"/>
            </w:pPr>
            <w:r w:rsidRPr="00BB71D1">
              <w:t>0.56</w:t>
            </w:r>
          </w:p>
        </w:tc>
      </w:tr>
      <w:tr w:rsidR="00FA68A0" w:rsidRPr="00BB71D1" w14:paraId="0F7C5E0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3E2DD33" w14:textId="77777777" w:rsidR="00FA68A0" w:rsidRPr="00BB71D1" w:rsidRDefault="00000000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4CE544" w14:textId="77777777" w:rsidR="00FA68A0" w:rsidRPr="00BB71D1" w:rsidRDefault="00000000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041F38" w14:textId="77777777" w:rsidR="00FA68A0" w:rsidRPr="00BB71D1" w:rsidRDefault="00000000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2E860E" w14:textId="77777777" w:rsidR="00FA68A0" w:rsidRPr="00BB71D1" w:rsidRDefault="00000000">
            <w:pPr>
              <w:jc w:val="center"/>
            </w:pPr>
            <w:r w:rsidRPr="00BB71D1">
              <w:t>0.53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D99158" w14:textId="77777777" w:rsidR="00FA68A0" w:rsidRPr="00BB71D1" w:rsidRDefault="00000000">
            <w:pPr>
              <w:jc w:val="center"/>
            </w:pPr>
            <w:r w:rsidRPr="00BB71D1">
              <w:t>-0.17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A990AB" w14:textId="77777777" w:rsidR="00FA68A0" w:rsidRPr="00BB71D1" w:rsidRDefault="00000000">
            <w:pPr>
              <w:jc w:val="center"/>
            </w:pPr>
            <w:r w:rsidRPr="00BB71D1">
              <w:t>0.34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1FD6B2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6A4D96F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1310E70" w14:textId="77777777" w:rsidR="00FA68A0" w:rsidRPr="00BB71D1" w:rsidRDefault="00000000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039FE0" w14:textId="77777777" w:rsidR="00FA68A0" w:rsidRPr="00BB71D1" w:rsidRDefault="00000000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192F44" w14:textId="77777777" w:rsidR="00FA68A0" w:rsidRPr="00BB71D1" w:rsidRDefault="00000000">
            <w:pPr>
              <w:jc w:val="center"/>
            </w:pPr>
            <w:r w:rsidRPr="00BB71D1">
              <w:t>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3703D9" w14:textId="77777777" w:rsidR="00FA68A0" w:rsidRPr="00BB71D1" w:rsidRDefault="00000000">
            <w:pPr>
              <w:jc w:val="center"/>
            </w:pPr>
            <w:r w:rsidRPr="00BB71D1">
              <w:t>0.79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9B3B87" w14:textId="77777777" w:rsidR="00FA68A0" w:rsidRPr="00BB71D1" w:rsidRDefault="00000000">
            <w:pPr>
              <w:jc w:val="center"/>
            </w:pPr>
            <w:r w:rsidRPr="00BB71D1">
              <w:t>-0.54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477D83" w14:textId="77777777" w:rsidR="00FA68A0" w:rsidRPr="00BB71D1" w:rsidRDefault="00000000">
            <w:pPr>
              <w:jc w:val="center"/>
            </w:pPr>
            <w:r w:rsidRPr="00BB71D1">
              <w:t>0.70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DA6FD3B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0BF20F0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DA5C6CB" w14:textId="77777777" w:rsidR="00FA68A0" w:rsidRPr="00BB71D1" w:rsidRDefault="00000000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C828A6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CC260B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DC679B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7FAFEC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8CF26F" w14:textId="77777777" w:rsidR="00FA68A0" w:rsidRPr="00BB71D1" w:rsidRDefault="00FA68A0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3D7658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10A407B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0361E62" w14:textId="77777777" w:rsidR="00FA68A0" w:rsidRPr="00BB71D1" w:rsidRDefault="00000000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3875F6" w14:textId="77777777" w:rsidR="00FA68A0" w:rsidRPr="00BB71D1" w:rsidRDefault="00000000">
            <w:pPr>
              <w:jc w:val="center"/>
            </w:pPr>
            <w:r w:rsidRPr="00BB71D1">
              <w:t>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122878" w14:textId="77777777" w:rsidR="00FA68A0" w:rsidRPr="00BB71D1" w:rsidRDefault="00000000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A77616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69F273" w14:textId="77777777" w:rsidR="00FA68A0" w:rsidRPr="00BB71D1" w:rsidRDefault="00000000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86F20E" w14:textId="77777777" w:rsidR="00FA68A0" w:rsidRPr="00BB71D1" w:rsidRDefault="00000000">
            <w:pPr>
              <w:jc w:val="center"/>
            </w:pPr>
            <w:r w:rsidRPr="00BB71D1">
              <w:t>0.47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900D97A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</w:tr>
      <w:tr w:rsidR="00FA68A0" w:rsidRPr="00BB71D1" w14:paraId="3AF3B45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FC8F4FB" w14:textId="77777777" w:rsidR="00FA68A0" w:rsidRPr="00BB71D1" w:rsidRDefault="00000000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6B4AE7" w14:textId="77777777" w:rsidR="00FA68A0" w:rsidRPr="00BB71D1" w:rsidRDefault="00000000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25545D" w14:textId="77777777" w:rsidR="00FA68A0" w:rsidRPr="00BB71D1" w:rsidRDefault="00000000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224276" w14:textId="77777777" w:rsidR="00FA68A0" w:rsidRPr="00BB71D1" w:rsidRDefault="00000000">
            <w:pPr>
              <w:jc w:val="center"/>
            </w:pPr>
            <w:r w:rsidRPr="00BB71D1">
              <w:t>0.85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5C7810" w14:textId="77777777" w:rsidR="00FA68A0" w:rsidRPr="00BB71D1" w:rsidRDefault="00000000">
            <w:pPr>
              <w:jc w:val="center"/>
            </w:pPr>
            <w:r w:rsidRPr="00BB71D1">
              <w:t>-0.18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76FDCA" w14:textId="77777777" w:rsidR="00FA68A0" w:rsidRPr="00BB71D1" w:rsidRDefault="00000000">
            <w:pPr>
              <w:jc w:val="center"/>
            </w:pPr>
            <w:r w:rsidRPr="00BB71D1">
              <w:t>0.22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FF31183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079BA55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5A6112" w14:textId="77777777" w:rsidR="00FA68A0" w:rsidRPr="00BB71D1" w:rsidRDefault="00000000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4AC5DB" w14:textId="77777777" w:rsidR="00FA68A0" w:rsidRPr="00BB71D1" w:rsidRDefault="00000000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9545FD" w14:textId="77777777" w:rsidR="00FA68A0" w:rsidRPr="00BB71D1" w:rsidRDefault="00000000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AAD62B" w14:textId="77777777" w:rsidR="00FA68A0" w:rsidRPr="00BB71D1" w:rsidRDefault="00000000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E738F7" w14:textId="77777777" w:rsidR="00FA68A0" w:rsidRPr="00BB71D1" w:rsidRDefault="00000000">
            <w:pPr>
              <w:jc w:val="center"/>
            </w:pPr>
            <w:r w:rsidRPr="00BB71D1">
              <w:t>-0.08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8133A0" w14:textId="77777777" w:rsidR="00FA68A0" w:rsidRPr="00BB71D1" w:rsidRDefault="00000000">
            <w:pPr>
              <w:jc w:val="center"/>
            </w:pPr>
            <w:r w:rsidRPr="00BB71D1">
              <w:t>0.61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4A63713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2D66188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9233DA4" w14:textId="77777777" w:rsidR="00FA68A0" w:rsidRPr="00BB71D1" w:rsidRDefault="00000000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00B583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404306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580E40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279B9F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89EBAC" w14:textId="77777777" w:rsidR="00FA68A0" w:rsidRPr="00BB71D1" w:rsidRDefault="00FA68A0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722CED9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131D809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C6ACC8" w14:textId="77777777" w:rsidR="00FA68A0" w:rsidRPr="00BB71D1" w:rsidRDefault="00000000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DF5D09" w14:textId="77777777" w:rsidR="00FA68A0" w:rsidRPr="00BB71D1" w:rsidRDefault="00000000">
            <w:pPr>
              <w:jc w:val="center"/>
            </w:pPr>
            <w:r w:rsidRPr="00BB71D1">
              <w:t>-0.44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00D6B8" w14:textId="77777777" w:rsidR="00FA68A0" w:rsidRPr="00BB71D1" w:rsidRDefault="00000000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3A3061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5EC36C" w14:textId="77777777" w:rsidR="00FA68A0" w:rsidRPr="00BB71D1" w:rsidRDefault="00000000">
            <w:pPr>
              <w:jc w:val="center"/>
            </w:pPr>
            <w:r w:rsidRPr="00BB71D1">
              <w:t>-0.65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7BB2F7" w14:textId="77777777" w:rsidR="00FA68A0" w:rsidRPr="00BB71D1" w:rsidRDefault="00000000">
            <w:pPr>
              <w:jc w:val="center"/>
            </w:pPr>
            <w:r w:rsidRPr="00BB71D1">
              <w:t>-0.23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08D986E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</w:tr>
      <w:tr w:rsidR="00FA68A0" w:rsidRPr="00BB71D1" w14:paraId="0B1330E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DBD9E7" w14:textId="77777777" w:rsidR="00FA68A0" w:rsidRPr="00BB71D1" w:rsidRDefault="00000000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436F13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0904FF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115CFD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293225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75A648" w14:textId="77777777" w:rsidR="00FA68A0" w:rsidRPr="00BB71D1" w:rsidRDefault="00FA68A0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1790720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213C96B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485620" w14:textId="77777777" w:rsidR="00FA68A0" w:rsidRPr="00BB71D1" w:rsidRDefault="00000000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1CF0A7" w14:textId="77777777" w:rsidR="00FA68A0" w:rsidRPr="00BB71D1" w:rsidRDefault="00000000">
            <w:pPr>
              <w:jc w:val="center"/>
            </w:pPr>
            <w:r w:rsidRPr="00BB71D1">
              <w:t>-0.16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490738" w14:textId="77777777" w:rsidR="00FA68A0" w:rsidRPr="00BB71D1" w:rsidRDefault="00000000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A6ACEE" w14:textId="77777777" w:rsidR="00FA68A0" w:rsidRPr="00BB71D1" w:rsidRDefault="00000000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453280" w14:textId="77777777" w:rsidR="00FA68A0" w:rsidRPr="00BB71D1" w:rsidRDefault="00000000">
            <w:pPr>
              <w:jc w:val="center"/>
            </w:pPr>
            <w:r w:rsidRPr="00BB71D1">
              <w:t>-0.40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AF4512" w14:textId="77777777" w:rsidR="00FA68A0" w:rsidRPr="00BB71D1" w:rsidRDefault="00000000">
            <w:pPr>
              <w:jc w:val="center"/>
            </w:pPr>
            <w:r w:rsidRPr="00BB71D1">
              <w:t>0.09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1F9A505" w14:textId="77777777" w:rsidR="00FA68A0" w:rsidRPr="00BB71D1" w:rsidRDefault="00000000">
            <w:pPr>
              <w:jc w:val="center"/>
            </w:pPr>
            <w:r w:rsidRPr="00BB71D1">
              <w:t>0.21</w:t>
            </w:r>
          </w:p>
        </w:tc>
      </w:tr>
      <w:tr w:rsidR="00FA68A0" w:rsidRPr="00BB71D1" w14:paraId="48F03D9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C6EEBE2" w14:textId="77777777" w:rsidR="00FA68A0" w:rsidRPr="00BB71D1" w:rsidRDefault="00000000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5C0B2E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25A188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B28C43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BBC67A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B9EB84" w14:textId="77777777" w:rsidR="00FA68A0" w:rsidRPr="00BB71D1" w:rsidRDefault="00FA68A0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38D25CF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1AB93AF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78411E" w14:textId="77777777" w:rsidR="00FA68A0" w:rsidRPr="00BB71D1" w:rsidRDefault="00000000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67059F" w14:textId="77777777" w:rsidR="00FA68A0" w:rsidRPr="00BB71D1" w:rsidRDefault="00000000">
            <w:pPr>
              <w:jc w:val="center"/>
            </w:pPr>
            <w:r w:rsidRPr="00BB71D1">
              <w:t>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4F89EA" w14:textId="77777777" w:rsidR="00FA68A0" w:rsidRPr="00BB71D1" w:rsidRDefault="00000000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6AB83C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2ADB05" w14:textId="77777777" w:rsidR="00FA68A0" w:rsidRPr="00BB71D1" w:rsidRDefault="00000000">
            <w:pPr>
              <w:jc w:val="center"/>
            </w:pPr>
            <w:r w:rsidRPr="00BB71D1">
              <w:t>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212728" w14:textId="77777777" w:rsidR="00FA68A0" w:rsidRPr="00BB71D1" w:rsidRDefault="00000000">
            <w:pPr>
              <w:jc w:val="center"/>
            </w:pPr>
            <w:r w:rsidRPr="00BB71D1">
              <w:t>0.79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2E8094B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</w:tr>
      <w:tr w:rsidR="00FA68A0" w:rsidRPr="00BB71D1" w14:paraId="47BA54E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F1802D4" w14:textId="77777777" w:rsidR="00FA68A0" w:rsidRPr="00BB71D1" w:rsidRDefault="00000000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315B7A" w14:textId="77777777" w:rsidR="00FA68A0" w:rsidRPr="00BB71D1" w:rsidRDefault="00000000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8F36B4" w14:textId="77777777" w:rsidR="00FA68A0" w:rsidRPr="00BB71D1" w:rsidRDefault="00000000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3279FE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7F06F9" w14:textId="77777777" w:rsidR="00FA68A0" w:rsidRPr="00BB71D1" w:rsidRDefault="00000000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3B687B" w14:textId="77777777" w:rsidR="00FA68A0" w:rsidRPr="00BB71D1" w:rsidRDefault="00000000">
            <w:pPr>
              <w:jc w:val="center"/>
            </w:pPr>
            <w:r w:rsidRPr="00BB71D1">
              <w:t>0.49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924115A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093DBF5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25900E2" w14:textId="77777777" w:rsidR="00FA68A0" w:rsidRPr="00BB71D1" w:rsidRDefault="00000000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83B073" w14:textId="77777777" w:rsidR="00FA68A0" w:rsidRPr="00BB71D1" w:rsidRDefault="00000000">
            <w:pPr>
              <w:jc w:val="center"/>
            </w:pPr>
            <w:r w:rsidRPr="00BB71D1">
              <w:t>-0.41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14F728" w14:textId="77777777" w:rsidR="00FA68A0" w:rsidRPr="00BB71D1" w:rsidRDefault="00000000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5A8908" w14:textId="77777777" w:rsidR="00FA68A0" w:rsidRPr="00BB71D1" w:rsidRDefault="00000000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47C709" w14:textId="77777777" w:rsidR="00FA68A0" w:rsidRPr="00BB71D1" w:rsidRDefault="00000000">
            <w:pPr>
              <w:jc w:val="center"/>
            </w:pPr>
            <w:r w:rsidRPr="00BB71D1">
              <w:t>-0.75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AB508E" w14:textId="77777777" w:rsidR="00FA68A0" w:rsidRPr="00BB71D1" w:rsidRDefault="00000000">
            <w:pPr>
              <w:jc w:val="center"/>
            </w:pPr>
            <w:r w:rsidRPr="00BB71D1">
              <w:t>-0.06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03E187A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1CEDEEA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0E216DE" w14:textId="77777777" w:rsidR="00FA68A0" w:rsidRPr="00BB71D1" w:rsidRDefault="00000000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940736" w14:textId="77777777" w:rsidR="00FA68A0" w:rsidRPr="00BB71D1" w:rsidRDefault="00000000">
            <w:pPr>
              <w:jc w:val="center"/>
            </w:pPr>
            <w:r w:rsidRPr="00BB71D1">
              <w:t>-1.64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E55DCF" w14:textId="77777777" w:rsidR="00FA68A0" w:rsidRPr="00BB71D1" w:rsidRDefault="00000000">
            <w:pPr>
              <w:jc w:val="center"/>
            </w:pPr>
            <w:r w:rsidRPr="00BB71D1">
              <w:t>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4CBB11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B17888" w14:textId="77777777" w:rsidR="00FA68A0" w:rsidRPr="00BB71D1" w:rsidRDefault="00000000">
            <w:pPr>
              <w:jc w:val="center"/>
            </w:pPr>
            <w:r w:rsidRPr="00BB71D1">
              <w:t>-2.50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69CEE6" w14:textId="77777777" w:rsidR="00FA68A0" w:rsidRPr="00BB71D1" w:rsidRDefault="00000000">
            <w:pPr>
              <w:jc w:val="center"/>
            </w:pPr>
            <w:r w:rsidRPr="00BB71D1">
              <w:t>-0.77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33310F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50BBD53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EEA6811" w14:textId="77777777" w:rsidR="00FA68A0" w:rsidRPr="00BB71D1" w:rsidRDefault="00000000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A752BB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1DA1D4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D63050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082EED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FD06F9" w14:textId="77777777" w:rsidR="00FA68A0" w:rsidRPr="00BB71D1" w:rsidRDefault="00FA68A0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001663D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6B2915C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0EFEC36" w14:textId="77777777" w:rsidR="00FA68A0" w:rsidRPr="00BB71D1" w:rsidRDefault="00000000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45A8AA" w14:textId="77777777" w:rsidR="00FA68A0" w:rsidRPr="00BB71D1" w:rsidRDefault="00000000">
            <w:pPr>
              <w:jc w:val="center"/>
            </w:pPr>
            <w:r w:rsidRPr="00BB71D1"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643B74" w14:textId="77777777" w:rsidR="00FA68A0" w:rsidRPr="00BB71D1" w:rsidRDefault="00000000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49A5BB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67F9EA" w14:textId="77777777" w:rsidR="00FA68A0" w:rsidRPr="00BB71D1" w:rsidRDefault="00000000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EB2699" w14:textId="77777777" w:rsidR="00FA68A0" w:rsidRPr="00BB71D1" w:rsidRDefault="00000000">
            <w:pPr>
              <w:jc w:val="center"/>
            </w:pPr>
            <w:r w:rsidRPr="00BB71D1">
              <w:t>0.72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34BC4F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</w:tr>
      <w:tr w:rsidR="00FA68A0" w:rsidRPr="00BB71D1" w14:paraId="6BC3777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35C039" w14:textId="77777777" w:rsidR="00FA68A0" w:rsidRPr="00BB71D1" w:rsidRDefault="00000000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1C1C75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7C6E7F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A7EE9C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799371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1A1571" w14:textId="77777777" w:rsidR="00FA68A0" w:rsidRPr="00BB71D1" w:rsidRDefault="00FA68A0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FB55D26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277D607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4CBB37A" w14:textId="77777777" w:rsidR="00FA68A0" w:rsidRPr="00BB71D1" w:rsidRDefault="00000000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B12AA8" w14:textId="77777777" w:rsidR="00FA68A0" w:rsidRPr="00BB71D1" w:rsidRDefault="00000000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BE58FC" w14:textId="77777777" w:rsidR="00FA68A0" w:rsidRPr="00BB71D1" w:rsidRDefault="00000000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6868E2" w14:textId="77777777" w:rsidR="00FA68A0" w:rsidRPr="00BB71D1" w:rsidRDefault="00000000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8C5576" w14:textId="77777777" w:rsidR="00FA68A0" w:rsidRPr="00BB71D1" w:rsidRDefault="00000000">
            <w:pPr>
              <w:jc w:val="center"/>
            </w:pPr>
            <w:r w:rsidRPr="00BB71D1">
              <w:t>-0.06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B73B8C" w14:textId="77777777" w:rsidR="00FA68A0" w:rsidRPr="00BB71D1" w:rsidRDefault="00000000">
            <w:pPr>
              <w:jc w:val="center"/>
            </w:pPr>
            <w:r w:rsidRPr="00BB71D1">
              <w:t>0.36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746617" w14:textId="77777777" w:rsidR="00FA68A0" w:rsidRPr="00BB71D1" w:rsidRDefault="00000000">
            <w:pPr>
              <w:jc w:val="center"/>
            </w:pPr>
            <w:r w:rsidRPr="00BB71D1">
              <w:t>0.17</w:t>
            </w:r>
          </w:p>
        </w:tc>
      </w:tr>
      <w:tr w:rsidR="00FA68A0" w:rsidRPr="00BB71D1" w14:paraId="6FD814E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FEB76FA" w14:textId="77777777" w:rsidR="00FA68A0" w:rsidRPr="00BB71D1" w:rsidRDefault="00000000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4006F2" w14:textId="77777777" w:rsidR="00FA68A0" w:rsidRPr="00BB71D1" w:rsidRDefault="00000000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575F9C" w14:textId="77777777" w:rsidR="00FA68A0" w:rsidRPr="00BB71D1" w:rsidRDefault="00000000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FBBA84" w14:textId="77777777" w:rsidR="00FA68A0" w:rsidRPr="00BB71D1" w:rsidRDefault="00000000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2F216F" w14:textId="77777777" w:rsidR="00FA68A0" w:rsidRPr="00BB71D1" w:rsidRDefault="00000000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22841A" w14:textId="77777777" w:rsidR="00FA68A0" w:rsidRPr="00BB71D1" w:rsidRDefault="00000000">
            <w:pPr>
              <w:jc w:val="center"/>
            </w:pPr>
            <w:r w:rsidRPr="00BB71D1">
              <w:t>0.48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232BF0D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59F9CD8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FA62707" w14:textId="77777777" w:rsidR="00FA68A0" w:rsidRPr="00BB71D1" w:rsidRDefault="00000000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340AF0" w14:textId="77777777" w:rsidR="00FA68A0" w:rsidRPr="00BB71D1" w:rsidRDefault="00000000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947965" w14:textId="77777777" w:rsidR="00FA68A0" w:rsidRPr="00BB71D1" w:rsidRDefault="00000000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01FA3A" w14:textId="77777777" w:rsidR="00FA68A0" w:rsidRPr="00BB71D1" w:rsidRDefault="00000000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E93113" w14:textId="77777777" w:rsidR="00FA68A0" w:rsidRPr="00BB71D1" w:rsidRDefault="00000000">
            <w:pPr>
              <w:jc w:val="center"/>
            </w:pPr>
            <w:r w:rsidRPr="00BB71D1">
              <w:t>-0.08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0C93FA" w14:textId="77777777" w:rsidR="00FA68A0" w:rsidRPr="00BB71D1" w:rsidRDefault="00000000">
            <w:pPr>
              <w:jc w:val="center"/>
            </w:pPr>
            <w:r w:rsidRPr="00BB71D1">
              <w:t>0.38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958AC7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4EFCE96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F4EC10E" w14:textId="77777777" w:rsidR="00FA68A0" w:rsidRPr="00BB71D1" w:rsidRDefault="00000000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513071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BC50A5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6E8B80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EAAB3C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B7C855" w14:textId="77777777" w:rsidR="00FA68A0" w:rsidRPr="00BB71D1" w:rsidRDefault="00FA68A0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8D2CCF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611CBB8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793C78C" w14:textId="77777777" w:rsidR="00FA68A0" w:rsidRPr="00BB71D1" w:rsidRDefault="00000000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5B349A" w14:textId="77777777" w:rsidR="00FA68A0" w:rsidRPr="00BB71D1" w:rsidRDefault="00000000">
            <w:pPr>
              <w:jc w:val="center"/>
            </w:pPr>
            <w:r w:rsidRPr="00BB71D1">
              <w:t>-0.23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FDE39E" w14:textId="77777777" w:rsidR="00FA68A0" w:rsidRPr="00BB71D1" w:rsidRDefault="00000000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11FEEA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6D1AAA" w14:textId="77777777" w:rsidR="00FA68A0" w:rsidRPr="00BB71D1" w:rsidRDefault="00000000">
            <w:pPr>
              <w:jc w:val="center"/>
            </w:pPr>
            <w:r w:rsidRPr="00BB71D1">
              <w:t>-0.38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A4ECC9" w14:textId="77777777" w:rsidR="00FA68A0" w:rsidRPr="00BB71D1" w:rsidRDefault="00000000">
            <w:pPr>
              <w:jc w:val="center"/>
            </w:pPr>
            <w:r w:rsidRPr="00BB71D1">
              <w:t>-0.07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21CACC4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</w:tr>
      <w:tr w:rsidR="00FA68A0" w:rsidRPr="00BB71D1" w14:paraId="473F00C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6544D6B" w14:textId="77777777" w:rsidR="00FA68A0" w:rsidRPr="00BB71D1" w:rsidRDefault="00000000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2ACE00" w14:textId="77777777" w:rsidR="00FA68A0" w:rsidRPr="00BB71D1" w:rsidRDefault="00000000">
            <w:pPr>
              <w:jc w:val="center"/>
            </w:pPr>
            <w:r w:rsidRPr="00BB71D1">
              <w:t>-0.87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2D9E76" w14:textId="77777777" w:rsidR="00FA68A0" w:rsidRPr="00BB71D1" w:rsidRDefault="00000000">
            <w:pPr>
              <w:jc w:val="center"/>
            </w:pPr>
            <w:r w:rsidRPr="00BB71D1">
              <w:t>0.53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24BAC7" w14:textId="77777777" w:rsidR="00FA68A0" w:rsidRPr="00BB71D1" w:rsidRDefault="00000000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1E610C" w14:textId="77777777" w:rsidR="00FA68A0" w:rsidRPr="00BB71D1" w:rsidRDefault="00000000">
            <w:pPr>
              <w:jc w:val="center"/>
            </w:pPr>
            <w:r w:rsidRPr="00BB71D1">
              <w:t>-1.90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7DF3C2" w14:textId="77777777" w:rsidR="00FA68A0" w:rsidRPr="00BB71D1" w:rsidRDefault="00000000">
            <w:pPr>
              <w:jc w:val="center"/>
            </w:pPr>
            <w:r w:rsidRPr="00BB71D1">
              <w:t>0.16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FD309D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60AA140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70CC08E" w14:textId="77777777" w:rsidR="00FA68A0" w:rsidRPr="00BB71D1" w:rsidRDefault="00000000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43FCA0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3F5554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B92AC5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AA8456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A396A1" w14:textId="77777777" w:rsidR="00FA68A0" w:rsidRPr="00BB71D1" w:rsidRDefault="00FA68A0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6D691F4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2191B2E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CF614D" w14:textId="77777777" w:rsidR="00FA68A0" w:rsidRPr="00BB71D1" w:rsidRDefault="00000000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D4C47A" w14:textId="77777777" w:rsidR="00FA68A0" w:rsidRPr="00BB71D1" w:rsidRDefault="00000000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825FC1" w14:textId="77777777" w:rsidR="00FA68A0" w:rsidRPr="00BB71D1" w:rsidRDefault="00000000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A02402" w14:textId="77777777" w:rsidR="00FA68A0" w:rsidRPr="00BB71D1" w:rsidRDefault="00000000">
            <w:pPr>
              <w:jc w:val="center"/>
            </w:pPr>
            <w:r w:rsidRPr="00BB71D1">
              <w:t>0.78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926A12" w14:textId="77777777" w:rsidR="00FA68A0" w:rsidRPr="00BB71D1" w:rsidRDefault="00000000">
            <w:pPr>
              <w:jc w:val="center"/>
            </w:pPr>
            <w:r w:rsidRPr="00BB71D1">
              <w:t>-0.26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FC0C6D" w14:textId="77777777" w:rsidR="00FA68A0" w:rsidRPr="00BB71D1" w:rsidRDefault="00000000">
            <w:pPr>
              <w:jc w:val="center"/>
            </w:pPr>
            <w:r w:rsidRPr="00BB71D1">
              <w:t>0.34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F75B446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</w:tr>
      <w:tr w:rsidR="00FA68A0" w:rsidRPr="00BB71D1" w14:paraId="16727C5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882638" w14:textId="77777777" w:rsidR="00FA68A0" w:rsidRPr="00BB71D1" w:rsidRDefault="00000000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2F334C" w14:textId="77777777" w:rsidR="00FA68A0" w:rsidRPr="00BB71D1" w:rsidRDefault="00000000">
            <w:pPr>
              <w:jc w:val="center"/>
            </w:pPr>
            <w:r w:rsidRPr="00BB71D1">
              <w:t>-0.15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CFB54F" w14:textId="77777777" w:rsidR="00FA68A0" w:rsidRPr="00BB71D1" w:rsidRDefault="00000000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6B9B93" w14:textId="77777777" w:rsidR="00FA68A0" w:rsidRPr="00BB71D1" w:rsidRDefault="00000000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3C2442" w14:textId="77777777" w:rsidR="00FA68A0" w:rsidRPr="00BB71D1" w:rsidRDefault="00000000">
            <w:pPr>
              <w:jc w:val="center"/>
            </w:pPr>
            <w:r w:rsidRPr="00BB71D1">
              <w:t>-0.41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47A0E3" w14:textId="77777777" w:rsidR="00FA68A0" w:rsidRPr="00BB71D1" w:rsidRDefault="00000000">
            <w:pPr>
              <w:jc w:val="center"/>
            </w:pPr>
            <w:r w:rsidRPr="00BB71D1">
              <w:t>0.10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2F4050B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4F5FB38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11A0847" w14:textId="77777777" w:rsidR="00FA68A0" w:rsidRPr="00BB71D1" w:rsidRDefault="00000000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BC5560" w14:textId="77777777" w:rsidR="00FA68A0" w:rsidRPr="00BB71D1" w:rsidRDefault="00000000">
            <w:pPr>
              <w:jc w:val="center"/>
            </w:pPr>
            <w:r w:rsidRPr="00BB71D1">
              <w:t>-0.21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240596" w14:textId="77777777" w:rsidR="00FA68A0" w:rsidRPr="00BB71D1" w:rsidRDefault="00000000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F730CC" w14:textId="77777777" w:rsidR="00FA68A0" w:rsidRPr="00BB71D1" w:rsidRDefault="00000000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17CBC4" w14:textId="77777777" w:rsidR="00FA68A0" w:rsidRPr="00BB71D1" w:rsidRDefault="00000000">
            <w:pPr>
              <w:jc w:val="center"/>
            </w:pPr>
            <w:r w:rsidRPr="00BB71D1">
              <w:t>-0.46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F0E6E3" w14:textId="77777777" w:rsidR="00FA68A0" w:rsidRPr="00BB71D1" w:rsidRDefault="00000000">
            <w:pPr>
              <w:jc w:val="center"/>
            </w:pPr>
            <w:r w:rsidRPr="00BB71D1">
              <w:t>0.05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3D64D4A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2084D9F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577ED62" w14:textId="77777777" w:rsidR="00FA68A0" w:rsidRPr="00BB71D1" w:rsidRDefault="00000000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DA952F" w14:textId="77777777" w:rsidR="00FA68A0" w:rsidRPr="00BB71D1" w:rsidRDefault="00000000">
            <w:pPr>
              <w:jc w:val="center"/>
            </w:pPr>
            <w:r w:rsidRPr="00BB71D1">
              <w:t>-0.41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99D19D" w14:textId="77777777" w:rsidR="00FA68A0" w:rsidRPr="00BB71D1" w:rsidRDefault="00000000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0B4DF3" w14:textId="77777777" w:rsidR="00FA68A0" w:rsidRPr="00BB71D1" w:rsidRDefault="00000000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BA3BEB" w14:textId="77777777" w:rsidR="00FA68A0" w:rsidRPr="00BB71D1" w:rsidRDefault="00000000">
            <w:pPr>
              <w:jc w:val="center"/>
            </w:pPr>
            <w:r w:rsidRPr="00BB71D1">
              <w:t>-0.70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997BA4" w14:textId="77777777" w:rsidR="00FA68A0" w:rsidRPr="00BB71D1" w:rsidRDefault="00000000">
            <w:pPr>
              <w:jc w:val="center"/>
            </w:pPr>
            <w:r w:rsidRPr="00BB71D1">
              <w:t>-0.11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629112D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259209E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3A9D04A" w14:textId="77777777" w:rsidR="00FA68A0" w:rsidRPr="00BB71D1" w:rsidRDefault="00000000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A86346" w14:textId="77777777" w:rsidR="00FA68A0" w:rsidRPr="00BB71D1" w:rsidRDefault="00000000">
            <w:pPr>
              <w:jc w:val="center"/>
            </w:pPr>
            <w:r w:rsidRPr="00BB71D1">
              <w:t>-0.64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F55DB5" w14:textId="77777777" w:rsidR="00FA68A0" w:rsidRPr="00BB71D1" w:rsidRDefault="00000000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18A41A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5C2788" w14:textId="77777777" w:rsidR="00FA68A0" w:rsidRPr="00BB71D1" w:rsidRDefault="00000000">
            <w:pPr>
              <w:jc w:val="center"/>
            </w:pPr>
            <w:r w:rsidRPr="00BB71D1">
              <w:t>-0.97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6534B9" w14:textId="77777777" w:rsidR="00FA68A0" w:rsidRPr="00BB71D1" w:rsidRDefault="00000000">
            <w:pPr>
              <w:jc w:val="center"/>
            </w:pPr>
            <w:r w:rsidRPr="00BB71D1">
              <w:t>-0.31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A45D08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39C97D3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E93E805" w14:textId="77777777" w:rsidR="00FA68A0" w:rsidRPr="00BB71D1" w:rsidRDefault="00000000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38EB9F" w14:textId="77777777" w:rsidR="00FA68A0" w:rsidRPr="00BB71D1" w:rsidRDefault="00000000">
            <w:pPr>
              <w:jc w:val="center"/>
            </w:pPr>
            <w:r w:rsidRPr="00BB71D1">
              <w:t>-0.74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B40A82" w14:textId="77777777" w:rsidR="00FA68A0" w:rsidRPr="00BB71D1" w:rsidRDefault="00000000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03C53D" w14:textId="77777777" w:rsidR="00FA68A0" w:rsidRPr="00BB71D1" w:rsidRDefault="00000000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B28EDA" w14:textId="77777777" w:rsidR="00FA68A0" w:rsidRPr="00BB71D1" w:rsidRDefault="00000000">
            <w:pPr>
              <w:jc w:val="center"/>
            </w:pPr>
            <w:r w:rsidRPr="00BB71D1">
              <w:t>-1.17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1F04EF" w14:textId="77777777" w:rsidR="00FA68A0" w:rsidRPr="00BB71D1" w:rsidRDefault="00000000">
            <w:pPr>
              <w:jc w:val="center"/>
            </w:pPr>
            <w:r w:rsidRPr="00BB71D1">
              <w:t>-0.32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C0D0019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5985360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D4D743" w14:textId="77777777" w:rsidR="00FA68A0" w:rsidRPr="00BB71D1" w:rsidRDefault="00000000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52CEA0" w14:textId="77777777" w:rsidR="00FA68A0" w:rsidRPr="00BB71D1" w:rsidRDefault="00000000">
            <w:pPr>
              <w:jc w:val="center"/>
            </w:pPr>
            <w:r w:rsidRPr="00BB71D1">
              <w:t>-0.62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CDAD30" w14:textId="77777777" w:rsidR="00FA68A0" w:rsidRPr="00BB71D1" w:rsidRDefault="00000000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79EBD9" w14:textId="77777777" w:rsidR="00FA68A0" w:rsidRPr="00BB71D1" w:rsidRDefault="00000000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599C68" w14:textId="77777777" w:rsidR="00FA68A0" w:rsidRPr="00BB71D1" w:rsidRDefault="00000000">
            <w:pPr>
              <w:jc w:val="center"/>
            </w:pPr>
            <w:r w:rsidRPr="00BB71D1">
              <w:t>-1.24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D1FA93" w14:textId="77777777" w:rsidR="00FA68A0" w:rsidRPr="00BB71D1" w:rsidRDefault="00000000">
            <w:pPr>
              <w:jc w:val="center"/>
            </w:pPr>
            <w:r w:rsidRPr="00BB71D1">
              <w:t>0.01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86CD78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645BFE0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75B427" w14:textId="77777777" w:rsidR="00FA68A0" w:rsidRPr="00BB71D1" w:rsidRDefault="00000000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8D3CAB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5D59AA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45BE06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97E244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D02EBC" w14:textId="77777777" w:rsidR="00FA68A0" w:rsidRPr="00BB71D1" w:rsidRDefault="00FA68A0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D9DA8A8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69A697E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82C8FC8" w14:textId="77777777" w:rsidR="00FA68A0" w:rsidRPr="00BB71D1" w:rsidRDefault="00000000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94CB91" w14:textId="77777777" w:rsidR="00FA68A0" w:rsidRPr="00BB71D1" w:rsidRDefault="00000000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524056" w14:textId="77777777" w:rsidR="00FA68A0" w:rsidRPr="00BB71D1" w:rsidRDefault="00000000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7AE1BB" w14:textId="77777777" w:rsidR="00FA68A0" w:rsidRPr="00BB71D1" w:rsidRDefault="00000000">
            <w:pPr>
              <w:jc w:val="center"/>
            </w:pPr>
            <w:r w:rsidRPr="00BB71D1">
              <w:t>0.94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32AF80" w14:textId="77777777" w:rsidR="00FA68A0" w:rsidRPr="00BB71D1" w:rsidRDefault="00000000">
            <w:pPr>
              <w:jc w:val="center"/>
            </w:pPr>
            <w:r w:rsidRPr="00BB71D1">
              <w:t>-0.35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83C959" w14:textId="77777777" w:rsidR="00FA68A0" w:rsidRPr="00BB71D1" w:rsidRDefault="00000000">
            <w:pPr>
              <w:jc w:val="center"/>
            </w:pPr>
            <w:r w:rsidRPr="00BB71D1">
              <w:t>0.38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BD01AF3" w14:textId="77777777" w:rsidR="00FA68A0" w:rsidRPr="00BB71D1" w:rsidRDefault="00000000">
            <w:pPr>
              <w:jc w:val="center"/>
            </w:pPr>
            <w:r w:rsidRPr="00BB71D1">
              <w:t>0.94</w:t>
            </w:r>
          </w:p>
        </w:tc>
      </w:tr>
      <w:tr w:rsidR="00FA68A0" w:rsidRPr="00BB71D1" w14:paraId="21BCDCC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71F02B1" w14:textId="77777777" w:rsidR="00FA68A0" w:rsidRPr="00BB71D1" w:rsidRDefault="00000000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B6FE7E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4DF878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42057D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D9437C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FEB2EE" w14:textId="77777777" w:rsidR="00FA68A0" w:rsidRPr="00BB71D1" w:rsidRDefault="00FA68A0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A2327DC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7507B73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56E2DBB" w14:textId="77777777" w:rsidR="00FA68A0" w:rsidRPr="00BB71D1" w:rsidRDefault="00000000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DD59AA" w14:textId="77777777" w:rsidR="00FA68A0" w:rsidRPr="00BB71D1" w:rsidRDefault="00000000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C5BCD4" w14:textId="77777777" w:rsidR="00FA68A0" w:rsidRPr="00BB71D1" w:rsidRDefault="00000000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E9E455" w14:textId="77777777" w:rsidR="00FA68A0" w:rsidRPr="00BB71D1" w:rsidRDefault="00000000">
            <w:pPr>
              <w:jc w:val="center"/>
            </w:pPr>
            <w:r w:rsidRPr="00BB71D1">
              <w:t>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E9907B" w14:textId="77777777" w:rsidR="00FA68A0" w:rsidRPr="00BB71D1" w:rsidRDefault="00000000">
            <w:pPr>
              <w:jc w:val="center"/>
            </w:pPr>
            <w:r w:rsidRPr="00BB71D1">
              <w:t>-0.14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58A555" w14:textId="77777777" w:rsidR="00FA68A0" w:rsidRPr="00BB71D1" w:rsidRDefault="00000000">
            <w:pPr>
              <w:jc w:val="center"/>
            </w:pPr>
            <w:r w:rsidRPr="00BB71D1">
              <w:t>0.45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9CBA863" w14:textId="77777777" w:rsidR="00FA68A0" w:rsidRPr="00BB71D1" w:rsidRDefault="00000000">
            <w:pPr>
              <w:jc w:val="center"/>
            </w:pPr>
            <w:r w:rsidRPr="00BB71D1">
              <w:t>0.31</w:t>
            </w:r>
          </w:p>
        </w:tc>
      </w:tr>
      <w:tr w:rsidR="00FA68A0" w:rsidRPr="00BB71D1" w14:paraId="16DB7EE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40C2C8B" w14:textId="77777777" w:rsidR="00FA68A0" w:rsidRPr="00BB71D1" w:rsidRDefault="00000000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15A4A5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5A00BE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DB58B6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E6EFDE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8D08DE" w14:textId="77777777" w:rsidR="00FA68A0" w:rsidRPr="00BB71D1" w:rsidRDefault="00FA68A0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299F1BB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0F8824F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DA05A60" w14:textId="77777777" w:rsidR="00FA68A0" w:rsidRPr="00BB71D1" w:rsidRDefault="00000000">
            <w:r w:rsidRPr="00BB71D1">
              <w:lastRenderedPageBreak/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B81BC0" w14:textId="77777777" w:rsidR="00FA68A0" w:rsidRPr="00BB71D1" w:rsidRDefault="00000000">
            <w:pPr>
              <w:jc w:val="center"/>
            </w:pPr>
            <w:r w:rsidRPr="00BB71D1">
              <w:t>-0.14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0D466E" w14:textId="77777777" w:rsidR="00FA68A0" w:rsidRPr="00BB71D1" w:rsidRDefault="00000000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53ADD8" w14:textId="77777777" w:rsidR="00FA68A0" w:rsidRPr="00BB71D1" w:rsidRDefault="00000000">
            <w:pPr>
              <w:jc w:val="center"/>
            </w:pPr>
            <w:r w:rsidRPr="00BB71D1">
              <w:t>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412709" w14:textId="77777777" w:rsidR="00FA68A0" w:rsidRPr="00BB71D1" w:rsidRDefault="00000000">
            <w:pPr>
              <w:jc w:val="center"/>
            </w:pPr>
            <w:r w:rsidRPr="00BB71D1">
              <w:t>-0.41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836FDE" w14:textId="77777777" w:rsidR="00FA68A0" w:rsidRPr="00BB71D1" w:rsidRDefault="00000000">
            <w:pPr>
              <w:jc w:val="center"/>
            </w:pPr>
            <w:r w:rsidRPr="00BB71D1">
              <w:t>0.13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9676B31" w14:textId="77777777" w:rsidR="00FA68A0" w:rsidRPr="00BB71D1" w:rsidRDefault="00000000">
            <w:pPr>
              <w:jc w:val="center"/>
            </w:pPr>
            <w:r w:rsidRPr="00BB71D1">
              <w:t>0.19</w:t>
            </w:r>
          </w:p>
        </w:tc>
      </w:tr>
      <w:tr w:rsidR="00FA68A0" w:rsidRPr="00BB71D1" w14:paraId="16EEBE8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4FE3259" w14:textId="77777777" w:rsidR="00FA68A0" w:rsidRPr="00BB71D1" w:rsidRDefault="00000000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DE89C0" w14:textId="77777777" w:rsidR="00FA68A0" w:rsidRPr="00BB71D1" w:rsidRDefault="00000000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5769AF" w14:textId="77777777" w:rsidR="00FA68A0" w:rsidRPr="00BB71D1" w:rsidRDefault="00000000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7E3DBB" w14:textId="77777777" w:rsidR="00FA68A0" w:rsidRPr="00BB71D1" w:rsidRDefault="00000000">
            <w:pPr>
              <w:jc w:val="center"/>
            </w:pPr>
            <w:r w:rsidRPr="00BB71D1">
              <w:t>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132300" w14:textId="77777777" w:rsidR="00FA68A0" w:rsidRPr="00BB71D1" w:rsidRDefault="00000000">
            <w:pPr>
              <w:jc w:val="center"/>
            </w:pPr>
            <w:r w:rsidRPr="00BB71D1">
              <w:t>-0.29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327856" w14:textId="77777777" w:rsidR="00FA68A0" w:rsidRPr="00BB71D1" w:rsidRDefault="00000000">
            <w:pPr>
              <w:jc w:val="center"/>
            </w:pPr>
            <w:r w:rsidRPr="00BB71D1">
              <w:t>0.73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C3F6412" w14:textId="77777777" w:rsidR="00FA68A0" w:rsidRPr="00BB71D1" w:rsidRDefault="00000000">
            <w:pPr>
              <w:jc w:val="center"/>
            </w:pPr>
            <w:r w:rsidRPr="00BB71D1">
              <w:t>.</w:t>
            </w:r>
          </w:p>
        </w:tc>
      </w:tr>
      <w:tr w:rsidR="00FA68A0" w:rsidRPr="00BB71D1" w14:paraId="244AFCD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00F755D" w14:textId="77777777" w:rsidR="00FA68A0" w:rsidRPr="00BB71D1" w:rsidRDefault="00000000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165F74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58C9D9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44421B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A8C918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377BE8" w14:textId="77777777" w:rsidR="00FA68A0" w:rsidRPr="00BB71D1" w:rsidRDefault="00FA68A0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499331F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3D16E8C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D17527" w14:textId="77777777" w:rsidR="00FA68A0" w:rsidRPr="00BB71D1" w:rsidRDefault="00000000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883ED8" w14:textId="77777777" w:rsidR="00FA68A0" w:rsidRPr="00BB71D1" w:rsidRDefault="00000000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DFD10A" w14:textId="77777777" w:rsidR="00FA68A0" w:rsidRPr="00BB71D1" w:rsidRDefault="00000000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634E09" w14:textId="77777777" w:rsidR="00FA68A0" w:rsidRPr="00BB71D1" w:rsidRDefault="00000000">
            <w:pPr>
              <w:jc w:val="center"/>
            </w:pPr>
            <w:r w:rsidRPr="00BB71D1">
              <w:t>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B5B492" w14:textId="77777777" w:rsidR="00FA68A0" w:rsidRPr="00BB71D1" w:rsidRDefault="00000000">
            <w:pPr>
              <w:jc w:val="center"/>
            </w:pPr>
            <w:r w:rsidRPr="00BB71D1">
              <w:t>-0.10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DCFDE8" w14:textId="77777777" w:rsidR="00FA68A0" w:rsidRPr="00BB71D1" w:rsidRDefault="00000000">
            <w:pPr>
              <w:jc w:val="center"/>
            </w:pPr>
            <w:r w:rsidRPr="00BB71D1">
              <w:t>0.27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D05A850" w14:textId="77777777" w:rsidR="00FA68A0" w:rsidRPr="00BB71D1" w:rsidRDefault="00000000">
            <w:pPr>
              <w:jc w:val="center"/>
            </w:pPr>
            <w:r w:rsidRPr="00BB71D1">
              <w:t>0.35</w:t>
            </w:r>
          </w:p>
        </w:tc>
      </w:tr>
    </w:tbl>
    <w:p w14:paraId="32ED8485" w14:textId="77777777" w:rsidR="00FA68A0" w:rsidRPr="00BB71D1" w:rsidRDefault="00FA68A0"/>
    <w:p w14:paraId="202EABC1" w14:textId="77777777" w:rsidR="009442C0" w:rsidRDefault="009442C0">
      <w:pPr>
        <w:pStyle w:val="Heading2"/>
        <w:jc w:val="center"/>
        <w:sectPr w:rsidR="009442C0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2" w:name="_Toc216287490"/>
    </w:p>
    <w:p w14:paraId="5D01B4D0" w14:textId="0364CB2F" w:rsidR="00FA68A0" w:rsidRPr="00BB71D1" w:rsidRDefault="00823670">
      <w:pPr>
        <w:pStyle w:val="Heading2"/>
        <w:jc w:val="center"/>
      </w:pPr>
      <w:r>
        <w:lastRenderedPageBreak/>
        <w:t>Table S</w:t>
      </w:r>
      <w:r w:rsidRPr="00BB71D1">
        <w:t xml:space="preserve">1c: E-Values and E-Value Limits for the Coefficients Shown in </w:t>
      </w:r>
      <w:r>
        <w:t>Table S</w:t>
      </w:r>
      <w:r w:rsidRPr="00BB71D1">
        <w:t>1b (Argentina)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2"/>
        <w:gridCol w:w="1110"/>
        <w:gridCol w:w="1110"/>
      </w:tblGrid>
      <w:tr w:rsidR="00FA68A0" w:rsidRPr="00BB71D1" w14:paraId="10E09132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58268E1" w14:textId="77777777" w:rsidR="00FA68A0" w:rsidRPr="00BB71D1" w:rsidRDefault="00000000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6FE46FF" w14:textId="77777777" w:rsidR="00FA68A0" w:rsidRPr="00BB71D1" w:rsidRDefault="00000000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3F67483" w14:textId="77777777" w:rsidR="00FA68A0" w:rsidRPr="00BB71D1" w:rsidRDefault="00000000">
            <w:pPr>
              <w:jc w:val="center"/>
            </w:pPr>
            <w:r w:rsidRPr="00BB71D1">
              <w:t>E-Value Limit</w:t>
            </w:r>
          </w:p>
        </w:tc>
      </w:tr>
      <w:tr w:rsidR="00FA68A0" w:rsidRPr="00BB71D1" w14:paraId="513BE165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22EE935" w14:textId="77777777" w:rsidR="00FA68A0" w:rsidRPr="00BB71D1" w:rsidRDefault="00000000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CB55904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424C239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3C1F568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42AD9F" w14:textId="77777777" w:rsidR="00FA68A0" w:rsidRPr="00BB71D1" w:rsidRDefault="00000000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0B5CA3" w14:textId="77777777" w:rsidR="00FA68A0" w:rsidRPr="00BB71D1" w:rsidRDefault="00000000">
            <w:pPr>
              <w:jc w:val="center"/>
            </w:pPr>
            <w:r w:rsidRPr="00BB71D1">
              <w:t>1.32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EDDC0B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75AF859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9486725" w14:textId="77777777" w:rsidR="00FA68A0" w:rsidRPr="00BB71D1" w:rsidRDefault="00000000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A9BCF4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C28D32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7DAE0B3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9A5B8B1" w14:textId="77777777" w:rsidR="00FA68A0" w:rsidRPr="00BB71D1" w:rsidRDefault="00000000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AB446E" w14:textId="77777777" w:rsidR="00FA68A0" w:rsidRPr="00BB71D1" w:rsidRDefault="00000000">
            <w:pPr>
              <w:jc w:val="center"/>
            </w:pPr>
            <w:r w:rsidRPr="00BB71D1">
              <w:t>1.48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6CF98A" w14:textId="77777777" w:rsidR="00FA68A0" w:rsidRPr="00BB71D1" w:rsidRDefault="00000000">
            <w:pPr>
              <w:jc w:val="center"/>
            </w:pPr>
            <w:r w:rsidRPr="00BB71D1">
              <w:t>1.21</w:t>
            </w:r>
          </w:p>
        </w:tc>
      </w:tr>
      <w:tr w:rsidR="00FA68A0" w:rsidRPr="00BB71D1" w14:paraId="1B27DD1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8F0D58F" w14:textId="77777777" w:rsidR="00FA68A0" w:rsidRPr="00BB71D1" w:rsidRDefault="00000000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3D989A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143AFD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746C829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359ABBF" w14:textId="77777777" w:rsidR="00FA68A0" w:rsidRPr="00BB71D1" w:rsidRDefault="00000000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1EA9EA" w14:textId="77777777" w:rsidR="00FA68A0" w:rsidRPr="00BB71D1" w:rsidRDefault="00000000">
            <w:pPr>
              <w:jc w:val="center"/>
            </w:pPr>
            <w:r w:rsidRPr="00BB71D1">
              <w:t>1.28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691C38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648CD98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DB8B98" w14:textId="77777777" w:rsidR="00FA68A0" w:rsidRPr="00BB71D1" w:rsidRDefault="00000000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86EF81" w14:textId="77777777" w:rsidR="00FA68A0" w:rsidRPr="00BB71D1" w:rsidRDefault="00000000">
            <w:pPr>
              <w:jc w:val="center"/>
            </w:pPr>
            <w:r w:rsidRPr="00BB71D1"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9F04EC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33383BE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A8108CD" w14:textId="77777777" w:rsidR="00FA68A0" w:rsidRPr="00BB71D1" w:rsidRDefault="00000000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3B5945" w14:textId="77777777" w:rsidR="00FA68A0" w:rsidRPr="00BB71D1" w:rsidRDefault="00000000">
            <w:pPr>
              <w:jc w:val="center"/>
            </w:pPr>
            <w:r w:rsidRPr="00BB71D1"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DC79C4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24D3F5F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F5EF5BF" w14:textId="77777777" w:rsidR="00FA68A0" w:rsidRPr="00BB71D1" w:rsidRDefault="00000000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065848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75AF54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7D33D1C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28F02E1" w14:textId="77777777" w:rsidR="00FA68A0" w:rsidRPr="00BB71D1" w:rsidRDefault="00000000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6E53E4" w14:textId="77777777" w:rsidR="00FA68A0" w:rsidRPr="00BB71D1" w:rsidRDefault="00000000">
            <w:pPr>
              <w:jc w:val="center"/>
            </w:pPr>
            <w:r w:rsidRPr="00BB71D1">
              <w:t>1.45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95503B" w14:textId="77777777" w:rsidR="00FA68A0" w:rsidRPr="00BB71D1" w:rsidRDefault="00000000">
            <w:pPr>
              <w:jc w:val="center"/>
            </w:pPr>
            <w:r w:rsidRPr="00BB71D1">
              <w:t>1.26</w:t>
            </w:r>
          </w:p>
        </w:tc>
      </w:tr>
      <w:tr w:rsidR="00FA68A0" w:rsidRPr="00BB71D1" w14:paraId="14DE2BC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02CFA6" w14:textId="77777777" w:rsidR="00FA68A0" w:rsidRPr="00BB71D1" w:rsidRDefault="00000000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E4FAEF" w14:textId="77777777" w:rsidR="00FA68A0" w:rsidRPr="00BB71D1" w:rsidRDefault="00000000">
            <w:pPr>
              <w:jc w:val="center"/>
            </w:pPr>
            <w:r w:rsidRPr="00BB71D1">
              <w:t>1.09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7B5E52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67FF5D6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A436AA2" w14:textId="77777777" w:rsidR="00FA68A0" w:rsidRPr="00BB71D1" w:rsidRDefault="00000000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5E98CC" w14:textId="77777777" w:rsidR="00FA68A0" w:rsidRPr="00BB71D1" w:rsidRDefault="00000000">
            <w:pPr>
              <w:jc w:val="center"/>
            </w:pPr>
            <w:r w:rsidRPr="00BB71D1"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18C30C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1F35525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B01609" w14:textId="77777777" w:rsidR="00FA68A0" w:rsidRPr="00BB71D1" w:rsidRDefault="00000000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4A3647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1127EC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5B1C5EA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BA3AF23" w14:textId="77777777" w:rsidR="00FA68A0" w:rsidRPr="00BB71D1" w:rsidRDefault="00000000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82B705" w14:textId="77777777" w:rsidR="00FA68A0" w:rsidRPr="00BB71D1" w:rsidRDefault="00000000">
            <w:pPr>
              <w:jc w:val="center"/>
            </w:pPr>
            <w:r w:rsidRPr="00BB71D1">
              <w:t>1.59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B40478" w14:textId="77777777" w:rsidR="00FA68A0" w:rsidRPr="00BB71D1" w:rsidRDefault="00000000">
            <w:pPr>
              <w:jc w:val="center"/>
            </w:pPr>
            <w:r w:rsidRPr="00BB71D1">
              <w:t>1.38</w:t>
            </w:r>
          </w:p>
        </w:tc>
      </w:tr>
      <w:tr w:rsidR="00FA68A0" w:rsidRPr="00BB71D1" w14:paraId="0BBEA12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A67748B" w14:textId="77777777" w:rsidR="00FA68A0" w:rsidRPr="00BB71D1" w:rsidRDefault="00000000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EEF6D4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7FDFEE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1632FDD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B391A07" w14:textId="77777777" w:rsidR="00FA68A0" w:rsidRPr="00BB71D1" w:rsidRDefault="00000000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A8559C" w14:textId="77777777" w:rsidR="00FA68A0" w:rsidRPr="00BB71D1" w:rsidRDefault="00000000">
            <w:pPr>
              <w:jc w:val="center"/>
            </w:pPr>
            <w:r w:rsidRPr="00BB71D1">
              <w:t>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E91E0E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44FD841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D41EE03" w14:textId="77777777" w:rsidR="00FA68A0" w:rsidRPr="00BB71D1" w:rsidRDefault="00000000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54C40E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F21431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5358B3C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CC1AD4A" w14:textId="77777777" w:rsidR="00FA68A0" w:rsidRPr="00BB71D1" w:rsidRDefault="00000000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21D38A" w14:textId="77777777" w:rsidR="00FA68A0" w:rsidRPr="00BB71D1" w:rsidRDefault="00000000">
            <w:pPr>
              <w:jc w:val="center"/>
            </w:pPr>
            <w:r w:rsidRPr="00BB71D1">
              <w:t>1.74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BD1EF0" w14:textId="77777777" w:rsidR="00FA68A0" w:rsidRPr="00BB71D1" w:rsidRDefault="00000000">
            <w:pPr>
              <w:jc w:val="center"/>
            </w:pPr>
            <w:r w:rsidRPr="00BB71D1">
              <w:t>1.54</w:t>
            </w:r>
          </w:p>
        </w:tc>
      </w:tr>
      <w:tr w:rsidR="00FA68A0" w:rsidRPr="00BB71D1" w14:paraId="4CC15F9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CF6BEC7" w14:textId="77777777" w:rsidR="00FA68A0" w:rsidRPr="00BB71D1" w:rsidRDefault="00000000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01A312" w14:textId="77777777" w:rsidR="00FA68A0" w:rsidRPr="00BB71D1" w:rsidRDefault="00000000">
            <w:pPr>
              <w:jc w:val="center"/>
            </w:pPr>
            <w:r w:rsidRPr="00BB71D1">
              <w:t>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D9CE04" w14:textId="77777777" w:rsidR="00FA68A0" w:rsidRPr="00BB71D1" w:rsidRDefault="00000000">
            <w:pPr>
              <w:jc w:val="center"/>
            </w:pPr>
            <w:r w:rsidRPr="00BB71D1">
              <w:t>1.21</w:t>
            </w:r>
          </w:p>
        </w:tc>
      </w:tr>
      <w:tr w:rsidR="00FA68A0" w:rsidRPr="00BB71D1" w14:paraId="1CB905E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17E2D61" w14:textId="77777777" w:rsidR="00FA68A0" w:rsidRPr="00BB71D1" w:rsidRDefault="00000000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9FBB2D" w14:textId="77777777" w:rsidR="00FA68A0" w:rsidRPr="00BB71D1" w:rsidRDefault="00000000">
            <w:pPr>
              <w:jc w:val="center"/>
            </w:pPr>
            <w:r w:rsidRPr="00BB71D1">
              <w:t>1.56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DC9E7E" w14:textId="77777777" w:rsidR="00FA68A0" w:rsidRPr="00BB71D1" w:rsidRDefault="00000000">
            <w:pPr>
              <w:jc w:val="center"/>
            </w:pPr>
            <w:r w:rsidRPr="00BB71D1">
              <w:t>1.17</w:t>
            </w:r>
          </w:p>
        </w:tc>
      </w:tr>
      <w:tr w:rsidR="00FA68A0" w:rsidRPr="00BB71D1" w14:paraId="35A7AFC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23C590" w14:textId="77777777" w:rsidR="00FA68A0" w:rsidRPr="00BB71D1" w:rsidRDefault="00000000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5ECE99" w14:textId="77777777" w:rsidR="00FA68A0" w:rsidRPr="00BB71D1" w:rsidRDefault="00000000">
            <w:pPr>
              <w:jc w:val="center"/>
            </w:pPr>
            <w:r w:rsidRPr="00BB71D1">
              <w:t>2.87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28A0A5" w14:textId="77777777" w:rsidR="00FA68A0" w:rsidRPr="00BB71D1" w:rsidRDefault="00000000">
            <w:pPr>
              <w:jc w:val="center"/>
            </w:pPr>
            <w:r w:rsidRPr="00BB71D1">
              <w:t>1.92</w:t>
            </w:r>
          </w:p>
        </w:tc>
      </w:tr>
      <w:tr w:rsidR="00FA68A0" w:rsidRPr="00BB71D1" w14:paraId="2546F68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D10782E" w14:textId="77777777" w:rsidR="00FA68A0" w:rsidRPr="00BB71D1" w:rsidRDefault="00000000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DF70B2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F363C2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6020D94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E6B4AFE" w14:textId="77777777" w:rsidR="00FA68A0" w:rsidRPr="00BB71D1" w:rsidRDefault="00000000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28B87B" w14:textId="77777777" w:rsidR="00FA68A0" w:rsidRPr="00BB71D1" w:rsidRDefault="00000000">
            <w:pPr>
              <w:jc w:val="center"/>
            </w:pPr>
            <w:r w:rsidRPr="00BB71D1">
              <w:t>1.58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3A2817" w14:textId="77777777" w:rsidR="00FA68A0" w:rsidRPr="00BB71D1" w:rsidRDefault="00000000">
            <w:pPr>
              <w:jc w:val="center"/>
            </w:pPr>
            <w:r w:rsidRPr="00BB71D1">
              <w:t>1.27</w:t>
            </w:r>
          </w:p>
        </w:tc>
      </w:tr>
      <w:tr w:rsidR="00FA68A0" w:rsidRPr="00BB71D1" w14:paraId="627ADE9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73CCB0A" w14:textId="77777777" w:rsidR="00FA68A0" w:rsidRPr="00BB71D1" w:rsidRDefault="00000000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4632B3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13BE5D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6515C25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EBAE502" w14:textId="77777777" w:rsidR="00FA68A0" w:rsidRPr="00BB71D1" w:rsidRDefault="00000000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F04B82" w14:textId="77777777" w:rsidR="00FA68A0" w:rsidRPr="00BB71D1" w:rsidRDefault="00000000">
            <w:pPr>
              <w:jc w:val="center"/>
            </w:pPr>
            <w:r w:rsidRPr="00BB71D1">
              <w:t>1.28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8D5C2B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533DBAC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CCDFCB" w14:textId="77777777" w:rsidR="00FA68A0" w:rsidRPr="00BB71D1" w:rsidRDefault="00000000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B228F7" w14:textId="77777777" w:rsidR="00FA68A0" w:rsidRPr="00BB71D1" w:rsidRDefault="00000000">
            <w:pPr>
              <w:jc w:val="center"/>
            </w:pPr>
            <w:r w:rsidRPr="00BB71D1"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DA6ABE" w14:textId="77777777" w:rsidR="00FA68A0" w:rsidRPr="00BB71D1" w:rsidRDefault="00000000">
            <w:pPr>
              <w:jc w:val="center"/>
            </w:pPr>
            <w:r w:rsidRPr="00BB71D1">
              <w:t>1.11</w:t>
            </w:r>
          </w:p>
        </w:tc>
      </w:tr>
      <w:tr w:rsidR="00FA68A0" w:rsidRPr="00BB71D1" w14:paraId="35EF54B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233A0F7" w14:textId="77777777" w:rsidR="00FA68A0" w:rsidRPr="00BB71D1" w:rsidRDefault="00000000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B2E572" w14:textId="77777777" w:rsidR="00FA68A0" w:rsidRPr="00BB71D1" w:rsidRDefault="00000000">
            <w:pPr>
              <w:jc w:val="center"/>
            </w:pPr>
            <w:r w:rsidRPr="00BB71D1">
              <w:t>1.28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19055C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0BF7000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991D675" w14:textId="77777777" w:rsidR="00FA68A0" w:rsidRPr="00BB71D1" w:rsidRDefault="00000000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DD2883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67F38C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7A78FFE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C9C36D" w14:textId="77777777" w:rsidR="00FA68A0" w:rsidRPr="00BB71D1" w:rsidRDefault="00000000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5ADD43" w14:textId="77777777" w:rsidR="00FA68A0" w:rsidRPr="00BB71D1" w:rsidRDefault="00000000">
            <w:pPr>
              <w:jc w:val="center"/>
            </w:pPr>
            <w:r w:rsidRPr="00BB71D1">
              <w:t>1.37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E73F6D" w14:textId="77777777" w:rsidR="00FA68A0" w:rsidRPr="00BB71D1" w:rsidRDefault="00000000">
            <w:pPr>
              <w:jc w:val="center"/>
            </w:pPr>
            <w:r w:rsidRPr="00BB71D1">
              <w:t>1.19</w:t>
            </w:r>
          </w:p>
        </w:tc>
      </w:tr>
      <w:tr w:rsidR="00FA68A0" w:rsidRPr="00BB71D1" w14:paraId="62AE0A0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FF244E" w14:textId="77777777" w:rsidR="00FA68A0" w:rsidRPr="00BB71D1" w:rsidRDefault="00000000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208BE4" w14:textId="77777777" w:rsidR="00FA68A0" w:rsidRPr="00BB71D1" w:rsidRDefault="00000000">
            <w:pPr>
              <w:jc w:val="center"/>
            </w:pPr>
            <w:r w:rsidRPr="00BB71D1">
              <w:t>2.02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A39594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1B6293B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9C3C8BF" w14:textId="77777777" w:rsidR="00FA68A0" w:rsidRPr="00BB71D1" w:rsidRDefault="00000000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F91A2E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6E4BE6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7EA9D86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FC8BEAD" w14:textId="77777777" w:rsidR="00FA68A0" w:rsidRPr="00BB71D1" w:rsidRDefault="00000000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47B05D" w14:textId="77777777" w:rsidR="00FA68A0" w:rsidRPr="00BB71D1" w:rsidRDefault="00000000">
            <w:pPr>
              <w:jc w:val="center"/>
            </w:pPr>
            <w:r w:rsidRPr="00BB71D1">
              <w:t>1.14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45BE7F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4B7E1ED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DF4E64" w14:textId="77777777" w:rsidR="00FA68A0" w:rsidRPr="00BB71D1" w:rsidRDefault="00000000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CF390F" w14:textId="77777777" w:rsidR="00FA68A0" w:rsidRPr="00BB71D1" w:rsidRDefault="00000000">
            <w:pPr>
              <w:jc w:val="center"/>
            </w:pPr>
            <w:r w:rsidRPr="00BB71D1">
              <w:t>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CCA90C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0939630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719351" w14:textId="77777777" w:rsidR="00FA68A0" w:rsidRPr="00BB71D1" w:rsidRDefault="00000000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2D5E45" w14:textId="77777777" w:rsidR="00FA68A0" w:rsidRPr="00BB71D1" w:rsidRDefault="00000000">
            <w:pPr>
              <w:jc w:val="center"/>
            </w:pPr>
            <w:r w:rsidRPr="00BB71D1">
              <w:t>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8660B9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4293E66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99840B4" w14:textId="77777777" w:rsidR="00FA68A0" w:rsidRPr="00BB71D1" w:rsidRDefault="00000000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F738B1" w14:textId="77777777" w:rsidR="00FA68A0" w:rsidRPr="00BB71D1" w:rsidRDefault="00000000">
            <w:pPr>
              <w:jc w:val="center"/>
            </w:pPr>
            <w:r w:rsidRPr="00BB71D1">
              <w:t>1.56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46CF85" w14:textId="77777777" w:rsidR="00FA68A0" w:rsidRPr="00BB71D1" w:rsidRDefault="00000000">
            <w:pPr>
              <w:jc w:val="center"/>
            </w:pPr>
            <w:r w:rsidRPr="00BB71D1">
              <w:t>1.24</w:t>
            </w:r>
          </w:p>
        </w:tc>
      </w:tr>
      <w:tr w:rsidR="00FA68A0" w:rsidRPr="00BB71D1" w14:paraId="1228692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EFAC307" w14:textId="77777777" w:rsidR="00FA68A0" w:rsidRPr="00BB71D1" w:rsidRDefault="00000000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18B391" w14:textId="77777777" w:rsidR="00FA68A0" w:rsidRPr="00BB71D1" w:rsidRDefault="00000000">
            <w:pPr>
              <w:jc w:val="center"/>
            </w:pPr>
            <w:r w:rsidRPr="00BB71D1">
              <w:t>1.79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AD9B38" w14:textId="77777777" w:rsidR="00FA68A0" w:rsidRPr="00BB71D1" w:rsidRDefault="00000000">
            <w:pPr>
              <w:jc w:val="center"/>
            </w:pPr>
            <w:r w:rsidRPr="00BB71D1">
              <w:t>1.46</w:t>
            </w:r>
          </w:p>
        </w:tc>
      </w:tr>
      <w:tr w:rsidR="00FA68A0" w:rsidRPr="00BB71D1" w14:paraId="7568D29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35673F4" w14:textId="77777777" w:rsidR="00FA68A0" w:rsidRPr="00BB71D1" w:rsidRDefault="00000000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AB245F" w14:textId="77777777" w:rsidR="00FA68A0" w:rsidRPr="00BB71D1" w:rsidRDefault="00000000">
            <w:pPr>
              <w:jc w:val="center"/>
            </w:pPr>
            <w:r w:rsidRPr="00BB71D1">
              <w:t>1.89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9F03FD" w14:textId="77777777" w:rsidR="00FA68A0" w:rsidRPr="00BB71D1" w:rsidRDefault="00000000">
            <w:pPr>
              <w:jc w:val="center"/>
            </w:pPr>
            <w:r w:rsidRPr="00BB71D1">
              <w:t>1.47</w:t>
            </w:r>
          </w:p>
        </w:tc>
      </w:tr>
      <w:tr w:rsidR="00FA68A0" w:rsidRPr="00BB71D1" w14:paraId="7EBCDC1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1637785" w14:textId="77777777" w:rsidR="00FA68A0" w:rsidRPr="00BB71D1" w:rsidRDefault="00000000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ECF79D" w14:textId="77777777" w:rsidR="00FA68A0" w:rsidRPr="00BB71D1" w:rsidRDefault="00000000">
            <w:pPr>
              <w:jc w:val="center"/>
            </w:pPr>
            <w:r w:rsidRPr="00BB71D1">
              <w:t>1.77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E43B1E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1767F97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E554C3B" w14:textId="77777777" w:rsidR="00FA68A0" w:rsidRPr="00BB71D1" w:rsidRDefault="00000000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5A4B7A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0E4B35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67D9705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AD9E91B" w14:textId="77777777" w:rsidR="00FA68A0" w:rsidRPr="00BB71D1" w:rsidRDefault="00000000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D05DFD" w14:textId="77777777" w:rsidR="00FA68A0" w:rsidRPr="00BB71D1" w:rsidRDefault="00000000">
            <w:pPr>
              <w:jc w:val="center"/>
            </w:pPr>
            <w:r w:rsidRPr="00BB71D1">
              <w:t>1.08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B2A10E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38C6166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BB8E7FF" w14:textId="77777777" w:rsidR="00FA68A0" w:rsidRPr="00BB71D1" w:rsidRDefault="00000000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A8E24D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FE7472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62CC834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5630DB" w14:textId="77777777" w:rsidR="00FA68A0" w:rsidRPr="00BB71D1" w:rsidRDefault="00000000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9D0751" w14:textId="77777777" w:rsidR="00FA68A0" w:rsidRPr="00BB71D1" w:rsidRDefault="00000000">
            <w:pPr>
              <w:jc w:val="center"/>
            </w:pPr>
            <w:r w:rsidRPr="00BB71D1">
              <w:t>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2E8C63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52B26BD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AD47E40" w14:textId="77777777" w:rsidR="00FA68A0" w:rsidRPr="00BB71D1" w:rsidRDefault="00000000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FC4015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332F81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5D307C4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1DEDF75" w14:textId="77777777" w:rsidR="00FA68A0" w:rsidRPr="00BB71D1" w:rsidRDefault="00000000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2F5D9F" w14:textId="77777777" w:rsidR="00FA68A0" w:rsidRPr="00BB71D1" w:rsidRDefault="00000000">
            <w:pPr>
              <w:jc w:val="center"/>
            </w:pPr>
            <w:r w:rsidRPr="00BB71D1">
              <w:t>1.27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279FF5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4C17458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81D9162" w14:textId="77777777" w:rsidR="00FA68A0" w:rsidRPr="00BB71D1" w:rsidRDefault="00000000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5F164D" w14:textId="77777777" w:rsidR="00FA68A0" w:rsidRPr="00BB71D1" w:rsidRDefault="00000000">
            <w:pPr>
              <w:jc w:val="center"/>
            </w:pPr>
            <w:r w:rsidRPr="00BB71D1">
              <w:t>1.37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E73635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  <w:tr w:rsidR="00FA68A0" w:rsidRPr="00BB71D1" w14:paraId="4D4A270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3D22CD2" w14:textId="77777777" w:rsidR="00FA68A0" w:rsidRPr="00BB71D1" w:rsidRDefault="00000000">
            <w:r w:rsidRPr="00BB71D1">
              <w:lastRenderedPageBreak/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0E4EA8" w14:textId="77777777" w:rsidR="00FA68A0" w:rsidRPr="00BB71D1" w:rsidRDefault="00FA68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EC38C1" w14:textId="77777777" w:rsidR="00FA68A0" w:rsidRPr="00BB71D1" w:rsidRDefault="00FA68A0">
            <w:pPr>
              <w:jc w:val="center"/>
            </w:pPr>
          </w:p>
        </w:tc>
      </w:tr>
      <w:tr w:rsidR="00FA68A0" w:rsidRPr="00BB71D1" w14:paraId="4669BAA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0C7BBAA" w14:textId="77777777" w:rsidR="00FA68A0" w:rsidRPr="00BB71D1" w:rsidRDefault="00000000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774238" w14:textId="77777777" w:rsidR="00FA68A0" w:rsidRPr="00BB71D1" w:rsidRDefault="00000000">
            <w:pPr>
              <w:jc w:val="center"/>
            </w:pPr>
            <w:r w:rsidRPr="00BB71D1"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3459E6" w14:textId="77777777" w:rsidR="00FA68A0" w:rsidRPr="00BB71D1" w:rsidRDefault="00000000">
            <w:pPr>
              <w:jc w:val="center"/>
            </w:pPr>
            <w:r w:rsidRPr="00BB71D1">
              <w:t>1.00</w:t>
            </w:r>
          </w:p>
        </w:tc>
      </w:tr>
    </w:tbl>
    <w:p w14:paraId="61295F85" w14:textId="77777777" w:rsidR="00FA68A0" w:rsidRPr="00BB71D1" w:rsidRDefault="00FA68A0"/>
    <w:p w14:paraId="397FC34F" w14:textId="77777777" w:rsidR="009442C0" w:rsidRDefault="009442C0">
      <w:pPr>
        <w:pStyle w:val="Heading2"/>
        <w:jc w:val="center"/>
        <w:sectPr w:rsidR="009442C0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3" w:name="_Toc216287491"/>
    </w:p>
    <w:p w14:paraId="0B425187" w14:textId="1D0D4D06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2a: Nationally-Representative Descriptive Statistics of the Observed Sample (Australia)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6A1844B7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A3E6437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6973FFD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37E949E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01E6157A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0112015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C08AC47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3C61A2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483C50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2D28B7C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3E0DA9" w14:textId="77777777" w:rsidR="00411B1A" w:rsidRPr="00BB71D1" w:rsidRDefault="00411B1A">
            <w:pPr>
              <w:jc w:val="center"/>
            </w:pPr>
            <w:r w:rsidRPr="00BB71D1">
              <w:t>0.66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9ECF4E" w14:textId="77777777" w:rsidR="00411B1A" w:rsidRPr="00BB71D1" w:rsidRDefault="00411B1A">
            <w:pPr>
              <w:jc w:val="center"/>
            </w:pPr>
            <w:r w:rsidRPr="00BB71D1">
              <w:t>2554</w:t>
            </w:r>
          </w:p>
        </w:tc>
      </w:tr>
      <w:tr w:rsidR="00411B1A" w:rsidRPr="00BB71D1" w14:paraId="5B607AF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E2B0B70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62BCCD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F1DAB6" w14:textId="77777777" w:rsidR="00411B1A" w:rsidRPr="00BB71D1" w:rsidRDefault="00411B1A">
            <w:pPr>
              <w:jc w:val="center"/>
            </w:pPr>
            <w:r w:rsidRPr="00BB71D1">
              <w:t>925</w:t>
            </w:r>
          </w:p>
        </w:tc>
      </w:tr>
      <w:tr w:rsidR="00411B1A" w:rsidRPr="00BB71D1" w14:paraId="5C5599F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F594F16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3BC92C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A17014" w14:textId="77777777" w:rsidR="00411B1A" w:rsidRPr="00BB71D1" w:rsidRDefault="00411B1A">
            <w:pPr>
              <w:jc w:val="center"/>
            </w:pPr>
            <w:r w:rsidRPr="00BB71D1">
              <w:t>218</w:t>
            </w:r>
          </w:p>
        </w:tc>
      </w:tr>
      <w:tr w:rsidR="00411B1A" w:rsidRPr="00BB71D1" w14:paraId="789064C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006561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3E3379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497EC1" w14:textId="77777777" w:rsidR="00411B1A" w:rsidRPr="00BB71D1" w:rsidRDefault="00411B1A">
            <w:pPr>
              <w:jc w:val="center"/>
            </w:pPr>
            <w:r w:rsidRPr="00BB71D1">
              <w:t>107</w:t>
            </w:r>
          </w:p>
        </w:tc>
      </w:tr>
      <w:tr w:rsidR="00411B1A" w:rsidRPr="00BB71D1" w14:paraId="72D428C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67684F3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D73EB6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8D9D31" w14:textId="77777777" w:rsidR="00411B1A" w:rsidRPr="00BB71D1" w:rsidRDefault="00411B1A">
            <w:pPr>
              <w:jc w:val="center"/>
            </w:pPr>
            <w:r w:rsidRPr="00BB71D1">
              <w:t>32</w:t>
            </w:r>
          </w:p>
        </w:tc>
      </w:tr>
      <w:tr w:rsidR="00411B1A" w:rsidRPr="00BB71D1" w14:paraId="2027F0C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02E5607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A739A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5BF08B" w14:textId="77777777" w:rsidR="00411B1A" w:rsidRPr="00BB71D1" w:rsidRDefault="00411B1A">
            <w:pPr>
              <w:jc w:val="center"/>
            </w:pPr>
            <w:r w:rsidRPr="00BB71D1">
              <w:t>7</w:t>
            </w:r>
          </w:p>
        </w:tc>
      </w:tr>
      <w:tr w:rsidR="00411B1A" w:rsidRPr="00BB71D1" w14:paraId="4FA461A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4C7B1A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1B5D8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DED52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9E3DAA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0443D9B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FC44A5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E21F9E" w14:textId="77777777" w:rsidR="00411B1A" w:rsidRPr="00BB71D1" w:rsidRDefault="00411B1A">
            <w:pPr>
              <w:jc w:val="center"/>
            </w:pPr>
            <w:r w:rsidRPr="00BB71D1">
              <w:t>2032</w:t>
            </w:r>
          </w:p>
        </w:tc>
      </w:tr>
      <w:tr w:rsidR="00411B1A" w:rsidRPr="00BB71D1" w14:paraId="0363335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547DB82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BCF5D4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2F7333" w14:textId="77777777" w:rsidR="00411B1A" w:rsidRPr="00BB71D1" w:rsidRDefault="00411B1A">
            <w:pPr>
              <w:jc w:val="center"/>
            </w:pPr>
            <w:r w:rsidRPr="00BB71D1">
              <w:t>1144</w:t>
            </w:r>
          </w:p>
        </w:tc>
      </w:tr>
      <w:tr w:rsidR="00411B1A" w:rsidRPr="00BB71D1" w14:paraId="429E028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FB437FE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D4BA08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F18591" w14:textId="77777777" w:rsidR="00411B1A" w:rsidRPr="00BB71D1" w:rsidRDefault="00411B1A">
            <w:pPr>
              <w:jc w:val="center"/>
            </w:pPr>
            <w:r w:rsidRPr="00BB71D1">
              <w:t>315</w:t>
            </w:r>
          </w:p>
        </w:tc>
      </w:tr>
      <w:tr w:rsidR="00411B1A" w:rsidRPr="00BB71D1" w14:paraId="68D2FFA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2D338BA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3408F1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47E96E" w14:textId="77777777" w:rsidR="00411B1A" w:rsidRPr="00BB71D1" w:rsidRDefault="00411B1A">
            <w:pPr>
              <w:jc w:val="center"/>
            </w:pPr>
            <w:r w:rsidRPr="00BB71D1">
              <w:t>196</w:t>
            </w:r>
          </w:p>
        </w:tc>
      </w:tr>
      <w:tr w:rsidR="00411B1A" w:rsidRPr="00BB71D1" w14:paraId="3E72458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A733BE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78B3BA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93A6C9" w14:textId="77777777" w:rsidR="00411B1A" w:rsidRPr="00BB71D1" w:rsidRDefault="00411B1A">
            <w:pPr>
              <w:jc w:val="center"/>
            </w:pPr>
            <w:r w:rsidRPr="00BB71D1">
              <w:t>148</w:t>
            </w:r>
          </w:p>
        </w:tc>
      </w:tr>
      <w:tr w:rsidR="00411B1A" w:rsidRPr="00BB71D1" w14:paraId="6441BEF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E2BBE4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4EDDD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A23E6D" w14:textId="77777777" w:rsidR="00411B1A" w:rsidRPr="00BB71D1" w:rsidRDefault="00411B1A">
            <w:pPr>
              <w:jc w:val="center"/>
            </w:pPr>
            <w:r w:rsidRPr="00BB71D1">
              <w:t>9</w:t>
            </w:r>
          </w:p>
        </w:tc>
      </w:tr>
      <w:tr w:rsidR="00411B1A" w:rsidRPr="00BB71D1" w14:paraId="19C4570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476AEF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DE39E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61108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67A604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4A5ED0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2413CC" w14:textId="77777777" w:rsidR="00411B1A" w:rsidRPr="00BB71D1" w:rsidRDefault="00411B1A">
            <w:pPr>
              <w:jc w:val="center"/>
            </w:pPr>
            <w:r w:rsidRPr="00BB71D1">
              <w:t>0.79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1868D4" w14:textId="77777777" w:rsidR="00411B1A" w:rsidRPr="00BB71D1" w:rsidRDefault="00411B1A">
            <w:pPr>
              <w:jc w:val="center"/>
            </w:pPr>
            <w:r w:rsidRPr="00BB71D1">
              <w:t>3048</w:t>
            </w:r>
          </w:p>
        </w:tc>
      </w:tr>
      <w:tr w:rsidR="00411B1A" w:rsidRPr="00BB71D1" w14:paraId="533A5C0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CBBC9D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0F9773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31C409" w14:textId="77777777" w:rsidR="00411B1A" w:rsidRPr="00BB71D1" w:rsidRDefault="00411B1A">
            <w:pPr>
              <w:jc w:val="center"/>
            </w:pPr>
            <w:r w:rsidRPr="00BB71D1">
              <w:t>462</w:t>
            </w:r>
          </w:p>
        </w:tc>
      </w:tr>
      <w:tr w:rsidR="00411B1A" w:rsidRPr="00BB71D1" w14:paraId="4F02497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E901FD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FDF60B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D4C123" w14:textId="77777777" w:rsidR="00411B1A" w:rsidRPr="00BB71D1" w:rsidRDefault="00411B1A">
            <w:pPr>
              <w:jc w:val="center"/>
            </w:pPr>
            <w:r w:rsidRPr="00BB71D1">
              <w:t>187</w:t>
            </w:r>
          </w:p>
        </w:tc>
      </w:tr>
      <w:tr w:rsidR="00411B1A" w:rsidRPr="00BB71D1" w14:paraId="0927A1E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5C85A08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32A08D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460B2D" w14:textId="77777777" w:rsidR="00411B1A" w:rsidRPr="00BB71D1" w:rsidRDefault="00411B1A">
            <w:pPr>
              <w:jc w:val="center"/>
            </w:pPr>
            <w:r w:rsidRPr="00BB71D1">
              <w:t>96</w:t>
            </w:r>
          </w:p>
        </w:tc>
      </w:tr>
      <w:tr w:rsidR="00411B1A" w:rsidRPr="00BB71D1" w14:paraId="39535AA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07AEB9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ADD7EE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417C89" w14:textId="77777777" w:rsidR="00411B1A" w:rsidRPr="00BB71D1" w:rsidRDefault="00411B1A">
            <w:pPr>
              <w:jc w:val="center"/>
            </w:pPr>
            <w:r w:rsidRPr="00BB71D1">
              <w:t>52</w:t>
            </w:r>
          </w:p>
        </w:tc>
      </w:tr>
      <w:tr w:rsidR="00411B1A" w:rsidRPr="00BB71D1" w14:paraId="1315B6B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C98C10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0F2205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98FC5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B6B38A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30EDF19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919567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1D69A8" w14:textId="77777777" w:rsidR="00411B1A" w:rsidRPr="00BB71D1" w:rsidRDefault="00411B1A">
            <w:pPr>
              <w:jc w:val="center"/>
            </w:pPr>
            <w:r w:rsidRPr="00BB71D1">
              <w:t>1756</w:t>
            </w:r>
          </w:p>
        </w:tc>
      </w:tr>
      <w:tr w:rsidR="00411B1A" w:rsidRPr="00BB71D1" w14:paraId="1249B4E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6A6591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C75D44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51E1A1" w14:textId="77777777" w:rsidR="00411B1A" w:rsidRPr="00BB71D1" w:rsidRDefault="00411B1A">
            <w:pPr>
              <w:jc w:val="center"/>
            </w:pPr>
            <w:r w:rsidRPr="00BB71D1">
              <w:t>1496</w:t>
            </w:r>
          </w:p>
        </w:tc>
      </w:tr>
      <w:tr w:rsidR="00411B1A" w:rsidRPr="00BB71D1" w14:paraId="57AADA7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AEE754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ED4553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8969C0" w14:textId="77777777" w:rsidR="00411B1A" w:rsidRPr="00BB71D1" w:rsidRDefault="00411B1A">
            <w:pPr>
              <w:jc w:val="center"/>
            </w:pPr>
            <w:r w:rsidRPr="00BB71D1">
              <w:t>422</w:t>
            </w:r>
          </w:p>
        </w:tc>
      </w:tr>
      <w:tr w:rsidR="00411B1A" w:rsidRPr="00BB71D1" w14:paraId="7DAD36B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08C00C3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062A82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9985C2" w14:textId="77777777" w:rsidR="00411B1A" w:rsidRPr="00BB71D1" w:rsidRDefault="00411B1A">
            <w:pPr>
              <w:jc w:val="center"/>
            </w:pPr>
            <w:r w:rsidRPr="00BB71D1">
              <w:t>154</w:t>
            </w:r>
          </w:p>
        </w:tc>
      </w:tr>
      <w:tr w:rsidR="00411B1A" w:rsidRPr="00BB71D1" w14:paraId="6E54A00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19297A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59183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03E427" w14:textId="77777777" w:rsidR="00411B1A" w:rsidRPr="00BB71D1" w:rsidRDefault="00411B1A">
            <w:pPr>
              <w:jc w:val="center"/>
            </w:pPr>
            <w:r w:rsidRPr="00BB71D1">
              <w:t>16</w:t>
            </w:r>
          </w:p>
        </w:tc>
      </w:tr>
      <w:tr w:rsidR="00411B1A" w:rsidRPr="00BB71D1" w14:paraId="10CADB4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8B3F86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10C694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9EFFE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7F6F7A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4A7D98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C10B68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DF70CB" w14:textId="77777777" w:rsidR="00411B1A" w:rsidRPr="00BB71D1" w:rsidRDefault="00411B1A">
            <w:pPr>
              <w:jc w:val="center"/>
            </w:pPr>
            <w:r w:rsidRPr="00BB71D1">
              <w:t>995</w:t>
            </w:r>
          </w:p>
        </w:tc>
      </w:tr>
      <w:tr w:rsidR="00411B1A" w:rsidRPr="00BB71D1" w14:paraId="11A68A4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88C98B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A8B2BD" w14:textId="77777777" w:rsidR="00411B1A" w:rsidRPr="00BB71D1" w:rsidRDefault="00411B1A">
            <w:pPr>
              <w:jc w:val="center"/>
            </w:pPr>
            <w:r w:rsidRPr="00BB71D1">
              <w:t>0.73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DDBCF2" w14:textId="77777777" w:rsidR="00411B1A" w:rsidRPr="00BB71D1" w:rsidRDefault="00411B1A">
            <w:pPr>
              <w:jc w:val="center"/>
            </w:pPr>
            <w:r w:rsidRPr="00BB71D1">
              <w:t>2790</w:t>
            </w:r>
          </w:p>
        </w:tc>
      </w:tr>
      <w:tr w:rsidR="00411B1A" w:rsidRPr="00BB71D1" w14:paraId="6E56BA9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136ABC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F276D4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C57642" w14:textId="77777777" w:rsidR="00411B1A" w:rsidRPr="00BB71D1" w:rsidRDefault="00411B1A">
            <w:pPr>
              <w:jc w:val="center"/>
            </w:pPr>
            <w:r w:rsidRPr="00BB71D1">
              <w:t>59</w:t>
            </w:r>
          </w:p>
        </w:tc>
      </w:tr>
      <w:tr w:rsidR="00411B1A" w:rsidRPr="00BB71D1" w14:paraId="21736A4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041DD99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DEF1D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F105A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EFD23C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C11AFB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34EC53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5AD729" w14:textId="77777777" w:rsidR="00411B1A" w:rsidRPr="00BB71D1" w:rsidRDefault="00411B1A">
            <w:pPr>
              <w:jc w:val="center"/>
            </w:pPr>
            <w:r w:rsidRPr="00BB71D1">
              <w:t>756</w:t>
            </w:r>
          </w:p>
        </w:tc>
      </w:tr>
      <w:tr w:rsidR="00411B1A" w:rsidRPr="00BB71D1" w14:paraId="5485DEE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05258A5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1F7322" w14:textId="77777777" w:rsidR="00411B1A" w:rsidRPr="00BB71D1" w:rsidRDefault="00411B1A">
            <w:pPr>
              <w:jc w:val="center"/>
            </w:pPr>
            <w:r w:rsidRPr="00BB71D1">
              <w:t>0.80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9093E0" w14:textId="77777777" w:rsidR="00411B1A" w:rsidRPr="00BB71D1" w:rsidRDefault="00411B1A">
            <w:pPr>
              <w:jc w:val="center"/>
            </w:pPr>
            <w:r w:rsidRPr="00BB71D1">
              <w:t>3062</w:t>
            </w:r>
          </w:p>
        </w:tc>
      </w:tr>
      <w:tr w:rsidR="00411B1A" w:rsidRPr="00BB71D1" w14:paraId="63B73BF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C423CC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9E1C9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BB40F2" w14:textId="77777777" w:rsidR="00411B1A" w:rsidRPr="00BB71D1" w:rsidRDefault="00411B1A">
            <w:pPr>
              <w:jc w:val="center"/>
            </w:pPr>
            <w:r w:rsidRPr="00BB71D1">
              <w:t>6</w:t>
            </w:r>
          </w:p>
        </w:tc>
      </w:tr>
      <w:tr w:rsidR="00411B1A" w:rsidRPr="00BB71D1" w14:paraId="530514E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84211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F719B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A28CED" w14:textId="77777777" w:rsidR="00411B1A" w:rsidRPr="00BB71D1" w:rsidRDefault="00411B1A">
            <w:pPr>
              <w:jc w:val="center"/>
            </w:pPr>
            <w:r w:rsidRPr="00BB71D1">
              <w:t>19</w:t>
            </w:r>
          </w:p>
        </w:tc>
      </w:tr>
      <w:tr w:rsidR="00411B1A" w:rsidRPr="00BB71D1" w14:paraId="6D88938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5007DC0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E4E45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18191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831C6C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8F7C27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9AB850" w14:textId="77777777" w:rsidR="00411B1A" w:rsidRPr="00BB71D1" w:rsidRDefault="00411B1A">
            <w:pPr>
              <w:jc w:val="center"/>
            </w:pPr>
            <w:r w:rsidRPr="00BB71D1">
              <w:t>0.45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9DAE3A" w14:textId="77777777" w:rsidR="00411B1A" w:rsidRPr="00BB71D1" w:rsidRDefault="00411B1A">
            <w:pPr>
              <w:jc w:val="center"/>
            </w:pPr>
            <w:r w:rsidRPr="00BB71D1">
              <w:t>1736</w:t>
            </w:r>
          </w:p>
        </w:tc>
      </w:tr>
      <w:tr w:rsidR="00411B1A" w:rsidRPr="00BB71D1" w14:paraId="64322AB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A2B23B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9C4C4A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2777F7" w14:textId="77777777" w:rsidR="00411B1A" w:rsidRPr="00BB71D1" w:rsidRDefault="00411B1A">
            <w:pPr>
              <w:jc w:val="center"/>
            </w:pPr>
            <w:r w:rsidRPr="00BB71D1">
              <w:t>1087</w:t>
            </w:r>
          </w:p>
        </w:tc>
      </w:tr>
      <w:tr w:rsidR="00411B1A" w:rsidRPr="00BB71D1" w14:paraId="67B5037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39D0B7C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CE9AEA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1A016A" w14:textId="77777777" w:rsidR="00411B1A" w:rsidRPr="00BB71D1" w:rsidRDefault="00411B1A">
            <w:pPr>
              <w:jc w:val="center"/>
            </w:pPr>
            <w:r w:rsidRPr="00BB71D1">
              <w:t>603</w:t>
            </w:r>
          </w:p>
        </w:tc>
      </w:tr>
      <w:tr w:rsidR="00411B1A" w:rsidRPr="00BB71D1" w14:paraId="488B279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652E2C5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D260AE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D3C722" w14:textId="77777777" w:rsidR="00411B1A" w:rsidRPr="00BB71D1" w:rsidRDefault="00411B1A">
            <w:pPr>
              <w:jc w:val="center"/>
            </w:pPr>
            <w:r w:rsidRPr="00BB71D1">
              <w:t>308</w:t>
            </w:r>
          </w:p>
        </w:tc>
      </w:tr>
      <w:tr w:rsidR="00411B1A" w:rsidRPr="00BB71D1" w14:paraId="414DB06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7B77B9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ACA4D6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3C7B2A" w14:textId="77777777" w:rsidR="00411B1A" w:rsidRPr="00BB71D1" w:rsidRDefault="00411B1A">
            <w:pPr>
              <w:jc w:val="center"/>
            </w:pPr>
            <w:r w:rsidRPr="00BB71D1">
              <w:t>106</w:t>
            </w:r>
          </w:p>
        </w:tc>
      </w:tr>
      <w:tr w:rsidR="00411B1A" w:rsidRPr="00BB71D1" w14:paraId="55C4127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76525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40A58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1BC792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21E7F86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E0544AF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28C52B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20C30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A781CF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308A96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41852A" w14:textId="77777777" w:rsidR="00411B1A" w:rsidRPr="00BB71D1" w:rsidRDefault="00411B1A">
            <w:pPr>
              <w:jc w:val="center"/>
            </w:pPr>
            <w:r w:rsidRPr="00BB71D1">
              <w:t>0.77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9E92F2" w14:textId="77777777" w:rsidR="00411B1A" w:rsidRPr="00BB71D1" w:rsidRDefault="00411B1A">
            <w:pPr>
              <w:jc w:val="center"/>
            </w:pPr>
            <w:r w:rsidRPr="00BB71D1">
              <w:t>2953</w:t>
            </w:r>
          </w:p>
        </w:tc>
      </w:tr>
      <w:tr w:rsidR="00411B1A" w:rsidRPr="00BB71D1" w14:paraId="3A92452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CFBFB69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E8B028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BAAD2B" w14:textId="77777777" w:rsidR="00411B1A" w:rsidRPr="00BB71D1" w:rsidRDefault="00411B1A">
            <w:pPr>
              <w:jc w:val="center"/>
            </w:pPr>
            <w:r w:rsidRPr="00BB71D1">
              <w:t>885</w:t>
            </w:r>
          </w:p>
        </w:tc>
      </w:tr>
      <w:tr w:rsidR="00411B1A" w:rsidRPr="00BB71D1" w14:paraId="61FE59E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72DC2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74A3D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BEBA4F" w14:textId="77777777" w:rsidR="00411B1A" w:rsidRPr="00BB71D1" w:rsidRDefault="00411B1A">
            <w:pPr>
              <w:jc w:val="center"/>
            </w:pPr>
            <w:r w:rsidRPr="00BB71D1">
              <w:t>6</w:t>
            </w:r>
          </w:p>
        </w:tc>
      </w:tr>
      <w:tr w:rsidR="00411B1A" w:rsidRPr="00BB71D1" w14:paraId="07F7825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5CC5174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5DBB1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E017A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8AF610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50DB77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00281D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0FD01B" w14:textId="77777777" w:rsidR="00411B1A" w:rsidRPr="00BB71D1" w:rsidRDefault="00411B1A">
            <w:pPr>
              <w:jc w:val="center"/>
            </w:pPr>
            <w:r w:rsidRPr="00BB71D1">
              <w:t>1362</w:t>
            </w:r>
          </w:p>
        </w:tc>
      </w:tr>
      <w:tr w:rsidR="00411B1A" w:rsidRPr="00BB71D1" w14:paraId="28E1CAC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2AB68B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A9BA48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5C1015" w14:textId="77777777" w:rsidR="00411B1A" w:rsidRPr="00BB71D1" w:rsidRDefault="00411B1A">
            <w:pPr>
              <w:jc w:val="center"/>
            </w:pPr>
            <w:r w:rsidRPr="00BB71D1">
              <w:t>486</w:t>
            </w:r>
          </w:p>
        </w:tc>
      </w:tr>
      <w:tr w:rsidR="00411B1A" w:rsidRPr="00BB71D1" w14:paraId="2498B72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2BE869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7FFAFC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CC4C51" w14:textId="77777777" w:rsidR="00411B1A" w:rsidRPr="00BB71D1" w:rsidRDefault="00411B1A">
            <w:pPr>
              <w:jc w:val="center"/>
            </w:pPr>
            <w:r w:rsidRPr="00BB71D1">
              <w:t>600</w:t>
            </w:r>
          </w:p>
        </w:tc>
      </w:tr>
      <w:tr w:rsidR="00411B1A" w:rsidRPr="00BB71D1" w14:paraId="65C3777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B783C7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4721A4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E25AD4" w14:textId="77777777" w:rsidR="00411B1A" w:rsidRPr="00BB71D1" w:rsidRDefault="00411B1A">
            <w:pPr>
              <w:jc w:val="center"/>
            </w:pPr>
            <w:r w:rsidRPr="00BB71D1">
              <w:t>1307</w:t>
            </w:r>
          </w:p>
        </w:tc>
      </w:tr>
      <w:tr w:rsidR="00411B1A" w:rsidRPr="00BB71D1" w14:paraId="375B51E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CA10C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F27D41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BC1415" w14:textId="77777777" w:rsidR="00411B1A" w:rsidRPr="00BB71D1" w:rsidRDefault="00411B1A">
            <w:pPr>
              <w:jc w:val="center"/>
            </w:pPr>
            <w:r w:rsidRPr="00BB71D1">
              <w:t>90</w:t>
            </w:r>
          </w:p>
        </w:tc>
      </w:tr>
      <w:tr w:rsidR="00411B1A" w:rsidRPr="00BB71D1" w14:paraId="743E09F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562EB4E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E9F2F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1BC41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252435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B10DBFE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D4469D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A5B660" w14:textId="77777777" w:rsidR="00411B1A" w:rsidRPr="00BB71D1" w:rsidRDefault="00411B1A">
            <w:pPr>
              <w:jc w:val="center"/>
            </w:pPr>
            <w:r w:rsidRPr="00BB71D1">
              <w:t>1861</w:t>
            </w:r>
          </w:p>
        </w:tc>
      </w:tr>
      <w:tr w:rsidR="00411B1A" w:rsidRPr="00BB71D1" w14:paraId="7E6C63D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8EE1880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2ED3AB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7B39FC" w14:textId="77777777" w:rsidR="00411B1A" w:rsidRPr="00BB71D1" w:rsidRDefault="00411B1A">
            <w:pPr>
              <w:jc w:val="center"/>
            </w:pPr>
            <w:r w:rsidRPr="00BB71D1">
              <w:t>1941</w:t>
            </w:r>
          </w:p>
        </w:tc>
      </w:tr>
      <w:tr w:rsidR="00411B1A" w:rsidRPr="00BB71D1" w14:paraId="2873D56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F3F3382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A7B43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B90EA5" w14:textId="77777777" w:rsidR="00411B1A" w:rsidRPr="00BB71D1" w:rsidRDefault="00411B1A">
            <w:pPr>
              <w:jc w:val="center"/>
            </w:pPr>
            <w:r w:rsidRPr="00BB71D1">
              <w:t>36</w:t>
            </w:r>
          </w:p>
        </w:tc>
      </w:tr>
      <w:tr w:rsidR="00411B1A" w:rsidRPr="00BB71D1" w14:paraId="220753F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ECE242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4D1F2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B08C68" w14:textId="77777777" w:rsidR="00411B1A" w:rsidRPr="00BB71D1" w:rsidRDefault="00411B1A">
            <w:pPr>
              <w:jc w:val="center"/>
            </w:pPr>
            <w:r w:rsidRPr="00BB71D1">
              <w:t>6</w:t>
            </w:r>
          </w:p>
        </w:tc>
      </w:tr>
      <w:tr w:rsidR="00411B1A" w:rsidRPr="00BB71D1" w14:paraId="62D3667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2BF615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8C3994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89B43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7FE1EF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0EBDD1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94EBEB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2B6CEA" w14:textId="77777777" w:rsidR="00411B1A" w:rsidRPr="00BB71D1" w:rsidRDefault="00411B1A">
            <w:pPr>
              <w:jc w:val="center"/>
            </w:pPr>
            <w:r w:rsidRPr="00BB71D1">
              <w:t>345</w:t>
            </w:r>
          </w:p>
        </w:tc>
      </w:tr>
      <w:tr w:rsidR="00411B1A" w:rsidRPr="00BB71D1" w14:paraId="601AFF1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AF75216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14D3BC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0BA08D" w14:textId="77777777" w:rsidR="00411B1A" w:rsidRPr="00BB71D1" w:rsidRDefault="00411B1A">
            <w:pPr>
              <w:jc w:val="center"/>
            </w:pPr>
            <w:r w:rsidRPr="00BB71D1">
              <w:t>282</w:t>
            </w:r>
          </w:p>
        </w:tc>
      </w:tr>
      <w:tr w:rsidR="00411B1A" w:rsidRPr="00BB71D1" w14:paraId="3FFF0A2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B9D6BA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6F5339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D86748" w14:textId="77777777" w:rsidR="00411B1A" w:rsidRPr="00BB71D1" w:rsidRDefault="00411B1A">
            <w:pPr>
              <w:jc w:val="center"/>
            </w:pPr>
            <w:r w:rsidRPr="00BB71D1">
              <w:t>641</w:t>
            </w:r>
          </w:p>
        </w:tc>
      </w:tr>
      <w:tr w:rsidR="00411B1A" w:rsidRPr="00BB71D1" w14:paraId="172176E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3446B7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89B333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AC6166" w14:textId="77777777" w:rsidR="00411B1A" w:rsidRPr="00BB71D1" w:rsidRDefault="00411B1A">
            <w:pPr>
              <w:jc w:val="center"/>
            </w:pPr>
            <w:r w:rsidRPr="00BB71D1">
              <w:t>618</w:t>
            </w:r>
          </w:p>
        </w:tc>
      </w:tr>
      <w:tr w:rsidR="00411B1A" w:rsidRPr="00BB71D1" w14:paraId="4A2B01F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DB1E28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20E51B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023153" w14:textId="77777777" w:rsidR="00411B1A" w:rsidRPr="00BB71D1" w:rsidRDefault="00411B1A">
            <w:pPr>
              <w:jc w:val="center"/>
            </w:pPr>
            <w:r w:rsidRPr="00BB71D1">
              <w:t>691</w:t>
            </w:r>
          </w:p>
        </w:tc>
      </w:tr>
      <w:tr w:rsidR="00411B1A" w:rsidRPr="00BB71D1" w14:paraId="6BF5DF7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EF62449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DAE506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911596" w14:textId="77777777" w:rsidR="00411B1A" w:rsidRPr="00BB71D1" w:rsidRDefault="00411B1A">
            <w:pPr>
              <w:jc w:val="center"/>
            </w:pPr>
            <w:r w:rsidRPr="00BB71D1">
              <w:t>589</w:t>
            </w:r>
          </w:p>
        </w:tc>
      </w:tr>
      <w:tr w:rsidR="00411B1A" w:rsidRPr="00BB71D1" w14:paraId="540DF82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28A3550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2C25B1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AEB2CC" w14:textId="77777777" w:rsidR="00411B1A" w:rsidRPr="00BB71D1" w:rsidRDefault="00411B1A">
            <w:pPr>
              <w:jc w:val="center"/>
            </w:pPr>
            <w:r w:rsidRPr="00BB71D1">
              <w:t>498</w:t>
            </w:r>
          </w:p>
        </w:tc>
      </w:tr>
      <w:tr w:rsidR="00411B1A" w:rsidRPr="00BB71D1" w14:paraId="1C7A2A3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F4D06C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EC8F2E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3DD0A5" w14:textId="77777777" w:rsidR="00411B1A" w:rsidRPr="00BB71D1" w:rsidRDefault="00411B1A">
            <w:pPr>
              <w:jc w:val="center"/>
            </w:pPr>
            <w:r w:rsidRPr="00BB71D1">
              <w:t>178</w:t>
            </w:r>
          </w:p>
        </w:tc>
      </w:tr>
      <w:tr w:rsidR="00411B1A" w:rsidRPr="00BB71D1" w14:paraId="5B7956B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B2B635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04DF8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FF1FF2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3CC937D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9006F1D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B39410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43EC3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4FF801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6F49B8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6BC493" w14:textId="77777777" w:rsidR="00411B1A" w:rsidRPr="00BB71D1" w:rsidRDefault="00411B1A">
            <w:pPr>
              <w:jc w:val="center"/>
            </w:pPr>
            <w:r w:rsidRPr="00BB71D1">
              <w:t>0.70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612619" w14:textId="77777777" w:rsidR="00411B1A" w:rsidRPr="00BB71D1" w:rsidRDefault="00411B1A">
            <w:pPr>
              <w:jc w:val="center"/>
            </w:pPr>
            <w:r w:rsidRPr="00BB71D1">
              <w:t>2678</w:t>
            </w:r>
          </w:p>
        </w:tc>
      </w:tr>
      <w:tr w:rsidR="00411B1A" w:rsidRPr="00BB71D1" w14:paraId="2DDAF55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8E211F4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D7937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3FE258" w14:textId="77777777" w:rsidR="00411B1A" w:rsidRPr="00BB71D1" w:rsidRDefault="00411B1A">
            <w:pPr>
              <w:jc w:val="center"/>
            </w:pPr>
            <w:r w:rsidRPr="00BB71D1">
              <w:t>48</w:t>
            </w:r>
          </w:p>
        </w:tc>
      </w:tr>
      <w:tr w:rsidR="00411B1A" w:rsidRPr="00BB71D1" w14:paraId="2C4AA5E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4035E0E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3C1793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615019" w14:textId="77777777" w:rsidR="00411B1A" w:rsidRPr="00BB71D1" w:rsidRDefault="00411B1A">
            <w:pPr>
              <w:jc w:val="center"/>
            </w:pPr>
            <w:r w:rsidRPr="00BB71D1">
              <w:t>39</w:t>
            </w:r>
          </w:p>
        </w:tc>
      </w:tr>
      <w:tr w:rsidR="00411B1A" w:rsidRPr="00BB71D1" w14:paraId="7D9D849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CC3C94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3CDE8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326019" w14:textId="77777777" w:rsidR="00411B1A" w:rsidRPr="00BB71D1" w:rsidRDefault="00411B1A">
            <w:pPr>
              <w:jc w:val="center"/>
            </w:pPr>
            <w:r w:rsidRPr="00BB71D1">
              <w:t>16</w:t>
            </w:r>
          </w:p>
        </w:tc>
      </w:tr>
      <w:tr w:rsidR="00411B1A" w:rsidRPr="00BB71D1" w14:paraId="239B0CB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EF5333C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BB414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C39796" w14:textId="77777777" w:rsidR="00411B1A" w:rsidRPr="00BB71D1" w:rsidRDefault="00411B1A">
            <w:pPr>
              <w:jc w:val="center"/>
            </w:pPr>
            <w:r w:rsidRPr="00BB71D1">
              <w:t>29</w:t>
            </w:r>
          </w:p>
        </w:tc>
      </w:tr>
      <w:tr w:rsidR="00411B1A" w:rsidRPr="00BB71D1" w14:paraId="38EC799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439D4D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F65E2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85D295" w14:textId="77777777" w:rsidR="00411B1A" w:rsidRPr="00BB71D1" w:rsidRDefault="00411B1A">
            <w:pPr>
              <w:jc w:val="center"/>
            </w:pPr>
            <w:r w:rsidRPr="00BB71D1">
              <w:t>6</w:t>
            </w:r>
          </w:p>
        </w:tc>
      </w:tr>
      <w:tr w:rsidR="00411B1A" w:rsidRPr="00BB71D1" w14:paraId="0A798A7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0273EB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25F02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7C37E7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25C2F5A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3C0A55B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94768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93738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F397B4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355EC31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52F14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0057E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C2E44D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3B59BD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EE86A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B1343F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350618C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613613E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86546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60B4D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C593F9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5F29757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A4ABC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5F2D49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3EB15AE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EA0156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422CE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C0E8D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7BA0B2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4F9C8E8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9D367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3F1FF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5F3085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74A37B2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479CC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56547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E8DB61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79494ED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222A5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BEB761" w14:textId="77777777" w:rsidR="00411B1A" w:rsidRPr="00BB71D1" w:rsidRDefault="00411B1A">
            <w:pPr>
              <w:jc w:val="center"/>
            </w:pPr>
            <w:r w:rsidRPr="00BB71D1">
              <w:t>8</w:t>
            </w:r>
          </w:p>
        </w:tc>
      </w:tr>
      <w:tr w:rsidR="00411B1A" w:rsidRPr="00BB71D1" w14:paraId="5F7F6A2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8E7C00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37CCF6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BEE5B7" w14:textId="77777777" w:rsidR="00411B1A" w:rsidRPr="00BB71D1" w:rsidRDefault="00411B1A">
            <w:pPr>
              <w:jc w:val="center"/>
            </w:pPr>
            <w:r w:rsidRPr="00BB71D1">
              <w:t>990</w:t>
            </w:r>
          </w:p>
        </w:tc>
      </w:tr>
      <w:tr w:rsidR="00411B1A" w:rsidRPr="00BB71D1" w14:paraId="1512A5B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176D3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C5F98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017C84" w14:textId="77777777" w:rsidR="00411B1A" w:rsidRPr="00BB71D1" w:rsidRDefault="00411B1A">
            <w:pPr>
              <w:jc w:val="center"/>
            </w:pPr>
            <w:r w:rsidRPr="00BB71D1">
              <w:t>21</w:t>
            </w:r>
          </w:p>
        </w:tc>
      </w:tr>
      <w:tr w:rsidR="00411B1A" w:rsidRPr="00BB71D1" w14:paraId="3386029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6BA464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8E341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7062A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ACF66E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1DB40B" w14:textId="77777777" w:rsidR="00411B1A" w:rsidRPr="00BB71D1" w:rsidRDefault="00411B1A">
            <w:r w:rsidRPr="00BB71D1">
              <w:t xml:space="preserve">   Aboriginal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90E06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FD205E" w14:textId="77777777" w:rsidR="00411B1A" w:rsidRPr="00BB71D1" w:rsidRDefault="00411B1A">
            <w:pPr>
              <w:jc w:val="center"/>
            </w:pPr>
            <w:r w:rsidRPr="00BB71D1">
              <w:t>53</w:t>
            </w:r>
          </w:p>
        </w:tc>
      </w:tr>
      <w:tr w:rsidR="00411B1A" w:rsidRPr="00BB71D1" w14:paraId="1C8D80E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AC7573" w14:textId="77777777" w:rsidR="00411B1A" w:rsidRPr="00BB71D1" w:rsidRDefault="00411B1A">
            <w:r w:rsidRPr="00BB71D1">
              <w:t xml:space="preserve">   Australian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22B770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E40480" w14:textId="77777777" w:rsidR="00411B1A" w:rsidRPr="00BB71D1" w:rsidRDefault="00411B1A">
            <w:pPr>
              <w:jc w:val="center"/>
            </w:pPr>
            <w:r w:rsidRPr="00BB71D1">
              <w:t>1946</w:t>
            </w:r>
          </w:p>
        </w:tc>
      </w:tr>
      <w:tr w:rsidR="00411B1A" w:rsidRPr="00BB71D1" w14:paraId="48D30AF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974DC5" w14:textId="77777777" w:rsidR="00411B1A" w:rsidRPr="00BB71D1" w:rsidRDefault="00411B1A">
            <w:r w:rsidRPr="00BB71D1">
              <w:t xml:space="preserve">   Australian /British/European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8F8AAE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C828D2" w14:textId="77777777" w:rsidR="00411B1A" w:rsidRPr="00BB71D1" w:rsidRDefault="00411B1A">
            <w:pPr>
              <w:jc w:val="center"/>
            </w:pPr>
            <w:r w:rsidRPr="00BB71D1">
              <w:t>1047</w:t>
            </w:r>
          </w:p>
        </w:tc>
      </w:tr>
      <w:tr w:rsidR="00411B1A" w:rsidRPr="00BB71D1" w14:paraId="3BCC7F8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59216A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63BE5D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8AF457" w14:textId="77777777" w:rsidR="00411B1A" w:rsidRPr="00BB71D1" w:rsidRDefault="00411B1A">
            <w:pPr>
              <w:jc w:val="center"/>
            </w:pPr>
            <w:r w:rsidRPr="00BB71D1">
              <w:t>75</w:t>
            </w:r>
          </w:p>
        </w:tc>
      </w:tr>
      <w:tr w:rsidR="00411B1A" w:rsidRPr="00BB71D1" w14:paraId="557493A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F443FCC" w14:textId="77777777" w:rsidR="00411B1A" w:rsidRPr="00BB71D1" w:rsidRDefault="00411B1A">
            <w:r w:rsidRPr="00BB71D1">
              <w:t xml:space="preserve">   Indian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5036F8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59BB55" w14:textId="77777777" w:rsidR="00411B1A" w:rsidRPr="00BB71D1" w:rsidRDefault="00411B1A">
            <w:pPr>
              <w:jc w:val="center"/>
            </w:pPr>
            <w:r w:rsidRPr="00BB71D1">
              <w:t>58</w:t>
            </w:r>
          </w:p>
        </w:tc>
      </w:tr>
      <w:tr w:rsidR="00411B1A" w:rsidRPr="00BB71D1" w14:paraId="6A21DC7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515D75" w14:textId="77777777" w:rsidR="00411B1A" w:rsidRPr="00BB71D1" w:rsidRDefault="00411B1A">
            <w:r w:rsidRPr="00BB71D1">
              <w:t xml:space="preserve">   Japanese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7B520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05DDFC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44A42DD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14C6B6" w14:textId="77777777" w:rsidR="00411B1A" w:rsidRPr="00BB71D1" w:rsidRDefault="00411B1A">
            <w:r w:rsidRPr="00BB71D1">
              <w:t xml:space="preserve">   Malay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17EE0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13B8C5" w14:textId="77777777" w:rsidR="00411B1A" w:rsidRPr="00BB71D1" w:rsidRDefault="00411B1A">
            <w:pPr>
              <w:jc w:val="center"/>
            </w:pPr>
            <w:r w:rsidRPr="00BB71D1">
              <w:t>11</w:t>
            </w:r>
          </w:p>
        </w:tc>
      </w:tr>
      <w:tr w:rsidR="00411B1A" w:rsidRPr="00BB71D1" w14:paraId="4D44B35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97E7301" w14:textId="77777777" w:rsidR="00411B1A" w:rsidRPr="00BB71D1" w:rsidRDefault="00411B1A">
            <w:r w:rsidRPr="00BB71D1">
              <w:t xml:space="preserve">   Sinhalese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0EE38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3B76AD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54C676B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FA22C43" w14:textId="77777777" w:rsidR="00411B1A" w:rsidRPr="00BB71D1" w:rsidRDefault="00411B1A">
            <w:r w:rsidRPr="00BB71D1">
              <w:t xml:space="preserve">   Spanish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88DDA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AB5AC7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2CC717B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C4E5AE" w14:textId="77777777" w:rsidR="00411B1A" w:rsidRPr="00BB71D1" w:rsidRDefault="00411B1A">
            <w:r w:rsidRPr="00BB71D1">
              <w:t xml:space="preserve">   Sri Lankan Moor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AC1B9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AACEA9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7826822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CE4A329" w14:textId="77777777" w:rsidR="00411B1A" w:rsidRPr="00BB71D1" w:rsidRDefault="00411B1A">
            <w:r w:rsidRPr="00BB71D1">
              <w:t xml:space="preserve">   Sri Lankan Tamil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544F2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6CB347" w14:textId="77777777" w:rsidR="00411B1A" w:rsidRPr="00BB71D1" w:rsidRDefault="00411B1A">
            <w:pPr>
              <w:jc w:val="center"/>
            </w:pPr>
            <w:r w:rsidRPr="00BB71D1">
              <w:t>7</w:t>
            </w:r>
          </w:p>
        </w:tc>
      </w:tr>
      <w:tr w:rsidR="00411B1A" w:rsidRPr="00BB71D1" w14:paraId="5FF14B8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85C30CA" w14:textId="77777777" w:rsidR="00411B1A" w:rsidRPr="00BB71D1" w:rsidRDefault="00411B1A">
            <w:r w:rsidRPr="00BB71D1">
              <w:t xml:space="preserve">   Vietnamese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C8A3C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3EEC05" w14:textId="77777777" w:rsidR="00411B1A" w:rsidRPr="00BB71D1" w:rsidRDefault="00411B1A">
            <w:pPr>
              <w:jc w:val="center"/>
            </w:pPr>
            <w:r w:rsidRPr="00BB71D1">
              <w:t>7</w:t>
            </w:r>
          </w:p>
        </w:tc>
      </w:tr>
      <w:tr w:rsidR="00411B1A" w:rsidRPr="00BB71D1" w14:paraId="5800420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EBD129" w14:textId="77777777" w:rsidR="00411B1A" w:rsidRPr="00BB71D1" w:rsidRDefault="00411B1A">
            <w:r w:rsidRPr="00BB71D1">
              <w:t xml:space="preserve">   Taiwanese/</w:t>
            </w:r>
            <w:proofErr w:type="spellStart"/>
            <w:r w:rsidRPr="00BB71D1">
              <w:t>Holo</w:t>
            </w:r>
            <w:proofErr w:type="spellEnd"/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C3FE8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08DC8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B82346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F2592B" w14:textId="77777777" w:rsidR="00411B1A" w:rsidRPr="00BB71D1" w:rsidRDefault="00411B1A">
            <w:r w:rsidRPr="00BB71D1">
              <w:t xml:space="preserve">   Russian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5390C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E6DB91" w14:textId="77777777" w:rsidR="00411B1A" w:rsidRPr="00BB71D1" w:rsidRDefault="00411B1A">
            <w:pPr>
              <w:jc w:val="center"/>
            </w:pPr>
            <w:r w:rsidRPr="00BB71D1">
              <w:t>7</w:t>
            </w:r>
          </w:p>
        </w:tc>
      </w:tr>
      <w:tr w:rsidR="00411B1A" w:rsidRPr="00BB71D1" w14:paraId="67BAB37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201387" w14:textId="77777777" w:rsidR="00411B1A" w:rsidRPr="00BB71D1" w:rsidRDefault="00411B1A">
            <w:r w:rsidRPr="00BB71D1">
              <w:t xml:space="preserve">   Samoan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99F4E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558ACD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57647E9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849429" w14:textId="77777777" w:rsidR="00411B1A" w:rsidRPr="00BB71D1" w:rsidRDefault="00411B1A">
            <w:r w:rsidRPr="00BB71D1">
              <w:t xml:space="preserve">   New Zealander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34A2E3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59CEEE" w14:textId="77777777" w:rsidR="00411B1A" w:rsidRPr="00BB71D1" w:rsidRDefault="00411B1A">
            <w:pPr>
              <w:jc w:val="center"/>
            </w:pPr>
            <w:r w:rsidRPr="00BB71D1">
              <w:t>91</w:t>
            </w:r>
          </w:p>
        </w:tc>
      </w:tr>
      <w:tr w:rsidR="00411B1A" w:rsidRPr="00BB71D1" w14:paraId="0D1A815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5584F20" w14:textId="77777777" w:rsidR="00411B1A" w:rsidRPr="00BB71D1" w:rsidRDefault="00411B1A">
            <w:r w:rsidRPr="00BB71D1">
              <w:t xml:space="preserve">   Other European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E05F48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B43323" w14:textId="77777777" w:rsidR="00411B1A" w:rsidRPr="00BB71D1" w:rsidRDefault="00411B1A">
            <w:pPr>
              <w:jc w:val="center"/>
            </w:pPr>
            <w:r w:rsidRPr="00BB71D1">
              <w:t>357</w:t>
            </w:r>
          </w:p>
        </w:tc>
      </w:tr>
      <w:tr w:rsidR="00411B1A" w:rsidRPr="00BB71D1" w14:paraId="22CFAA0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E17060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A0F76D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4107A8" w14:textId="77777777" w:rsidR="00411B1A" w:rsidRPr="00BB71D1" w:rsidRDefault="00411B1A">
            <w:pPr>
              <w:jc w:val="center"/>
            </w:pPr>
            <w:r w:rsidRPr="00BB71D1">
              <w:t>163</w:t>
            </w:r>
          </w:p>
        </w:tc>
      </w:tr>
      <w:tr w:rsidR="00411B1A" w:rsidRPr="00BB71D1" w14:paraId="792A039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B9800B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71E8C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FB2E40" w14:textId="77777777" w:rsidR="00411B1A" w:rsidRPr="00BB71D1" w:rsidRDefault="00411B1A">
            <w:pPr>
              <w:jc w:val="center"/>
            </w:pPr>
            <w:r w:rsidRPr="00BB71D1">
              <w:t>14</w:t>
            </w:r>
          </w:p>
        </w:tc>
      </w:tr>
    </w:tbl>
    <w:p w14:paraId="5BD7EC54" w14:textId="77777777" w:rsidR="00411B1A" w:rsidRPr="00BB71D1" w:rsidRDefault="00411B1A"/>
    <w:p w14:paraId="3FE18AF9" w14:textId="77777777" w:rsidR="00971723" w:rsidRDefault="00971723">
      <w:pPr>
        <w:pStyle w:val="Heading2"/>
        <w:jc w:val="center"/>
        <w:sectPr w:rsidR="00971723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4" w:name="_Toc216287492"/>
    </w:p>
    <w:p w14:paraId="05923FD7" w14:textId="7402452F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2b: Variations Across Childhood Predictors (Australia)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2"/>
        <w:gridCol w:w="827"/>
        <w:gridCol w:w="792"/>
        <w:gridCol w:w="817"/>
        <w:gridCol w:w="792"/>
        <w:gridCol w:w="792"/>
        <w:gridCol w:w="1270"/>
      </w:tblGrid>
      <w:tr w:rsidR="00411B1A" w:rsidRPr="00BB71D1" w14:paraId="4FEEA8DF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6A7CF1B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EC11AE4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131A619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8BDDDED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6F7CCED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B7D7572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70F459E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65E2FBFF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1D15120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621F17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F3A69C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EF9E76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42FB6C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583F87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2DEBC1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E67BAB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FEA5BA6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CACC5D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0EFC8E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FB954C" w14:textId="77777777" w:rsidR="00411B1A" w:rsidRPr="00BB71D1" w:rsidRDefault="00411B1A">
            <w:pPr>
              <w:jc w:val="center"/>
            </w:pPr>
            <w:r w:rsidRPr="00BB71D1">
              <w:t>0.81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9B69E9" w14:textId="77777777" w:rsidR="00411B1A" w:rsidRPr="00BB71D1" w:rsidRDefault="00411B1A">
            <w:pPr>
              <w:jc w:val="center"/>
            </w:pPr>
            <w:r w:rsidRPr="00BB71D1">
              <w:t>-0.39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3AFFAA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96EE583" w14:textId="77777777" w:rsidR="00411B1A" w:rsidRPr="00BB71D1" w:rsidRDefault="00411B1A">
            <w:pPr>
              <w:jc w:val="center"/>
            </w:pPr>
            <w:r w:rsidRPr="00BB71D1">
              <w:t>0.81</w:t>
            </w:r>
          </w:p>
        </w:tc>
      </w:tr>
      <w:tr w:rsidR="00411B1A" w:rsidRPr="00BB71D1" w14:paraId="1EEC304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C73D0EF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23265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83607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19060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0A29D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F4066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FA5990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0559BA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05F1DB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1C506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444958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BE7FF8" w14:textId="77777777" w:rsidR="00411B1A" w:rsidRPr="00BB71D1" w:rsidRDefault="00411B1A">
            <w:pPr>
              <w:jc w:val="center"/>
            </w:pPr>
            <w:r w:rsidRPr="00BB71D1">
              <w:t>0.99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40467B" w14:textId="77777777" w:rsidR="00411B1A" w:rsidRPr="00BB71D1" w:rsidRDefault="00411B1A">
            <w:pPr>
              <w:jc w:val="center"/>
            </w:pPr>
            <w:r w:rsidRPr="00BB71D1">
              <w:t>-0.29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DC9A0D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50EB57E" w14:textId="77777777" w:rsidR="00411B1A" w:rsidRPr="00BB71D1" w:rsidRDefault="00411B1A">
            <w:pPr>
              <w:jc w:val="center"/>
            </w:pPr>
            <w:r w:rsidRPr="00BB71D1">
              <w:t>0.99</w:t>
            </w:r>
          </w:p>
        </w:tc>
      </w:tr>
      <w:tr w:rsidR="00411B1A" w:rsidRPr="00BB71D1" w14:paraId="0A19524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F406F3D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F86BB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4A708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CAD0D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BAA8F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F1C68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4591F7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F79165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8764829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BB029E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604A4D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0F6330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5CDB9D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61F232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495520A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</w:tr>
      <w:tr w:rsidR="00411B1A" w:rsidRPr="00BB71D1" w14:paraId="03B814E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5BA143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465903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D1A17A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2CB9E9" w14:textId="77777777" w:rsidR="00411B1A" w:rsidRPr="00BB71D1" w:rsidRDefault="00411B1A">
            <w:pPr>
              <w:jc w:val="center"/>
            </w:pPr>
            <w:r w:rsidRPr="00BB71D1">
              <w:t>0.73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E4EB67" w14:textId="77777777" w:rsidR="00411B1A" w:rsidRPr="00BB71D1" w:rsidRDefault="00411B1A">
            <w:pPr>
              <w:jc w:val="center"/>
            </w:pPr>
            <w:r w:rsidRPr="00BB71D1">
              <w:t>-0.41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277409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E9B37C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E009EA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06B790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BCDA64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130852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32EB09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6F896B" w14:textId="77777777" w:rsidR="00411B1A" w:rsidRPr="00BB71D1" w:rsidRDefault="00411B1A">
            <w:pPr>
              <w:jc w:val="center"/>
            </w:pPr>
            <w:r w:rsidRPr="00BB71D1">
              <w:t>-0.23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F79CD9" w14:textId="77777777" w:rsidR="00411B1A" w:rsidRPr="00BB71D1" w:rsidRDefault="00411B1A">
            <w:pPr>
              <w:jc w:val="center"/>
            </w:pPr>
            <w:r w:rsidRPr="00BB71D1">
              <w:t>0.79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448F58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6636C9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D244C1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A477C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93FB1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1372A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21277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F4A533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472779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B82D6B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49E3A6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AF4EBF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6C972D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F0967B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C9B8A9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BE0C47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EE9D45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</w:tr>
      <w:tr w:rsidR="00411B1A" w:rsidRPr="00BB71D1" w14:paraId="5306130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573A8D5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20CD5E" w14:textId="77777777" w:rsidR="00411B1A" w:rsidRPr="00BB71D1" w:rsidRDefault="00411B1A">
            <w:pPr>
              <w:jc w:val="center"/>
            </w:pPr>
            <w:r w:rsidRPr="00BB71D1">
              <w:t>-0.12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736EC2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6CD9A0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E59E1A" w14:textId="77777777" w:rsidR="00411B1A" w:rsidRPr="00BB71D1" w:rsidRDefault="00411B1A">
            <w:pPr>
              <w:jc w:val="center"/>
            </w:pPr>
            <w:r w:rsidRPr="00BB71D1">
              <w:t>-0.40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EF1027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44B97A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0E5D50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B14A4D9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04E03D" w14:textId="77777777" w:rsidR="00411B1A" w:rsidRPr="00BB71D1" w:rsidRDefault="00411B1A">
            <w:pPr>
              <w:jc w:val="center"/>
            </w:pPr>
            <w:r w:rsidRPr="00BB71D1">
              <w:t>-0.36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1B61F9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8A50D1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4B4714" w14:textId="77777777" w:rsidR="00411B1A" w:rsidRPr="00BB71D1" w:rsidRDefault="00411B1A">
            <w:pPr>
              <w:jc w:val="center"/>
            </w:pPr>
            <w:r w:rsidRPr="00BB71D1">
              <w:t>-0.95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F2AC5A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8CAA34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027E3E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C2B0A0B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2D3C4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6E92C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011F6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1D8C3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996B8E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C0025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AE1064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55F1C9D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D98B01" w14:textId="77777777" w:rsidR="00411B1A" w:rsidRPr="00BB71D1" w:rsidRDefault="00411B1A">
            <w:pPr>
              <w:jc w:val="center"/>
            </w:pPr>
            <w:r w:rsidRPr="00BB71D1">
              <w:t>-0.66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B66247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E5317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A826E8" w14:textId="77777777" w:rsidR="00411B1A" w:rsidRPr="00BB71D1" w:rsidRDefault="00411B1A">
            <w:pPr>
              <w:jc w:val="center"/>
            </w:pPr>
            <w:r w:rsidRPr="00BB71D1">
              <w:t>-0.88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E9695A" w14:textId="77777777" w:rsidR="00411B1A" w:rsidRPr="00BB71D1" w:rsidRDefault="00411B1A">
            <w:pPr>
              <w:jc w:val="center"/>
            </w:pPr>
            <w:r w:rsidRPr="00BB71D1">
              <w:t>-0.45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47B57B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0D12F37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5B9F8B4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86EC6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29060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D96B7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FBEEF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0C8CC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4813D2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8B5756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B137D04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AFD94C" w14:textId="77777777" w:rsidR="00411B1A" w:rsidRPr="00BB71D1" w:rsidRDefault="00411B1A">
            <w:pPr>
              <w:jc w:val="center"/>
            </w:pPr>
            <w:r w:rsidRPr="00BB71D1">
              <w:t>-0.33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300017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805722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9B98F5" w14:textId="77777777" w:rsidR="00411B1A" w:rsidRPr="00BB71D1" w:rsidRDefault="00411B1A">
            <w:pPr>
              <w:jc w:val="center"/>
            </w:pPr>
            <w:r w:rsidRPr="00BB71D1">
              <w:t>-0.58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47AE2B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CF1862E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</w:tr>
      <w:tr w:rsidR="00411B1A" w:rsidRPr="00BB71D1" w14:paraId="3691ED3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655FA3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12AFA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EA7A4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61EE5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01D68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8EC43E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20B4CE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D91414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7474DB3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7C8E4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6A900F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25629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453912" w14:textId="77777777" w:rsidR="00411B1A" w:rsidRPr="00BB71D1" w:rsidRDefault="00411B1A">
            <w:pPr>
              <w:jc w:val="center"/>
            </w:pPr>
            <w:r w:rsidRPr="00BB71D1">
              <w:t>0.75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AB09B5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0A0380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09B6F18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881FC24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B29F28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90B692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B8CE6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D29384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7209FE" w14:textId="77777777" w:rsidR="00411B1A" w:rsidRPr="00BB71D1" w:rsidRDefault="00411B1A">
            <w:pPr>
              <w:jc w:val="center"/>
            </w:pPr>
            <w:r w:rsidRPr="00BB71D1">
              <w:t>0.64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F6235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C8ED41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5C02E2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E77F34" w14:textId="77777777" w:rsidR="00411B1A" w:rsidRPr="00BB71D1" w:rsidRDefault="00411B1A">
            <w:pPr>
              <w:jc w:val="center"/>
            </w:pPr>
            <w:r w:rsidRPr="00BB71D1">
              <w:t>-0.35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07C555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2A26BE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1D3133" w14:textId="77777777" w:rsidR="00411B1A" w:rsidRPr="00BB71D1" w:rsidRDefault="00411B1A">
            <w:pPr>
              <w:jc w:val="center"/>
            </w:pPr>
            <w:r w:rsidRPr="00BB71D1">
              <w:t>-0.74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F533C5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ACFAF8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582897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6C7491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C0A747" w14:textId="77777777" w:rsidR="00411B1A" w:rsidRPr="00BB71D1" w:rsidRDefault="00411B1A">
            <w:pPr>
              <w:jc w:val="center"/>
            </w:pPr>
            <w:r w:rsidRPr="00BB71D1">
              <w:t>-0.47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DE4F60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97BDAA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53E78A" w14:textId="77777777" w:rsidR="00411B1A" w:rsidRPr="00BB71D1" w:rsidRDefault="00411B1A">
            <w:pPr>
              <w:jc w:val="center"/>
            </w:pPr>
            <w:r w:rsidRPr="00BB71D1">
              <w:t>-1.01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E68F98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61F9AC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3E3D4A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BE119D0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A80A2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99EF2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78907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4B3B9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3ABEC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B6338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E58E87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662DCBE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BB5472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A350B7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5C31E8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F35850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8FD664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20B8A8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</w:tr>
      <w:tr w:rsidR="00411B1A" w:rsidRPr="00BB71D1" w14:paraId="2AF4FCC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DAD221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BC1EF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FCE7E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59AAF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01817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D10FC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257BCD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905C81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392CC7E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BBC1F6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0CB916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2535BE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8BA611" w14:textId="77777777" w:rsidR="00411B1A" w:rsidRPr="00BB71D1" w:rsidRDefault="00411B1A">
            <w:pPr>
              <w:jc w:val="center"/>
            </w:pPr>
            <w:r w:rsidRPr="00BB71D1">
              <w:t>-0.03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6ED788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4F51E6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</w:tr>
      <w:tr w:rsidR="00411B1A" w:rsidRPr="00BB71D1" w14:paraId="363985D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D8C9AF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BDF712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BC45BB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CBE8C2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AD1B70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028409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F9019C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F19E0B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7D14D52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901B0F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6AC0E1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763495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CBFE7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EECA65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4D7350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F9D7D7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CF063A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2EC3E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1F214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4D8EB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69EDF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DAAF2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7EAC1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6F45EF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7E25F25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68FB77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83C2B9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D1F96A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5A38EB" w14:textId="77777777" w:rsidR="00411B1A" w:rsidRPr="00BB71D1" w:rsidRDefault="00411B1A">
            <w:pPr>
              <w:jc w:val="center"/>
            </w:pPr>
            <w:r w:rsidRPr="00BB71D1">
              <w:t>-0.23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4647F0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242C7B5" w14:textId="77777777" w:rsidR="00411B1A" w:rsidRPr="00BB71D1" w:rsidRDefault="00411B1A">
            <w:pPr>
              <w:jc w:val="center"/>
            </w:pPr>
            <w:r w:rsidRPr="00BB71D1">
              <w:t>0.62</w:t>
            </w:r>
          </w:p>
        </w:tc>
      </w:tr>
      <w:tr w:rsidR="00411B1A" w:rsidRPr="00BB71D1" w14:paraId="081E20D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7EC1F5E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7C39BB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BF99F1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8198AE" w14:textId="77777777" w:rsidR="00411B1A" w:rsidRPr="00BB71D1" w:rsidRDefault="00411B1A">
            <w:pPr>
              <w:jc w:val="center"/>
            </w:pPr>
            <w:r w:rsidRPr="00BB71D1">
              <w:t>0.75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CB14CA" w14:textId="77777777" w:rsidR="00411B1A" w:rsidRPr="00BB71D1" w:rsidRDefault="00411B1A">
            <w:pPr>
              <w:jc w:val="center"/>
            </w:pPr>
            <w:r w:rsidRPr="00BB71D1">
              <w:t>-0.61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E97176" w14:textId="77777777" w:rsidR="00411B1A" w:rsidRPr="00BB71D1" w:rsidRDefault="00411B1A">
            <w:pPr>
              <w:jc w:val="center"/>
            </w:pPr>
            <w:r w:rsidRPr="00BB71D1">
              <w:t>0.84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6B27AD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680276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DF3A3E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CA175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EE550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3FA62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D63F7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4DD0D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F5261D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046E84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73AFDE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2ECC9D" w14:textId="77777777" w:rsidR="00411B1A" w:rsidRPr="00BB71D1" w:rsidRDefault="00411B1A">
            <w:pPr>
              <w:jc w:val="center"/>
            </w:pPr>
            <w:r w:rsidRPr="00BB71D1">
              <w:t>-0.20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6C6B57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5ECD50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F72E55" w14:textId="77777777" w:rsidR="00411B1A" w:rsidRPr="00BB71D1" w:rsidRDefault="00411B1A">
            <w:pPr>
              <w:jc w:val="center"/>
            </w:pPr>
            <w:r w:rsidRPr="00BB71D1">
              <w:t>-0.64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B95C87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C1F853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</w:tr>
      <w:tr w:rsidR="00411B1A" w:rsidRPr="00BB71D1" w14:paraId="13D54C6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4995F9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0B7BC6" w14:textId="77777777" w:rsidR="00411B1A" w:rsidRPr="00BB71D1" w:rsidRDefault="00411B1A">
            <w:pPr>
              <w:jc w:val="center"/>
            </w:pPr>
            <w:r w:rsidRPr="00BB71D1">
              <w:t>-0.39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9840C2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F9268C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489B0F" w14:textId="77777777" w:rsidR="00411B1A" w:rsidRPr="00BB71D1" w:rsidRDefault="00411B1A">
            <w:pPr>
              <w:jc w:val="center"/>
            </w:pPr>
            <w:r w:rsidRPr="00BB71D1">
              <w:t>-0.75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714BE4" w14:textId="77777777" w:rsidR="00411B1A" w:rsidRPr="00BB71D1" w:rsidRDefault="00411B1A">
            <w:pPr>
              <w:jc w:val="center"/>
            </w:pPr>
            <w:r w:rsidRPr="00BB71D1">
              <w:t>-0.02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179419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CB4411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E15832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016042" w14:textId="77777777" w:rsidR="00411B1A" w:rsidRPr="00BB71D1" w:rsidRDefault="00411B1A">
            <w:pPr>
              <w:jc w:val="center"/>
            </w:pPr>
            <w:r w:rsidRPr="00BB71D1">
              <w:t>-0.40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D6CBF8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5BDD02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3A6F7D" w14:textId="77777777" w:rsidR="00411B1A" w:rsidRPr="00BB71D1" w:rsidRDefault="00411B1A">
            <w:pPr>
              <w:jc w:val="center"/>
            </w:pPr>
            <w:r w:rsidRPr="00BB71D1">
              <w:t>-0.75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D3FF7A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FCC8E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80BE18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A324D9A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D7C78B" w14:textId="77777777" w:rsidR="00411B1A" w:rsidRPr="00BB71D1" w:rsidRDefault="00411B1A">
            <w:pPr>
              <w:jc w:val="center"/>
            </w:pPr>
            <w:r w:rsidRPr="00BB71D1">
              <w:t>-0.36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0ED49E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FFA949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0E20F9" w14:textId="77777777" w:rsidR="00411B1A" w:rsidRPr="00BB71D1" w:rsidRDefault="00411B1A">
            <w:pPr>
              <w:jc w:val="center"/>
            </w:pPr>
            <w:r w:rsidRPr="00BB71D1">
              <w:t>-0.71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13C6EC" w14:textId="77777777" w:rsidR="00411B1A" w:rsidRPr="00BB71D1" w:rsidRDefault="00411B1A">
            <w:pPr>
              <w:jc w:val="center"/>
            </w:pPr>
            <w:r w:rsidRPr="00BB71D1">
              <w:t>-0.01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C33D1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13DA88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AD855D5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619908" w14:textId="77777777" w:rsidR="00411B1A" w:rsidRPr="00BB71D1" w:rsidRDefault="00411B1A">
            <w:pPr>
              <w:jc w:val="center"/>
            </w:pPr>
            <w:r w:rsidRPr="00BB71D1">
              <w:t>-0.16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389AC6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969A17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A21701" w14:textId="77777777" w:rsidR="00411B1A" w:rsidRPr="00BB71D1" w:rsidRDefault="00411B1A">
            <w:pPr>
              <w:jc w:val="center"/>
            </w:pPr>
            <w:r w:rsidRPr="00BB71D1">
              <w:t>-0.51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59797A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195F75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3401D6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5773588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4D9CC4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83D66F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C621E3" w14:textId="77777777" w:rsidR="00411B1A" w:rsidRPr="00BB71D1" w:rsidRDefault="00411B1A">
            <w:pPr>
              <w:jc w:val="center"/>
            </w:pPr>
            <w:r w:rsidRPr="00BB71D1">
              <w:t>0.71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0ED8D5" w14:textId="77777777" w:rsidR="00411B1A" w:rsidRPr="00BB71D1" w:rsidRDefault="00411B1A">
            <w:pPr>
              <w:jc w:val="center"/>
            </w:pPr>
            <w:r w:rsidRPr="00BB71D1">
              <w:t>-0.44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A13546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085ACB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ADEB42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B5F834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FFA44D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4F0DC4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CFF258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90E126" w14:textId="77777777" w:rsidR="00411B1A" w:rsidRPr="00BB71D1" w:rsidRDefault="00411B1A">
            <w:pPr>
              <w:jc w:val="center"/>
            </w:pPr>
            <w:r w:rsidRPr="00BB71D1">
              <w:t>-0.30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1A5E13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97CEA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81EE5A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B228E4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D77BC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B58AE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9E2CD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29F53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B0132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DDC511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6385D9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5DD1ED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4B2DCB" w14:textId="77777777" w:rsidR="00411B1A" w:rsidRPr="00BB71D1" w:rsidRDefault="00411B1A">
            <w:pPr>
              <w:jc w:val="center"/>
            </w:pPr>
            <w:r w:rsidRPr="00BB71D1">
              <w:t>-0.14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287D2B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56ABD8" w14:textId="77777777" w:rsidR="00411B1A" w:rsidRPr="00BB71D1" w:rsidRDefault="00411B1A">
            <w:pPr>
              <w:jc w:val="center"/>
            </w:pPr>
            <w:r w:rsidRPr="00BB71D1">
              <w:t>0.64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0B5369" w14:textId="77777777" w:rsidR="00411B1A" w:rsidRPr="00BB71D1" w:rsidRDefault="00411B1A">
            <w:pPr>
              <w:jc w:val="center"/>
            </w:pPr>
            <w:r w:rsidRPr="00BB71D1">
              <w:t>-0.72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8BCA18" w14:textId="77777777" w:rsidR="00411B1A" w:rsidRPr="00BB71D1" w:rsidRDefault="00411B1A">
            <w:pPr>
              <w:jc w:val="center"/>
            </w:pPr>
            <w:r w:rsidRPr="00BB71D1">
              <w:t>0.45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FD4EA97" w14:textId="77777777" w:rsidR="00411B1A" w:rsidRPr="00BB71D1" w:rsidRDefault="00411B1A">
            <w:pPr>
              <w:jc w:val="center"/>
            </w:pPr>
            <w:r w:rsidRPr="00BB71D1">
              <w:t>0.64</w:t>
            </w:r>
          </w:p>
        </w:tc>
      </w:tr>
      <w:tr w:rsidR="00411B1A" w:rsidRPr="00BB71D1" w14:paraId="1D8BDD5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6BA001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E6361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B596E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69E1A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0261B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6B7D1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6AB1D3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F44480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9B6DB86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106EC3" w14:textId="77777777" w:rsidR="00411B1A" w:rsidRPr="00BB71D1" w:rsidRDefault="00411B1A">
            <w:pPr>
              <w:jc w:val="center"/>
            </w:pPr>
            <w:r w:rsidRPr="00BB71D1">
              <w:t>-0.32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75E277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7DCED8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74DF41" w14:textId="77777777" w:rsidR="00411B1A" w:rsidRPr="00BB71D1" w:rsidRDefault="00411B1A">
            <w:pPr>
              <w:jc w:val="center"/>
            </w:pPr>
            <w:r w:rsidRPr="00BB71D1">
              <w:t>-0.79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A58F96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826408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</w:tr>
      <w:tr w:rsidR="00411B1A" w:rsidRPr="00BB71D1" w14:paraId="55538B4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8BBBBD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AE05E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25F46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1E83D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B58AB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96F7E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8B2257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AFC869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12650E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BB8A26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AFB942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62FC07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6B9DB0" w14:textId="77777777" w:rsidR="00411B1A" w:rsidRPr="00BB71D1" w:rsidRDefault="00411B1A">
            <w:pPr>
              <w:jc w:val="center"/>
            </w:pPr>
            <w:r w:rsidRPr="00BB71D1">
              <w:t>-0.33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8D6098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3BFAA7E" w14:textId="77777777" w:rsidR="00411B1A" w:rsidRPr="00BB71D1" w:rsidRDefault="00411B1A">
            <w:pPr>
              <w:jc w:val="center"/>
            </w:pPr>
            <w:r w:rsidRPr="00BB71D1">
              <w:t>0.45</w:t>
            </w:r>
          </w:p>
        </w:tc>
      </w:tr>
      <w:tr w:rsidR="00411B1A" w:rsidRPr="00BB71D1" w14:paraId="3E3F441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C4B230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F4B907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6AEFFF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85FB27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00E833" w14:textId="77777777" w:rsidR="00411B1A" w:rsidRPr="00BB71D1" w:rsidRDefault="00411B1A">
            <w:pPr>
              <w:jc w:val="center"/>
            </w:pPr>
            <w:r w:rsidRPr="00BB71D1">
              <w:t>-0.71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D8CEFC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8966F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3B8DD1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2492C2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1ED2E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8CB04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53193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FA234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28104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805DB4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CFF074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606E06C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DC6EFF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9AE55B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5DC128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C7E0FD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0F325D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C0BD533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</w:tr>
    </w:tbl>
    <w:p w14:paraId="7EC805E3" w14:textId="77777777" w:rsidR="00411B1A" w:rsidRPr="00BB71D1" w:rsidRDefault="00411B1A"/>
    <w:p w14:paraId="4A9D3824" w14:textId="77777777" w:rsidR="00971723" w:rsidRDefault="00971723">
      <w:pPr>
        <w:pStyle w:val="Heading2"/>
        <w:jc w:val="center"/>
        <w:sectPr w:rsidR="00971723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5" w:name="_Toc216287493"/>
    </w:p>
    <w:p w14:paraId="5A96CB67" w14:textId="4D566AEC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2c: E-Values and E-Value Limits for the Coefficients Shown in </w:t>
      </w:r>
      <w:r>
        <w:t>Table S</w:t>
      </w:r>
      <w:r w:rsidR="00411B1A" w:rsidRPr="00BB71D1">
        <w:t>2b (Australia)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2"/>
        <w:gridCol w:w="1110"/>
        <w:gridCol w:w="1110"/>
      </w:tblGrid>
      <w:tr w:rsidR="00411B1A" w:rsidRPr="00BB71D1" w14:paraId="52D5EB28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60604A9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FEDA3DC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AB3E7F2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35108C41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3AB38DE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AB1869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7856F6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198117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6E1636B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AFD67E" w14:textId="77777777" w:rsidR="00411B1A" w:rsidRPr="00BB71D1" w:rsidRDefault="00411B1A">
            <w:pPr>
              <w:jc w:val="center"/>
            </w:pPr>
            <w:r w:rsidRPr="00BB71D1">
              <w:t>1.14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C4525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DACB09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1E33370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39196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90F8F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4F961E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FF70EB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9B959A" w14:textId="77777777" w:rsidR="00411B1A" w:rsidRPr="00BB71D1" w:rsidRDefault="00411B1A">
            <w:pPr>
              <w:jc w:val="center"/>
            </w:pPr>
            <w:r w:rsidRPr="00BB71D1">
              <w:t>1.03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C7118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5E8CC7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E2DDBA4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50250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A9608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6A5B55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F9F97C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E4B941" w14:textId="77777777" w:rsidR="00411B1A" w:rsidRPr="00BB71D1" w:rsidRDefault="00411B1A">
            <w:pPr>
              <w:jc w:val="center"/>
            </w:pPr>
            <w:r w:rsidRPr="00BB71D1">
              <w:t>1.37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A3B6B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925A19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29C3AA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43FF10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9CEC6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E1D3ED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3B572A7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FC451E" w14:textId="77777777" w:rsidR="00411B1A" w:rsidRPr="00BB71D1" w:rsidRDefault="00411B1A">
            <w:pPr>
              <w:jc w:val="center"/>
            </w:pPr>
            <w:r w:rsidRPr="00BB71D1">
              <w:t>1.45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F4383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738122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2FFC88C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BD568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AE928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34FBEA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1CEBD5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9034C7" w14:textId="77777777" w:rsidR="00411B1A" w:rsidRPr="00BB71D1" w:rsidRDefault="00411B1A">
            <w:pPr>
              <w:jc w:val="center"/>
            </w:pPr>
            <w:r w:rsidRPr="00BB71D1">
              <w:t>1.38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458D6F" w14:textId="77777777" w:rsidR="00411B1A" w:rsidRPr="00BB71D1" w:rsidRDefault="00411B1A">
            <w:pPr>
              <w:jc w:val="center"/>
            </w:pPr>
            <w:r w:rsidRPr="00BB71D1">
              <w:t>1.15</w:t>
            </w:r>
          </w:p>
        </w:tc>
      </w:tr>
      <w:tr w:rsidR="00411B1A" w:rsidRPr="00BB71D1" w14:paraId="20EE944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552EDA7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7414B5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4B32F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1DC3DC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BA64BD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B7B2C7" w14:textId="77777777" w:rsidR="00411B1A" w:rsidRPr="00BB71D1" w:rsidRDefault="00411B1A">
            <w:pPr>
              <w:jc w:val="center"/>
            </w:pPr>
            <w:r w:rsidRPr="00BB71D1">
              <w:t>1.53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52498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36F62A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939CA17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0A97F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73CC3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EEE94A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329863A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0F30D2" w14:textId="77777777" w:rsidR="00411B1A" w:rsidRPr="00BB71D1" w:rsidRDefault="00411B1A">
            <w:pPr>
              <w:jc w:val="center"/>
            </w:pPr>
            <w:r w:rsidRPr="00BB71D1">
              <w:t>1.85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D0A248" w14:textId="77777777" w:rsidR="00411B1A" w:rsidRPr="00BB71D1" w:rsidRDefault="00411B1A">
            <w:pPr>
              <w:jc w:val="center"/>
            </w:pPr>
            <w:r w:rsidRPr="00BB71D1">
              <w:t>1.62</w:t>
            </w:r>
          </w:p>
        </w:tc>
      </w:tr>
      <w:tr w:rsidR="00411B1A" w:rsidRPr="00BB71D1" w14:paraId="6ED8D65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1C88A40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6CA81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7886D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89540E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FA2CBD4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7234CB" w14:textId="77777777" w:rsidR="00411B1A" w:rsidRPr="00BB71D1" w:rsidRDefault="00411B1A">
            <w:pPr>
              <w:jc w:val="center"/>
            </w:pPr>
            <w:r w:rsidRPr="00BB71D1">
              <w:t>1.50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603319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</w:tr>
      <w:tr w:rsidR="00411B1A" w:rsidRPr="00BB71D1" w14:paraId="3D29D86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E73995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98B8E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FB7E5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4AA534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5F74E9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14B66F" w14:textId="77777777" w:rsidR="00411B1A" w:rsidRPr="00BB71D1" w:rsidRDefault="00411B1A">
            <w:pPr>
              <w:jc w:val="center"/>
            </w:pPr>
            <w:r w:rsidRPr="00BB71D1">
              <w:t>2.21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A7851B" w14:textId="77777777" w:rsidR="00411B1A" w:rsidRPr="00BB71D1" w:rsidRDefault="00411B1A">
            <w:pPr>
              <w:jc w:val="center"/>
            </w:pPr>
            <w:r w:rsidRPr="00BB71D1">
              <w:t>1.94</w:t>
            </w:r>
          </w:p>
        </w:tc>
      </w:tr>
      <w:tr w:rsidR="00411B1A" w:rsidRPr="00BB71D1" w14:paraId="1A55656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5495EA6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C0E550" w14:textId="77777777" w:rsidR="00411B1A" w:rsidRPr="00BB71D1" w:rsidRDefault="00411B1A">
            <w:pPr>
              <w:jc w:val="center"/>
            </w:pPr>
            <w:r w:rsidRPr="00BB71D1">
              <w:t>1.56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2A1430" w14:textId="77777777" w:rsidR="00411B1A" w:rsidRPr="00BB71D1" w:rsidRDefault="00411B1A">
            <w:pPr>
              <w:jc w:val="center"/>
            </w:pPr>
            <w:r w:rsidRPr="00BB71D1">
              <w:t>1.27</w:t>
            </w:r>
          </w:p>
        </w:tc>
      </w:tr>
      <w:tr w:rsidR="00411B1A" w:rsidRPr="00BB71D1" w14:paraId="4A97C68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91F2250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743C5E" w14:textId="77777777" w:rsidR="00411B1A" w:rsidRPr="00BB71D1" w:rsidRDefault="00411B1A">
            <w:pPr>
              <w:jc w:val="center"/>
            </w:pPr>
            <w:r w:rsidRPr="00BB71D1">
              <w:t>1.52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3CABC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AE9F6D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BA79749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63A37D" w14:textId="77777777" w:rsidR="00411B1A" w:rsidRPr="00BB71D1" w:rsidRDefault="00411B1A">
            <w:pPr>
              <w:jc w:val="center"/>
            </w:pPr>
            <w:r w:rsidRPr="00BB71D1">
              <w:t>1.65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83AF5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EAE2A5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CAF8154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014A9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97128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914C06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A9C3EDF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24F257" w14:textId="77777777" w:rsidR="00411B1A" w:rsidRPr="00BB71D1" w:rsidRDefault="00411B1A">
            <w:pPr>
              <w:jc w:val="center"/>
            </w:pPr>
            <w:r w:rsidRPr="00BB71D1">
              <w:t>1.42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71BAB7" w14:textId="77777777" w:rsidR="00411B1A" w:rsidRPr="00BB71D1" w:rsidRDefault="00411B1A">
            <w:pPr>
              <w:jc w:val="center"/>
            </w:pPr>
            <w:r w:rsidRPr="00BB71D1">
              <w:t>1.15</w:t>
            </w:r>
          </w:p>
        </w:tc>
      </w:tr>
      <w:tr w:rsidR="00411B1A" w:rsidRPr="00BB71D1" w14:paraId="3E3B48A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269CB7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56FC2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1394A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2382C4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5FE58D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F5F764" w14:textId="77777777" w:rsidR="00411B1A" w:rsidRPr="00BB71D1" w:rsidRDefault="00411B1A">
            <w:pPr>
              <w:jc w:val="center"/>
            </w:pPr>
            <w:r w:rsidRPr="00BB71D1">
              <w:t>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206E6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DFEB6D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08595F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594B5B" w14:textId="77777777" w:rsidR="00411B1A" w:rsidRPr="00BB71D1" w:rsidRDefault="00411B1A">
            <w:pPr>
              <w:jc w:val="center"/>
            </w:pPr>
            <w:r w:rsidRPr="00BB71D1">
              <w:t>1.30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ACC49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58CA92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FBA063E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8E36CB" w14:textId="77777777" w:rsidR="00411B1A" w:rsidRPr="00BB71D1" w:rsidRDefault="00411B1A">
            <w:pPr>
              <w:jc w:val="center"/>
            </w:pPr>
            <w:r w:rsidRPr="00BB71D1">
              <w:t>1.42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D8BB0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25B58C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04134CD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936B5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898FB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3FF6F9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6A1A26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79D256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86FF5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23ED7D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6A02A0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F38246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D9A29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DA27D4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FEC19CC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A658C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A9014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DF40D6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ACABBC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454C2D" w14:textId="77777777" w:rsidR="00411B1A" w:rsidRPr="00BB71D1" w:rsidRDefault="00411B1A">
            <w:pPr>
              <w:jc w:val="center"/>
            </w:pPr>
            <w:r w:rsidRPr="00BB71D1">
              <w:t>1.36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881E0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12A293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B286ED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EF0484" w14:textId="77777777" w:rsidR="00411B1A" w:rsidRPr="00BB71D1" w:rsidRDefault="00411B1A">
            <w:pPr>
              <w:jc w:val="center"/>
            </w:pPr>
            <w:r w:rsidRPr="00BB71D1">
              <w:t>1.56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8D34A9" w14:textId="77777777" w:rsidR="00411B1A" w:rsidRPr="00BB71D1" w:rsidRDefault="00411B1A">
            <w:pPr>
              <w:jc w:val="center"/>
            </w:pPr>
            <w:r w:rsidRPr="00BB71D1">
              <w:t>1.11</w:t>
            </w:r>
          </w:p>
        </w:tc>
      </w:tr>
      <w:tr w:rsidR="00411B1A" w:rsidRPr="00BB71D1" w14:paraId="30E086F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97BD316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5DBDFF" w14:textId="77777777" w:rsidR="00411B1A" w:rsidRPr="00BB71D1" w:rsidRDefault="00411B1A">
            <w:pPr>
              <w:jc w:val="center"/>
            </w:pPr>
            <w:r w:rsidRPr="00BB71D1">
              <w:t>1.58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4EBE1F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</w:tr>
      <w:tr w:rsidR="00411B1A" w:rsidRPr="00BB71D1" w14:paraId="2323772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0A6E4E3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A7978F" w14:textId="77777777" w:rsidR="00411B1A" w:rsidRPr="00BB71D1" w:rsidRDefault="00411B1A">
            <w:pPr>
              <w:jc w:val="center"/>
            </w:pPr>
            <w:r w:rsidRPr="00BB71D1">
              <w:t>1.53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6DFA2D" w14:textId="77777777" w:rsidR="00411B1A" w:rsidRPr="00BB71D1" w:rsidRDefault="00411B1A">
            <w:pPr>
              <w:jc w:val="center"/>
            </w:pPr>
            <w:r w:rsidRPr="00BB71D1">
              <w:t>1.07</w:t>
            </w:r>
          </w:p>
        </w:tc>
      </w:tr>
      <w:tr w:rsidR="00411B1A" w:rsidRPr="00BB71D1" w14:paraId="68A8DAB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9ECEBD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6DEBA5" w14:textId="77777777" w:rsidR="00411B1A" w:rsidRPr="00BB71D1" w:rsidRDefault="00411B1A">
            <w:pPr>
              <w:jc w:val="center"/>
            </w:pPr>
            <w:r w:rsidRPr="00BB71D1">
              <w:t>1.30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F6019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A6057B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0DBBA42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8541A7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348F0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D987DB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D11BC3A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6EF87B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3F407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F4D46F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1B3AE2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AEB78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C2D40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AC9BE9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2A9636D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582ED4" w14:textId="77777777" w:rsidR="00411B1A" w:rsidRPr="00BB71D1" w:rsidRDefault="00411B1A">
            <w:pPr>
              <w:jc w:val="center"/>
            </w:pPr>
            <w:r w:rsidRPr="00BB71D1">
              <w:t>1.28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0959E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3F0BA5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A0927F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20F97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0F104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DA4925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529F5DF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CA4A6C" w14:textId="77777777" w:rsidR="00411B1A" w:rsidRPr="00BB71D1" w:rsidRDefault="00411B1A">
            <w:pPr>
              <w:jc w:val="center"/>
            </w:pPr>
            <w:r w:rsidRPr="00BB71D1">
              <w:t>1.49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95E5F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221645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D900560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2B1CE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017CE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9B36E7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6141156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E9EA03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C3196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8B0342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3A1E5CF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FA0579" w14:textId="77777777" w:rsidR="00411B1A" w:rsidRPr="00BB71D1" w:rsidRDefault="00411B1A">
            <w:pPr>
              <w:jc w:val="center"/>
            </w:pPr>
            <w:r w:rsidRPr="00BB71D1">
              <w:t>1.42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B0D38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80AE38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ACD2F35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98CDD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1D4C7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FB62E7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4C735F1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6D231C" w14:textId="77777777" w:rsidR="00411B1A" w:rsidRPr="00BB71D1" w:rsidRDefault="00411B1A">
            <w:pPr>
              <w:jc w:val="center"/>
            </w:pPr>
            <w:r w:rsidRPr="00BB71D1"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E8CAB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</w:tbl>
    <w:p w14:paraId="4B207BF8" w14:textId="77777777" w:rsidR="00411B1A" w:rsidRPr="00BB71D1" w:rsidRDefault="00411B1A"/>
    <w:p w14:paraId="3D735ACE" w14:textId="77777777" w:rsidR="00971723" w:rsidRDefault="00971723">
      <w:pPr>
        <w:pStyle w:val="Heading2"/>
        <w:jc w:val="center"/>
        <w:sectPr w:rsidR="00971723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6" w:name="_Toc216287494"/>
    </w:p>
    <w:p w14:paraId="3840A78B" w14:textId="1F155B78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3a: Nationally-Representative Descriptive Statistics of the Observed Sample (Brazil)</w:t>
      </w:r>
      <w:bookmarkEnd w:id="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6304ACBB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3686028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63D9E24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4E8D373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14A38377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563667D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15F9A1C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BA7EFB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B2A66A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FF7331C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70B2EF" w14:textId="77777777" w:rsidR="00411B1A" w:rsidRPr="00BB71D1" w:rsidRDefault="00411B1A">
            <w:pPr>
              <w:jc w:val="center"/>
            </w:pPr>
            <w:r w:rsidRPr="00BB71D1">
              <w:t>0.63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8D34AB" w14:textId="77777777" w:rsidR="00411B1A" w:rsidRPr="00BB71D1" w:rsidRDefault="00411B1A">
            <w:pPr>
              <w:jc w:val="center"/>
            </w:pPr>
            <w:r w:rsidRPr="00BB71D1">
              <w:t>8369</w:t>
            </w:r>
          </w:p>
        </w:tc>
      </w:tr>
      <w:tr w:rsidR="00411B1A" w:rsidRPr="00BB71D1" w14:paraId="445A955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4B0E909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E8EC56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BF98EE" w14:textId="77777777" w:rsidR="00411B1A" w:rsidRPr="00BB71D1" w:rsidRDefault="00411B1A">
            <w:pPr>
              <w:jc w:val="center"/>
            </w:pPr>
            <w:r w:rsidRPr="00BB71D1">
              <w:t>3559</w:t>
            </w:r>
          </w:p>
        </w:tc>
      </w:tr>
      <w:tr w:rsidR="00411B1A" w:rsidRPr="00BB71D1" w14:paraId="61958CA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21FEAE4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83272F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8327AB" w14:textId="77777777" w:rsidR="00411B1A" w:rsidRPr="00BB71D1" w:rsidRDefault="00411B1A">
            <w:pPr>
              <w:jc w:val="center"/>
            </w:pPr>
            <w:r w:rsidRPr="00BB71D1">
              <w:t>483</w:t>
            </w:r>
          </w:p>
        </w:tc>
      </w:tr>
      <w:tr w:rsidR="00411B1A" w:rsidRPr="00BB71D1" w14:paraId="470E61F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42ECF1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88AB73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2622B5" w14:textId="77777777" w:rsidR="00411B1A" w:rsidRPr="00BB71D1" w:rsidRDefault="00411B1A">
            <w:pPr>
              <w:jc w:val="center"/>
            </w:pPr>
            <w:r w:rsidRPr="00BB71D1">
              <w:t>214</w:t>
            </w:r>
          </w:p>
        </w:tc>
      </w:tr>
      <w:tr w:rsidR="00411B1A" w:rsidRPr="00BB71D1" w14:paraId="61968CD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DD1A723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05B219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8E2E64" w14:textId="77777777" w:rsidR="00411B1A" w:rsidRPr="00BB71D1" w:rsidRDefault="00411B1A">
            <w:pPr>
              <w:jc w:val="center"/>
            </w:pPr>
            <w:r w:rsidRPr="00BB71D1">
              <w:t>507</w:t>
            </w:r>
          </w:p>
        </w:tc>
      </w:tr>
      <w:tr w:rsidR="00411B1A" w:rsidRPr="00BB71D1" w14:paraId="3D299D2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7A5FE2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1312A6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BF6245" w14:textId="77777777" w:rsidR="00411B1A" w:rsidRPr="00BB71D1" w:rsidRDefault="00411B1A">
            <w:pPr>
              <w:jc w:val="center"/>
            </w:pPr>
            <w:r w:rsidRPr="00BB71D1">
              <w:t>73</w:t>
            </w:r>
          </w:p>
        </w:tc>
      </w:tr>
      <w:tr w:rsidR="00411B1A" w:rsidRPr="00BB71D1" w14:paraId="1F34534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7DA6FA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7B69D5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98063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C25604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56B09FB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6AB773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0CABBE" w14:textId="77777777" w:rsidR="00411B1A" w:rsidRPr="00BB71D1" w:rsidRDefault="00411B1A">
            <w:pPr>
              <w:jc w:val="center"/>
            </w:pPr>
            <w:r w:rsidRPr="00BB71D1">
              <w:t>6364</w:t>
            </w:r>
          </w:p>
        </w:tc>
      </w:tr>
      <w:tr w:rsidR="00411B1A" w:rsidRPr="00BB71D1" w14:paraId="08307B6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EA7B5A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8AE817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F67D45" w14:textId="77777777" w:rsidR="00411B1A" w:rsidRPr="00BB71D1" w:rsidRDefault="00411B1A">
            <w:pPr>
              <w:jc w:val="center"/>
            </w:pPr>
            <w:r w:rsidRPr="00BB71D1">
              <w:t>3654</w:t>
            </w:r>
          </w:p>
        </w:tc>
      </w:tr>
      <w:tr w:rsidR="00411B1A" w:rsidRPr="00BB71D1" w14:paraId="4537E5E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FB3F97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C35288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41FA9A" w14:textId="77777777" w:rsidR="00411B1A" w:rsidRPr="00BB71D1" w:rsidRDefault="00411B1A">
            <w:pPr>
              <w:jc w:val="center"/>
            </w:pPr>
            <w:r w:rsidRPr="00BB71D1">
              <w:t>1035</w:t>
            </w:r>
          </w:p>
        </w:tc>
      </w:tr>
      <w:tr w:rsidR="00411B1A" w:rsidRPr="00BB71D1" w14:paraId="746DF79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C7C71DE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29110A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7F79BC" w14:textId="77777777" w:rsidR="00411B1A" w:rsidRPr="00BB71D1" w:rsidRDefault="00411B1A">
            <w:pPr>
              <w:jc w:val="center"/>
            </w:pPr>
            <w:r w:rsidRPr="00BB71D1">
              <w:t>756</w:t>
            </w:r>
          </w:p>
        </w:tc>
      </w:tr>
      <w:tr w:rsidR="00411B1A" w:rsidRPr="00BB71D1" w14:paraId="62C84AD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C12577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C72191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5FA1A1" w14:textId="77777777" w:rsidR="00411B1A" w:rsidRPr="00BB71D1" w:rsidRDefault="00411B1A">
            <w:pPr>
              <w:jc w:val="center"/>
            </w:pPr>
            <w:r w:rsidRPr="00BB71D1">
              <w:t>1303</w:t>
            </w:r>
          </w:p>
        </w:tc>
      </w:tr>
      <w:tr w:rsidR="00411B1A" w:rsidRPr="00BB71D1" w14:paraId="014CCD1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EB300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9D8EC6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7B17CD" w14:textId="77777777" w:rsidR="00411B1A" w:rsidRPr="00BB71D1" w:rsidRDefault="00411B1A">
            <w:pPr>
              <w:jc w:val="center"/>
            </w:pPr>
            <w:r w:rsidRPr="00BB71D1">
              <w:t>93</w:t>
            </w:r>
          </w:p>
        </w:tc>
      </w:tr>
      <w:tr w:rsidR="00411B1A" w:rsidRPr="00BB71D1" w14:paraId="5531084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A64DF57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D913B5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D5B29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258092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5182359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110213" w14:textId="77777777" w:rsidR="00411B1A" w:rsidRPr="00BB71D1" w:rsidRDefault="00411B1A">
            <w:pPr>
              <w:jc w:val="center"/>
            </w:pPr>
            <w:r w:rsidRPr="00BB71D1">
              <w:t>0.65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89463B" w14:textId="77777777" w:rsidR="00411B1A" w:rsidRPr="00BB71D1" w:rsidRDefault="00411B1A">
            <w:pPr>
              <w:jc w:val="center"/>
            </w:pPr>
            <w:r w:rsidRPr="00BB71D1">
              <w:t>8546</w:t>
            </w:r>
          </w:p>
        </w:tc>
      </w:tr>
      <w:tr w:rsidR="00411B1A" w:rsidRPr="00BB71D1" w14:paraId="3742D2F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649841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31C317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161C27" w14:textId="77777777" w:rsidR="00411B1A" w:rsidRPr="00BB71D1" w:rsidRDefault="00411B1A">
            <w:pPr>
              <w:jc w:val="center"/>
            </w:pPr>
            <w:r w:rsidRPr="00BB71D1">
              <w:t>1384</w:t>
            </w:r>
          </w:p>
        </w:tc>
      </w:tr>
      <w:tr w:rsidR="00411B1A" w:rsidRPr="00BB71D1" w14:paraId="4822B12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9A53769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4B8884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C113D5" w14:textId="77777777" w:rsidR="00411B1A" w:rsidRPr="00BB71D1" w:rsidRDefault="00411B1A">
            <w:pPr>
              <w:jc w:val="center"/>
            </w:pPr>
            <w:r w:rsidRPr="00BB71D1">
              <w:t>1985</w:t>
            </w:r>
          </w:p>
        </w:tc>
      </w:tr>
      <w:tr w:rsidR="00411B1A" w:rsidRPr="00BB71D1" w14:paraId="1067D6A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5F3697A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2269A1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3B0627" w14:textId="77777777" w:rsidR="00411B1A" w:rsidRPr="00BB71D1" w:rsidRDefault="00411B1A">
            <w:pPr>
              <w:jc w:val="center"/>
            </w:pPr>
            <w:r w:rsidRPr="00BB71D1">
              <w:t>508</w:t>
            </w:r>
          </w:p>
        </w:tc>
      </w:tr>
      <w:tr w:rsidR="00411B1A" w:rsidRPr="00BB71D1" w14:paraId="44F9D53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AA22E9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E1341D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99024A" w14:textId="77777777" w:rsidR="00411B1A" w:rsidRPr="00BB71D1" w:rsidRDefault="00411B1A">
            <w:pPr>
              <w:jc w:val="center"/>
            </w:pPr>
            <w:r w:rsidRPr="00BB71D1">
              <w:t>781</w:t>
            </w:r>
          </w:p>
        </w:tc>
      </w:tr>
      <w:tr w:rsidR="00411B1A" w:rsidRPr="00BB71D1" w14:paraId="244EC15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7523B4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E774E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7B8FF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4524BB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5CBCF6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CA21B5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7BC571" w14:textId="77777777" w:rsidR="00411B1A" w:rsidRPr="00BB71D1" w:rsidRDefault="00411B1A">
            <w:pPr>
              <w:jc w:val="center"/>
            </w:pPr>
            <w:r w:rsidRPr="00BB71D1">
              <w:t>4998</w:t>
            </w:r>
          </w:p>
        </w:tc>
      </w:tr>
      <w:tr w:rsidR="00411B1A" w:rsidRPr="00BB71D1" w14:paraId="337B6D1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43009F2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FA478D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97E6BB" w14:textId="77777777" w:rsidR="00411B1A" w:rsidRPr="00BB71D1" w:rsidRDefault="00411B1A">
            <w:pPr>
              <w:jc w:val="center"/>
            </w:pPr>
            <w:r w:rsidRPr="00BB71D1">
              <w:t>4616</w:t>
            </w:r>
          </w:p>
        </w:tc>
      </w:tr>
      <w:tr w:rsidR="00411B1A" w:rsidRPr="00BB71D1" w14:paraId="415C050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1537C5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093252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DC3EA4" w14:textId="77777777" w:rsidR="00411B1A" w:rsidRPr="00BB71D1" w:rsidRDefault="00411B1A">
            <w:pPr>
              <w:jc w:val="center"/>
            </w:pPr>
            <w:r w:rsidRPr="00BB71D1">
              <w:t>2484</w:t>
            </w:r>
          </w:p>
        </w:tc>
      </w:tr>
      <w:tr w:rsidR="00411B1A" w:rsidRPr="00BB71D1" w14:paraId="3BDBE0C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39A328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34DF30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633458" w14:textId="77777777" w:rsidR="00411B1A" w:rsidRPr="00BB71D1" w:rsidRDefault="00411B1A">
            <w:pPr>
              <w:jc w:val="center"/>
            </w:pPr>
            <w:r w:rsidRPr="00BB71D1">
              <w:t>1027</w:t>
            </w:r>
          </w:p>
        </w:tc>
      </w:tr>
      <w:tr w:rsidR="00411B1A" w:rsidRPr="00BB71D1" w14:paraId="03A03B5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D4AC65F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A91E6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011570" w14:textId="77777777" w:rsidR="00411B1A" w:rsidRPr="00BB71D1" w:rsidRDefault="00411B1A">
            <w:pPr>
              <w:jc w:val="center"/>
            </w:pPr>
            <w:r w:rsidRPr="00BB71D1">
              <w:t>79</w:t>
            </w:r>
          </w:p>
        </w:tc>
      </w:tr>
      <w:tr w:rsidR="00411B1A" w:rsidRPr="00BB71D1" w14:paraId="1B3B0DB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51211D0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4226C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D6DF2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2304C7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389202F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A47F97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BFBFDE" w14:textId="77777777" w:rsidR="00411B1A" w:rsidRPr="00BB71D1" w:rsidRDefault="00411B1A">
            <w:pPr>
              <w:jc w:val="center"/>
            </w:pPr>
            <w:r w:rsidRPr="00BB71D1">
              <w:t>2606</w:t>
            </w:r>
          </w:p>
        </w:tc>
      </w:tr>
      <w:tr w:rsidR="00411B1A" w:rsidRPr="00BB71D1" w14:paraId="1F568F5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F145A4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09A66E" w14:textId="77777777" w:rsidR="00411B1A" w:rsidRPr="00BB71D1" w:rsidRDefault="00411B1A">
            <w:pPr>
              <w:jc w:val="center"/>
            </w:pPr>
            <w:r w:rsidRPr="00BB71D1">
              <w:t>0.77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429B8F" w14:textId="77777777" w:rsidR="00411B1A" w:rsidRPr="00BB71D1" w:rsidRDefault="00411B1A">
            <w:pPr>
              <w:jc w:val="center"/>
            </w:pPr>
            <w:r w:rsidRPr="00BB71D1">
              <w:t>10147</w:t>
            </w:r>
          </w:p>
        </w:tc>
      </w:tr>
      <w:tr w:rsidR="00411B1A" w:rsidRPr="00BB71D1" w14:paraId="2ABD661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6C701DB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9F204D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A6F97A" w14:textId="77777777" w:rsidR="00411B1A" w:rsidRPr="00BB71D1" w:rsidRDefault="00411B1A">
            <w:pPr>
              <w:jc w:val="center"/>
            </w:pPr>
            <w:r w:rsidRPr="00BB71D1">
              <w:t>451</w:t>
            </w:r>
          </w:p>
        </w:tc>
      </w:tr>
      <w:tr w:rsidR="00411B1A" w:rsidRPr="00BB71D1" w14:paraId="29072B7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020646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B792AE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83029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56277A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1BD23F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5D7615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87CA22" w14:textId="77777777" w:rsidR="00411B1A" w:rsidRPr="00BB71D1" w:rsidRDefault="00411B1A">
            <w:pPr>
              <w:jc w:val="center"/>
            </w:pPr>
            <w:r w:rsidRPr="00BB71D1">
              <w:t>1659</w:t>
            </w:r>
          </w:p>
        </w:tc>
      </w:tr>
      <w:tr w:rsidR="00411B1A" w:rsidRPr="00BB71D1" w14:paraId="698F192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94504D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D97AB5" w14:textId="77777777" w:rsidR="00411B1A" w:rsidRPr="00BB71D1" w:rsidRDefault="00411B1A">
            <w:pPr>
              <w:jc w:val="center"/>
            </w:pPr>
            <w:r w:rsidRPr="00BB71D1">
              <w:t>0.85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453856" w14:textId="77777777" w:rsidR="00411B1A" w:rsidRPr="00BB71D1" w:rsidRDefault="00411B1A">
            <w:pPr>
              <w:jc w:val="center"/>
            </w:pPr>
            <w:r w:rsidRPr="00BB71D1">
              <w:t>11234</w:t>
            </w:r>
          </w:p>
        </w:tc>
      </w:tr>
      <w:tr w:rsidR="00411B1A" w:rsidRPr="00BB71D1" w14:paraId="6AAD65C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C3D151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41F175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D8F7F6" w14:textId="77777777" w:rsidR="00411B1A" w:rsidRPr="00BB71D1" w:rsidRDefault="00411B1A">
            <w:pPr>
              <w:jc w:val="center"/>
            </w:pPr>
            <w:r w:rsidRPr="00BB71D1">
              <w:t>229</w:t>
            </w:r>
          </w:p>
        </w:tc>
      </w:tr>
      <w:tr w:rsidR="00411B1A" w:rsidRPr="00BB71D1" w14:paraId="0DB637B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9260266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36AFA3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FCDCF9" w14:textId="77777777" w:rsidR="00411B1A" w:rsidRPr="00BB71D1" w:rsidRDefault="00411B1A">
            <w:pPr>
              <w:jc w:val="center"/>
            </w:pPr>
            <w:r w:rsidRPr="00BB71D1">
              <w:t>82</w:t>
            </w:r>
          </w:p>
        </w:tc>
      </w:tr>
      <w:tr w:rsidR="00411B1A" w:rsidRPr="00BB71D1" w14:paraId="30AC4D5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84399B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A2A5C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BEC58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6A3440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1EF9A3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5BBA8F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10B958" w14:textId="77777777" w:rsidR="00411B1A" w:rsidRPr="00BB71D1" w:rsidRDefault="00411B1A">
            <w:pPr>
              <w:jc w:val="center"/>
            </w:pPr>
            <w:r w:rsidRPr="00BB71D1">
              <w:t>5312</w:t>
            </w:r>
          </w:p>
        </w:tc>
      </w:tr>
      <w:tr w:rsidR="00411B1A" w:rsidRPr="00BB71D1" w14:paraId="433AC28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07693D2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11A4C0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EA1BD7" w14:textId="77777777" w:rsidR="00411B1A" w:rsidRPr="00BB71D1" w:rsidRDefault="00411B1A">
            <w:pPr>
              <w:jc w:val="center"/>
            </w:pPr>
            <w:r w:rsidRPr="00BB71D1">
              <w:t>3392</w:t>
            </w:r>
          </w:p>
        </w:tc>
      </w:tr>
      <w:tr w:rsidR="00411B1A" w:rsidRPr="00BB71D1" w14:paraId="7811C27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456A18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03E546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7F7E01" w14:textId="77777777" w:rsidR="00411B1A" w:rsidRPr="00BB71D1" w:rsidRDefault="00411B1A">
            <w:pPr>
              <w:jc w:val="center"/>
            </w:pPr>
            <w:r w:rsidRPr="00BB71D1">
              <w:t>2873</w:t>
            </w:r>
          </w:p>
        </w:tc>
      </w:tr>
      <w:tr w:rsidR="00411B1A" w:rsidRPr="00BB71D1" w14:paraId="42ABFAB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5DD107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28E12C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53107A" w14:textId="77777777" w:rsidR="00411B1A" w:rsidRPr="00BB71D1" w:rsidRDefault="00411B1A">
            <w:pPr>
              <w:jc w:val="center"/>
            </w:pPr>
            <w:r w:rsidRPr="00BB71D1">
              <w:t>1368</w:t>
            </w:r>
          </w:p>
        </w:tc>
      </w:tr>
      <w:tr w:rsidR="00411B1A" w:rsidRPr="00BB71D1" w14:paraId="6263693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BD91D2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901B9A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7FB583" w14:textId="77777777" w:rsidR="00411B1A" w:rsidRPr="00BB71D1" w:rsidRDefault="00411B1A">
            <w:pPr>
              <w:jc w:val="center"/>
            </w:pPr>
            <w:r w:rsidRPr="00BB71D1">
              <w:t>228</w:t>
            </w:r>
          </w:p>
        </w:tc>
      </w:tr>
      <w:tr w:rsidR="00411B1A" w:rsidRPr="00BB71D1" w14:paraId="746C4D5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AC90C6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EC6FB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871CE4" w14:textId="77777777" w:rsidR="00411B1A" w:rsidRPr="00BB71D1" w:rsidRDefault="00411B1A">
            <w:pPr>
              <w:jc w:val="center"/>
            </w:pPr>
            <w:r w:rsidRPr="00BB71D1">
              <w:t>30</w:t>
            </w:r>
          </w:p>
        </w:tc>
      </w:tr>
      <w:tr w:rsidR="00411B1A" w:rsidRPr="00BB71D1" w14:paraId="0008576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E0D042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A26E56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6FA48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81AA00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0D6A92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BE5BAD" w14:textId="77777777" w:rsidR="00411B1A" w:rsidRPr="00BB71D1" w:rsidRDefault="00411B1A">
            <w:pPr>
              <w:jc w:val="center"/>
            </w:pPr>
            <w:r w:rsidRPr="00BB71D1">
              <w:t>0.96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CFCDE6" w14:textId="77777777" w:rsidR="00411B1A" w:rsidRPr="00BB71D1" w:rsidRDefault="00411B1A">
            <w:pPr>
              <w:jc w:val="center"/>
            </w:pPr>
            <w:r w:rsidRPr="00BB71D1">
              <w:t>12688</w:t>
            </w:r>
          </w:p>
        </w:tc>
      </w:tr>
      <w:tr w:rsidR="00411B1A" w:rsidRPr="00BB71D1" w14:paraId="1BC6DAA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7B3F6F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3D52F3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A41502" w14:textId="77777777" w:rsidR="00411B1A" w:rsidRPr="00BB71D1" w:rsidRDefault="00411B1A">
            <w:pPr>
              <w:jc w:val="center"/>
            </w:pPr>
            <w:r w:rsidRPr="00BB71D1">
              <w:t>153</w:t>
            </w:r>
          </w:p>
        </w:tc>
      </w:tr>
      <w:tr w:rsidR="00411B1A" w:rsidRPr="00BB71D1" w14:paraId="3B57BAA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BFD685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958494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0C20EC" w14:textId="77777777" w:rsidR="00411B1A" w:rsidRPr="00BB71D1" w:rsidRDefault="00411B1A">
            <w:pPr>
              <w:jc w:val="center"/>
            </w:pPr>
            <w:r w:rsidRPr="00BB71D1">
              <w:t>363</w:t>
            </w:r>
          </w:p>
        </w:tc>
      </w:tr>
      <w:tr w:rsidR="00411B1A" w:rsidRPr="00BB71D1" w14:paraId="7022B64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FA065FF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75AC7F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675B3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138C1C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EB79A34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A3C9FB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887D38" w14:textId="77777777" w:rsidR="00411B1A" w:rsidRPr="00BB71D1" w:rsidRDefault="00411B1A">
            <w:pPr>
              <w:jc w:val="center"/>
            </w:pPr>
            <w:r w:rsidRPr="00BB71D1">
              <w:t>6306</w:t>
            </w:r>
          </w:p>
        </w:tc>
      </w:tr>
      <w:tr w:rsidR="00411B1A" w:rsidRPr="00BB71D1" w14:paraId="67DBFD7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96EF9FC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791AB5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024347" w14:textId="77777777" w:rsidR="00411B1A" w:rsidRPr="00BB71D1" w:rsidRDefault="00411B1A">
            <w:pPr>
              <w:jc w:val="center"/>
            </w:pPr>
            <w:r w:rsidRPr="00BB71D1">
              <w:t>2491</w:t>
            </w:r>
          </w:p>
        </w:tc>
      </w:tr>
      <w:tr w:rsidR="00411B1A" w:rsidRPr="00BB71D1" w14:paraId="0F0A54C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D97B60A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2F887B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93B16B" w14:textId="77777777" w:rsidR="00411B1A" w:rsidRPr="00BB71D1" w:rsidRDefault="00411B1A">
            <w:pPr>
              <w:jc w:val="center"/>
            </w:pPr>
            <w:r w:rsidRPr="00BB71D1">
              <w:t>2629</w:t>
            </w:r>
          </w:p>
        </w:tc>
      </w:tr>
      <w:tr w:rsidR="00411B1A" w:rsidRPr="00BB71D1" w14:paraId="3A308C5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A640AED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03E065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C4424F" w14:textId="77777777" w:rsidR="00411B1A" w:rsidRPr="00BB71D1" w:rsidRDefault="00411B1A">
            <w:pPr>
              <w:jc w:val="center"/>
            </w:pPr>
            <w:r w:rsidRPr="00BB71D1">
              <w:t>1707</w:t>
            </w:r>
          </w:p>
        </w:tc>
      </w:tr>
      <w:tr w:rsidR="00411B1A" w:rsidRPr="00BB71D1" w14:paraId="4DBFC56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384D5EC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0FA34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F81EBB" w14:textId="77777777" w:rsidR="00411B1A" w:rsidRPr="00BB71D1" w:rsidRDefault="00411B1A">
            <w:pPr>
              <w:jc w:val="center"/>
            </w:pPr>
            <w:r w:rsidRPr="00BB71D1">
              <w:t>71</w:t>
            </w:r>
          </w:p>
        </w:tc>
      </w:tr>
      <w:tr w:rsidR="00411B1A" w:rsidRPr="00BB71D1" w14:paraId="4D133A8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04AF3F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C3F1E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23377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48AB8F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5B826C6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B477CF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652009" w14:textId="77777777" w:rsidR="00411B1A" w:rsidRPr="00BB71D1" w:rsidRDefault="00411B1A">
            <w:pPr>
              <w:jc w:val="center"/>
            </w:pPr>
            <w:r w:rsidRPr="00BB71D1">
              <w:t>6320</w:t>
            </w:r>
          </w:p>
        </w:tc>
      </w:tr>
      <w:tr w:rsidR="00411B1A" w:rsidRPr="00BB71D1" w14:paraId="18D550D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E677FB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959E03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DBE462" w14:textId="77777777" w:rsidR="00411B1A" w:rsidRPr="00BB71D1" w:rsidRDefault="00411B1A">
            <w:pPr>
              <w:jc w:val="center"/>
            </w:pPr>
            <w:r w:rsidRPr="00BB71D1">
              <w:t>6820</w:t>
            </w:r>
          </w:p>
        </w:tc>
      </w:tr>
      <w:tr w:rsidR="00411B1A" w:rsidRPr="00BB71D1" w14:paraId="6430B8F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8B9F73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70D9F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66B4BE" w14:textId="77777777" w:rsidR="00411B1A" w:rsidRPr="00BB71D1" w:rsidRDefault="00411B1A">
            <w:pPr>
              <w:jc w:val="center"/>
            </w:pPr>
            <w:r w:rsidRPr="00BB71D1">
              <w:t>35</w:t>
            </w:r>
          </w:p>
        </w:tc>
      </w:tr>
      <w:tr w:rsidR="00411B1A" w:rsidRPr="00BB71D1" w14:paraId="4164127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C348A56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ABDE5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7D3B98" w14:textId="77777777" w:rsidR="00411B1A" w:rsidRPr="00BB71D1" w:rsidRDefault="00411B1A">
            <w:pPr>
              <w:jc w:val="center"/>
            </w:pPr>
            <w:r w:rsidRPr="00BB71D1">
              <w:t>30</w:t>
            </w:r>
          </w:p>
        </w:tc>
      </w:tr>
      <w:tr w:rsidR="00411B1A" w:rsidRPr="00BB71D1" w14:paraId="0AF65FC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24DCFC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3E782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944A6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D593F6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8C433E6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07CEA8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8FBD2C" w14:textId="77777777" w:rsidR="00411B1A" w:rsidRPr="00BB71D1" w:rsidRDefault="00411B1A">
            <w:pPr>
              <w:jc w:val="center"/>
            </w:pPr>
            <w:r w:rsidRPr="00BB71D1">
              <w:t>1986</w:t>
            </w:r>
          </w:p>
        </w:tc>
      </w:tr>
      <w:tr w:rsidR="00411B1A" w:rsidRPr="00BB71D1" w14:paraId="4AE579C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E1A337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3F3E56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473C69" w14:textId="77777777" w:rsidR="00411B1A" w:rsidRPr="00BB71D1" w:rsidRDefault="00411B1A">
            <w:pPr>
              <w:jc w:val="center"/>
            </w:pPr>
            <w:r w:rsidRPr="00BB71D1">
              <w:t>1468</w:t>
            </w:r>
          </w:p>
        </w:tc>
      </w:tr>
      <w:tr w:rsidR="00411B1A" w:rsidRPr="00BB71D1" w14:paraId="295138E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07EE917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C110F6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B4A601" w14:textId="77777777" w:rsidR="00411B1A" w:rsidRPr="00BB71D1" w:rsidRDefault="00411B1A">
            <w:pPr>
              <w:jc w:val="center"/>
            </w:pPr>
            <w:r w:rsidRPr="00BB71D1">
              <w:t>2908</w:t>
            </w:r>
          </w:p>
        </w:tc>
      </w:tr>
      <w:tr w:rsidR="00411B1A" w:rsidRPr="00BB71D1" w14:paraId="783D265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01974B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15DEC1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0F6907" w14:textId="77777777" w:rsidR="00411B1A" w:rsidRPr="00BB71D1" w:rsidRDefault="00411B1A">
            <w:pPr>
              <w:jc w:val="center"/>
            </w:pPr>
            <w:r w:rsidRPr="00BB71D1">
              <w:t>2638</w:t>
            </w:r>
          </w:p>
        </w:tc>
      </w:tr>
      <w:tr w:rsidR="00411B1A" w:rsidRPr="00BB71D1" w14:paraId="55BAB85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F551B7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4CBF9C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5F8D3F" w14:textId="77777777" w:rsidR="00411B1A" w:rsidRPr="00BB71D1" w:rsidRDefault="00411B1A">
            <w:pPr>
              <w:jc w:val="center"/>
            </w:pPr>
            <w:r w:rsidRPr="00BB71D1">
              <w:t>2131</w:t>
            </w:r>
          </w:p>
        </w:tc>
      </w:tr>
      <w:tr w:rsidR="00411B1A" w:rsidRPr="00BB71D1" w14:paraId="1D3494C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3E2D87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658B08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937676" w14:textId="77777777" w:rsidR="00411B1A" w:rsidRPr="00BB71D1" w:rsidRDefault="00411B1A">
            <w:pPr>
              <w:jc w:val="center"/>
            </w:pPr>
            <w:r w:rsidRPr="00BB71D1">
              <w:t>1435</w:t>
            </w:r>
          </w:p>
        </w:tc>
      </w:tr>
      <w:tr w:rsidR="00411B1A" w:rsidRPr="00BB71D1" w14:paraId="298CFFC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53CD00B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05F47D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81259E" w14:textId="77777777" w:rsidR="00411B1A" w:rsidRPr="00BB71D1" w:rsidRDefault="00411B1A">
            <w:pPr>
              <w:jc w:val="center"/>
            </w:pPr>
            <w:r w:rsidRPr="00BB71D1">
              <w:t>510</w:t>
            </w:r>
          </w:p>
        </w:tc>
      </w:tr>
      <w:tr w:rsidR="00411B1A" w:rsidRPr="00BB71D1" w14:paraId="3FE07BD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3E60C6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1344B9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406146" w14:textId="77777777" w:rsidR="00411B1A" w:rsidRPr="00BB71D1" w:rsidRDefault="00411B1A">
            <w:pPr>
              <w:jc w:val="center"/>
            </w:pPr>
            <w:r w:rsidRPr="00BB71D1">
              <w:t>126</w:t>
            </w:r>
          </w:p>
        </w:tc>
      </w:tr>
      <w:tr w:rsidR="00411B1A" w:rsidRPr="00BB71D1" w14:paraId="54A2DBB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FBD6E7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700FB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16E6D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81299B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D4B163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A5E0A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A76D2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B91784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A04F74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152215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C94CBC" w14:textId="77777777" w:rsidR="00411B1A" w:rsidRPr="00BB71D1" w:rsidRDefault="00411B1A">
            <w:pPr>
              <w:jc w:val="center"/>
            </w:pPr>
            <w:r w:rsidRPr="00BB71D1">
              <w:t>11403</w:t>
            </w:r>
          </w:p>
        </w:tc>
      </w:tr>
      <w:tr w:rsidR="00411B1A" w:rsidRPr="00BB71D1" w14:paraId="6F1F7B1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BF12AF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3C787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E69CF1" w14:textId="77777777" w:rsidR="00411B1A" w:rsidRPr="00BB71D1" w:rsidRDefault="00411B1A">
            <w:pPr>
              <w:jc w:val="center"/>
            </w:pPr>
            <w:r w:rsidRPr="00BB71D1">
              <w:t>14</w:t>
            </w:r>
          </w:p>
        </w:tc>
      </w:tr>
      <w:tr w:rsidR="00411B1A" w:rsidRPr="00BB71D1" w14:paraId="246152D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5C18A94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EE213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7CFF78" w14:textId="77777777" w:rsidR="00411B1A" w:rsidRPr="00BB71D1" w:rsidRDefault="00411B1A">
            <w:pPr>
              <w:jc w:val="center"/>
            </w:pPr>
            <w:r w:rsidRPr="00BB71D1">
              <w:t>0</w:t>
            </w:r>
          </w:p>
        </w:tc>
      </w:tr>
      <w:tr w:rsidR="00411B1A" w:rsidRPr="00BB71D1" w14:paraId="3955F71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4B30CEB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0369E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0307FB" w14:textId="77777777" w:rsidR="00411B1A" w:rsidRPr="00BB71D1" w:rsidRDefault="00411B1A">
            <w:pPr>
              <w:jc w:val="center"/>
            </w:pPr>
            <w:r w:rsidRPr="00BB71D1">
              <w:t>27</w:t>
            </w:r>
          </w:p>
        </w:tc>
      </w:tr>
      <w:tr w:rsidR="00411B1A" w:rsidRPr="00BB71D1" w14:paraId="16618BB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F4C4BC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2C2D8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DC381D" w14:textId="77777777" w:rsidR="00411B1A" w:rsidRPr="00BB71D1" w:rsidRDefault="00411B1A">
            <w:pPr>
              <w:jc w:val="center"/>
            </w:pPr>
            <w:r w:rsidRPr="00BB71D1">
              <w:t>40</w:t>
            </w:r>
          </w:p>
        </w:tc>
      </w:tr>
      <w:tr w:rsidR="00411B1A" w:rsidRPr="00BB71D1" w14:paraId="17F20BB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3A1438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26844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AD932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00BF32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BB84432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1D0E6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BE4FE6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0287094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57C461C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9A6E5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872AEF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3B67C2B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7C1608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65E29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B26F61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66F02E6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A6B916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172E1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505C42" w14:textId="77777777" w:rsidR="00411B1A" w:rsidRPr="00BB71D1" w:rsidRDefault="00411B1A">
            <w:pPr>
              <w:jc w:val="center"/>
            </w:pPr>
            <w:r w:rsidRPr="00BB71D1">
              <w:t>0</w:t>
            </w:r>
          </w:p>
        </w:tc>
      </w:tr>
      <w:tr w:rsidR="00411B1A" w:rsidRPr="00BB71D1" w14:paraId="1A2CDAD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73060B6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FAEA4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FB710E" w14:textId="77777777" w:rsidR="00411B1A" w:rsidRPr="00BB71D1" w:rsidRDefault="00411B1A">
            <w:pPr>
              <w:jc w:val="center"/>
            </w:pPr>
            <w:r w:rsidRPr="00BB71D1">
              <w:t>7</w:t>
            </w:r>
          </w:p>
        </w:tc>
      </w:tr>
      <w:tr w:rsidR="00411B1A" w:rsidRPr="00BB71D1" w14:paraId="75292A9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5D418C9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C7B71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C74EDC" w14:textId="77777777" w:rsidR="00411B1A" w:rsidRPr="00BB71D1" w:rsidRDefault="00411B1A">
            <w:pPr>
              <w:jc w:val="center"/>
            </w:pPr>
            <w:r w:rsidRPr="00BB71D1">
              <w:t>17</w:t>
            </w:r>
          </w:p>
        </w:tc>
      </w:tr>
      <w:tr w:rsidR="00411B1A" w:rsidRPr="00BB71D1" w14:paraId="73AD31E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7547099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7073D4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18421E" w14:textId="77777777" w:rsidR="00411B1A" w:rsidRPr="00BB71D1" w:rsidRDefault="00411B1A">
            <w:pPr>
              <w:jc w:val="center"/>
            </w:pPr>
            <w:r w:rsidRPr="00BB71D1">
              <w:t>336</w:t>
            </w:r>
          </w:p>
        </w:tc>
      </w:tr>
      <w:tr w:rsidR="00411B1A" w:rsidRPr="00BB71D1" w14:paraId="640E6A6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660E6FA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89E028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69487A" w14:textId="77777777" w:rsidR="00411B1A" w:rsidRPr="00BB71D1" w:rsidRDefault="00411B1A">
            <w:pPr>
              <w:jc w:val="center"/>
            </w:pPr>
            <w:r w:rsidRPr="00BB71D1">
              <w:t>262</w:t>
            </w:r>
          </w:p>
        </w:tc>
      </w:tr>
      <w:tr w:rsidR="00411B1A" w:rsidRPr="00BB71D1" w14:paraId="639F19D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13E0F6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A9E90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5E6D9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4E4FD6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9AF1ABB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A158A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D35EB4" w14:textId="77777777" w:rsidR="00411B1A" w:rsidRPr="00BB71D1" w:rsidRDefault="00411B1A">
            <w:pPr>
              <w:jc w:val="center"/>
            </w:pPr>
            <w:r w:rsidRPr="00BB71D1">
              <w:t>87</w:t>
            </w:r>
          </w:p>
        </w:tc>
      </w:tr>
      <w:tr w:rsidR="00411B1A" w:rsidRPr="00BB71D1" w14:paraId="0F99A18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FDB16DD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08F514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AEBD1C" w14:textId="77777777" w:rsidR="00411B1A" w:rsidRPr="00BB71D1" w:rsidRDefault="00411B1A">
            <w:pPr>
              <w:jc w:val="center"/>
            </w:pPr>
            <w:r w:rsidRPr="00BB71D1">
              <w:t>908</w:t>
            </w:r>
          </w:p>
        </w:tc>
      </w:tr>
      <w:tr w:rsidR="00411B1A" w:rsidRPr="00BB71D1" w14:paraId="150E00A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D6BE6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5273FB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38331E" w14:textId="77777777" w:rsidR="00411B1A" w:rsidRPr="00BB71D1" w:rsidRDefault="00411B1A">
            <w:pPr>
              <w:jc w:val="center"/>
            </w:pPr>
            <w:r w:rsidRPr="00BB71D1">
              <w:t>94</w:t>
            </w:r>
          </w:p>
        </w:tc>
      </w:tr>
      <w:tr w:rsidR="00411B1A" w:rsidRPr="00BB71D1" w14:paraId="1694E9C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53C7E88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CEFC27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AC285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8919D1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9D92C1D" w14:textId="77777777" w:rsidR="00411B1A" w:rsidRPr="00BB71D1" w:rsidRDefault="00411B1A">
            <w:r w:rsidRPr="00BB71D1">
              <w:t xml:space="preserve">   Branca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7E56E9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D90495" w14:textId="77777777" w:rsidR="00411B1A" w:rsidRPr="00BB71D1" w:rsidRDefault="00411B1A">
            <w:pPr>
              <w:jc w:val="center"/>
            </w:pPr>
            <w:r w:rsidRPr="00BB71D1">
              <w:t>5169</w:t>
            </w:r>
          </w:p>
        </w:tc>
      </w:tr>
      <w:tr w:rsidR="00411B1A" w:rsidRPr="00BB71D1" w14:paraId="438DA32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44A12D" w14:textId="77777777" w:rsidR="00411B1A" w:rsidRPr="00BB71D1" w:rsidRDefault="00411B1A">
            <w:r w:rsidRPr="00BB71D1">
              <w:t xml:space="preserve">   Preta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E7EDB4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96C843" w14:textId="77777777" w:rsidR="00411B1A" w:rsidRPr="00BB71D1" w:rsidRDefault="00411B1A">
            <w:pPr>
              <w:jc w:val="center"/>
            </w:pPr>
            <w:r w:rsidRPr="00BB71D1">
              <w:t>1615</w:t>
            </w:r>
          </w:p>
        </w:tc>
      </w:tr>
      <w:tr w:rsidR="00411B1A" w:rsidRPr="00BB71D1" w14:paraId="19EC888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BA0AAE" w14:textId="77777777" w:rsidR="00411B1A" w:rsidRPr="00BB71D1" w:rsidRDefault="00411B1A">
            <w:r w:rsidRPr="00BB71D1">
              <w:t xml:space="preserve">   Parda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388F6D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E316BF" w14:textId="77777777" w:rsidR="00411B1A" w:rsidRPr="00BB71D1" w:rsidRDefault="00411B1A">
            <w:pPr>
              <w:jc w:val="center"/>
            </w:pPr>
            <w:r w:rsidRPr="00BB71D1">
              <w:t>5125</w:t>
            </w:r>
          </w:p>
        </w:tc>
      </w:tr>
      <w:tr w:rsidR="00411B1A" w:rsidRPr="00BB71D1" w14:paraId="5DBC514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3EBFDF" w14:textId="77777777" w:rsidR="00411B1A" w:rsidRPr="00BB71D1" w:rsidRDefault="00411B1A">
            <w:r w:rsidRPr="00BB71D1">
              <w:t xml:space="preserve">   </w:t>
            </w:r>
            <w:proofErr w:type="spellStart"/>
            <w:r w:rsidRPr="00BB71D1">
              <w:t>Amarela</w:t>
            </w:r>
            <w:proofErr w:type="spellEnd"/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538828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9B3E93" w14:textId="77777777" w:rsidR="00411B1A" w:rsidRPr="00BB71D1" w:rsidRDefault="00411B1A">
            <w:pPr>
              <w:jc w:val="center"/>
            </w:pPr>
            <w:r w:rsidRPr="00BB71D1">
              <w:t>238</w:t>
            </w:r>
          </w:p>
        </w:tc>
      </w:tr>
      <w:tr w:rsidR="00411B1A" w:rsidRPr="00BB71D1" w14:paraId="35580B3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874D17" w14:textId="77777777" w:rsidR="00411B1A" w:rsidRPr="00BB71D1" w:rsidRDefault="00411B1A">
            <w:r w:rsidRPr="00BB71D1">
              <w:t xml:space="preserve">   Indigena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A5309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45E467" w14:textId="77777777" w:rsidR="00411B1A" w:rsidRPr="00BB71D1" w:rsidRDefault="00411B1A">
            <w:pPr>
              <w:jc w:val="center"/>
            </w:pPr>
            <w:r w:rsidRPr="00BB71D1">
              <w:t>131</w:t>
            </w:r>
          </w:p>
        </w:tc>
      </w:tr>
      <w:tr w:rsidR="00411B1A" w:rsidRPr="00BB71D1" w14:paraId="5CDEFFA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DB27DD2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91900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4FDD06" w14:textId="77777777" w:rsidR="00411B1A" w:rsidRPr="00BB71D1" w:rsidRDefault="00411B1A">
            <w:pPr>
              <w:jc w:val="center"/>
            </w:pPr>
            <w:r w:rsidRPr="00BB71D1">
              <w:t>61</w:t>
            </w:r>
          </w:p>
        </w:tc>
      </w:tr>
      <w:tr w:rsidR="00411B1A" w:rsidRPr="00BB71D1" w14:paraId="0DA285A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20286A7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F49E77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702759" w14:textId="77777777" w:rsidR="00411B1A" w:rsidRPr="00BB71D1" w:rsidRDefault="00411B1A">
            <w:pPr>
              <w:jc w:val="center"/>
            </w:pPr>
            <w:r w:rsidRPr="00BB71D1">
              <w:t>865</w:t>
            </w:r>
          </w:p>
        </w:tc>
      </w:tr>
    </w:tbl>
    <w:p w14:paraId="2EEE4F7B" w14:textId="77777777" w:rsidR="00411B1A" w:rsidRPr="00BB71D1" w:rsidRDefault="00411B1A"/>
    <w:p w14:paraId="076BE62C" w14:textId="3F1FAFE8" w:rsidR="00411B1A" w:rsidRPr="00BB71D1" w:rsidRDefault="00823670">
      <w:pPr>
        <w:pStyle w:val="Heading2"/>
        <w:jc w:val="center"/>
      </w:pPr>
      <w:bookmarkStart w:id="7" w:name="_Toc216287495"/>
      <w:r>
        <w:t>Table S</w:t>
      </w:r>
      <w:r w:rsidR="00411B1A" w:rsidRPr="00BB71D1">
        <w:t>3b: Variations Across Childhood Predictors (Brazil)</w:t>
      </w:r>
      <w:bookmarkEnd w:id="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2"/>
        <w:gridCol w:w="827"/>
        <w:gridCol w:w="792"/>
        <w:gridCol w:w="817"/>
        <w:gridCol w:w="792"/>
        <w:gridCol w:w="792"/>
        <w:gridCol w:w="1270"/>
      </w:tblGrid>
      <w:tr w:rsidR="00411B1A" w:rsidRPr="00BB71D1" w14:paraId="41572F51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169DA35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4E5143E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3468B6E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45FCCF0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A45BBB9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03F8C51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0F6A650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2AE0C131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8BF11C3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5194FC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716CC1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09FF0F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2ECC59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0652E1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4A5E22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AB2369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B603551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EA26F7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E59099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E90044" w14:textId="77777777" w:rsidR="00411B1A" w:rsidRPr="00BB71D1" w:rsidRDefault="00411B1A">
            <w:pPr>
              <w:jc w:val="center"/>
            </w:pPr>
            <w:r w:rsidRPr="00BB71D1">
              <w:t>0.45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BC23DE" w14:textId="77777777" w:rsidR="00411B1A" w:rsidRPr="00BB71D1" w:rsidRDefault="00411B1A">
            <w:pPr>
              <w:jc w:val="center"/>
            </w:pPr>
            <w:r w:rsidRPr="00BB71D1">
              <w:t>-0.13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B8DC88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1F12201" w14:textId="77777777" w:rsidR="00411B1A" w:rsidRPr="00BB71D1" w:rsidRDefault="00411B1A">
            <w:pPr>
              <w:jc w:val="center"/>
            </w:pPr>
            <w:r w:rsidRPr="00BB71D1">
              <w:t>0.45</w:t>
            </w:r>
          </w:p>
        </w:tc>
      </w:tr>
      <w:tr w:rsidR="00411B1A" w:rsidRPr="00BB71D1" w14:paraId="703A8E9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1E5EBFE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9B49A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64CE4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4B42F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54628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54D7C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DE75F2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33CE13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17E44BA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1F5AD4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EC46E4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68646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E1B45D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D13CE9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61A8A6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14A8CEB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1980917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A18D9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C2030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FB9C6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AB17D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BE94C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85F8CC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05B29E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B0F1833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202E92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A79345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C99E32" w14:textId="77777777" w:rsidR="00411B1A" w:rsidRPr="00BB71D1" w:rsidRDefault="00411B1A">
            <w:pPr>
              <w:jc w:val="center"/>
            </w:pPr>
            <w:r w:rsidRPr="00BB71D1">
              <w:t>0.55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C6E617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75D8FF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1283E8" w14:textId="77777777" w:rsidR="00411B1A" w:rsidRPr="00BB71D1" w:rsidRDefault="00411B1A">
            <w:pPr>
              <w:jc w:val="center"/>
            </w:pPr>
            <w:r w:rsidRPr="00BB71D1">
              <w:t>0.70</w:t>
            </w:r>
          </w:p>
        </w:tc>
      </w:tr>
      <w:tr w:rsidR="00411B1A" w:rsidRPr="00BB71D1" w14:paraId="2E91AF3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4628B55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88199E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4B7ECB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4BF4A7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F5B2BD" w14:textId="77777777" w:rsidR="00411B1A" w:rsidRPr="00BB71D1" w:rsidRDefault="00411B1A">
            <w:pPr>
              <w:jc w:val="center"/>
            </w:pPr>
            <w:r w:rsidRPr="00BB71D1">
              <w:t>-0.29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D6D11B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20C77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32D6BA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5FCDD81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CA5AA1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03B83E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BFEFC7" w14:textId="77777777" w:rsidR="00411B1A" w:rsidRPr="00BB71D1" w:rsidRDefault="00411B1A">
            <w:pPr>
              <w:jc w:val="center"/>
            </w:pPr>
            <w:r w:rsidRPr="00BB71D1">
              <w:t>0.73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5E632F" w14:textId="77777777" w:rsidR="00411B1A" w:rsidRPr="00BB71D1" w:rsidRDefault="00411B1A">
            <w:pPr>
              <w:jc w:val="center"/>
            </w:pPr>
            <w:r w:rsidRPr="00BB71D1">
              <w:t>-0.36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0FDD43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4A82F5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06FDDE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086FAD3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51236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C718F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1524E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34963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73AAF3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B72067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F40F3C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A191E1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665B33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C59F80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84C19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03EB16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5EA966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B9571F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3D7A05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D41EB7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AAFFAA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1EE48B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325C6C" w14:textId="77777777" w:rsidR="00411B1A" w:rsidRPr="00BB71D1" w:rsidRDefault="00411B1A">
            <w:pPr>
              <w:jc w:val="center"/>
            </w:pPr>
            <w:r w:rsidRPr="00BB71D1">
              <w:t>0.63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10705B" w14:textId="77777777" w:rsidR="00411B1A" w:rsidRPr="00BB71D1" w:rsidRDefault="00411B1A">
            <w:pPr>
              <w:jc w:val="center"/>
            </w:pPr>
            <w:r w:rsidRPr="00BB71D1">
              <w:t>-0.19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B313B8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90870A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1A400B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2F47B5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DEA846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EA3DC7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50C58C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B765EC" w14:textId="77777777" w:rsidR="00411B1A" w:rsidRPr="00BB71D1" w:rsidRDefault="00411B1A">
            <w:pPr>
              <w:jc w:val="center"/>
            </w:pPr>
            <w:r w:rsidRPr="00BB71D1">
              <w:t>-0.36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CDF54F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648CB1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9FC8FB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BBBE0F1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B1587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9AA73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0CC8D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828A6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03C6C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AEE108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9CF9DC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2136D2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40CEA2" w14:textId="77777777" w:rsidR="00411B1A" w:rsidRPr="00BB71D1" w:rsidRDefault="00411B1A">
            <w:pPr>
              <w:jc w:val="center"/>
            </w:pPr>
            <w:r w:rsidRPr="00BB71D1">
              <w:t>-0.40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440D79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C58EB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01897B" w14:textId="77777777" w:rsidR="00411B1A" w:rsidRPr="00BB71D1" w:rsidRDefault="00411B1A">
            <w:pPr>
              <w:jc w:val="center"/>
            </w:pPr>
            <w:r w:rsidRPr="00BB71D1">
              <w:t>-0.54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03FC97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BFDFC9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0F83F1E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E56177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D9019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1E3B3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D3A75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C8A5E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925AC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FB14A8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2410E3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E43037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1A8D23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A56BC8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24991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1110F9" w14:textId="77777777" w:rsidR="00411B1A" w:rsidRPr="00BB71D1" w:rsidRDefault="00411B1A">
            <w:pPr>
              <w:jc w:val="center"/>
            </w:pPr>
            <w:r w:rsidRPr="00BB71D1">
              <w:t>-0.42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C4D43B" w14:textId="77777777" w:rsidR="00411B1A" w:rsidRPr="00BB71D1" w:rsidRDefault="00411B1A">
            <w:pPr>
              <w:jc w:val="center"/>
            </w:pPr>
            <w:r w:rsidRPr="00BB71D1">
              <w:t>-0.09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00EC8F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7986184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4CC17D2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BAAF1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DB594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FD99F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078A8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59CD63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D2903D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9CF1B2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85DC085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AF83A9" w14:textId="77777777" w:rsidR="00411B1A" w:rsidRPr="00BB71D1" w:rsidRDefault="00411B1A">
            <w:pPr>
              <w:jc w:val="center"/>
            </w:pPr>
            <w:r w:rsidRPr="00BB71D1">
              <w:t>0.75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5ABFF6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832AD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0F584B" w14:textId="77777777" w:rsidR="00411B1A" w:rsidRPr="00BB71D1" w:rsidRDefault="00411B1A">
            <w:pPr>
              <w:jc w:val="center"/>
            </w:pPr>
            <w:r w:rsidRPr="00BB71D1">
              <w:t>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BAF515" w14:textId="77777777" w:rsidR="00411B1A" w:rsidRPr="00BB71D1" w:rsidRDefault="00411B1A">
            <w:pPr>
              <w:jc w:val="center"/>
            </w:pPr>
            <w:r w:rsidRPr="00BB71D1">
              <w:t>0.89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4591D8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7E819D8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951E08A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1FF682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40B40B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47C32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1712CD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391592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BFD466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E8EED4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D8516EA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CCE4F4" w14:textId="77777777" w:rsidR="00411B1A" w:rsidRPr="00BB71D1" w:rsidRDefault="00411B1A">
            <w:pPr>
              <w:jc w:val="center"/>
            </w:pPr>
            <w:r w:rsidRPr="00BB71D1">
              <w:t>-0.72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78253B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3911F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72054B" w14:textId="77777777" w:rsidR="00411B1A" w:rsidRPr="00BB71D1" w:rsidRDefault="00411B1A">
            <w:pPr>
              <w:jc w:val="center"/>
            </w:pPr>
            <w:r w:rsidRPr="00BB71D1">
              <w:t>-0.94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41F7AB" w14:textId="77777777" w:rsidR="00411B1A" w:rsidRPr="00BB71D1" w:rsidRDefault="00411B1A">
            <w:pPr>
              <w:jc w:val="center"/>
            </w:pPr>
            <w:r w:rsidRPr="00BB71D1">
              <w:t>-0.49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EC74AD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6E2E58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318818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3EEF9D" w14:textId="77777777" w:rsidR="00411B1A" w:rsidRPr="00BB71D1" w:rsidRDefault="00411B1A">
            <w:pPr>
              <w:jc w:val="center"/>
            </w:pPr>
            <w:r w:rsidRPr="00BB71D1">
              <w:t>-0.51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7B2D47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84F56D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C8415F" w14:textId="77777777" w:rsidR="00411B1A" w:rsidRPr="00BB71D1" w:rsidRDefault="00411B1A">
            <w:pPr>
              <w:jc w:val="center"/>
            </w:pPr>
            <w:r w:rsidRPr="00BB71D1">
              <w:t>-0.99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80AD36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B819FF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8A8C63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98B5BBB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4AF4E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A2A90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3A1F5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D2461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D7E49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569D8A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215C8B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CA4157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399A5F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E3FA57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07AE8E" w14:textId="77777777" w:rsidR="00411B1A" w:rsidRPr="00BB71D1" w:rsidRDefault="00411B1A">
            <w:pPr>
              <w:jc w:val="center"/>
            </w:pPr>
            <w:r w:rsidRPr="00BB71D1">
              <w:t>0.92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C033FB" w14:textId="77777777" w:rsidR="00411B1A" w:rsidRPr="00BB71D1" w:rsidRDefault="00411B1A">
            <w:pPr>
              <w:jc w:val="center"/>
            </w:pPr>
            <w:r w:rsidRPr="00BB71D1">
              <w:t>-0.47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971F72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D9E0440" w14:textId="77777777" w:rsidR="00411B1A" w:rsidRPr="00BB71D1" w:rsidRDefault="00411B1A">
            <w:pPr>
              <w:jc w:val="center"/>
            </w:pPr>
            <w:r w:rsidRPr="00BB71D1">
              <w:t>0.92</w:t>
            </w:r>
          </w:p>
        </w:tc>
      </w:tr>
      <w:tr w:rsidR="00411B1A" w:rsidRPr="00BB71D1" w14:paraId="5149042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8C1118C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CADE8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C8DE5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070AB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322D0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F526D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2E0487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6B445D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932115B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D0B630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EA1918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D17665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B8083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20D643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3C8BAD4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</w:tr>
      <w:tr w:rsidR="00411B1A" w:rsidRPr="00BB71D1" w14:paraId="08AEB88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E7EF17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CC4927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1F4A7E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7977C6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F4C305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EA61C0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7B4A87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8A9771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1EA6D89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78EDB9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449A96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EB582B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A21DD9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5FD876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5FFFD6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5E2A08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4B88CC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CBDE3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18B13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5408B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DE234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FC1E6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B2642E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5A8647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35C68B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0E985E" w14:textId="77777777" w:rsidR="00411B1A" w:rsidRPr="00BB71D1" w:rsidRDefault="00411B1A">
            <w:pPr>
              <w:jc w:val="center"/>
            </w:pPr>
            <w:r w:rsidRPr="00BB71D1">
              <w:t>-0.29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F807C5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4EDE3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AEDE89" w14:textId="77777777" w:rsidR="00411B1A" w:rsidRPr="00BB71D1" w:rsidRDefault="00411B1A">
            <w:pPr>
              <w:jc w:val="center"/>
            </w:pPr>
            <w:r w:rsidRPr="00BB71D1">
              <w:t>-0.40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9BF45A" w14:textId="77777777" w:rsidR="00411B1A" w:rsidRPr="00BB71D1" w:rsidRDefault="00411B1A">
            <w:pPr>
              <w:jc w:val="center"/>
            </w:pPr>
            <w:r w:rsidRPr="00BB71D1">
              <w:t>-0.19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4F9FE9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74F4E2F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822BD8A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CE133B" w14:textId="77777777" w:rsidR="00411B1A" w:rsidRPr="00BB71D1" w:rsidRDefault="00411B1A">
            <w:pPr>
              <w:jc w:val="center"/>
            </w:pPr>
            <w:r w:rsidRPr="00BB71D1">
              <w:t>-0.63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C4657A" w14:textId="77777777" w:rsidR="00411B1A" w:rsidRPr="00BB71D1" w:rsidRDefault="00411B1A">
            <w:pPr>
              <w:jc w:val="center"/>
            </w:pPr>
            <w:r w:rsidRPr="00BB71D1">
              <w:t>0.64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759ECA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5957F6" w14:textId="77777777" w:rsidR="00411B1A" w:rsidRPr="00BB71D1" w:rsidRDefault="00411B1A">
            <w:pPr>
              <w:jc w:val="center"/>
            </w:pPr>
            <w:r w:rsidRPr="00BB71D1">
              <w:t>-1.89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907B7E" w14:textId="77777777" w:rsidR="00411B1A" w:rsidRPr="00BB71D1" w:rsidRDefault="00411B1A">
            <w:pPr>
              <w:jc w:val="center"/>
            </w:pPr>
            <w:r w:rsidRPr="00BB71D1">
              <w:t>0.62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EDE65D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C0C7FF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1B4B223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22EBC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BB8C3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FE841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1EB1C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974BC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42F06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7773D8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69638EA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125176" w14:textId="77777777" w:rsidR="00411B1A" w:rsidRPr="00BB71D1" w:rsidRDefault="00411B1A">
            <w:pPr>
              <w:jc w:val="center"/>
            </w:pPr>
            <w:r w:rsidRPr="00BB71D1">
              <w:t>-0.09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CBD749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0EE6EE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BE2961" w14:textId="77777777" w:rsidR="00411B1A" w:rsidRPr="00BB71D1" w:rsidRDefault="00411B1A">
            <w:pPr>
              <w:jc w:val="center"/>
            </w:pPr>
            <w:r w:rsidRPr="00BB71D1">
              <w:t>-0.27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463DD1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1BE2AA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0D8D14B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816699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49D8A6" w14:textId="77777777" w:rsidR="00411B1A" w:rsidRPr="00BB71D1" w:rsidRDefault="00411B1A">
            <w:pPr>
              <w:jc w:val="center"/>
            </w:pPr>
            <w:r w:rsidRPr="00BB71D1">
              <w:t>-0.02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08FC58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C5A3F9" w14:textId="77777777" w:rsidR="00411B1A" w:rsidRPr="00BB71D1" w:rsidRDefault="00411B1A">
            <w:pPr>
              <w:jc w:val="center"/>
            </w:pPr>
            <w:r w:rsidRPr="00BB71D1">
              <w:t>0.78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30566F" w14:textId="77777777" w:rsidR="00411B1A" w:rsidRPr="00BB71D1" w:rsidRDefault="00411B1A">
            <w:pPr>
              <w:jc w:val="center"/>
            </w:pPr>
            <w:r w:rsidRPr="00BB71D1">
              <w:t>-0.17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70A509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478136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2FCA99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5F553D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55F2ED" w14:textId="77777777" w:rsidR="00411B1A" w:rsidRPr="00BB71D1" w:rsidRDefault="00411B1A">
            <w:pPr>
              <w:jc w:val="center"/>
            </w:pPr>
            <w:r w:rsidRPr="00BB71D1">
              <w:t>-0.21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55725A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108ABC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A7364D" w14:textId="77777777" w:rsidR="00411B1A" w:rsidRPr="00BB71D1" w:rsidRDefault="00411B1A">
            <w:pPr>
              <w:jc w:val="center"/>
            </w:pPr>
            <w:r w:rsidRPr="00BB71D1">
              <w:t>-0.37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DADFF1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ECE14B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F0EBDA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203A14F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503328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C76F1B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FE361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6E4E60" w14:textId="77777777" w:rsidR="00411B1A" w:rsidRPr="00BB71D1" w:rsidRDefault="00411B1A">
            <w:pPr>
              <w:jc w:val="center"/>
            </w:pPr>
            <w:r w:rsidRPr="00BB71D1">
              <w:t>-0.44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C184ED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155FF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A96E3C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38F6BF0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2CCB26" w14:textId="77777777" w:rsidR="00411B1A" w:rsidRPr="00BB71D1" w:rsidRDefault="00411B1A">
            <w:pPr>
              <w:jc w:val="center"/>
            </w:pPr>
            <w:r w:rsidRPr="00BB71D1">
              <w:t>-0.17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7A5F7A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AD89A9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86F708" w14:textId="77777777" w:rsidR="00411B1A" w:rsidRPr="00BB71D1" w:rsidRDefault="00411B1A">
            <w:pPr>
              <w:jc w:val="center"/>
            </w:pPr>
            <w:r w:rsidRPr="00BB71D1">
              <w:t>-0.40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BFB131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AFD82F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EEEDE5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9AC0D4C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870090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2D79FE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ADCB68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612F39" w14:textId="77777777" w:rsidR="00411B1A" w:rsidRPr="00BB71D1" w:rsidRDefault="00411B1A">
            <w:pPr>
              <w:jc w:val="center"/>
            </w:pPr>
            <w:r w:rsidRPr="00BB71D1">
              <w:t>-0.01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5D5A67" w14:textId="77777777" w:rsidR="00411B1A" w:rsidRPr="00BB71D1" w:rsidRDefault="00411B1A">
            <w:pPr>
              <w:jc w:val="center"/>
            </w:pPr>
            <w:r w:rsidRPr="00BB71D1">
              <w:t>0.69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261D9D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22DCF3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CD41275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D4F974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72C702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4978E9" w14:textId="77777777" w:rsidR="00411B1A" w:rsidRPr="00BB71D1" w:rsidRDefault="00411B1A">
            <w:pPr>
              <w:jc w:val="center"/>
            </w:pPr>
            <w:r w:rsidRPr="00BB71D1">
              <w:t>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B04CAC" w14:textId="77777777" w:rsidR="00411B1A" w:rsidRPr="00BB71D1" w:rsidRDefault="00411B1A">
            <w:pPr>
              <w:jc w:val="center"/>
            </w:pPr>
            <w:r w:rsidRPr="00BB71D1">
              <w:t>-0.92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7A4E02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30F6F4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3A6DF5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2743113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8B7E8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826FC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0680C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88271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4F94E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110916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4C1C01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3D27B38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CE0E26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01BCEB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B9599D" w14:textId="77777777" w:rsidR="00411B1A" w:rsidRPr="00BB71D1" w:rsidRDefault="00411B1A">
            <w:pPr>
              <w:jc w:val="center"/>
            </w:pPr>
            <w:r w:rsidRPr="00BB71D1">
              <w:t>0.92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AFB880" w14:textId="77777777" w:rsidR="00411B1A" w:rsidRPr="00BB71D1" w:rsidRDefault="00411B1A">
            <w:pPr>
              <w:jc w:val="center"/>
            </w:pPr>
            <w:r w:rsidRPr="00BB71D1">
              <w:t>-0.23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45BF85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D133EB" w14:textId="77777777" w:rsidR="00411B1A" w:rsidRPr="00BB71D1" w:rsidRDefault="00411B1A">
            <w:pPr>
              <w:jc w:val="center"/>
            </w:pPr>
            <w:r w:rsidRPr="00BB71D1">
              <w:t>0.92</w:t>
            </w:r>
          </w:p>
        </w:tc>
      </w:tr>
      <w:tr w:rsidR="00411B1A" w:rsidRPr="00BB71D1" w14:paraId="488EC00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7F25C90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D5DAF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3E7A6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EB2D4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35689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FA5A9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472861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2D9BAC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76A8632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AAECFA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52113C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6BD92D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777DE5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259F45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05BF52F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</w:tr>
      <w:tr w:rsidR="00411B1A" w:rsidRPr="00BB71D1" w14:paraId="1283B27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5DE5E2C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CFA0F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5EFB8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E4FF3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1F437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6BCA2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3619A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03B098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162C7BD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957A33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7DB683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CFC470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AFD879" w14:textId="77777777" w:rsidR="00411B1A" w:rsidRPr="00BB71D1" w:rsidRDefault="00411B1A">
            <w:pPr>
              <w:jc w:val="center"/>
            </w:pPr>
            <w:r w:rsidRPr="00BB71D1">
              <w:t>-0.34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10875B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2256907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</w:tr>
      <w:tr w:rsidR="00411B1A" w:rsidRPr="00BB71D1" w14:paraId="0D6AE35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3E8A381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D57F8D" w14:textId="77777777" w:rsidR="00411B1A" w:rsidRPr="00BB71D1" w:rsidRDefault="00411B1A">
            <w:pPr>
              <w:jc w:val="center"/>
            </w:pPr>
            <w:r w:rsidRPr="00BB71D1">
              <w:t>-0.02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8B2F73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A7FF8E" w14:textId="77777777" w:rsidR="00411B1A" w:rsidRPr="00BB71D1" w:rsidRDefault="00411B1A">
            <w:pPr>
              <w:jc w:val="center"/>
            </w:pPr>
            <w:r w:rsidRPr="00BB71D1">
              <w:t>0.88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03CDF0" w14:textId="77777777" w:rsidR="00411B1A" w:rsidRPr="00BB71D1" w:rsidRDefault="00411B1A">
            <w:pPr>
              <w:jc w:val="center"/>
            </w:pPr>
            <w:r w:rsidRPr="00BB71D1">
              <w:t>-0.32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006AD8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90FC7A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3E461E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A0C870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365B3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56F1E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89F97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35057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1F1333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D30601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D2C401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8B9554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ECB83E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64FEC2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8E4953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9F9765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7FD7E9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28AAD6E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</w:tr>
    </w:tbl>
    <w:p w14:paraId="05A44246" w14:textId="77777777" w:rsidR="00411B1A" w:rsidRPr="00BB71D1" w:rsidRDefault="00411B1A"/>
    <w:p w14:paraId="0D6F63A3" w14:textId="77777777" w:rsidR="00971723" w:rsidRDefault="00971723">
      <w:pPr>
        <w:pStyle w:val="Heading2"/>
        <w:jc w:val="center"/>
        <w:sectPr w:rsidR="00971723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8" w:name="_Toc216287496"/>
    </w:p>
    <w:p w14:paraId="098F3194" w14:textId="2A3259E1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3c: E-Values and E-Value Limits for the Coefficients Shown in </w:t>
      </w:r>
      <w:r>
        <w:t>Table S</w:t>
      </w:r>
      <w:r w:rsidR="00411B1A" w:rsidRPr="00BB71D1">
        <w:t>3b (Brazil)</w:t>
      </w:r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2"/>
        <w:gridCol w:w="1110"/>
        <w:gridCol w:w="1110"/>
      </w:tblGrid>
      <w:tr w:rsidR="00411B1A" w:rsidRPr="00BB71D1" w14:paraId="67648E04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56DAC71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B7D554C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23E342E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3EDD3BB5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7A93055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0AFF08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8ABB8C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013027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48612D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C4CDB2" w14:textId="77777777" w:rsidR="00411B1A" w:rsidRPr="00BB71D1" w:rsidRDefault="00411B1A">
            <w:pPr>
              <w:jc w:val="center"/>
            </w:pPr>
            <w:r w:rsidRPr="00BB71D1"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13F10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D17CA7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539143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F889F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D26FC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E78D71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BFEE1B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1E73B3" w14:textId="77777777" w:rsidR="00411B1A" w:rsidRPr="00BB71D1" w:rsidRDefault="00411B1A">
            <w:pPr>
              <w:jc w:val="center"/>
            </w:pPr>
            <w:r w:rsidRPr="00BB71D1">
              <w:t>1.42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497777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</w:tr>
      <w:tr w:rsidR="00411B1A" w:rsidRPr="00BB71D1" w14:paraId="2583CD0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E146EE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6AF8A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D29AA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8080EE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C5DC057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A89CED" w14:textId="77777777" w:rsidR="00411B1A" w:rsidRPr="00BB71D1" w:rsidRDefault="00411B1A">
            <w:pPr>
              <w:jc w:val="center"/>
            </w:pPr>
            <w:r w:rsidRPr="00BB71D1">
              <w:t>1.15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99095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A4450F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303B2F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5B6BAA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3E40A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7304B0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9E1FF72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11A6B6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3555F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B450AC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2BC663A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AA888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4370A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94C4F1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2BAA3BF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28A62F" w14:textId="77777777" w:rsidR="00411B1A" w:rsidRPr="00BB71D1" w:rsidRDefault="00411B1A">
            <w:pPr>
              <w:jc w:val="center"/>
            </w:pPr>
            <w:r w:rsidRPr="00BB71D1">
              <w:t>1.32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7C4412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</w:tr>
      <w:tr w:rsidR="00411B1A" w:rsidRPr="00BB71D1" w14:paraId="308D196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F8201A3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85A87A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9D172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039B6B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014DBD7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4282E6" w14:textId="77777777" w:rsidR="00411B1A" w:rsidRPr="00BB71D1" w:rsidRDefault="00411B1A">
            <w:pPr>
              <w:jc w:val="center"/>
            </w:pPr>
            <w:r w:rsidRPr="00BB71D1">
              <w:t>1.22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A4897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25261F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123CF05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C9B74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89DF9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FFE98B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843118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5C37B0" w14:textId="77777777" w:rsidR="00411B1A" w:rsidRPr="00BB71D1" w:rsidRDefault="00411B1A">
            <w:pPr>
              <w:jc w:val="center"/>
            </w:pPr>
            <w:r w:rsidRPr="00BB71D1">
              <w:t>1.56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D15034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</w:tr>
      <w:tr w:rsidR="00411B1A" w:rsidRPr="00BB71D1" w14:paraId="67E2745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5352BF9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E4CF9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FCAF6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8065D8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596DB1D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60E4BE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341495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</w:tr>
      <w:tr w:rsidR="00411B1A" w:rsidRPr="00BB71D1" w14:paraId="5EEC766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73E4C12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F9347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5DAE1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4D99F2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0883E25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C4D64C" w14:textId="77777777" w:rsidR="00411B1A" w:rsidRPr="00BB71D1" w:rsidRDefault="00411B1A">
            <w:pPr>
              <w:jc w:val="center"/>
            </w:pPr>
            <w:r w:rsidRPr="00BB71D1">
              <w:t>1.91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5E1F0B" w14:textId="77777777" w:rsidR="00411B1A" w:rsidRPr="00BB71D1" w:rsidRDefault="00411B1A">
            <w:pPr>
              <w:jc w:val="center"/>
            </w:pPr>
            <w:r w:rsidRPr="00BB71D1">
              <w:t>1.77</w:t>
            </w:r>
          </w:p>
        </w:tc>
      </w:tr>
      <w:tr w:rsidR="00411B1A" w:rsidRPr="00BB71D1" w14:paraId="363005C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BBC1AFA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63A0F0" w14:textId="77777777" w:rsidR="00411B1A" w:rsidRPr="00BB71D1" w:rsidRDefault="00411B1A">
            <w:pPr>
              <w:jc w:val="center"/>
            </w:pPr>
            <w:r w:rsidRPr="00BB71D1">
              <w:t>1.45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221944" w14:textId="77777777" w:rsidR="00411B1A" w:rsidRPr="00BB71D1" w:rsidRDefault="00411B1A">
            <w:pPr>
              <w:jc w:val="center"/>
            </w:pPr>
            <w:r w:rsidRPr="00BB71D1">
              <w:t>1.29</w:t>
            </w:r>
          </w:p>
        </w:tc>
      </w:tr>
      <w:tr w:rsidR="00411B1A" w:rsidRPr="00BB71D1" w14:paraId="1110753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5A15A7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FDA59F" w14:textId="77777777" w:rsidR="00411B1A" w:rsidRPr="00BB71D1" w:rsidRDefault="00411B1A">
            <w:pPr>
              <w:jc w:val="center"/>
            </w:pPr>
            <w:r w:rsidRPr="00BB71D1">
              <w:t>1.87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C7ABA4" w14:textId="77777777" w:rsidR="00411B1A" w:rsidRPr="00BB71D1" w:rsidRDefault="00411B1A">
            <w:pPr>
              <w:jc w:val="center"/>
            </w:pPr>
            <w:r w:rsidRPr="00BB71D1">
              <w:t>1.65</w:t>
            </w:r>
          </w:p>
        </w:tc>
      </w:tr>
      <w:tr w:rsidR="00411B1A" w:rsidRPr="00BB71D1" w14:paraId="7B7132A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F6C9EA2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0E91C8" w14:textId="77777777" w:rsidR="00411B1A" w:rsidRPr="00BB71D1" w:rsidRDefault="00411B1A">
            <w:pPr>
              <w:jc w:val="center"/>
            </w:pPr>
            <w:r w:rsidRPr="00BB71D1">
              <w:t>1.67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FB72D5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</w:tr>
      <w:tr w:rsidR="00411B1A" w:rsidRPr="00BB71D1" w14:paraId="65A2168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B18311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FDFEC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25510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07BB01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647914A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9D7F9A" w14:textId="77777777" w:rsidR="00411B1A" w:rsidRPr="00BB71D1" w:rsidRDefault="00411B1A">
            <w:pPr>
              <w:jc w:val="center"/>
            </w:pPr>
            <w:r w:rsidRPr="00BB71D1">
              <w:t>1.10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3507D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731516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41EE6C7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882F4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8A2EC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1C8D25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A0D8C5C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CE8422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AFD69C" w14:textId="77777777" w:rsidR="00411B1A" w:rsidRPr="00BB71D1" w:rsidRDefault="00411B1A">
            <w:pPr>
              <w:jc w:val="center"/>
            </w:pPr>
            <w:r w:rsidRPr="00BB71D1">
              <w:t>1.04</w:t>
            </w:r>
          </w:p>
        </w:tc>
      </w:tr>
      <w:tr w:rsidR="00411B1A" w:rsidRPr="00BB71D1" w14:paraId="3BBE19B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3B6D17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D4D875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80D6D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F54C01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ED832F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CE65A8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1ED81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22A544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1596AF3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68C22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ECE56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5F1D05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CF0CF4F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4DF287" w14:textId="77777777" w:rsidR="00411B1A" w:rsidRPr="00BB71D1" w:rsidRDefault="00411B1A">
            <w:pPr>
              <w:jc w:val="center"/>
            </w:pPr>
            <w:r w:rsidRPr="00BB71D1">
              <w:t>1.45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5DDCF0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</w:tr>
      <w:tr w:rsidR="00411B1A" w:rsidRPr="00BB71D1" w14:paraId="28367F9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D325D9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5FDA29" w14:textId="77777777" w:rsidR="00411B1A" w:rsidRPr="00BB71D1" w:rsidRDefault="00411B1A">
            <w:pPr>
              <w:jc w:val="center"/>
            </w:pPr>
            <w:r w:rsidRPr="00BB71D1">
              <w:t>1.78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41390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3EB75F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DCA866C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93B5A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AC880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8F7CD6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1892FD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CBD817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2DBEA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53BF83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58FE639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7FF193" w14:textId="77777777" w:rsidR="00411B1A" w:rsidRPr="00BB71D1" w:rsidRDefault="00411B1A">
            <w:pPr>
              <w:jc w:val="center"/>
            </w:pPr>
            <w:r w:rsidRPr="00BB71D1">
              <w:t>1.09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63583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C11B5E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8AE45B3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B4B733" w14:textId="77777777" w:rsidR="00411B1A" w:rsidRPr="00BB71D1" w:rsidRDefault="00411B1A">
            <w:pPr>
              <w:jc w:val="center"/>
            </w:pPr>
            <w:r w:rsidRPr="00BB71D1">
              <w:t>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E4EAD4" w14:textId="77777777" w:rsidR="00411B1A" w:rsidRPr="00BB71D1" w:rsidRDefault="00411B1A">
            <w:pPr>
              <w:jc w:val="center"/>
            </w:pPr>
            <w:r w:rsidRPr="00BB71D1">
              <w:t>1.14</w:t>
            </w:r>
          </w:p>
        </w:tc>
      </w:tr>
      <w:tr w:rsidR="00411B1A" w:rsidRPr="00BB71D1" w14:paraId="19DD252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7C7EE5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1CC319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7580DB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</w:tr>
      <w:tr w:rsidR="00411B1A" w:rsidRPr="00BB71D1" w14:paraId="43F4F35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E82476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CB990A" w14:textId="77777777" w:rsidR="00411B1A" w:rsidRPr="00BB71D1" w:rsidRDefault="00411B1A">
            <w:pPr>
              <w:jc w:val="center"/>
            </w:pPr>
            <w:r w:rsidRPr="00BB71D1">
              <w:t>1.31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BAC3C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9189E5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7285934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F2D863" w14:textId="77777777" w:rsidR="00411B1A" w:rsidRPr="00BB71D1" w:rsidRDefault="00411B1A">
            <w:pPr>
              <w:jc w:val="center"/>
            </w:pPr>
            <w:r w:rsidRPr="00BB71D1">
              <w:t>1.49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64262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68A56C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07FCA06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760E29" w14:textId="77777777" w:rsidR="00411B1A" w:rsidRPr="00BB71D1" w:rsidRDefault="00411B1A">
            <w:pPr>
              <w:jc w:val="center"/>
            </w:pPr>
            <w:r w:rsidRPr="00BB71D1">
              <w:t>1.37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0A2DC3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C1E81C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42FC7F6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17270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3FDD6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879452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9668231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9D8139" w14:textId="77777777" w:rsidR="00411B1A" w:rsidRPr="00BB71D1" w:rsidRDefault="00411B1A">
            <w:pPr>
              <w:jc w:val="center"/>
            </w:pPr>
            <w:r w:rsidRPr="00BB71D1">
              <w:t>1.07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731F0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236D7B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F5EB032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9A75D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A850F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1192CE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CFD7179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F71695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2A33F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D01A07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DD6CE4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A75D2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AD00B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ABDC68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2758DE3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D0E7B9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568F2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C3B0CC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D76AF5E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328011" w14:textId="77777777" w:rsidR="00411B1A" w:rsidRPr="00BB71D1" w:rsidRDefault="00411B1A">
            <w:pPr>
              <w:jc w:val="center"/>
            </w:pPr>
            <w:r w:rsidRPr="00BB71D1">
              <w:t>1.10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67DAA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9771D0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0663AA2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E43AD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B2D3E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7B773B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A08708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69054F" w14:textId="77777777" w:rsidR="00411B1A" w:rsidRPr="00BB71D1" w:rsidRDefault="00411B1A">
            <w:pPr>
              <w:jc w:val="center"/>
            </w:pPr>
            <w:r w:rsidRPr="00BB71D1">
              <w:t>1.28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FDABDF" w14:textId="77777777" w:rsidR="00411B1A" w:rsidRPr="00BB71D1" w:rsidRDefault="00411B1A">
            <w:pPr>
              <w:jc w:val="center"/>
            </w:pPr>
            <w:r w:rsidRPr="00BB71D1">
              <w:t>1.10</w:t>
            </w:r>
          </w:p>
        </w:tc>
      </w:tr>
    </w:tbl>
    <w:p w14:paraId="73DFD872" w14:textId="77777777" w:rsidR="00411B1A" w:rsidRPr="00BB71D1" w:rsidRDefault="00411B1A"/>
    <w:p w14:paraId="3659FCC4" w14:textId="77777777" w:rsidR="00C22855" w:rsidRDefault="00C22855">
      <w:pPr>
        <w:pStyle w:val="Heading2"/>
        <w:jc w:val="center"/>
        <w:sectPr w:rsidR="00C22855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9" w:name="_Toc216287497"/>
    </w:p>
    <w:p w14:paraId="6D7F95DB" w14:textId="71C422ED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4a: Nationally-Representative Descriptive Statistics of the Observed Sample (Egypt)</w:t>
      </w:r>
      <w:bookmarkEnd w:id="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74E0C35F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2A4E9EB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BAEC3D9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A9C2FC1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634D0348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DB3FF8E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D5FE81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3579DC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562535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83C424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084A89" w14:textId="77777777" w:rsidR="00411B1A" w:rsidRPr="00BB71D1" w:rsidRDefault="00411B1A">
            <w:pPr>
              <w:jc w:val="center"/>
            </w:pPr>
            <w:r w:rsidRPr="00BB71D1">
              <w:t>0.87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2018C1" w14:textId="77777777" w:rsidR="00411B1A" w:rsidRPr="00BB71D1" w:rsidRDefault="00411B1A">
            <w:pPr>
              <w:jc w:val="center"/>
            </w:pPr>
            <w:r w:rsidRPr="00BB71D1">
              <w:t>4110</w:t>
            </w:r>
          </w:p>
        </w:tc>
      </w:tr>
      <w:tr w:rsidR="00411B1A" w:rsidRPr="00BB71D1" w14:paraId="61B207D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2334E6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B139BD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00EDDC" w14:textId="77777777" w:rsidR="00411B1A" w:rsidRPr="00BB71D1" w:rsidRDefault="00411B1A">
            <w:pPr>
              <w:jc w:val="center"/>
            </w:pPr>
            <w:r w:rsidRPr="00BB71D1">
              <w:t>505</w:t>
            </w:r>
          </w:p>
        </w:tc>
      </w:tr>
      <w:tr w:rsidR="00411B1A" w:rsidRPr="00BB71D1" w14:paraId="08FC285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5E35A69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10346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B821F9" w14:textId="77777777" w:rsidR="00411B1A" w:rsidRPr="00BB71D1" w:rsidRDefault="00411B1A">
            <w:pPr>
              <w:jc w:val="center"/>
            </w:pPr>
            <w:r w:rsidRPr="00BB71D1">
              <w:t>21</w:t>
            </w:r>
          </w:p>
        </w:tc>
      </w:tr>
      <w:tr w:rsidR="00411B1A" w:rsidRPr="00BB71D1" w14:paraId="764BBEE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A49E78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604E0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9DC2ED" w14:textId="77777777" w:rsidR="00411B1A" w:rsidRPr="00BB71D1" w:rsidRDefault="00411B1A">
            <w:pPr>
              <w:jc w:val="center"/>
            </w:pPr>
            <w:r w:rsidRPr="00BB71D1">
              <w:t>10</w:t>
            </w:r>
          </w:p>
        </w:tc>
      </w:tr>
      <w:tr w:rsidR="00411B1A" w:rsidRPr="00BB71D1" w14:paraId="08482C6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2E7CF0E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FF20D5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9B4F90" w14:textId="77777777" w:rsidR="00411B1A" w:rsidRPr="00BB71D1" w:rsidRDefault="00411B1A">
            <w:pPr>
              <w:jc w:val="center"/>
            </w:pPr>
            <w:r w:rsidRPr="00BB71D1">
              <w:t>83</w:t>
            </w:r>
          </w:p>
        </w:tc>
      </w:tr>
      <w:tr w:rsidR="00411B1A" w:rsidRPr="00BB71D1" w14:paraId="2B2C41E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3DBD371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4B6B1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5857C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8AA7BD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E87E26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3C6C1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0BAAF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454C09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F5D5EE6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0E60D3" w14:textId="77777777" w:rsidR="00411B1A" w:rsidRPr="00BB71D1" w:rsidRDefault="00411B1A">
            <w:pPr>
              <w:jc w:val="center"/>
            </w:pPr>
            <w:r w:rsidRPr="00BB71D1">
              <w:t>0.79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A53E53" w14:textId="77777777" w:rsidR="00411B1A" w:rsidRPr="00BB71D1" w:rsidRDefault="00411B1A">
            <w:pPr>
              <w:jc w:val="center"/>
            </w:pPr>
            <w:r w:rsidRPr="00BB71D1">
              <w:t>3713</w:t>
            </w:r>
          </w:p>
        </w:tc>
      </w:tr>
      <w:tr w:rsidR="00411B1A" w:rsidRPr="00BB71D1" w14:paraId="685FCDA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6E1783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88B336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50086C" w14:textId="77777777" w:rsidR="00411B1A" w:rsidRPr="00BB71D1" w:rsidRDefault="00411B1A">
            <w:pPr>
              <w:jc w:val="center"/>
            </w:pPr>
            <w:r w:rsidRPr="00BB71D1">
              <w:t>683</w:t>
            </w:r>
          </w:p>
        </w:tc>
      </w:tr>
      <w:tr w:rsidR="00411B1A" w:rsidRPr="00BB71D1" w14:paraId="2558D6A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E6094BF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373583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0C9910" w14:textId="77777777" w:rsidR="00411B1A" w:rsidRPr="00BB71D1" w:rsidRDefault="00411B1A">
            <w:pPr>
              <w:jc w:val="center"/>
            </w:pPr>
            <w:r w:rsidRPr="00BB71D1">
              <w:t>56</w:t>
            </w:r>
          </w:p>
        </w:tc>
      </w:tr>
      <w:tr w:rsidR="00411B1A" w:rsidRPr="00BB71D1" w14:paraId="1EBFD30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3078D9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98FA0B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BD5056" w14:textId="77777777" w:rsidR="00411B1A" w:rsidRPr="00BB71D1" w:rsidRDefault="00411B1A">
            <w:pPr>
              <w:jc w:val="center"/>
            </w:pPr>
            <w:r w:rsidRPr="00BB71D1">
              <w:t>30</w:t>
            </w:r>
          </w:p>
        </w:tc>
      </w:tr>
      <w:tr w:rsidR="00411B1A" w:rsidRPr="00BB71D1" w14:paraId="1730A5F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0E8616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3AC0BA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006507" w14:textId="77777777" w:rsidR="00411B1A" w:rsidRPr="00BB71D1" w:rsidRDefault="00411B1A">
            <w:pPr>
              <w:jc w:val="center"/>
            </w:pPr>
            <w:r w:rsidRPr="00BB71D1">
              <w:t>233</w:t>
            </w:r>
          </w:p>
        </w:tc>
      </w:tr>
      <w:tr w:rsidR="00411B1A" w:rsidRPr="00BB71D1" w14:paraId="75AC60A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5CE30E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7F6B8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4BD80E" w14:textId="77777777" w:rsidR="00411B1A" w:rsidRPr="00BB71D1" w:rsidRDefault="00411B1A">
            <w:pPr>
              <w:jc w:val="center"/>
            </w:pPr>
            <w:r w:rsidRPr="00BB71D1">
              <w:t>14</w:t>
            </w:r>
          </w:p>
        </w:tc>
      </w:tr>
      <w:tr w:rsidR="00411B1A" w:rsidRPr="00BB71D1" w14:paraId="7F72FD6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05097C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49CF0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976E6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1244DF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6FEA53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7D5BE0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3A859A" w14:textId="77777777" w:rsidR="00411B1A" w:rsidRPr="00BB71D1" w:rsidRDefault="00411B1A">
            <w:pPr>
              <w:jc w:val="center"/>
            </w:pPr>
            <w:r w:rsidRPr="00BB71D1">
              <w:t>4049</w:t>
            </w:r>
          </w:p>
        </w:tc>
      </w:tr>
      <w:tr w:rsidR="00411B1A" w:rsidRPr="00BB71D1" w14:paraId="599FA19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D0FC71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713592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20F68F" w14:textId="77777777" w:rsidR="00411B1A" w:rsidRPr="00BB71D1" w:rsidRDefault="00411B1A">
            <w:pPr>
              <w:jc w:val="center"/>
            </w:pPr>
            <w:r w:rsidRPr="00BB71D1">
              <w:t>131</w:t>
            </w:r>
          </w:p>
        </w:tc>
      </w:tr>
      <w:tr w:rsidR="00411B1A" w:rsidRPr="00BB71D1" w14:paraId="226FD1F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070F4C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E2B09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9DBD31" w14:textId="77777777" w:rsidR="00411B1A" w:rsidRPr="00BB71D1" w:rsidRDefault="00411B1A">
            <w:pPr>
              <w:jc w:val="center"/>
            </w:pPr>
            <w:r w:rsidRPr="00BB71D1">
              <w:t>9</w:t>
            </w:r>
          </w:p>
        </w:tc>
      </w:tr>
      <w:tr w:rsidR="00411B1A" w:rsidRPr="00BB71D1" w14:paraId="443C33C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D62641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865052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C44948" w14:textId="77777777" w:rsidR="00411B1A" w:rsidRPr="00BB71D1" w:rsidRDefault="00411B1A">
            <w:pPr>
              <w:jc w:val="center"/>
            </w:pPr>
            <w:r w:rsidRPr="00BB71D1">
              <w:t>485</w:t>
            </w:r>
          </w:p>
        </w:tc>
      </w:tr>
      <w:tr w:rsidR="00411B1A" w:rsidRPr="00BB71D1" w14:paraId="4BC9850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49B7DAF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319057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7B5DC7" w14:textId="77777777" w:rsidR="00411B1A" w:rsidRPr="00BB71D1" w:rsidRDefault="00411B1A">
            <w:pPr>
              <w:jc w:val="center"/>
            </w:pPr>
            <w:r w:rsidRPr="00BB71D1">
              <w:t>55</w:t>
            </w:r>
          </w:p>
        </w:tc>
      </w:tr>
      <w:tr w:rsidR="00411B1A" w:rsidRPr="00BB71D1" w14:paraId="705FF7A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D00CF9C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294F6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D7804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2DF3FB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ADC5A6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843976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9D3AA2" w14:textId="77777777" w:rsidR="00411B1A" w:rsidRPr="00BB71D1" w:rsidRDefault="00411B1A">
            <w:pPr>
              <w:jc w:val="center"/>
            </w:pPr>
            <w:r w:rsidRPr="00BB71D1">
              <w:t>1251</w:t>
            </w:r>
          </w:p>
        </w:tc>
      </w:tr>
      <w:tr w:rsidR="00411B1A" w:rsidRPr="00BB71D1" w14:paraId="7DE72A4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9CAB77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6AFFD3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E5046A" w14:textId="77777777" w:rsidR="00411B1A" w:rsidRPr="00BB71D1" w:rsidRDefault="00411B1A">
            <w:pPr>
              <w:jc w:val="center"/>
            </w:pPr>
            <w:r w:rsidRPr="00BB71D1">
              <w:t>2352</w:t>
            </w:r>
          </w:p>
        </w:tc>
      </w:tr>
      <w:tr w:rsidR="00411B1A" w:rsidRPr="00BB71D1" w14:paraId="5388DB5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84DC27B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2AB6AF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AF34C8" w14:textId="77777777" w:rsidR="00411B1A" w:rsidRPr="00BB71D1" w:rsidRDefault="00411B1A">
            <w:pPr>
              <w:jc w:val="center"/>
            </w:pPr>
            <w:r w:rsidRPr="00BB71D1">
              <w:t>857</w:t>
            </w:r>
          </w:p>
        </w:tc>
      </w:tr>
      <w:tr w:rsidR="00411B1A" w:rsidRPr="00BB71D1" w14:paraId="08DC4EE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454382E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FC1BCB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C327D7" w14:textId="77777777" w:rsidR="00411B1A" w:rsidRPr="00BB71D1" w:rsidRDefault="00411B1A">
            <w:pPr>
              <w:jc w:val="center"/>
            </w:pPr>
            <w:r w:rsidRPr="00BB71D1">
              <w:t>268</w:t>
            </w:r>
          </w:p>
        </w:tc>
      </w:tr>
      <w:tr w:rsidR="00411B1A" w:rsidRPr="00BB71D1" w14:paraId="79FDA71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CCC2A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53368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5F16E2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7AE33C6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0089D5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B46DBF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E3092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00FACE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A90A1A4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95FE33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45BA7A" w14:textId="77777777" w:rsidR="00411B1A" w:rsidRPr="00BB71D1" w:rsidRDefault="00411B1A">
            <w:pPr>
              <w:jc w:val="center"/>
            </w:pPr>
            <w:r w:rsidRPr="00BB71D1">
              <w:t>405</w:t>
            </w:r>
          </w:p>
        </w:tc>
      </w:tr>
      <w:tr w:rsidR="00411B1A" w:rsidRPr="00BB71D1" w14:paraId="3D51486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68871D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1426AC" w14:textId="77777777" w:rsidR="00411B1A" w:rsidRPr="00BB71D1" w:rsidRDefault="00411B1A">
            <w:pPr>
              <w:jc w:val="center"/>
            </w:pPr>
            <w:r w:rsidRPr="00BB71D1">
              <w:t>0.91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1C64BB" w14:textId="77777777" w:rsidR="00411B1A" w:rsidRPr="00BB71D1" w:rsidRDefault="00411B1A">
            <w:pPr>
              <w:jc w:val="center"/>
            </w:pPr>
            <w:r w:rsidRPr="00BB71D1">
              <w:t>4293</w:t>
            </w:r>
          </w:p>
        </w:tc>
      </w:tr>
      <w:tr w:rsidR="00411B1A" w:rsidRPr="00BB71D1" w14:paraId="65FB97D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252810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2D214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62163A" w14:textId="77777777" w:rsidR="00411B1A" w:rsidRPr="00BB71D1" w:rsidRDefault="00411B1A">
            <w:pPr>
              <w:jc w:val="center"/>
            </w:pPr>
            <w:r w:rsidRPr="00BB71D1">
              <w:t>30</w:t>
            </w:r>
          </w:p>
        </w:tc>
      </w:tr>
      <w:tr w:rsidR="00411B1A" w:rsidRPr="00BB71D1" w14:paraId="2E0A9E8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FFC2ABA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0020C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F71C7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3E3F86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6F559C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343BF5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ECEA43" w14:textId="77777777" w:rsidR="00411B1A" w:rsidRPr="00BB71D1" w:rsidRDefault="00411B1A">
            <w:pPr>
              <w:jc w:val="center"/>
            </w:pPr>
            <w:r w:rsidRPr="00BB71D1">
              <w:t>260</w:t>
            </w:r>
          </w:p>
        </w:tc>
      </w:tr>
      <w:tr w:rsidR="00411B1A" w:rsidRPr="00BB71D1" w14:paraId="2D04CB5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BCC51B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E2802A" w14:textId="77777777" w:rsidR="00411B1A" w:rsidRPr="00BB71D1" w:rsidRDefault="00411B1A">
            <w:pPr>
              <w:jc w:val="center"/>
            </w:pPr>
            <w:r w:rsidRPr="00BB71D1">
              <w:t>0.94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5B9F8D" w14:textId="77777777" w:rsidR="00411B1A" w:rsidRPr="00BB71D1" w:rsidRDefault="00411B1A">
            <w:pPr>
              <w:jc w:val="center"/>
            </w:pPr>
            <w:r w:rsidRPr="00BB71D1">
              <w:t>4456</w:t>
            </w:r>
          </w:p>
        </w:tc>
      </w:tr>
      <w:tr w:rsidR="00411B1A" w:rsidRPr="00BB71D1" w14:paraId="28E0D21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F90698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7ECE1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B4E5CE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1A2EAEB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3E7EC4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5F732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D1441B" w14:textId="77777777" w:rsidR="00411B1A" w:rsidRPr="00BB71D1" w:rsidRDefault="00411B1A">
            <w:pPr>
              <w:jc w:val="center"/>
            </w:pPr>
            <w:r w:rsidRPr="00BB71D1">
              <w:t>10</w:t>
            </w:r>
          </w:p>
        </w:tc>
      </w:tr>
      <w:tr w:rsidR="00411B1A" w:rsidRPr="00BB71D1" w14:paraId="1E7DEFE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BF102A4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FEF97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B5F4D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9ABB30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0698C64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3BD4DC" w14:textId="77777777" w:rsidR="00411B1A" w:rsidRPr="00BB71D1" w:rsidRDefault="00411B1A">
            <w:pPr>
              <w:jc w:val="center"/>
            </w:pPr>
            <w:r w:rsidRPr="00BB71D1">
              <w:t>0.57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61D16B" w14:textId="77777777" w:rsidR="00411B1A" w:rsidRPr="00BB71D1" w:rsidRDefault="00411B1A">
            <w:pPr>
              <w:jc w:val="center"/>
            </w:pPr>
            <w:r w:rsidRPr="00BB71D1">
              <w:t>2687</w:t>
            </w:r>
          </w:p>
        </w:tc>
      </w:tr>
      <w:tr w:rsidR="00411B1A" w:rsidRPr="00BB71D1" w14:paraId="7B8F4FD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FF5C52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8594B9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A75C5E" w14:textId="77777777" w:rsidR="00411B1A" w:rsidRPr="00BB71D1" w:rsidRDefault="00411B1A">
            <w:pPr>
              <w:jc w:val="center"/>
            </w:pPr>
            <w:r w:rsidRPr="00BB71D1">
              <w:t>1174</w:t>
            </w:r>
          </w:p>
        </w:tc>
      </w:tr>
      <w:tr w:rsidR="00411B1A" w:rsidRPr="00BB71D1" w14:paraId="32B8E99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3F71F88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818D3A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13EEB1" w14:textId="77777777" w:rsidR="00411B1A" w:rsidRPr="00BB71D1" w:rsidRDefault="00411B1A">
            <w:pPr>
              <w:jc w:val="center"/>
            </w:pPr>
            <w:r w:rsidRPr="00BB71D1">
              <w:t>497</w:t>
            </w:r>
          </w:p>
        </w:tc>
      </w:tr>
      <w:tr w:rsidR="00411B1A" w:rsidRPr="00BB71D1" w14:paraId="594139E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AE7531F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6CCEB7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42FF19" w14:textId="77777777" w:rsidR="00411B1A" w:rsidRPr="00BB71D1" w:rsidRDefault="00411B1A">
            <w:pPr>
              <w:jc w:val="center"/>
            </w:pPr>
            <w:r w:rsidRPr="00BB71D1">
              <w:t>265</w:t>
            </w:r>
          </w:p>
        </w:tc>
      </w:tr>
      <w:tr w:rsidR="00411B1A" w:rsidRPr="00BB71D1" w14:paraId="1E3B776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5701E6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F0AA1F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BB51BD" w14:textId="77777777" w:rsidR="00411B1A" w:rsidRPr="00BB71D1" w:rsidRDefault="00411B1A">
            <w:pPr>
              <w:jc w:val="center"/>
            </w:pPr>
            <w:r w:rsidRPr="00BB71D1">
              <w:t>106</w:t>
            </w:r>
          </w:p>
        </w:tc>
      </w:tr>
      <w:tr w:rsidR="00411B1A" w:rsidRPr="00BB71D1" w14:paraId="71E0574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60B00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4D5E2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20AED8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39B449C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822613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FB7F8C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58CCC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766F85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4802C11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2765E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7D7E67" w14:textId="77777777" w:rsidR="00411B1A" w:rsidRPr="00BB71D1" w:rsidRDefault="00411B1A">
            <w:pPr>
              <w:jc w:val="center"/>
            </w:pPr>
            <w:r w:rsidRPr="00BB71D1">
              <w:t>4713</w:t>
            </w:r>
          </w:p>
        </w:tc>
      </w:tr>
      <w:tr w:rsidR="00411B1A" w:rsidRPr="00BB71D1" w14:paraId="7F99E2A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4519038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16AF2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4A39D9" w14:textId="77777777" w:rsidR="00411B1A" w:rsidRPr="00BB71D1" w:rsidRDefault="00411B1A">
            <w:pPr>
              <w:jc w:val="center"/>
            </w:pPr>
            <w:r w:rsidRPr="00BB71D1">
              <w:t>16</w:t>
            </w:r>
          </w:p>
        </w:tc>
      </w:tr>
      <w:tr w:rsidR="00411B1A" w:rsidRPr="00BB71D1" w14:paraId="47A25EC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9993BC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C5766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5D195B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1C0333D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B1B8E6D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3CF07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9A1AC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528B43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E7B0D1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771E3C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CFDB9C" w14:textId="77777777" w:rsidR="00411B1A" w:rsidRPr="00BB71D1" w:rsidRDefault="00411B1A">
            <w:pPr>
              <w:jc w:val="center"/>
            </w:pPr>
            <w:r w:rsidRPr="00BB71D1">
              <w:t>2307</w:t>
            </w:r>
          </w:p>
        </w:tc>
      </w:tr>
      <w:tr w:rsidR="00411B1A" w:rsidRPr="00BB71D1" w14:paraId="6F259AD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971CFE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4002C7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B78992" w14:textId="77777777" w:rsidR="00411B1A" w:rsidRPr="00BB71D1" w:rsidRDefault="00411B1A">
            <w:pPr>
              <w:jc w:val="center"/>
            </w:pPr>
            <w:r w:rsidRPr="00BB71D1">
              <w:t>570</w:t>
            </w:r>
          </w:p>
        </w:tc>
      </w:tr>
      <w:tr w:rsidR="00411B1A" w:rsidRPr="00BB71D1" w14:paraId="3CC6D35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0B27DEE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95DA1F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DD95C0" w14:textId="77777777" w:rsidR="00411B1A" w:rsidRPr="00BB71D1" w:rsidRDefault="00411B1A">
            <w:pPr>
              <w:jc w:val="center"/>
            </w:pPr>
            <w:r w:rsidRPr="00BB71D1">
              <w:t>629</w:t>
            </w:r>
          </w:p>
        </w:tc>
      </w:tr>
      <w:tr w:rsidR="00411B1A" w:rsidRPr="00BB71D1" w14:paraId="35869D3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A5D232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7DA71A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80493D" w14:textId="77777777" w:rsidR="00411B1A" w:rsidRPr="00BB71D1" w:rsidRDefault="00411B1A">
            <w:pPr>
              <w:jc w:val="center"/>
            </w:pPr>
            <w:r w:rsidRPr="00BB71D1">
              <w:t>1165</w:t>
            </w:r>
          </w:p>
        </w:tc>
      </w:tr>
      <w:tr w:rsidR="00411B1A" w:rsidRPr="00BB71D1" w14:paraId="61C0B4D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4A7B6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6D2D9C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7B7191" w14:textId="77777777" w:rsidR="00411B1A" w:rsidRPr="00BB71D1" w:rsidRDefault="00411B1A">
            <w:pPr>
              <w:jc w:val="center"/>
            </w:pPr>
            <w:r w:rsidRPr="00BB71D1">
              <w:t>57</w:t>
            </w:r>
          </w:p>
        </w:tc>
      </w:tr>
      <w:tr w:rsidR="00411B1A" w:rsidRPr="00BB71D1" w14:paraId="7379A4D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E6B556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C7692E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1AC16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A51671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B6B171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C1F8F8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790F6B" w14:textId="77777777" w:rsidR="00411B1A" w:rsidRPr="00BB71D1" w:rsidRDefault="00411B1A">
            <w:pPr>
              <w:jc w:val="center"/>
            </w:pPr>
            <w:r w:rsidRPr="00BB71D1">
              <w:t>2394</w:t>
            </w:r>
          </w:p>
        </w:tc>
      </w:tr>
      <w:tr w:rsidR="00411B1A" w:rsidRPr="00BB71D1" w14:paraId="39BD8FC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FECDAC8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922D68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E4C745" w14:textId="77777777" w:rsidR="00411B1A" w:rsidRPr="00BB71D1" w:rsidRDefault="00411B1A">
            <w:pPr>
              <w:jc w:val="center"/>
            </w:pPr>
            <w:r w:rsidRPr="00BB71D1">
              <w:t>2334</w:t>
            </w:r>
          </w:p>
        </w:tc>
      </w:tr>
      <w:tr w:rsidR="00411B1A" w:rsidRPr="00BB71D1" w14:paraId="0E5FBFE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4102AF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10BB0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E4ECD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29351D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A514CFF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038AD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F1F00F" w14:textId="77777777" w:rsidR="00411B1A" w:rsidRPr="00BB71D1" w:rsidRDefault="00411B1A">
            <w:pPr>
              <w:jc w:val="center"/>
            </w:pPr>
            <w:r w:rsidRPr="00BB71D1">
              <w:t>0</w:t>
            </w:r>
          </w:p>
        </w:tc>
      </w:tr>
      <w:tr w:rsidR="00411B1A" w:rsidRPr="00BB71D1" w14:paraId="32624A7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B71ECF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25E18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49482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F429CE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FCFEE47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F51054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804E24" w14:textId="77777777" w:rsidR="00411B1A" w:rsidRPr="00BB71D1" w:rsidRDefault="00411B1A">
            <w:pPr>
              <w:jc w:val="center"/>
            </w:pPr>
            <w:r w:rsidRPr="00BB71D1">
              <w:t>960</w:t>
            </w:r>
          </w:p>
        </w:tc>
      </w:tr>
      <w:tr w:rsidR="00411B1A" w:rsidRPr="00BB71D1" w14:paraId="0DFADDE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98B5F34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D03AC3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6B21C2" w14:textId="77777777" w:rsidR="00411B1A" w:rsidRPr="00BB71D1" w:rsidRDefault="00411B1A">
            <w:pPr>
              <w:jc w:val="center"/>
            </w:pPr>
            <w:r w:rsidRPr="00BB71D1">
              <w:t>607</w:t>
            </w:r>
          </w:p>
        </w:tc>
      </w:tr>
      <w:tr w:rsidR="00411B1A" w:rsidRPr="00BB71D1" w14:paraId="792F609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C20ADC1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B6AB17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CE7370" w14:textId="77777777" w:rsidR="00411B1A" w:rsidRPr="00BB71D1" w:rsidRDefault="00411B1A">
            <w:pPr>
              <w:jc w:val="center"/>
            </w:pPr>
            <w:r w:rsidRPr="00BB71D1">
              <w:t>1204</w:t>
            </w:r>
          </w:p>
        </w:tc>
      </w:tr>
      <w:tr w:rsidR="00411B1A" w:rsidRPr="00BB71D1" w14:paraId="196113E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9A211B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F4D9F5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5A5AFB" w14:textId="77777777" w:rsidR="00411B1A" w:rsidRPr="00BB71D1" w:rsidRDefault="00411B1A">
            <w:pPr>
              <w:jc w:val="center"/>
            </w:pPr>
            <w:r w:rsidRPr="00BB71D1">
              <w:t>897</w:t>
            </w:r>
          </w:p>
        </w:tc>
      </w:tr>
      <w:tr w:rsidR="00411B1A" w:rsidRPr="00BB71D1" w14:paraId="56BAF88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C450152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508B6B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015F8A" w14:textId="77777777" w:rsidR="00411B1A" w:rsidRPr="00BB71D1" w:rsidRDefault="00411B1A">
            <w:pPr>
              <w:jc w:val="center"/>
            </w:pPr>
            <w:r w:rsidRPr="00BB71D1">
              <w:t>613</w:t>
            </w:r>
          </w:p>
        </w:tc>
      </w:tr>
      <w:tr w:rsidR="00411B1A" w:rsidRPr="00BB71D1" w14:paraId="05837E3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DDA3F1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E73E47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4CE895" w14:textId="77777777" w:rsidR="00411B1A" w:rsidRPr="00BB71D1" w:rsidRDefault="00411B1A">
            <w:pPr>
              <w:jc w:val="center"/>
            </w:pPr>
            <w:r w:rsidRPr="00BB71D1">
              <w:t>387</w:t>
            </w:r>
          </w:p>
        </w:tc>
      </w:tr>
      <w:tr w:rsidR="00411B1A" w:rsidRPr="00BB71D1" w14:paraId="593AF0E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08DAE8B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6DC49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1ABFBF" w14:textId="77777777" w:rsidR="00411B1A" w:rsidRPr="00BB71D1" w:rsidRDefault="00411B1A">
            <w:pPr>
              <w:jc w:val="center"/>
            </w:pPr>
            <w:r w:rsidRPr="00BB71D1">
              <w:t>54</w:t>
            </w:r>
          </w:p>
        </w:tc>
      </w:tr>
      <w:tr w:rsidR="00411B1A" w:rsidRPr="00BB71D1" w14:paraId="64F1F21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538CB20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D5521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BBBA96" w14:textId="77777777" w:rsidR="00411B1A" w:rsidRPr="00BB71D1" w:rsidRDefault="00411B1A">
            <w:pPr>
              <w:jc w:val="center"/>
            </w:pPr>
            <w:r w:rsidRPr="00BB71D1">
              <w:t>7</w:t>
            </w:r>
          </w:p>
        </w:tc>
      </w:tr>
      <w:tr w:rsidR="00411B1A" w:rsidRPr="00BB71D1" w14:paraId="5B41A20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E1683F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69177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B5531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41005F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FF1A601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7A6ECB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F95A7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802CBB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5C15E7A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5212F5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AE3A63" w14:textId="77777777" w:rsidR="00411B1A" w:rsidRPr="00BB71D1" w:rsidRDefault="00411B1A">
            <w:pPr>
              <w:jc w:val="center"/>
            </w:pPr>
            <w:r w:rsidRPr="00BB71D1">
              <w:t>123</w:t>
            </w:r>
          </w:p>
        </w:tc>
      </w:tr>
      <w:tr w:rsidR="00411B1A" w:rsidRPr="00BB71D1" w14:paraId="5589C6C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E4D3C83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17470E" w14:textId="77777777" w:rsidR="00411B1A" w:rsidRPr="00BB71D1" w:rsidRDefault="00411B1A">
            <w:pPr>
              <w:jc w:val="center"/>
            </w:pPr>
            <w:r w:rsidRPr="00BB71D1">
              <w:t>0.97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0DB948" w14:textId="77777777" w:rsidR="00411B1A" w:rsidRPr="00BB71D1" w:rsidRDefault="00411B1A">
            <w:pPr>
              <w:jc w:val="center"/>
            </w:pPr>
            <w:r w:rsidRPr="00BB71D1">
              <w:t>4602</w:t>
            </w:r>
          </w:p>
        </w:tc>
      </w:tr>
      <w:tr w:rsidR="00411B1A" w:rsidRPr="00BB71D1" w14:paraId="28E0A14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9BFFBD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AEACA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228F4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0ED1B4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987AAF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A76D8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20D73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1D61CB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3CDC92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E6B31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71625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70B7D7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18570C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D0348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7C490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48FD37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ED94733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8D4AD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7DEA3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14C848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B169F4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3AA60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006C6D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68048A2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F856E30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E0E8E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549C7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B60E5F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34E817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B87FB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095725" w14:textId="77777777" w:rsidR="00411B1A" w:rsidRPr="00BB71D1" w:rsidRDefault="00411B1A">
            <w:pPr>
              <w:jc w:val="center"/>
            </w:pPr>
            <w:r w:rsidRPr="00BB71D1">
              <w:t>0</w:t>
            </w:r>
          </w:p>
        </w:tc>
      </w:tr>
      <w:tr w:rsidR="00411B1A" w:rsidRPr="00BB71D1" w14:paraId="368C336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F63A93A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5FD4C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72FE2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1D40E1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B9C89C0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5D5F5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1F8F9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C73002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F2D3C5B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714B2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5CAD5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F975F4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2DABE2E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BE99B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1AF0D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E4C206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2EC61D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731D8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40997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42AABC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983F5C5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678650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C97F6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0F77BF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40BCA35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59047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0DC97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BB5275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5C0F2C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BECD4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D6ACF0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  <w:tr w:rsidR="00411B1A" w:rsidRPr="00BB71D1" w14:paraId="67AED7C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B2F844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EB235E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B89EC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5F5998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99F28C" w14:textId="77777777" w:rsidR="00411B1A" w:rsidRPr="00BB71D1" w:rsidRDefault="00411B1A">
            <w:r w:rsidRPr="00BB71D1">
              <w:t xml:space="preserve">   Arab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FAB03C" w14:textId="77777777" w:rsidR="00411B1A" w:rsidRPr="00BB71D1" w:rsidRDefault="00411B1A">
            <w:pPr>
              <w:jc w:val="center"/>
            </w:pPr>
            <w:r w:rsidRPr="00BB71D1">
              <w:t>0.97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47E3A8" w14:textId="77777777" w:rsidR="00411B1A" w:rsidRPr="00BB71D1" w:rsidRDefault="00411B1A">
            <w:pPr>
              <w:jc w:val="center"/>
            </w:pPr>
            <w:r w:rsidRPr="00BB71D1">
              <w:t>4585</w:t>
            </w:r>
          </w:p>
        </w:tc>
      </w:tr>
      <w:tr w:rsidR="00411B1A" w:rsidRPr="00BB71D1" w14:paraId="649B39F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0F55F7" w14:textId="77777777" w:rsidR="00411B1A" w:rsidRPr="00BB71D1" w:rsidRDefault="00411B1A">
            <w:r w:rsidRPr="00BB71D1">
              <w:t xml:space="preserve">   Turkish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61A59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1B83C7" w14:textId="77777777" w:rsidR="00411B1A" w:rsidRPr="00BB71D1" w:rsidRDefault="00411B1A">
            <w:pPr>
              <w:jc w:val="center"/>
            </w:pPr>
            <w:r w:rsidRPr="00BB71D1">
              <w:t>9</w:t>
            </w:r>
          </w:p>
        </w:tc>
      </w:tr>
      <w:tr w:rsidR="00411B1A" w:rsidRPr="00BB71D1" w14:paraId="37B2287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0C90CD" w14:textId="77777777" w:rsidR="00411B1A" w:rsidRPr="00BB71D1" w:rsidRDefault="00411B1A">
            <w:r w:rsidRPr="00BB71D1">
              <w:t xml:space="preserve">   Greek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1BE5E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4FE286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102D79C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8C630F8" w14:textId="77777777" w:rsidR="00411B1A" w:rsidRPr="00BB71D1" w:rsidRDefault="00411B1A">
            <w:r w:rsidRPr="00BB71D1">
              <w:t xml:space="preserve">   </w:t>
            </w:r>
            <w:proofErr w:type="spellStart"/>
            <w:r w:rsidRPr="00BB71D1">
              <w:t>Abazas</w:t>
            </w:r>
            <w:proofErr w:type="spellEnd"/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51839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322E7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9B6423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BA49184" w14:textId="77777777" w:rsidR="00411B1A" w:rsidRPr="00BB71D1" w:rsidRDefault="00411B1A">
            <w:r w:rsidRPr="00BB71D1">
              <w:t xml:space="preserve">   Bedouin Arab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6F5BD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22BCEA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7D48529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17E0DA" w14:textId="77777777" w:rsidR="00411B1A" w:rsidRPr="00BB71D1" w:rsidRDefault="00411B1A">
            <w:r w:rsidRPr="00BB71D1">
              <w:t xml:space="preserve">   Swiss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19B1A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C074A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DDCE95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94FA24" w14:textId="77777777" w:rsidR="00411B1A" w:rsidRPr="00BB71D1" w:rsidRDefault="00411B1A">
            <w:r w:rsidRPr="00BB71D1">
              <w:t xml:space="preserve">   Nubian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4D130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DF556C" w14:textId="77777777" w:rsidR="00411B1A" w:rsidRPr="00BB71D1" w:rsidRDefault="00411B1A">
            <w:pPr>
              <w:jc w:val="center"/>
            </w:pPr>
            <w:r w:rsidRPr="00BB71D1">
              <w:t>27</w:t>
            </w:r>
          </w:p>
        </w:tc>
      </w:tr>
      <w:tr w:rsidR="00411B1A" w:rsidRPr="00BB71D1" w14:paraId="7577836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EEFEDDD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8539E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0A840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2B9559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F8699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F6E293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5F07C1" w14:textId="77777777" w:rsidR="00411B1A" w:rsidRPr="00BB71D1" w:rsidRDefault="00411B1A">
            <w:pPr>
              <w:jc w:val="center"/>
            </w:pPr>
            <w:r w:rsidRPr="00BB71D1">
              <w:t>102</w:t>
            </w:r>
          </w:p>
        </w:tc>
      </w:tr>
    </w:tbl>
    <w:p w14:paraId="2B15AA4C" w14:textId="77777777" w:rsidR="00411B1A" w:rsidRPr="00BB71D1" w:rsidRDefault="00411B1A"/>
    <w:p w14:paraId="7932E5AB" w14:textId="17619B2F" w:rsidR="00411B1A" w:rsidRPr="00BB71D1" w:rsidRDefault="00823670">
      <w:pPr>
        <w:pStyle w:val="Heading2"/>
        <w:jc w:val="center"/>
      </w:pPr>
      <w:bookmarkStart w:id="10" w:name="_Toc216287498"/>
      <w:r>
        <w:t>Table S</w:t>
      </w:r>
      <w:r w:rsidR="00411B1A" w:rsidRPr="00BB71D1">
        <w:t>4b: Variations Across Childhood Predictors (Egypt)</w:t>
      </w:r>
      <w:bookmarkEnd w:id="1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3"/>
        <w:gridCol w:w="856"/>
        <w:gridCol w:w="823"/>
        <w:gridCol w:w="847"/>
        <w:gridCol w:w="823"/>
        <w:gridCol w:w="823"/>
        <w:gridCol w:w="1347"/>
      </w:tblGrid>
      <w:tr w:rsidR="00411B1A" w:rsidRPr="00BB71D1" w14:paraId="23F629C2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0A1DCF0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CA5BAEE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D010AD7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C098D6E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5839F10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579E414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02FC71A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073ED76D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5ACADE0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C973F4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1630C3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FD76A4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614DB4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92D9A4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583401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DD4D53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0DB29FF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E6D45C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6D9428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D987FE" w14:textId="77777777" w:rsidR="00411B1A" w:rsidRPr="00BB71D1" w:rsidRDefault="00411B1A">
            <w:pPr>
              <w:jc w:val="center"/>
            </w:pPr>
            <w:r w:rsidRPr="00BB71D1">
              <w:t>0.92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42DD5C" w14:textId="77777777" w:rsidR="00411B1A" w:rsidRPr="00BB71D1" w:rsidRDefault="00411B1A">
            <w:pPr>
              <w:jc w:val="center"/>
            </w:pPr>
            <w:r w:rsidRPr="00BB71D1">
              <w:t>-0.97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32F435" w14:textId="77777777" w:rsidR="00411B1A" w:rsidRPr="00BB71D1" w:rsidRDefault="00411B1A">
            <w:pPr>
              <w:jc w:val="center"/>
            </w:pPr>
            <w:r w:rsidRPr="00BB71D1">
              <w:t>1.08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BCF614F" w14:textId="77777777" w:rsidR="00411B1A" w:rsidRPr="00BB71D1" w:rsidRDefault="00411B1A">
            <w:pPr>
              <w:jc w:val="center"/>
            </w:pPr>
            <w:r w:rsidRPr="00BB71D1">
              <w:t>0.92</w:t>
            </w:r>
          </w:p>
        </w:tc>
      </w:tr>
      <w:tr w:rsidR="00411B1A" w:rsidRPr="00BB71D1" w14:paraId="366ADBE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0362D7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F381C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C5DD6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CB577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E6452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F8688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5CEB7B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6A0333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C83AA8D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32B772" w14:textId="77777777" w:rsidR="00411B1A" w:rsidRPr="00BB71D1" w:rsidRDefault="00411B1A">
            <w:pPr>
              <w:jc w:val="center"/>
            </w:pPr>
            <w:r w:rsidRPr="00BB71D1">
              <w:t>-0.33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B44A30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8EC8A3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B3EDB5" w14:textId="77777777" w:rsidR="00411B1A" w:rsidRPr="00BB71D1" w:rsidRDefault="00411B1A">
            <w:pPr>
              <w:jc w:val="center"/>
            </w:pPr>
            <w:r w:rsidRPr="00BB71D1">
              <w:t>-0.93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B30016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41722D6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</w:tr>
      <w:tr w:rsidR="00411B1A" w:rsidRPr="00BB71D1" w14:paraId="6509F31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AD9F67C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D1D8A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713DD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5DF2F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3DC40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95BDB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89B334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B520E7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9BEC4B1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8C9B42" w14:textId="77777777" w:rsidR="00411B1A" w:rsidRPr="00BB71D1" w:rsidRDefault="00411B1A">
            <w:pPr>
              <w:jc w:val="center"/>
            </w:pPr>
            <w:r w:rsidRPr="00BB71D1">
              <w:t>-0.88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2D0E77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90BCC1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A60391" w14:textId="77777777" w:rsidR="00411B1A" w:rsidRPr="00BB71D1" w:rsidRDefault="00411B1A">
            <w:pPr>
              <w:jc w:val="center"/>
            </w:pPr>
            <w:r w:rsidRPr="00BB71D1">
              <w:t>-1.60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E3A825" w14:textId="77777777" w:rsidR="00411B1A" w:rsidRPr="00BB71D1" w:rsidRDefault="00411B1A">
            <w:pPr>
              <w:jc w:val="center"/>
            </w:pPr>
            <w:r w:rsidRPr="00BB71D1">
              <w:t>-0.16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B65E72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</w:tr>
      <w:tr w:rsidR="00411B1A" w:rsidRPr="00BB71D1" w14:paraId="682C4AB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009C0D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6F95DC" w14:textId="77777777" w:rsidR="00411B1A" w:rsidRPr="00BB71D1" w:rsidRDefault="00411B1A">
            <w:pPr>
              <w:jc w:val="center"/>
            </w:pPr>
            <w:r w:rsidRPr="00BB71D1">
              <w:t>-1.59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D4EB6C" w14:textId="77777777" w:rsidR="00411B1A" w:rsidRPr="00BB71D1" w:rsidRDefault="00411B1A">
            <w:pPr>
              <w:jc w:val="center"/>
            </w:pPr>
            <w:r w:rsidRPr="00BB71D1">
              <w:t>0.79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58412F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C995B1" w14:textId="77777777" w:rsidR="00411B1A" w:rsidRPr="00BB71D1" w:rsidRDefault="00411B1A">
            <w:pPr>
              <w:jc w:val="center"/>
            </w:pPr>
            <w:r w:rsidRPr="00BB71D1">
              <w:t>-3.15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809D8A" w14:textId="77777777" w:rsidR="00411B1A" w:rsidRPr="00BB71D1" w:rsidRDefault="00411B1A">
            <w:pPr>
              <w:jc w:val="center"/>
            </w:pPr>
            <w:r w:rsidRPr="00BB71D1">
              <w:t>-0.03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2882B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A989DD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3A9E28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D211F1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0700E0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B95F4C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89E338" w14:textId="77777777" w:rsidR="00411B1A" w:rsidRPr="00BB71D1" w:rsidRDefault="00411B1A">
            <w:pPr>
              <w:jc w:val="center"/>
            </w:pPr>
            <w:r w:rsidRPr="00BB71D1">
              <w:t>-0.55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DE9184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1815B4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368991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BEB5D00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5BAF6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65CE0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9EA05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7903D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96173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905826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310381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EC4C704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13B3E0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E886E4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8BD5F5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9BFEE1" w14:textId="77777777" w:rsidR="00411B1A" w:rsidRPr="00BB71D1" w:rsidRDefault="00411B1A">
            <w:pPr>
              <w:jc w:val="center"/>
            </w:pPr>
            <w:r w:rsidRPr="00BB71D1">
              <w:t>-0.09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8DE6A4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7D5E072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</w:tr>
      <w:tr w:rsidR="00411B1A" w:rsidRPr="00BB71D1" w14:paraId="30E97EA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450A3F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A6F3B2" w14:textId="77777777" w:rsidR="00411B1A" w:rsidRPr="00BB71D1" w:rsidRDefault="00411B1A">
            <w:pPr>
              <w:jc w:val="center"/>
            </w:pPr>
            <w:r w:rsidRPr="00BB71D1">
              <w:t>-0.34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DFC137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0434BE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684E17" w14:textId="77777777" w:rsidR="00411B1A" w:rsidRPr="00BB71D1" w:rsidRDefault="00411B1A">
            <w:pPr>
              <w:jc w:val="center"/>
            </w:pPr>
            <w:r w:rsidRPr="00BB71D1">
              <w:t>-0.62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88A5F1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52E35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6A6F9D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8AD20B8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CCE7F7" w14:textId="77777777" w:rsidR="00411B1A" w:rsidRPr="00BB71D1" w:rsidRDefault="00411B1A">
            <w:pPr>
              <w:jc w:val="center"/>
            </w:pPr>
            <w:r w:rsidRPr="00BB71D1">
              <w:t>-0.23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EBE69D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FB06DA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42AFBD" w14:textId="77777777" w:rsidR="00411B1A" w:rsidRPr="00BB71D1" w:rsidRDefault="00411B1A">
            <w:pPr>
              <w:jc w:val="center"/>
            </w:pPr>
            <w:r w:rsidRPr="00BB71D1">
              <w:t>-0.65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5CB7A2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FD90B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6315A8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ECC13CF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20D07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E9CD7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7CAB4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C349C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F1938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CB6A6F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49D633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E69E6D8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C9E075" w14:textId="77777777" w:rsidR="00411B1A" w:rsidRPr="00BB71D1" w:rsidRDefault="00411B1A">
            <w:pPr>
              <w:jc w:val="center"/>
            </w:pPr>
            <w:r w:rsidRPr="00BB71D1">
              <w:t>-0.36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B4C93D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98EFD1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3509C7" w14:textId="77777777" w:rsidR="00411B1A" w:rsidRPr="00BB71D1" w:rsidRDefault="00411B1A">
            <w:pPr>
              <w:jc w:val="center"/>
            </w:pPr>
            <w:r w:rsidRPr="00BB71D1">
              <w:t>-0.72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C503D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83216B2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</w:tr>
      <w:tr w:rsidR="00411B1A" w:rsidRPr="00BB71D1" w14:paraId="582F371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4F4D3F5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742BB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BD801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E7DB2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D051F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E5846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115B0E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902BF5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6619CFD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D066C3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02F9F2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3B67BE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07D204" w14:textId="77777777" w:rsidR="00411B1A" w:rsidRPr="00BB71D1" w:rsidRDefault="00411B1A">
            <w:pPr>
              <w:jc w:val="center"/>
            </w:pPr>
            <w:r w:rsidRPr="00BB71D1">
              <w:t>-0.68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10D62B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9F50D0E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</w:tr>
      <w:tr w:rsidR="00411B1A" w:rsidRPr="00BB71D1" w14:paraId="482A711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972F346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EBA4A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17E3B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88EAC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A2DC3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E5CA6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6925DE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2186D5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F4256D4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09CF11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59A707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6987F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90FE93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82EE98" w14:textId="77777777" w:rsidR="00411B1A" w:rsidRPr="00BB71D1" w:rsidRDefault="00411B1A">
            <w:pPr>
              <w:jc w:val="center"/>
            </w:pPr>
            <w:r w:rsidRPr="00BB71D1">
              <w:t>0.75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60828F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447162F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E285655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84FB02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9E4695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068737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7E0E98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0286E1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EFD3F4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E2C4A3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CEE1484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95D8AE" w14:textId="77777777" w:rsidR="00411B1A" w:rsidRPr="00BB71D1" w:rsidRDefault="00411B1A">
            <w:pPr>
              <w:jc w:val="center"/>
            </w:pPr>
            <w:r w:rsidRPr="00BB71D1">
              <w:t>-0.53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A6650C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7F7566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C77D16" w14:textId="77777777" w:rsidR="00411B1A" w:rsidRPr="00BB71D1" w:rsidRDefault="00411B1A">
            <w:pPr>
              <w:jc w:val="center"/>
            </w:pPr>
            <w:r w:rsidRPr="00BB71D1">
              <w:t>-0.96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165CDB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DF514D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136BCD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426F4B3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8621AA" w14:textId="77777777" w:rsidR="00411B1A" w:rsidRPr="00BB71D1" w:rsidRDefault="00411B1A">
            <w:pPr>
              <w:jc w:val="center"/>
            </w:pPr>
            <w:r w:rsidRPr="00BB71D1">
              <w:t>-0.97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C637CB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575A0F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26E045" w14:textId="77777777" w:rsidR="00411B1A" w:rsidRPr="00BB71D1" w:rsidRDefault="00411B1A">
            <w:pPr>
              <w:jc w:val="center"/>
            </w:pPr>
            <w:r w:rsidRPr="00BB71D1">
              <w:t>-1.79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768357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5999D5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C0F89C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F69B6D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B5AE5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ED2DD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0592A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D9392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71CD5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8DEF2A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B1C1AC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251EA2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15258F" w14:textId="77777777" w:rsidR="00411B1A" w:rsidRPr="00BB71D1" w:rsidRDefault="00411B1A">
            <w:pPr>
              <w:jc w:val="center"/>
            </w:pPr>
            <w:r w:rsidRPr="00BB71D1">
              <w:t>-0.53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4ED0C3" w14:textId="77777777" w:rsidR="00411B1A" w:rsidRPr="00BB71D1" w:rsidRDefault="00411B1A">
            <w:pPr>
              <w:jc w:val="center"/>
            </w:pPr>
            <w:r w:rsidRPr="00BB71D1">
              <w:t>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ABC5AD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CB22A4" w14:textId="77777777" w:rsidR="00411B1A" w:rsidRPr="00BB71D1" w:rsidRDefault="00411B1A">
            <w:pPr>
              <w:jc w:val="center"/>
            </w:pPr>
            <w:r w:rsidRPr="00BB71D1">
              <w:t>-1.60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FCA82D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8CC927A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</w:tr>
      <w:tr w:rsidR="00411B1A" w:rsidRPr="00BB71D1" w14:paraId="4BE0E84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3C1093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54879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E2311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828FB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D0D83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049E29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346A5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7FC0C2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3B7649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35927B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4148DC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94E109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89EA31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EA1E0F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E90117F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</w:tr>
      <w:tr w:rsidR="00411B1A" w:rsidRPr="00BB71D1" w14:paraId="309F538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B6A2368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DD2952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86EEC7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8326C8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737C15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6BF8AA" w14:textId="77777777" w:rsidR="00411B1A" w:rsidRPr="00BB71D1" w:rsidRDefault="00411B1A">
            <w:pPr>
              <w:jc w:val="center"/>
            </w:pPr>
            <w:r w:rsidRPr="00BB71D1">
              <w:t>0.65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B2F4CB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D30BEC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54920C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73CA0D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1B1995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B14033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F89A8E" w14:textId="77777777" w:rsidR="00411B1A" w:rsidRPr="00BB71D1" w:rsidRDefault="00411B1A">
            <w:pPr>
              <w:jc w:val="center"/>
            </w:pPr>
            <w:r w:rsidRPr="00BB71D1">
              <w:t>-0.09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4DEBA3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355C9F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C89B03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214844E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24894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B2C2E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EB0F2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B1F83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8CC2D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51B1F3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ED4D0B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93AE89B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FA50FC" w14:textId="77777777" w:rsidR="00411B1A" w:rsidRPr="00BB71D1" w:rsidRDefault="00411B1A">
            <w:pPr>
              <w:jc w:val="center"/>
            </w:pPr>
            <w:r w:rsidRPr="00BB71D1">
              <w:t>-0.53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01A2BF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CD530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F60A21" w14:textId="77777777" w:rsidR="00411B1A" w:rsidRPr="00BB71D1" w:rsidRDefault="00411B1A">
            <w:pPr>
              <w:jc w:val="center"/>
            </w:pPr>
            <w:r w:rsidRPr="00BB71D1">
              <w:t>-0.75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EF79BF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C1E3B4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5C9373B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556A4C3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FBA8D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898F2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44E05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5E82E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CFCA7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96A06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F18694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FCB229A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FB2FB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63053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CB87C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25197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4DBB5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019211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B61DB6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68C4394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095CBB" w14:textId="77777777" w:rsidR="00411B1A" w:rsidRPr="00BB71D1" w:rsidRDefault="00411B1A">
            <w:pPr>
              <w:jc w:val="center"/>
            </w:pPr>
            <w:r w:rsidRPr="00BB71D1">
              <w:t>-0.66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375537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CCEC4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92578E" w14:textId="77777777" w:rsidR="00411B1A" w:rsidRPr="00BB71D1" w:rsidRDefault="00411B1A">
            <w:pPr>
              <w:jc w:val="center"/>
            </w:pPr>
            <w:r w:rsidRPr="00BB71D1">
              <w:t>-1.03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35E018" w14:textId="77777777" w:rsidR="00411B1A" w:rsidRPr="00BB71D1" w:rsidRDefault="00411B1A">
            <w:pPr>
              <w:jc w:val="center"/>
            </w:pPr>
            <w:r w:rsidRPr="00BB71D1">
              <w:t>-0.29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3E2B5B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7350236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42B323F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337254" w14:textId="77777777" w:rsidR="00411B1A" w:rsidRPr="00BB71D1" w:rsidRDefault="00411B1A">
            <w:pPr>
              <w:jc w:val="center"/>
            </w:pPr>
            <w:r w:rsidRPr="00BB71D1">
              <w:t>-0.77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B5D961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61486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23CCD1" w14:textId="77777777" w:rsidR="00411B1A" w:rsidRPr="00BB71D1" w:rsidRDefault="00411B1A">
            <w:pPr>
              <w:jc w:val="center"/>
            </w:pPr>
            <w:r w:rsidRPr="00BB71D1">
              <w:t>-1.05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7564B0" w14:textId="77777777" w:rsidR="00411B1A" w:rsidRPr="00BB71D1" w:rsidRDefault="00411B1A">
            <w:pPr>
              <w:jc w:val="center"/>
            </w:pPr>
            <w:r w:rsidRPr="00BB71D1">
              <w:t>-0.50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A48A0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899876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46C1A96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44CE6D" w14:textId="77777777" w:rsidR="00411B1A" w:rsidRPr="00BB71D1" w:rsidRDefault="00411B1A">
            <w:pPr>
              <w:jc w:val="center"/>
            </w:pPr>
            <w:r w:rsidRPr="00BB71D1">
              <w:t>-1.20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AFEE95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60B2C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B85929" w14:textId="77777777" w:rsidR="00411B1A" w:rsidRPr="00BB71D1" w:rsidRDefault="00411B1A">
            <w:pPr>
              <w:jc w:val="center"/>
            </w:pPr>
            <w:r w:rsidRPr="00BB71D1">
              <w:t>-1.47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4148F1" w14:textId="77777777" w:rsidR="00411B1A" w:rsidRPr="00BB71D1" w:rsidRDefault="00411B1A">
            <w:pPr>
              <w:jc w:val="center"/>
            </w:pPr>
            <w:r w:rsidRPr="00BB71D1">
              <w:t>-0.92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698379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061D1A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EB60D0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EDFDD4" w14:textId="77777777" w:rsidR="00411B1A" w:rsidRPr="00BB71D1" w:rsidRDefault="00411B1A">
            <w:pPr>
              <w:jc w:val="center"/>
            </w:pPr>
            <w:r w:rsidRPr="00BB71D1">
              <w:t>-1.65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2F87EF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7E8E1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1E50B7" w14:textId="77777777" w:rsidR="00411B1A" w:rsidRPr="00BB71D1" w:rsidRDefault="00411B1A">
            <w:pPr>
              <w:jc w:val="center"/>
            </w:pPr>
            <w:r w:rsidRPr="00BB71D1">
              <w:t>-1.97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0B4B15" w14:textId="77777777" w:rsidR="00411B1A" w:rsidRPr="00BB71D1" w:rsidRDefault="00411B1A">
            <w:pPr>
              <w:jc w:val="center"/>
            </w:pPr>
            <w:r w:rsidRPr="00BB71D1">
              <w:t>-1.34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74C2CD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9D3618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B4FCC9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52944B" w14:textId="77777777" w:rsidR="00411B1A" w:rsidRPr="00BB71D1" w:rsidRDefault="00411B1A">
            <w:pPr>
              <w:jc w:val="center"/>
            </w:pPr>
            <w:r w:rsidRPr="00BB71D1">
              <w:t>-1.65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0FE2F4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827F1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523DAB" w14:textId="77777777" w:rsidR="00411B1A" w:rsidRPr="00BB71D1" w:rsidRDefault="00411B1A">
            <w:pPr>
              <w:jc w:val="center"/>
            </w:pPr>
            <w:r w:rsidRPr="00BB71D1">
              <w:t>-2.10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149852" w14:textId="77777777" w:rsidR="00411B1A" w:rsidRPr="00BB71D1" w:rsidRDefault="00411B1A">
            <w:pPr>
              <w:jc w:val="center"/>
            </w:pPr>
            <w:r w:rsidRPr="00BB71D1">
              <w:t>-1.21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245B6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36DF1C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521DAF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49BD02" w14:textId="77777777" w:rsidR="00411B1A" w:rsidRPr="00BB71D1" w:rsidRDefault="00411B1A">
            <w:pPr>
              <w:jc w:val="center"/>
            </w:pPr>
            <w:r w:rsidRPr="00BB71D1">
              <w:t>-2.82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E4C7EC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D68C8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DA61E0" w14:textId="77777777" w:rsidR="00411B1A" w:rsidRPr="00BB71D1" w:rsidRDefault="00411B1A">
            <w:pPr>
              <w:jc w:val="center"/>
            </w:pPr>
            <w:r w:rsidRPr="00BB71D1">
              <w:t>-3.69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E99CC0" w14:textId="77777777" w:rsidR="00411B1A" w:rsidRPr="00BB71D1" w:rsidRDefault="00411B1A">
            <w:pPr>
              <w:jc w:val="center"/>
            </w:pPr>
            <w:r w:rsidRPr="00BB71D1">
              <w:t>-1.96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A2F4B7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420E08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E18DA6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040D25" w14:textId="77777777" w:rsidR="00411B1A" w:rsidRPr="00BB71D1" w:rsidRDefault="00411B1A">
            <w:pPr>
              <w:jc w:val="center"/>
            </w:pPr>
            <w:r w:rsidRPr="00BB71D1">
              <w:t>-1.84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791764" w14:textId="77777777" w:rsidR="00411B1A" w:rsidRPr="00BB71D1" w:rsidRDefault="00411B1A">
            <w:pPr>
              <w:jc w:val="center"/>
            </w:pPr>
            <w:r w:rsidRPr="00BB71D1">
              <w:t>1.65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830DBA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B26D77" w14:textId="77777777" w:rsidR="00411B1A" w:rsidRPr="00BB71D1" w:rsidRDefault="00411B1A">
            <w:pPr>
              <w:jc w:val="center"/>
            </w:pPr>
            <w:r w:rsidRPr="00BB71D1">
              <w:t>-5.11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1E4BDB" w14:textId="77777777" w:rsidR="00411B1A" w:rsidRPr="00BB71D1" w:rsidRDefault="00411B1A">
            <w:pPr>
              <w:jc w:val="center"/>
            </w:pPr>
            <w:r w:rsidRPr="00BB71D1">
              <w:t>1.44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C50D5A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82768F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535140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60B76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69ACC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15785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B6E17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F5A5F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BEC027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C6022F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F3C957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7FEC1E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9208C1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667D07" w14:textId="77777777" w:rsidR="00411B1A" w:rsidRPr="00BB71D1" w:rsidRDefault="00411B1A">
            <w:pPr>
              <w:jc w:val="center"/>
            </w:pPr>
            <w:r w:rsidRPr="00BB71D1">
              <w:t>0.66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D72FC3" w14:textId="77777777" w:rsidR="00411B1A" w:rsidRPr="00BB71D1" w:rsidRDefault="00411B1A">
            <w:pPr>
              <w:jc w:val="center"/>
            </w:pPr>
            <w:r w:rsidRPr="00BB71D1">
              <w:t>-1.23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502ADA" w14:textId="77777777" w:rsidR="00411B1A" w:rsidRPr="00BB71D1" w:rsidRDefault="00411B1A">
            <w:pPr>
              <w:jc w:val="center"/>
            </w:pPr>
            <w:r w:rsidRPr="00BB71D1">
              <w:t>0.79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E88ACF6" w14:textId="77777777" w:rsidR="00411B1A" w:rsidRPr="00BB71D1" w:rsidRDefault="00411B1A">
            <w:pPr>
              <w:jc w:val="center"/>
            </w:pPr>
            <w:r w:rsidRPr="00BB71D1">
              <w:t>0.66</w:t>
            </w:r>
          </w:p>
        </w:tc>
      </w:tr>
      <w:tr w:rsidR="00411B1A" w:rsidRPr="00BB71D1" w14:paraId="2A44580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F299461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2E077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E0F28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C471B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4B696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183C4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CE880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2AE48C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AF18080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DB6952" w14:textId="77777777" w:rsidR="00411B1A" w:rsidRPr="00BB71D1" w:rsidRDefault="00411B1A">
            <w:pPr>
              <w:jc w:val="center"/>
            </w:pPr>
            <w:r w:rsidRPr="00BB71D1">
              <w:t>-0.35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6438D2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E49573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46295B" w14:textId="77777777" w:rsidR="00411B1A" w:rsidRPr="00BB71D1" w:rsidRDefault="00411B1A">
            <w:pPr>
              <w:jc w:val="center"/>
            </w:pPr>
            <w:r w:rsidRPr="00BB71D1">
              <w:t>-1.11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AD53F7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67ADE49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</w:tr>
      <w:tr w:rsidR="00411B1A" w:rsidRPr="00BB71D1" w14:paraId="70EF190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32B8F60" w14:textId="77777777" w:rsidR="00411B1A" w:rsidRPr="00BB71D1" w:rsidRDefault="00411B1A">
            <w:r w:rsidRPr="00BB71D1">
              <w:t>Childhood Religion (Ref: Islam)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284AD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CBE25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B6DAF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FB8B9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266FAE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97218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901AA9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FA016A8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920146" w14:textId="77777777" w:rsidR="00411B1A" w:rsidRPr="00BB71D1" w:rsidRDefault="00411B1A">
            <w:pPr>
              <w:jc w:val="center"/>
            </w:pPr>
            <w:r w:rsidRPr="00BB71D1">
              <w:t>-0.68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47B6E5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402836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53823A" w14:textId="77777777" w:rsidR="00411B1A" w:rsidRPr="00BB71D1" w:rsidRDefault="00411B1A">
            <w:pPr>
              <w:jc w:val="center"/>
            </w:pPr>
            <w:r w:rsidRPr="00BB71D1">
              <w:t>-1.26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B7A00B" w14:textId="77777777" w:rsidR="00411B1A" w:rsidRPr="00BB71D1" w:rsidRDefault="00411B1A">
            <w:pPr>
              <w:jc w:val="center"/>
            </w:pPr>
            <w:r w:rsidRPr="00BB71D1">
              <w:t>-0.09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A83AFF2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</w:tr>
      <w:tr w:rsidR="00411B1A" w:rsidRPr="00BB71D1" w14:paraId="2041D72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FFAF863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17E66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EDC6D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F126E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6D4F3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85DEB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1BD8FC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5D5F99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8E8CC4A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F1FEC9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C83EF0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232F76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E0BD80" w14:textId="77777777" w:rsidR="00411B1A" w:rsidRPr="00BB71D1" w:rsidRDefault="00411B1A">
            <w:pPr>
              <w:jc w:val="center"/>
            </w:pPr>
            <w:r w:rsidRPr="00BB71D1">
              <w:t>-0.27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D2A61A" w14:textId="77777777" w:rsidR="00411B1A" w:rsidRPr="00BB71D1" w:rsidRDefault="00411B1A">
            <w:pPr>
              <w:jc w:val="center"/>
            </w:pPr>
            <w:r w:rsidRPr="00BB71D1">
              <w:t>0.99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43AFBAE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</w:tr>
    </w:tbl>
    <w:p w14:paraId="6CD4ABE2" w14:textId="77777777" w:rsidR="00411B1A" w:rsidRPr="00BB71D1" w:rsidRDefault="00411B1A"/>
    <w:p w14:paraId="3542ABA4" w14:textId="77777777" w:rsidR="00C22855" w:rsidRDefault="00C22855">
      <w:pPr>
        <w:pStyle w:val="Heading2"/>
        <w:jc w:val="center"/>
        <w:sectPr w:rsidR="00C22855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11" w:name="_Toc216287499"/>
    </w:p>
    <w:p w14:paraId="35D2E660" w14:textId="1446D64A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4c: E-Values and E-Value Limits for the Coefficients Shown in </w:t>
      </w:r>
      <w:r>
        <w:t>Table S</w:t>
      </w:r>
      <w:r w:rsidR="00411B1A" w:rsidRPr="00BB71D1">
        <w:t>4b (Egypt)</w:t>
      </w:r>
      <w:bookmarkEnd w:id="1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90"/>
        <w:gridCol w:w="1131"/>
        <w:gridCol w:w="1131"/>
      </w:tblGrid>
      <w:tr w:rsidR="00411B1A" w:rsidRPr="00BB71D1" w14:paraId="2D4A5EAB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6DCD2A7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08A5272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589A9F8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7B98E143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91E9C37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65BB88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7C2147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306DA5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306D016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69A280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8BDF6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514AA7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8F25C73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D1676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78605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8F296E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DD8927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E36DCA" w14:textId="77777777" w:rsidR="00411B1A" w:rsidRPr="00BB71D1" w:rsidRDefault="00411B1A">
            <w:pPr>
              <w:jc w:val="center"/>
            </w:pPr>
            <w:r w:rsidRPr="00BB71D1">
              <w:t>1.49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F7C94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4CCF47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D9395B3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E2CAF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90745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E6A3CE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5CA7908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91E38D" w14:textId="77777777" w:rsidR="00411B1A" w:rsidRPr="00BB71D1" w:rsidRDefault="00411B1A">
            <w:pPr>
              <w:jc w:val="center"/>
            </w:pPr>
            <w:r w:rsidRPr="00BB71D1">
              <w:t>2.06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D3622D" w14:textId="77777777" w:rsidR="00411B1A" w:rsidRPr="00BB71D1" w:rsidRDefault="00411B1A">
            <w:pPr>
              <w:jc w:val="center"/>
            </w:pPr>
            <w:r w:rsidRPr="00BB71D1">
              <w:t>1.31</w:t>
            </w:r>
          </w:p>
        </w:tc>
      </w:tr>
      <w:tr w:rsidR="00411B1A" w:rsidRPr="00BB71D1" w14:paraId="4110E5A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AF3A9D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688AEE" w14:textId="77777777" w:rsidR="00411B1A" w:rsidRPr="00BB71D1" w:rsidRDefault="00411B1A">
            <w:pPr>
              <w:jc w:val="center"/>
            </w:pPr>
            <w:r w:rsidRPr="00BB71D1">
              <w:t>2.88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A68388" w14:textId="77777777" w:rsidR="00411B1A" w:rsidRPr="00BB71D1" w:rsidRDefault="00411B1A">
            <w:pPr>
              <w:jc w:val="center"/>
            </w:pPr>
            <w:r w:rsidRPr="00BB71D1">
              <w:t>1.15</w:t>
            </w:r>
          </w:p>
        </w:tc>
      </w:tr>
      <w:tr w:rsidR="00411B1A" w:rsidRPr="00BB71D1" w14:paraId="07C131B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470B10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804506" w14:textId="77777777" w:rsidR="00411B1A" w:rsidRPr="00BB71D1" w:rsidRDefault="00411B1A">
            <w:pPr>
              <w:jc w:val="center"/>
            </w:pPr>
            <w:r w:rsidRPr="00BB71D1">
              <w:t>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E4B35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28392B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99C9990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BBF49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A419E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49A790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9FFC19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973CD3" w14:textId="77777777" w:rsidR="00411B1A" w:rsidRPr="00BB71D1" w:rsidRDefault="00411B1A">
            <w:pPr>
              <w:jc w:val="center"/>
            </w:pPr>
            <w:r w:rsidRPr="00BB71D1">
              <w:t>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053A4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6D95A6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52218AC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19667C" w14:textId="77777777" w:rsidR="00411B1A" w:rsidRPr="00BB71D1" w:rsidRDefault="00411B1A">
            <w:pPr>
              <w:jc w:val="center"/>
            </w:pPr>
            <w:r w:rsidRPr="00BB71D1">
              <w:t>1.50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7D8162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</w:tr>
      <w:tr w:rsidR="00411B1A" w:rsidRPr="00BB71D1" w14:paraId="2380F58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B6D038B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2DD034" w14:textId="77777777" w:rsidR="00411B1A" w:rsidRPr="00BB71D1" w:rsidRDefault="00411B1A">
            <w:pPr>
              <w:jc w:val="center"/>
            </w:pPr>
            <w:r w:rsidRPr="00BB71D1">
              <w:t>1.38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99132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E4C2AF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558C212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19E79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D61E1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6A0F83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196028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8AC63B" w14:textId="77777777" w:rsidR="00411B1A" w:rsidRPr="00BB71D1" w:rsidRDefault="00411B1A">
            <w:pPr>
              <w:jc w:val="center"/>
            </w:pPr>
            <w:r w:rsidRPr="00BB71D1">
              <w:t>1.53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E3AE42" w14:textId="77777777" w:rsidR="00411B1A" w:rsidRPr="00BB71D1" w:rsidRDefault="00411B1A">
            <w:pPr>
              <w:jc w:val="center"/>
            </w:pPr>
            <w:r w:rsidRPr="00BB71D1">
              <w:t>1.06</w:t>
            </w:r>
          </w:p>
        </w:tc>
      </w:tr>
      <w:tr w:rsidR="00411B1A" w:rsidRPr="00BB71D1" w14:paraId="4D86161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86002F7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5EB08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A6C2A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70E68F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C0A94F9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01F0C5" w14:textId="77777777" w:rsidR="00411B1A" w:rsidRPr="00BB71D1" w:rsidRDefault="00411B1A">
            <w:pPr>
              <w:jc w:val="center"/>
            </w:pPr>
            <w:r w:rsidRPr="00BB71D1">
              <w:t>1.47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7E870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DC9D2C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EDC99C7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0431E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FC014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65EA53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A7781B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B7618E" w14:textId="77777777" w:rsidR="00411B1A" w:rsidRPr="00BB71D1" w:rsidRDefault="00411B1A">
            <w:pPr>
              <w:jc w:val="center"/>
            </w:pPr>
            <w:r w:rsidRPr="00BB71D1">
              <w:t>1.62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262B79" w14:textId="77777777" w:rsidR="00411B1A" w:rsidRPr="00BB71D1" w:rsidRDefault="00411B1A">
            <w:pPr>
              <w:jc w:val="center"/>
            </w:pPr>
            <w:r w:rsidRPr="00BB71D1">
              <w:t>1.31</w:t>
            </w:r>
          </w:p>
        </w:tc>
      </w:tr>
      <w:tr w:rsidR="00411B1A" w:rsidRPr="00BB71D1" w14:paraId="5CADB38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F4E3CD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D431DA" w14:textId="77777777" w:rsidR="00411B1A" w:rsidRPr="00BB71D1" w:rsidRDefault="00411B1A">
            <w:pPr>
              <w:jc w:val="center"/>
            </w:pPr>
            <w:r w:rsidRPr="00BB71D1">
              <w:t>1.28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892DC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18304B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CD67DD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163BA2" w14:textId="77777777" w:rsidR="00411B1A" w:rsidRPr="00BB71D1" w:rsidRDefault="00411B1A">
            <w:pPr>
              <w:jc w:val="center"/>
            </w:pPr>
            <w:r w:rsidRPr="00BB71D1">
              <w:t>1.69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FAB873" w14:textId="77777777" w:rsidR="00411B1A" w:rsidRPr="00BB71D1" w:rsidRDefault="00411B1A">
            <w:pPr>
              <w:jc w:val="center"/>
            </w:pPr>
            <w:r w:rsidRPr="00BB71D1">
              <w:t>1.23</w:t>
            </w:r>
          </w:p>
        </w:tc>
      </w:tr>
      <w:tr w:rsidR="00411B1A" w:rsidRPr="00BB71D1" w14:paraId="57CF387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A57F03E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A82A41" w14:textId="77777777" w:rsidR="00411B1A" w:rsidRPr="00BB71D1" w:rsidRDefault="00411B1A">
            <w:pPr>
              <w:jc w:val="center"/>
            </w:pPr>
            <w:r w:rsidRPr="00BB71D1">
              <w:t>2.15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69D9A3" w14:textId="77777777" w:rsidR="00411B1A" w:rsidRPr="00BB71D1" w:rsidRDefault="00411B1A">
            <w:pPr>
              <w:jc w:val="center"/>
            </w:pPr>
            <w:r w:rsidRPr="00BB71D1">
              <w:t>1.30</w:t>
            </w:r>
          </w:p>
        </w:tc>
      </w:tr>
      <w:tr w:rsidR="00411B1A" w:rsidRPr="00BB71D1" w14:paraId="4D92B0F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B585BE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D8AE6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A874B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B5D6EA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F9C4383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D6A026" w14:textId="77777777" w:rsidR="00411B1A" w:rsidRPr="00BB71D1" w:rsidRDefault="00411B1A">
            <w:pPr>
              <w:jc w:val="center"/>
            </w:pPr>
            <w:r w:rsidRPr="00BB71D1">
              <w:t>1.70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CACE6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6B9D85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6BEF8F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D245F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D23EA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12461D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2AE703A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14585B" w14:textId="77777777" w:rsidR="00411B1A" w:rsidRPr="00BB71D1" w:rsidRDefault="00411B1A">
            <w:pPr>
              <w:jc w:val="center"/>
            </w:pPr>
            <w:r w:rsidRPr="00BB71D1">
              <w:t>1.49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8E7B7D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</w:tr>
      <w:tr w:rsidR="00411B1A" w:rsidRPr="00BB71D1" w14:paraId="10E5623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CA89FC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1C85AD" w14:textId="77777777" w:rsidR="00411B1A" w:rsidRPr="00BB71D1" w:rsidRDefault="00411B1A">
            <w:pPr>
              <w:jc w:val="center"/>
            </w:pPr>
            <w:r w:rsidRPr="00BB71D1">
              <w:t>1.49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413043" w14:textId="77777777" w:rsidR="00411B1A" w:rsidRPr="00BB71D1" w:rsidRDefault="00411B1A">
            <w:pPr>
              <w:jc w:val="center"/>
            </w:pPr>
            <w:r w:rsidRPr="00BB71D1">
              <w:t>1.09</w:t>
            </w:r>
          </w:p>
        </w:tc>
      </w:tr>
      <w:tr w:rsidR="00411B1A" w:rsidRPr="00BB71D1" w14:paraId="74A9DC4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F4C233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CAF48C" w14:textId="77777777" w:rsidR="00411B1A" w:rsidRPr="00BB71D1" w:rsidRDefault="00411B1A">
            <w:pPr>
              <w:jc w:val="center"/>
            </w:pPr>
            <w:r w:rsidRPr="00BB71D1">
              <w:t>1.37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14666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D6BCB7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3738B19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ABFDB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3077A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94E683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B686C3E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0D573A" w14:textId="77777777" w:rsidR="00411B1A" w:rsidRPr="00BB71D1" w:rsidRDefault="00411B1A">
            <w:pPr>
              <w:jc w:val="center"/>
            </w:pPr>
            <w:r w:rsidRPr="00BB71D1">
              <w:t>1.70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D7F13D" w14:textId="77777777" w:rsidR="00411B1A" w:rsidRPr="00BB71D1" w:rsidRDefault="00411B1A">
            <w:pPr>
              <w:jc w:val="center"/>
            </w:pPr>
            <w:r w:rsidRPr="00BB71D1">
              <w:t>1.47</w:t>
            </w:r>
          </w:p>
        </w:tc>
      </w:tr>
      <w:tr w:rsidR="00411B1A" w:rsidRPr="00BB71D1" w14:paraId="681B813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019A52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89EB1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0BDC9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FB8578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23A44A7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686A5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C3B9B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27CD84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E01C848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6D3285" w14:textId="77777777" w:rsidR="00411B1A" w:rsidRPr="00BB71D1" w:rsidRDefault="00411B1A">
            <w:pPr>
              <w:jc w:val="center"/>
            </w:pPr>
            <w:r w:rsidRPr="00BB71D1">
              <w:t>1.83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37F348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</w:tr>
      <w:tr w:rsidR="00411B1A" w:rsidRPr="00BB71D1" w14:paraId="792A6FA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816AA4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E4E96C" w14:textId="77777777" w:rsidR="00411B1A" w:rsidRPr="00BB71D1" w:rsidRDefault="00411B1A">
            <w:pPr>
              <w:jc w:val="center"/>
            </w:pPr>
            <w:r w:rsidRPr="00BB71D1">
              <w:t>1.95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DBB7E4" w14:textId="77777777" w:rsidR="00411B1A" w:rsidRPr="00BB71D1" w:rsidRDefault="00411B1A">
            <w:pPr>
              <w:jc w:val="center"/>
            </w:pPr>
            <w:r w:rsidRPr="00BB71D1">
              <w:t>1.67</w:t>
            </w:r>
          </w:p>
        </w:tc>
      </w:tr>
      <w:tr w:rsidR="00411B1A" w:rsidRPr="00BB71D1" w14:paraId="6DD32D3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097077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2C8489" w14:textId="77777777" w:rsidR="00411B1A" w:rsidRPr="00BB71D1" w:rsidRDefault="00411B1A">
            <w:pPr>
              <w:jc w:val="center"/>
            </w:pPr>
            <w:r w:rsidRPr="00BB71D1">
              <w:t>2.40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E5469F" w14:textId="77777777" w:rsidR="00411B1A" w:rsidRPr="00BB71D1" w:rsidRDefault="00411B1A">
            <w:pPr>
              <w:jc w:val="center"/>
            </w:pPr>
            <w:r w:rsidRPr="00BB71D1">
              <w:t>2.11</w:t>
            </w:r>
          </w:p>
        </w:tc>
      </w:tr>
      <w:tr w:rsidR="00411B1A" w:rsidRPr="00BB71D1" w14:paraId="6DF4EB0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97A3639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7F1F2B" w14:textId="77777777" w:rsidR="00411B1A" w:rsidRPr="00BB71D1" w:rsidRDefault="00411B1A">
            <w:pPr>
              <w:jc w:val="center"/>
            </w:pPr>
            <w:r w:rsidRPr="00BB71D1">
              <w:t>2.96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DB9520" w14:textId="77777777" w:rsidR="00411B1A" w:rsidRPr="00BB71D1" w:rsidRDefault="00411B1A">
            <w:pPr>
              <w:jc w:val="center"/>
            </w:pPr>
            <w:r w:rsidRPr="00BB71D1">
              <w:t>2.58</w:t>
            </w:r>
          </w:p>
        </w:tc>
      </w:tr>
      <w:tr w:rsidR="00411B1A" w:rsidRPr="00BB71D1" w14:paraId="128B96D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7E955CA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8D1619" w14:textId="77777777" w:rsidR="00411B1A" w:rsidRPr="00BB71D1" w:rsidRDefault="00411B1A">
            <w:pPr>
              <w:jc w:val="center"/>
            </w:pPr>
            <w:r w:rsidRPr="00BB71D1">
              <w:t>2.96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95B69E" w14:textId="77777777" w:rsidR="00411B1A" w:rsidRPr="00BB71D1" w:rsidRDefault="00411B1A">
            <w:pPr>
              <w:jc w:val="center"/>
            </w:pPr>
            <w:r w:rsidRPr="00BB71D1">
              <w:t>2.42</w:t>
            </w:r>
          </w:p>
        </w:tc>
      </w:tr>
      <w:tr w:rsidR="00411B1A" w:rsidRPr="00BB71D1" w14:paraId="795039A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026FFAA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2AE7C3" w14:textId="77777777" w:rsidR="00411B1A" w:rsidRPr="00BB71D1" w:rsidRDefault="00411B1A">
            <w:pPr>
              <w:jc w:val="center"/>
            </w:pPr>
            <w:r w:rsidRPr="00BB71D1">
              <w:t>4.79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09F6DC" w14:textId="77777777" w:rsidR="00411B1A" w:rsidRPr="00BB71D1" w:rsidRDefault="00411B1A">
            <w:pPr>
              <w:jc w:val="center"/>
            </w:pPr>
            <w:r w:rsidRPr="00BB71D1">
              <w:t>3.39</w:t>
            </w:r>
          </w:p>
        </w:tc>
      </w:tr>
      <w:tr w:rsidR="00411B1A" w:rsidRPr="00BB71D1" w14:paraId="575EA26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C08C72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D89DB3" w14:textId="77777777" w:rsidR="00411B1A" w:rsidRPr="00BB71D1" w:rsidRDefault="00411B1A">
            <w:pPr>
              <w:jc w:val="center"/>
            </w:pPr>
            <w:r w:rsidRPr="00BB71D1">
              <w:t>3.20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269CE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FA053B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4888096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B9E56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A2F51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36E47F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4B73790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DB8B18" w14:textId="77777777" w:rsidR="00411B1A" w:rsidRPr="00BB71D1" w:rsidRDefault="00411B1A">
            <w:pPr>
              <w:jc w:val="center"/>
            </w:pPr>
            <w:r w:rsidRPr="00BB71D1">
              <w:t>1.38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73F44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943A36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8CBAD5E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C6B27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B82A8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A9B0A3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2E18382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7EF62E" w14:textId="77777777" w:rsidR="00411B1A" w:rsidRPr="00BB71D1" w:rsidRDefault="00411B1A">
            <w:pPr>
              <w:jc w:val="center"/>
            </w:pPr>
            <w:r w:rsidRPr="00BB71D1">
              <w:t>1.51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B7288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198C09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8E33F17" w14:textId="77777777" w:rsidR="00411B1A" w:rsidRPr="00BB71D1" w:rsidRDefault="00411B1A">
            <w:r w:rsidRPr="00BB71D1">
              <w:t>Childhood Religion (Ref: Islam)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F812C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F5F3D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FA9C99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207ABA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111BAB" w14:textId="77777777" w:rsidR="00411B1A" w:rsidRPr="00BB71D1" w:rsidRDefault="00411B1A">
            <w:pPr>
              <w:jc w:val="center"/>
            </w:pPr>
            <w:r w:rsidRPr="00BB71D1">
              <w:t>1.84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5F50C0" w14:textId="77777777" w:rsidR="00411B1A" w:rsidRPr="00BB71D1" w:rsidRDefault="00411B1A">
            <w:pPr>
              <w:jc w:val="center"/>
            </w:pPr>
            <w:r w:rsidRPr="00BB71D1">
              <w:t>1.23</w:t>
            </w:r>
          </w:p>
        </w:tc>
      </w:tr>
      <w:tr w:rsidR="00411B1A" w:rsidRPr="00BB71D1" w14:paraId="287EF76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FA778CD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D22D3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1E2BB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473701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E6C712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6FD967" w14:textId="77777777" w:rsidR="00411B1A" w:rsidRPr="00BB71D1" w:rsidRDefault="00411B1A">
            <w:pPr>
              <w:jc w:val="center"/>
            </w:pPr>
            <w:r w:rsidRPr="00BB71D1">
              <w:t>1.52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F4126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</w:tbl>
    <w:p w14:paraId="0B9FADF9" w14:textId="77777777" w:rsidR="00411B1A" w:rsidRPr="00BB71D1" w:rsidRDefault="00411B1A"/>
    <w:p w14:paraId="07E1E2EE" w14:textId="217CF0F4" w:rsidR="00411B1A" w:rsidRPr="00BB71D1" w:rsidRDefault="00823670">
      <w:pPr>
        <w:pStyle w:val="Heading2"/>
        <w:jc w:val="center"/>
      </w:pPr>
      <w:bookmarkStart w:id="12" w:name="_Toc216287500"/>
      <w:r>
        <w:t>Table S</w:t>
      </w:r>
      <w:r w:rsidR="00411B1A" w:rsidRPr="00BB71D1">
        <w:t>5a: Nationally-Representative Descriptive Statistics of the Observed Sample (Germany)</w:t>
      </w:r>
      <w:bookmarkEnd w:id="1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7F440435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FCB8425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D998EC8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7075490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094EBB3B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F6254AB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A57283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CAECF2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E2DEFB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717DCF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F42A98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12CC21" w14:textId="77777777" w:rsidR="00411B1A" w:rsidRPr="00BB71D1" w:rsidRDefault="00411B1A">
            <w:pPr>
              <w:jc w:val="center"/>
            </w:pPr>
            <w:r w:rsidRPr="00BB71D1">
              <w:t>5497</w:t>
            </w:r>
          </w:p>
        </w:tc>
      </w:tr>
      <w:tr w:rsidR="00411B1A" w:rsidRPr="00BB71D1" w14:paraId="76D67E4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351541B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1484ED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3C27FA" w14:textId="77777777" w:rsidR="00411B1A" w:rsidRPr="00BB71D1" w:rsidRDefault="00411B1A">
            <w:pPr>
              <w:jc w:val="center"/>
            </w:pPr>
            <w:r w:rsidRPr="00BB71D1">
              <w:t>3031</w:t>
            </w:r>
          </w:p>
        </w:tc>
      </w:tr>
      <w:tr w:rsidR="00411B1A" w:rsidRPr="00BB71D1" w14:paraId="69141E7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B76F8B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3EE3D1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B684DF" w14:textId="77777777" w:rsidR="00411B1A" w:rsidRPr="00BB71D1" w:rsidRDefault="00411B1A">
            <w:pPr>
              <w:jc w:val="center"/>
            </w:pPr>
            <w:r w:rsidRPr="00BB71D1">
              <w:t>496</w:t>
            </w:r>
          </w:p>
        </w:tc>
      </w:tr>
      <w:tr w:rsidR="00411B1A" w:rsidRPr="00BB71D1" w14:paraId="67CE4CC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3E20264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828886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BC607C" w14:textId="77777777" w:rsidR="00411B1A" w:rsidRPr="00BB71D1" w:rsidRDefault="00411B1A">
            <w:pPr>
              <w:jc w:val="center"/>
            </w:pPr>
            <w:r w:rsidRPr="00BB71D1">
              <w:t>187</w:t>
            </w:r>
          </w:p>
        </w:tc>
      </w:tr>
      <w:tr w:rsidR="00411B1A" w:rsidRPr="00BB71D1" w14:paraId="3DCB5C9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064AFC1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B77F2A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96586E" w14:textId="77777777" w:rsidR="00411B1A" w:rsidRPr="00BB71D1" w:rsidRDefault="00411B1A">
            <w:pPr>
              <w:jc w:val="center"/>
            </w:pPr>
            <w:r w:rsidRPr="00BB71D1">
              <w:t>241</w:t>
            </w:r>
          </w:p>
        </w:tc>
      </w:tr>
      <w:tr w:rsidR="00411B1A" w:rsidRPr="00BB71D1" w14:paraId="518209C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AAC9AB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07784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9EA08D" w14:textId="77777777" w:rsidR="00411B1A" w:rsidRPr="00BB71D1" w:rsidRDefault="00411B1A">
            <w:pPr>
              <w:jc w:val="center"/>
            </w:pPr>
            <w:r w:rsidRPr="00BB71D1">
              <w:t>54</w:t>
            </w:r>
          </w:p>
        </w:tc>
      </w:tr>
      <w:tr w:rsidR="00411B1A" w:rsidRPr="00BB71D1" w14:paraId="734D808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BD045D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5D0FB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2FE41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2B937F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F48636D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1B4935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D42C6E" w14:textId="77777777" w:rsidR="00411B1A" w:rsidRPr="00BB71D1" w:rsidRDefault="00411B1A">
            <w:pPr>
              <w:jc w:val="center"/>
            </w:pPr>
            <w:r w:rsidRPr="00BB71D1">
              <w:t>4652</w:t>
            </w:r>
          </w:p>
        </w:tc>
      </w:tr>
      <w:tr w:rsidR="00411B1A" w:rsidRPr="00BB71D1" w14:paraId="12E753D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6A443C3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C86B8D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D2E6A7" w14:textId="77777777" w:rsidR="00411B1A" w:rsidRPr="00BB71D1" w:rsidRDefault="00411B1A">
            <w:pPr>
              <w:jc w:val="center"/>
            </w:pPr>
            <w:r w:rsidRPr="00BB71D1">
              <w:t>3012</w:t>
            </w:r>
          </w:p>
        </w:tc>
      </w:tr>
      <w:tr w:rsidR="00411B1A" w:rsidRPr="00BB71D1" w14:paraId="74C151E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F87F0F1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3320DF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80E441" w14:textId="77777777" w:rsidR="00411B1A" w:rsidRPr="00BB71D1" w:rsidRDefault="00411B1A">
            <w:pPr>
              <w:jc w:val="center"/>
            </w:pPr>
            <w:r w:rsidRPr="00BB71D1">
              <w:t>846</w:t>
            </w:r>
          </w:p>
        </w:tc>
      </w:tr>
      <w:tr w:rsidR="00411B1A" w:rsidRPr="00BB71D1" w14:paraId="67003D7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6FDEEA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C7824F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DEFF98" w14:textId="77777777" w:rsidR="00411B1A" w:rsidRPr="00BB71D1" w:rsidRDefault="00411B1A">
            <w:pPr>
              <w:jc w:val="center"/>
            </w:pPr>
            <w:r w:rsidRPr="00BB71D1">
              <w:t>385</w:t>
            </w:r>
          </w:p>
        </w:tc>
      </w:tr>
      <w:tr w:rsidR="00411B1A" w:rsidRPr="00BB71D1" w14:paraId="7D03DF7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F42D081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45A947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7BB60D" w14:textId="77777777" w:rsidR="00411B1A" w:rsidRPr="00BB71D1" w:rsidRDefault="00411B1A">
            <w:pPr>
              <w:jc w:val="center"/>
            </w:pPr>
            <w:r w:rsidRPr="00BB71D1">
              <w:t>538</w:t>
            </w:r>
          </w:p>
        </w:tc>
      </w:tr>
      <w:tr w:rsidR="00411B1A" w:rsidRPr="00BB71D1" w14:paraId="65770F9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A0FB21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CED04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18B226" w14:textId="77777777" w:rsidR="00411B1A" w:rsidRPr="00BB71D1" w:rsidRDefault="00411B1A">
            <w:pPr>
              <w:jc w:val="center"/>
            </w:pPr>
            <w:r w:rsidRPr="00BB71D1">
              <w:t>73</w:t>
            </w:r>
          </w:p>
        </w:tc>
      </w:tr>
      <w:tr w:rsidR="00411B1A" w:rsidRPr="00BB71D1" w14:paraId="03A21A7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39D8E51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6972F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6C811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CD1DEA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DE1467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C1B710" w14:textId="77777777" w:rsidR="00411B1A" w:rsidRPr="00BB71D1" w:rsidRDefault="00411B1A">
            <w:pPr>
              <w:jc w:val="center"/>
            </w:pPr>
            <w:r w:rsidRPr="00BB71D1">
              <w:t>0.80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98E690" w14:textId="77777777" w:rsidR="00411B1A" w:rsidRPr="00BB71D1" w:rsidRDefault="00411B1A">
            <w:pPr>
              <w:jc w:val="center"/>
            </w:pPr>
            <w:r w:rsidRPr="00BB71D1">
              <w:t>7620</w:t>
            </w:r>
          </w:p>
        </w:tc>
      </w:tr>
      <w:tr w:rsidR="00411B1A" w:rsidRPr="00BB71D1" w14:paraId="510B642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56A8CB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965993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F73079" w14:textId="77777777" w:rsidR="00411B1A" w:rsidRPr="00BB71D1" w:rsidRDefault="00411B1A">
            <w:pPr>
              <w:jc w:val="center"/>
            </w:pPr>
            <w:r w:rsidRPr="00BB71D1">
              <w:t>927</w:t>
            </w:r>
          </w:p>
        </w:tc>
      </w:tr>
      <w:tr w:rsidR="00411B1A" w:rsidRPr="00BB71D1" w14:paraId="3E70949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0E0FF9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879B32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59C1E6" w14:textId="77777777" w:rsidR="00411B1A" w:rsidRPr="00BB71D1" w:rsidRDefault="00411B1A">
            <w:pPr>
              <w:jc w:val="center"/>
            </w:pPr>
            <w:r w:rsidRPr="00BB71D1">
              <w:t>578</w:t>
            </w:r>
          </w:p>
        </w:tc>
      </w:tr>
      <w:tr w:rsidR="00411B1A" w:rsidRPr="00BB71D1" w14:paraId="05627E6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01E87C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409F48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2B7CE1" w14:textId="77777777" w:rsidR="00411B1A" w:rsidRPr="00BB71D1" w:rsidRDefault="00411B1A">
            <w:pPr>
              <w:jc w:val="center"/>
            </w:pPr>
            <w:r w:rsidRPr="00BB71D1">
              <w:t>245</w:t>
            </w:r>
          </w:p>
        </w:tc>
      </w:tr>
      <w:tr w:rsidR="00411B1A" w:rsidRPr="00BB71D1" w14:paraId="4A5F870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983E3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98779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2F9B23" w14:textId="77777777" w:rsidR="00411B1A" w:rsidRPr="00BB71D1" w:rsidRDefault="00411B1A">
            <w:pPr>
              <w:jc w:val="center"/>
            </w:pPr>
            <w:r w:rsidRPr="00BB71D1">
              <w:t>136</w:t>
            </w:r>
          </w:p>
        </w:tc>
      </w:tr>
      <w:tr w:rsidR="00411B1A" w:rsidRPr="00BB71D1" w14:paraId="26CFA2C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CBCE04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AB4B5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75306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94164B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A5B78B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7F08E5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84F1EA" w14:textId="77777777" w:rsidR="00411B1A" w:rsidRPr="00BB71D1" w:rsidRDefault="00411B1A">
            <w:pPr>
              <w:jc w:val="center"/>
            </w:pPr>
            <w:r w:rsidRPr="00BB71D1">
              <w:t>3177</w:t>
            </w:r>
          </w:p>
        </w:tc>
      </w:tr>
      <w:tr w:rsidR="00411B1A" w:rsidRPr="00BB71D1" w14:paraId="4B68EEC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C2927B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7A6122" w14:textId="77777777" w:rsidR="00411B1A" w:rsidRPr="00BB71D1" w:rsidRDefault="00411B1A">
            <w:pPr>
              <w:jc w:val="center"/>
            </w:pPr>
            <w:r w:rsidRPr="00BB71D1">
              <w:t>0.47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ED3721" w14:textId="77777777" w:rsidR="00411B1A" w:rsidRPr="00BB71D1" w:rsidRDefault="00411B1A">
            <w:pPr>
              <w:jc w:val="center"/>
            </w:pPr>
            <w:r w:rsidRPr="00BB71D1">
              <w:t>4508</w:t>
            </w:r>
          </w:p>
        </w:tc>
      </w:tr>
      <w:tr w:rsidR="00411B1A" w:rsidRPr="00BB71D1" w14:paraId="4A3E558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9C9FC3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A9A50C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2DB9D0" w14:textId="77777777" w:rsidR="00411B1A" w:rsidRPr="00BB71D1" w:rsidRDefault="00411B1A">
            <w:pPr>
              <w:jc w:val="center"/>
            </w:pPr>
            <w:r w:rsidRPr="00BB71D1">
              <w:t>1481</w:t>
            </w:r>
          </w:p>
        </w:tc>
      </w:tr>
      <w:tr w:rsidR="00411B1A" w:rsidRPr="00BB71D1" w14:paraId="4E71F95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463E446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392F2B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D34104" w14:textId="77777777" w:rsidR="00411B1A" w:rsidRPr="00BB71D1" w:rsidRDefault="00411B1A">
            <w:pPr>
              <w:jc w:val="center"/>
            </w:pPr>
            <w:r w:rsidRPr="00BB71D1">
              <w:t>314</w:t>
            </w:r>
          </w:p>
        </w:tc>
      </w:tr>
      <w:tr w:rsidR="00411B1A" w:rsidRPr="00BB71D1" w14:paraId="5AA05A2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578467F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35243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BB4704" w14:textId="77777777" w:rsidR="00411B1A" w:rsidRPr="00BB71D1" w:rsidRDefault="00411B1A">
            <w:pPr>
              <w:jc w:val="center"/>
            </w:pPr>
            <w:r w:rsidRPr="00BB71D1">
              <w:t>26</w:t>
            </w:r>
          </w:p>
        </w:tc>
      </w:tr>
      <w:tr w:rsidR="00411B1A" w:rsidRPr="00BB71D1" w14:paraId="321C9C7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4AFE4E2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EC93F4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F5006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722AAA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ABA4E1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E0F3D3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F6C64F" w14:textId="77777777" w:rsidR="00411B1A" w:rsidRPr="00BB71D1" w:rsidRDefault="00411B1A">
            <w:pPr>
              <w:jc w:val="center"/>
            </w:pPr>
            <w:r w:rsidRPr="00BB71D1">
              <w:t>1086</w:t>
            </w:r>
          </w:p>
        </w:tc>
      </w:tr>
      <w:tr w:rsidR="00411B1A" w:rsidRPr="00BB71D1" w14:paraId="2CB5DD5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7FA90EE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96CB62" w14:textId="77777777" w:rsidR="00411B1A" w:rsidRPr="00BB71D1" w:rsidRDefault="00411B1A">
            <w:pPr>
              <w:jc w:val="center"/>
            </w:pPr>
            <w:r w:rsidRPr="00BB71D1">
              <w:t>0.88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054F08" w14:textId="77777777" w:rsidR="00411B1A" w:rsidRPr="00BB71D1" w:rsidRDefault="00411B1A">
            <w:pPr>
              <w:jc w:val="center"/>
            </w:pPr>
            <w:r w:rsidRPr="00BB71D1">
              <w:t>8321</w:t>
            </w:r>
          </w:p>
        </w:tc>
      </w:tr>
      <w:tr w:rsidR="00411B1A" w:rsidRPr="00BB71D1" w14:paraId="4100A1C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F9412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443F65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40C635" w14:textId="77777777" w:rsidR="00411B1A" w:rsidRPr="00BB71D1" w:rsidRDefault="00411B1A">
            <w:pPr>
              <w:jc w:val="center"/>
            </w:pPr>
            <w:r w:rsidRPr="00BB71D1">
              <w:t>99</w:t>
            </w:r>
          </w:p>
        </w:tc>
      </w:tr>
      <w:tr w:rsidR="00411B1A" w:rsidRPr="00BB71D1" w14:paraId="5DFE6F8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04BA79C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69F4B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DE2A0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CC4306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509B3CA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42F7C4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27FA91" w14:textId="77777777" w:rsidR="00411B1A" w:rsidRPr="00BB71D1" w:rsidRDefault="00411B1A">
            <w:pPr>
              <w:jc w:val="center"/>
            </w:pPr>
            <w:r w:rsidRPr="00BB71D1">
              <w:t>1105</w:t>
            </w:r>
          </w:p>
        </w:tc>
      </w:tr>
      <w:tr w:rsidR="00411B1A" w:rsidRPr="00BB71D1" w14:paraId="52CBB40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8244FF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9DD974" w14:textId="77777777" w:rsidR="00411B1A" w:rsidRPr="00BB71D1" w:rsidRDefault="00411B1A">
            <w:pPr>
              <w:jc w:val="center"/>
            </w:pPr>
            <w:r w:rsidRPr="00BB71D1">
              <w:t>0.87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AC29C7" w14:textId="77777777" w:rsidR="00411B1A" w:rsidRPr="00BB71D1" w:rsidRDefault="00411B1A">
            <w:pPr>
              <w:jc w:val="center"/>
            </w:pPr>
            <w:r w:rsidRPr="00BB71D1">
              <w:t>8262</w:t>
            </w:r>
          </w:p>
        </w:tc>
      </w:tr>
      <w:tr w:rsidR="00411B1A" w:rsidRPr="00BB71D1" w14:paraId="15F5634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C71AC1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5A5B9E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799FD4" w14:textId="77777777" w:rsidR="00411B1A" w:rsidRPr="00BB71D1" w:rsidRDefault="00411B1A">
            <w:pPr>
              <w:jc w:val="center"/>
            </w:pPr>
            <w:r w:rsidRPr="00BB71D1">
              <w:t>114</w:t>
            </w:r>
          </w:p>
        </w:tc>
      </w:tr>
      <w:tr w:rsidR="00411B1A" w:rsidRPr="00BB71D1" w14:paraId="76D8628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EE7DC7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5BECB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9630BC" w14:textId="77777777" w:rsidR="00411B1A" w:rsidRPr="00BB71D1" w:rsidRDefault="00411B1A">
            <w:pPr>
              <w:jc w:val="center"/>
            </w:pPr>
            <w:r w:rsidRPr="00BB71D1">
              <w:t>25</w:t>
            </w:r>
          </w:p>
        </w:tc>
      </w:tr>
      <w:tr w:rsidR="00411B1A" w:rsidRPr="00BB71D1" w14:paraId="13D86BC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647D045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0DC600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71CD2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D36F80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0AA4DA9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722CFA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3451E7" w14:textId="77777777" w:rsidR="00411B1A" w:rsidRPr="00BB71D1" w:rsidRDefault="00411B1A">
            <w:pPr>
              <w:jc w:val="center"/>
            </w:pPr>
            <w:r w:rsidRPr="00BB71D1">
              <w:t>2633</w:t>
            </w:r>
          </w:p>
        </w:tc>
      </w:tr>
      <w:tr w:rsidR="00411B1A" w:rsidRPr="00BB71D1" w14:paraId="00E7606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D576EA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3FB119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79C780" w14:textId="77777777" w:rsidR="00411B1A" w:rsidRPr="00BB71D1" w:rsidRDefault="00411B1A">
            <w:pPr>
              <w:jc w:val="center"/>
            </w:pPr>
            <w:r w:rsidRPr="00BB71D1">
              <w:t>3518</w:t>
            </w:r>
          </w:p>
        </w:tc>
      </w:tr>
      <w:tr w:rsidR="00411B1A" w:rsidRPr="00BB71D1" w14:paraId="72CBCBB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76A9BAC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E2F52B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E45634" w14:textId="77777777" w:rsidR="00411B1A" w:rsidRPr="00BB71D1" w:rsidRDefault="00411B1A">
            <w:pPr>
              <w:jc w:val="center"/>
            </w:pPr>
            <w:r w:rsidRPr="00BB71D1">
              <w:t>2582</w:t>
            </w:r>
          </w:p>
        </w:tc>
      </w:tr>
      <w:tr w:rsidR="00411B1A" w:rsidRPr="00BB71D1" w14:paraId="1945C9F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F537950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61A458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EA72E1" w14:textId="77777777" w:rsidR="00411B1A" w:rsidRPr="00BB71D1" w:rsidRDefault="00411B1A">
            <w:pPr>
              <w:jc w:val="center"/>
            </w:pPr>
            <w:r w:rsidRPr="00BB71D1">
              <w:t>612</w:t>
            </w:r>
          </w:p>
        </w:tc>
      </w:tr>
      <w:tr w:rsidR="00411B1A" w:rsidRPr="00BB71D1" w14:paraId="6342504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562440E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D98475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BB5F42" w14:textId="77777777" w:rsidR="00411B1A" w:rsidRPr="00BB71D1" w:rsidRDefault="00411B1A">
            <w:pPr>
              <w:jc w:val="center"/>
            </w:pPr>
            <w:r w:rsidRPr="00BB71D1">
              <w:t>134</w:t>
            </w:r>
          </w:p>
        </w:tc>
      </w:tr>
      <w:tr w:rsidR="00411B1A" w:rsidRPr="00BB71D1" w14:paraId="418CB55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0D88F6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4BF37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C75174" w14:textId="77777777" w:rsidR="00411B1A" w:rsidRPr="00BB71D1" w:rsidRDefault="00411B1A">
            <w:pPr>
              <w:jc w:val="center"/>
            </w:pPr>
            <w:r w:rsidRPr="00BB71D1">
              <w:t>26</w:t>
            </w:r>
          </w:p>
        </w:tc>
      </w:tr>
      <w:tr w:rsidR="00411B1A" w:rsidRPr="00BB71D1" w14:paraId="26B2108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E15C184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ADC8E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0151F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E37EEF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2FD8F1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A2523D" w14:textId="77777777" w:rsidR="00411B1A" w:rsidRPr="00BB71D1" w:rsidRDefault="00411B1A">
            <w:pPr>
              <w:jc w:val="center"/>
            </w:pPr>
            <w:r w:rsidRPr="00BB71D1">
              <w:t>0.92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39F34F" w14:textId="77777777" w:rsidR="00411B1A" w:rsidRPr="00BB71D1" w:rsidRDefault="00411B1A">
            <w:pPr>
              <w:jc w:val="center"/>
            </w:pPr>
            <w:r w:rsidRPr="00BB71D1">
              <w:t>8722</w:t>
            </w:r>
          </w:p>
        </w:tc>
      </w:tr>
      <w:tr w:rsidR="00411B1A" w:rsidRPr="00BB71D1" w14:paraId="133E044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D8898D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21A2B1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6B2A2D" w14:textId="77777777" w:rsidR="00411B1A" w:rsidRPr="00BB71D1" w:rsidRDefault="00411B1A">
            <w:pPr>
              <w:jc w:val="center"/>
            </w:pPr>
            <w:r w:rsidRPr="00BB71D1">
              <w:t>744</w:t>
            </w:r>
          </w:p>
        </w:tc>
      </w:tr>
      <w:tr w:rsidR="00411B1A" w:rsidRPr="00BB71D1" w14:paraId="2701DD8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37AC81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E1A2F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367A62" w14:textId="77777777" w:rsidR="00411B1A" w:rsidRPr="00BB71D1" w:rsidRDefault="00411B1A">
            <w:pPr>
              <w:jc w:val="center"/>
            </w:pPr>
            <w:r w:rsidRPr="00BB71D1">
              <w:t>40</w:t>
            </w:r>
          </w:p>
        </w:tc>
      </w:tr>
      <w:tr w:rsidR="00411B1A" w:rsidRPr="00BB71D1" w14:paraId="305A7B4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D9CCC1B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4EDA8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22927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ACF40D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A386A00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474A9C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05F686" w14:textId="77777777" w:rsidR="00411B1A" w:rsidRPr="00BB71D1" w:rsidRDefault="00411B1A">
            <w:pPr>
              <w:jc w:val="center"/>
            </w:pPr>
            <w:r w:rsidRPr="00BB71D1">
              <w:t>1943</w:t>
            </w:r>
          </w:p>
        </w:tc>
      </w:tr>
      <w:tr w:rsidR="00411B1A" w:rsidRPr="00BB71D1" w14:paraId="76BE73B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F6FBAA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218780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5840E6" w14:textId="77777777" w:rsidR="00411B1A" w:rsidRPr="00BB71D1" w:rsidRDefault="00411B1A">
            <w:pPr>
              <w:jc w:val="center"/>
            </w:pPr>
            <w:r w:rsidRPr="00BB71D1">
              <w:t>1899</w:t>
            </w:r>
          </w:p>
        </w:tc>
      </w:tr>
      <w:tr w:rsidR="00411B1A" w:rsidRPr="00BB71D1" w14:paraId="314852D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36A5495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3B79A0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B5AA06" w14:textId="77777777" w:rsidR="00411B1A" w:rsidRPr="00BB71D1" w:rsidRDefault="00411B1A">
            <w:pPr>
              <w:jc w:val="center"/>
            </w:pPr>
            <w:r w:rsidRPr="00BB71D1">
              <w:t>2887</w:t>
            </w:r>
          </w:p>
        </w:tc>
      </w:tr>
      <w:tr w:rsidR="00411B1A" w:rsidRPr="00BB71D1" w14:paraId="329571B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E9DDCF7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32D3AF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EFC641" w14:textId="77777777" w:rsidR="00411B1A" w:rsidRPr="00BB71D1" w:rsidRDefault="00411B1A">
            <w:pPr>
              <w:jc w:val="center"/>
            </w:pPr>
            <w:r w:rsidRPr="00BB71D1">
              <w:t>2749</w:t>
            </w:r>
          </w:p>
        </w:tc>
      </w:tr>
      <w:tr w:rsidR="00411B1A" w:rsidRPr="00BB71D1" w14:paraId="0E5AAC6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A3986D4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F62FB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91118A" w14:textId="77777777" w:rsidR="00411B1A" w:rsidRPr="00BB71D1" w:rsidRDefault="00411B1A">
            <w:pPr>
              <w:jc w:val="center"/>
            </w:pPr>
            <w:r w:rsidRPr="00BB71D1">
              <w:t>27</w:t>
            </w:r>
          </w:p>
        </w:tc>
      </w:tr>
      <w:tr w:rsidR="00411B1A" w:rsidRPr="00BB71D1" w14:paraId="573254E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795D4DF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1451D7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94955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5FB581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F09031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D872F4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BEDB98" w14:textId="77777777" w:rsidR="00411B1A" w:rsidRPr="00BB71D1" w:rsidRDefault="00411B1A">
            <w:pPr>
              <w:jc w:val="center"/>
            </w:pPr>
            <w:r w:rsidRPr="00BB71D1">
              <w:t>4641</w:t>
            </w:r>
          </w:p>
        </w:tc>
      </w:tr>
      <w:tr w:rsidR="00411B1A" w:rsidRPr="00BB71D1" w14:paraId="0AEA233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6E7C24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9D1D23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739A10" w14:textId="77777777" w:rsidR="00411B1A" w:rsidRPr="00BB71D1" w:rsidRDefault="00411B1A">
            <w:pPr>
              <w:jc w:val="center"/>
            </w:pPr>
            <w:r w:rsidRPr="00BB71D1">
              <w:t>4843</w:t>
            </w:r>
          </w:p>
        </w:tc>
      </w:tr>
      <w:tr w:rsidR="00411B1A" w:rsidRPr="00BB71D1" w14:paraId="749EAAE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354DE4D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E0FF1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A734BA" w14:textId="77777777" w:rsidR="00411B1A" w:rsidRPr="00BB71D1" w:rsidRDefault="00411B1A">
            <w:pPr>
              <w:jc w:val="center"/>
            </w:pPr>
            <w:r w:rsidRPr="00BB71D1">
              <w:t>11</w:t>
            </w:r>
          </w:p>
        </w:tc>
      </w:tr>
      <w:tr w:rsidR="00411B1A" w:rsidRPr="00BB71D1" w14:paraId="666C529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0EFF8B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6E1DC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797AE5" w14:textId="77777777" w:rsidR="00411B1A" w:rsidRPr="00BB71D1" w:rsidRDefault="00411B1A">
            <w:pPr>
              <w:jc w:val="center"/>
            </w:pPr>
            <w:r w:rsidRPr="00BB71D1">
              <w:t>11</w:t>
            </w:r>
          </w:p>
        </w:tc>
      </w:tr>
      <w:tr w:rsidR="00411B1A" w:rsidRPr="00BB71D1" w14:paraId="22986F8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4AA76C6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9B820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D899F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169C3A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FB681B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D5BA62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5C34FE" w14:textId="77777777" w:rsidR="00411B1A" w:rsidRPr="00BB71D1" w:rsidRDefault="00411B1A">
            <w:pPr>
              <w:jc w:val="center"/>
            </w:pPr>
            <w:r w:rsidRPr="00BB71D1">
              <w:t>829</w:t>
            </w:r>
          </w:p>
        </w:tc>
      </w:tr>
      <w:tr w:rsidR="00411B1A" w:rsidRPr="00BB71D1" w14:paraId="458543E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829250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33E1F4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70193E" w14:textId="77777777" w:rsidR="00411B1A" w:rsidRPr="00BB71D1" w:rsidRDefault="00411B1A">
            <w:pPr>
              <w:jc w:val="center"/>
            </w:pPr>
            <w:r w:rsidRPr="00BB71D1">
              <w:t>774</w:t>
            </w:r>
          </w:p>
        </w:tc>
      </w:tr>
      <w:tr w:rsidR="00411B1A" w:rsidRPr="00BB71D1" w14:paraId="34E32DA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48BC439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F3927B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472F02" w14:textId="77777777" w:rsidR="00411B1A" w:rsidRPr="00BB71D1" w:rsidRDefault="00411B1A">
            <w:pPr>
              <w:jc w:val="center"/>
            </w:pPr>
            <w:r w:rsidRPr="00BB71D1">
              <w:t>1438</w:t>
            </w:r>
          </w:p>
        </w:tc>
      </w:tr>
      <w:tr w:rsidR="00411B1A" w:rsidRPr="00BB71D1" w14:paraId="2EB9E16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A5B35EA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30081B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B3D332" w14:textId="77777777" w:rsidR="00411B1A" w:rsidRPr="00BB71D1" w:rsidRDefault="00411B1A">
            <w:pPr>
              <w:jc w:val="center"/>
            </w:pPr>
            <w:r w:rsidRPr="00BB71D1">
              <w:t>1494</w:t>
            </w:r>
          </w:p>
        </w:tc>
      </w:tr>
      <w:tr w:rsidR="00411B1A" w:rsidRPr="00BB71D1" w14:paraId="5A3A96D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092E1F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3B1ED8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1B3E87" w14:textId="77777777" w:rsidR="00411B1A" w:rsidRPr="00BB71D1" w:rsidRDefault="00411B1A">
            <w:pPr>
              <w:jc w:val="center"/>
            </w:pPr>
            <w:r w:rsidRPr="00BB71D1">
              <w:t>1729</w:t>
            </w:r>
          </w:p>
        </w:tc>
      </w:tr>
      <w:tr w:rsidR="00411B1A" w:rsidRPr="00BB71D1" w14:paraId="75D0414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4B968C3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F4AC3A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7FE710" w14:textId="77777777" w:rsidR="00411B1A" w:rsidRPr="00BB71D1" w:rsidRDefault="00411B1A">
            <w:pPr>
              <w:jc w:val="center"/>
            </w:pPr>
            <w:r w:rsidRPr="00BB71D1">
              <w:t>1915</w:t>
            </w:r>
          </w:p>
        </w:tc>
      </w:tr>
      <w:tr w:rsidR="00411B1A" w:rsidRPr="00BB71D1" w14:paraId="24211D9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65335C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701FEC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856FDD" w14:textId="77777777" w:rsidR="00411B1A" w:rsidRPr="00BB71D1" w:rsidRDefault="00411B1A">
            <w:pPr>
              <w:jc w:val="center"/>
            </w:pPr>
            <w:r w:rsidRPr="00BB71D1">
              <w:t>1137</w:t>
            </w:r>
          </w:p>
        </w:tc>
      </w:tr>
      <w:tr w:rsidR="00411B1A" w:rsidRPr="00BB71D1" w14:paraId="3ABD037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5782AEE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13AB7B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A637F2" w14:textId="77777777" w:rsidR="00411B1A" w:rsidRPr="00BB71D1" w:rsidRDefault="00411B1A">
            <w:pPr>
              <w:jc w:val="center"/>
            </w:pPr>
            <w:r w:rsidRPr="00BB71D1">
              <w:t>190</w:t>
            </w:r>
          </w:p>
        </w:tc>
      </w:tr>
      <w:tr w:rsidR="00411B1A" w:rsidRPr="00BB71D1" w14:paraId="5FDC4CD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3B1A85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75007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9F85C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F9B0F5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7D496D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768DB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26E13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54D975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A848F5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03BC5D" w14:textId="77777777" w:rsidR="00411B1A" w:rsidRPr="00BB71D1" w:rsidRDefault="00411B1A">
            <w:pPr>
              <w:jc w:val="center"/>
            </w:pPr>
            <w:r w:rsidRPr="00BB71D1">
              <w:t>0.61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5E2210" w14:textId="77777777" w:rsidR="00411B1A" w:rsidRPr="00BB71D1" w:rsidRDefault="00411B1A">
            <w:pPr>
              <w:jc w:val="center"/>
            </w:pPr>
            <w:r w:rsidRPr="00BB71D1">
              <w:t>5751</w:t>
            </w:r>
          </w:p>
        </w:tc>
      </w:tr>
      <w:tr w:rsidR="00411B1A" w:rsidRPr="00BB71D1" w14:paraId="5066DC9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B35159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44A963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22FD93" w14:textId="77777777" w:rsidR="00411B1A" w:rsidRPr="00BB71D1" w:rsidRDefault="00411B1A">
            <w:pPr>
              <w:jc w:val="center"/>
            </w:pPr>
            <w:r w:rsidRPr="00BB71D1">
              <w:t>350</w:t>
            </w:r>
          </w:p>
        </w:tc>
      </w:tr>
      <w:tr w:rsidR="00411B1A" w:rsidRPr="00BB71D1" w14:paraId="2E4C7AC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29BE83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7E74C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52607C" w14:textId="77777777" w:rsidR="00411B1A" w:rsidRPr="00BB71D1" w:rsidRDefault="00411B1A">
            <w:pPr>
              <w:jc w:val="center"/>
            </w:pPr>
            <w:r w:rsidRPr="00BB71D1">
              <w:t>15</w:t>
            </w:r>
          </w:p>
        </w:tc>
      </w:tr>
      <w:tr w:rsidR="00411B1A" w:rsidRPr="00BB71D1" w14:paraId="65B7597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70FA06D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8A57E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5B1EBE" w14:textId="77777777" w:rsidR="00411B1A" w:rsidRPr="00BB71D1" w:rsidRDefault="00411B1A">
            <w:pPr>
              <w:jc w:val="center"/>
            </w:pPr>
            <w:r w:rsidRPr="00BB71D1">
              <w:t>25</w:t>
            </w:r>
          </w:p>
        </w:tc>
      </w:tr>
      <w:tr w:rsidR="00411B1A" w:rsidRPr="00BB71D1" w14:paraId="6ED13C0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5EFAFDA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3A099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8E1BE7" w14:textId="77777777" w:rsidR="00411B1A" w:rsidRPr="00BB71D1" w:rsidRDefault="00411B1A">
            <w:pPr>
              <w:jc w:val="center"/>
            </w:pPr>
            <w:r w:rsidRPr="00BB71D1">
              <w:t>18</w:t>
            </w:r>
          </w:p>
        </w:tc>
      </w:tr>
      <w:tr w:rsidR="00411B1A" w:rsidRPr="00BB71D1" w14:paraId="70581D1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F944A4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CB2EE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D34058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60ADE42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F604913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E062C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393B89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40A5F55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A170098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7E78D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EDF392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2450DFC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C2DC02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7F0FC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8DBB2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9A6E2B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A548EE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EBAD6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68F5B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D0DC51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537426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9B931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66EFE4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7E035E9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44EACDE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4A8C6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F91765" w14:textId="77777777" w:rsidR="00411B1A" w:rsidRPr="00BB71D1" w:rsidRDefault="00411B1A">
            <w:pPr>
              <w:jc w:val="center"/>
            </w:pPr>
            <w:r w:rsidRPr="00BB71D1">
              <w:t>19</w:t>
            </w:r>
          </w:p>
        </w:tc>
      </w:tr>
      <w:tr w:rsidR="00411B1A" w:rsidRPr="00BB71D1" w14:paraId="3D55916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25001EB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66906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BDA45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863F1F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B86F1F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8BA30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FAD25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0CA4BC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D45E6C6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B2F83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E86DD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5E4CDA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BCA3BD5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661DB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8FC0D1" w14:textId="77777777" w:rsidR="00411B1A" w:rsidRPr="00BB71D1" w:rsidRDefault="00411B1A">
            <w:pPr>
              <w:jc w:val="center"/>
            </w:pPr>
            <w:r w:rsidRPr="00BB71D1">
              <w:t>67</w:t>
            </w:r>
          </w:p>
        </w:tc>
      </w:tr>
      <w:tr w:rsidR="00411B1A" w:rsidRPr="00BB71D1" w14:paraId="6D02736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5B203DE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4B15B8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8D04EA" w14:textId="77777777" w:rsidR="00411B1A" w:rsidRPr="00BB71D1" w:rsidRDefault="00411B1A">
            <w:pPr>
              <w:jc w:val="center"/>
            </w:pPr>
            <w:r w:rsidRPr="00BB71D1">
              <w:t>3163</w:t>
            </w:r>
          </w:p>
        </w:tc>
      </w:tr>
      <w:tr w:rsidR="00411B1A" w:rsidRPr="00BB71D1" w14:paraId="3CC64A0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2111926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FE703E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24BF29" w14:textId="77777777" w:rsidR="00411B1A" w:rsidRPr="00BB71D1" w:rsidRDefault="00411B1A">
            <w:pPr>
              <w:jc w:val="center"/>
            </w:pPr>
            <w:r w:rsidRPr="00BB71D1">
              <w:t>85</w:t>
            </w:r>
          </w:p>
        </w:tc>
      </w:tr>
      <w:tr w:rsidR="00411B1A" w:rsidRPr="00BB71D1" w14:paraId="1692E49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E13E3D7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18600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29043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4F5338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57E99E" w14:textId="77777777" w:rsidR="00411B1A" w:rsidRPr="00BB71D1" w:rsidRDefault="00411B1A">
            <w:r w:rsidRPr="00BB71D1">
              <w:t xml:space="preserve">   No Data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AA22C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05C22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</w:tbl>
    <w:p w14:paraId="3DC7473E" w14:textId="77777777" w:rsidR="00411B1A" w:rsidRPr="00BB71D1" w:rsidRDefault="00411B1A"/>
    <w:p w14:paraId="59BF9482" w14:textId="77777777" w:rsidR="00C22855" w:rsidRDefault="00C22855">
      <w:pPr>
        <w:pStyle w:val="Heading2"/>
        <w:jc w:val="center"/>
        <w:sectPr w:rsidR="00C22855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13" w:name="_Toc216287501"/>
    </w:p>
    <w:p w14:paraId="2104F702" w14:textId="52710368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5b: Variations Across Childhood Predictors (Germany)</w:t>
      </w:r>
      <w:bookmarkEnd w:id="1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2"/>
        <w:gridCol w:w="827"/>
        <w:gridCol w:w="792"/>
        <w:gridCol w:w="817"/>
        <w:gridCol w:w="792"/>
        <w:gridCol w:w="792"/>
        <w:gridCol w:w="1270"/>
      </w:tblGrid>
      <w:tr w:rsidR="00411B1A" w:rsidRPr="00BB71D1" w14:paraId="0B74554B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684C744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EDD56BE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C558519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7DFF444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5AA828F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95F8814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0F46932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0FCB7935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8F8E595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F8C359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0F1692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85BE1F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7F7E68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C533B7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01DBC3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0F1CA4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BF5A234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5C4C5B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EA3C8C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218BB7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F9E8EA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690F2F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5783E1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</w:tr>
      <w:tr w:rsidR="00411B1A" w:rsidRPr="00BB71D1" w14:paraId="3B6E81C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EAA153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3BAD3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70FC6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9105E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9CC8C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D08F2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A0FCE6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9CE851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975EE96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4EBFEA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256287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41ABD0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690B14" w14:textId="77777777" w:rsidR="00411B1A" w:rsidRPr="00BB71D1" w:rsidRDefault="00411B1A">
            <w:pPr>
              <w:jc w:val="center"/>
            </w:pPr>
            <w:r w:rsidRPr="00BB71D1">
              <w:t>-0.28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DAC0CE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A235DB3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</w:tr>
      <w:tr w:rsidR="00411B1A" w:rsidRPr="00BB71D1" w14:paraId="4053879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2D41D38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71B5B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5565E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32434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4AD84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57D01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6D6FA7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C4A392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F8575F5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0B2A7F" w14:textId="77777777" w:rsidR="00411B1A" w:rsidRPr="00BB71D1" w:rsidRDefault="00411B1A">
            <w:pPr>
              <w:jc w:val="center"/>
            </w:pPr>
            <w:r w:rsidRPr="00BB71D1">
              <w:t>-0.09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6A1298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581D7F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706788" w14:textId="77777777" w:rsidR="00411B1A" w:rsidRPr="00BB71D1" w:rsidRDefault="00411B1A">
            <w:pPr>
              <w:jc w:val="center"/>
            </w:pPr>
            <w:r w:rsidRPr="00BB71D1">
              <w:t>-0.28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409072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2F21631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</w:tr>
      <w:tr w:rsidR="00411B1A" w:rsidRPr="00BB71D1" w14:paraId="62FF1AE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7F87D4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8A90C1" w14:textId="77777777" w:rsidR="00411B1A" w:rsidRPr="00BB71D1" w:rsidRDefault="00411B1A">
            <w:pPr>
              <w:jc w:val="center"/>
            </w:pPr>
            <w:r w:rsidRPr="00BB71D1">
              <w:t>-0.21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E0138E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5B0774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39B0F3" w14:textId="77777777" w:rsidR="00411B1A" w:rsidRPr="00BB71D1" w:rsidRDefault="00411B1A">
            <w:pPr>
              <w:jc w:val="center"/>
            </w:pPr>
            <w:r w:rsidRPr="00BB71D1">
              <w:t>-0.43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4642E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3807B1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83AA35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B76821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22A8E1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B5B959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945D9B" w14:textId="77777777" w:rsidR="00411B1A" w:rsidRPr="00BB71D1" w:rsidRDefault="00411B1A">
            <w:pPr>
              <w:jc w:val="center"/>
            </w:pPr>
            <w:r w:rsidRPr="00BB71D1">
              <w:t>0.82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D7C7B8" w14:textId="77777777" w:rsidR="00411B1A" w:rsidRPr="00BB71D1" w:rsidRDefault="00411B1A">
            <w:pPr>
              <w:jc w:val="center"/>
            </w:pPr>
            <w:r w:rsidRPr="00BB71D1">
              <w:t>-0.36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15B177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A45F0F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AEA500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99892F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30DA0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28B4B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AA254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64E93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5497E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A549BD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E63B11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A0E0C97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05DF16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4C2DDA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87DC64" w14:textId="77777777" w:rsidR="00411B1A" w:rsidRPr="00BB71D1" w:rsidRDefault="00411B1A">
            <w:pPr>
              <w:jc w:val="center"/>
            </w:pPr>
            <w:r w:rsidRPr="00BB71D1">
              <w:t>0.69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1E93C9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186D58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027B55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1D80D36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18D1F22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F05782" w14:textId="77777777" w:rsidR="00411B1A" w:rsidRPr="00BB71D1" w:rsidRDefault="00411B1A">
            <w:pPr>
              <w:jc w:val="center"/>
            </w:pPr>
            <w:r w:rsidRPr="00BB71D1">
              <w:t>-0.19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59EF52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3ECF24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9D7450" w14:textId="77777777" w:rsidR="00411B1A" w:rsidRPr="00BB71D1" w:rsidRDefault="00411B1A">
            <w:pPr>
              <w:jc w:val="center"/>
            </w:pPr>
            <w:r w:rsidRPr="00BB71D1">
              <w:t>-0.36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8411E8" w14:textId="77777777" w:rsidR="00411B1A" w:rsidRPr="00BB71D1" w:rsidRDefault="00411B1A">
            <w:pPr>
              <w:jc w:val="center"/>
            </w:pPr>
            <w:r w:rsidRPr="00BB71D1">
              <w:t>-0.02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1AFBA0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102A5C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23B9C24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E1FCF9" w14:textId="77777777" w:rsidR="00411B1A" w:rsidRPr="00BB71D1" w:rsidRDefault="00411B1A">
            <w:pPr>
              <w:jc w:val="center"/>
            </w:pPr>
            <w:r w:rsidRPr="00BB71D1">
              <w:t>-0.54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B2CBE0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442E1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A9CAED" w14:textId="77777777" w:rsidR="00411B1A" w:rsidRPr="00BB71D1" w:rsidRDefault="00411B1A">
            <w:pPr>
              <w:jc w:val="center"/>
            </w:pPr>
            <w:r w:rsidRPr="00BB71D1">
              <w:t>-0.89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DACF60" w14:textId="77777777" w:rsidR="00411B1A" w:rsidRPr="00BB71D1" w:rsidRDefault="00411B1A">
            <w:pPr>
              <w:jc w:val="center"/>
            </w:pPr>
            <w:r w:rsidRPr="00BB71D1">
              <w:t>-0.19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052513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B61537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9F050F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91DFA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3DBCE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85668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BA224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C0E4B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41316E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AF706A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FCC9A29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42CFC4" w14:textId="77777777" w:rsidR="00411B1A" w:rsidRPr="00BB71D1" w:rsidRDefault="00411B1A">
            <w:pPr>
              <w:jc w:val="center"/>
            </w:pPr>
            <w:r w:rsidRPr="00BB71D1">
              <w:t>-0.51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2966E0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5C5C9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58F60E" w14:textId="77777777" w:rsidR="00411B1A" w:rsidRPr="00BB71D1" w:rsidRDefault="00411B1A">
            <w:pPr>
              <w:jc w:val="center"/>
            </w:pPr>
            <w:r w:rsidRPr="00BB71D1">
              <w:t>-0.70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E451D3" w14:textId="77777777" w:rsidR="00411B1A" w:rsidRPr="00BB71D1" w:rsidRDefault="00411B1A">
            <w:pPr>
              <w:jc w:val="center"/>
            </w:pPr>
            <w:r w:rsidRPr="00BB71D1">
              <w:t>-0.32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B23E43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5921A52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C6BAAB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F3D39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0A0F4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F9984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52873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1A637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A67548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DE98E3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C92C78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BBE1FF" w14:textId="77777777" w:rsidR="00411B1A" w:rsidRPr="00BB71D1" w:rsidRDefault="00411B1A">
            <w:pPr>
              <w:jc w:val="center"/>
            </w:pPr>
            <w:r w:rsidRPr="00BB71D1">
              <w:t>-0.30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D9A46A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8559D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D54795" w14:textId="77777777" w:rsidR="00411B1A" w:rsidRPr="00BB71D1" w:rsidRDefault="00411B1A">
            <w:pPr>
              <w:jc w:val="center"/>
            </w:pPr>
            <w:r w:rsidRPr="00BB71D1">
              <w:t>-0.47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27DFDF" w14:textId="77777777" w:rsidR="00411B1A" w:rsidRPr="00BB71D1" w:rsidRDefault="00411B1A">
            <w:pPr>
              <w:jc w:val="center"/>
            </w:pPr>
            <w:r w:rsidRPr="00BB71D1">
              <w:t>-0.13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BC41F1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797865A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01FB86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1AFCD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63016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38931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70DE8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15F22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F8A25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BE4487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ADFA7A9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2FADAD" w14:textId="77777777" w:rsidR="00411B1A" w:rsidRPr="00BB71D1" w:rsidRDefault="00411B1A">
            <w:pPr>
              <w:jc w:val="center"/>
            </w:pPr>
            <w:r w:rsidRPr="00BB71D1">
              <w:t>0.79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2690EC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92AE1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2D61AD" w14:textId="77777777" w:rsidR="00411B1A" w:rsidRPr="00BB71D1" w:rsidRDefault="00411B1A">
            <w:pPr>
              <w:jc w:val="center"/>
            </w:pPr>
            <w:r w:rsidRPr="00BB71D1">
              <w:t>0.63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090209" w14:textId="77777777" w:rsidR="00411B1A" w:rsidRPr="00BB71D1" w:rsidRDefault="00411B1A">
            <w:pPr>
              <w:jc w:val="center"/>
            </w:pPr>
            <w:r w:rsidRPr="00BB71D1">
              <w:t>0.95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9A00B7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705D345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FBCE994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599F44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3FDF01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5AE10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77EE8A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06ED90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CD4877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AE67CB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2AD1D0F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409840" w14:textId="77777777" w:rsidR="00411B1A" w:rsidRPr="00BB71D1" w:rsidRDefault="00411B1A">
            <w:pPr>
              <w:jc w:val="center"/>
            </w:pPr>
            <w:r w:rsidRPr="00BB71D1">
              <w:t>-0.55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1D93E2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BF2DA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463BF2" w14:textId="77777777" w:rsidR="00411B1A" w:rsidRPr="00BB71D1" w:rsidRDefault="00411B1A">
            <w:pPr>
              <w:jc w:val="center"/>
            </w:pPr>
            <w:r w:rsidRPr="00BB71D1">
              <w:t>-0.81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76B78A" w14:textId="77777777" w:rsidR="00411B1A" w:rsidRPr="00BB71D1" w:rsidRDefault="00411B1A">
            <w:pPr>
              <w:jc w:val="center"/>
            </w:pPr>
            <w:r w:rsidRPr="00BB71D1">
              <w:t>-0.30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F6BF01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7B5587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74B7AEE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B7DF5E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00EA00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1DB519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B97BA3" w14:textId="77777777" w:rsidR="00411B1A" w:rsidRPr="00BB71D1" w:rsidRDefault="00411B1A">
            <w:pPr>
              <w:jc w:val="center"/>
            </w:pPr>
            <w:r w:rsidRPr="00BB71D1">
              <w:t>-0.34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C90A35" w14:textId="77777777" w:rsidR="00411B1A" w:rsidRPr="00BB71D1" w:rsidRDefault="00411B1A">
            <w:pPr>
              <w:jc w:val="center"/>
            </w:pPr>
            <w:r w:rsidRPr="00BB71D1">
              <w:t>0.71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79985F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7E4073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30F406C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27206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1255C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72592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D362D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84CAD9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766A56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384D20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F63FB9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F7553A" w14:textId="77777777" w:rsidR="00411B1A" w:rsidRPr="00BB71D1" w:rsidRDefault="00411B1A">
            <w:pPr>
              <w:jc w:val="center"/>
            </w:pPr>
            <w:r w:rsidRPr="00BB71D1">
              <w:t>0.71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8D74AD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C2033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012952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9B0350" w14:textId="77777777" w:rsidR="00411B1A" w:rsidRPr="00BB71D1" w:rsidRDefault="00411B1A">
            <w:pPr>
              <w:jc w:val="center"/>
            </w:pPr>
            <w:r w:rsidRPr="00BB71D1">
              <w:t>0.90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0DAC35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025D98D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97AF059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6365F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4A9FB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DD650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789C3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0E0DC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D33415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673574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BBD56D5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B90459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E88215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D3188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5FBB2B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9C4434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4F141B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73587A0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1E94A44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D2E100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0EB616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6C31D9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C13318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D1CA5B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34CC61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B9B88A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4E73A7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B79320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941B13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DF89D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B799BB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915D3F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B30A3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9B8F61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8D6D3CD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88247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EC67B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529F1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ADC1C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F0686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E31C1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0AEBB4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7C6C858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00C417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6F8451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33E8B9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73DE1E" w14:textId="77777777" w:rsidR="00411B1A" w:rsidRPr="00BB71D1" w:rsidRDefault="00411B1A">
            <w:pPr>
              <w:jc w:val="center"/>
            </w:pPr>
            <w:r w:rsidRPr="00BB71D1">
              <w:t>-0.17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1D07BA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BBE5AD0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</w:tr>
      <w:tr w:rsidR="00411B1A" w:rsidRPr="00BB71D1" w14:paraId="0558B1B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A54355E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901A10" w14:textId="77777777" w:rsidR="00411B1A" w:rsidRPr="00BB71D1" w:rsidRDefault="00411B1A">
            <w:pPr>
              <w:jc w:val="center"/>
            </w:pPr>
            <w:r w:rsidRPr="00BB71D1">
              <w:t>-0.54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449328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CE39FA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92FA7F" w14:textId="77777777" w:rsidR="00411B1A" w:rsidRPr="00BB71D1" w:rsidRDefault="00411B1A">
            <w:pPr>
              <w:jc w:val="center"/>
            </w:pPr>
            <w:r w:rsidRPr="00BB71D1">
              <w:t>-1.22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A0A957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48D21D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B580B8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A592B1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F95D6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810EB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1F25B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F72BD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596D5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AC53A3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826F88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BBE296F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484B70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82BF70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F6E490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AB169F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8F8EFB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D6CF60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6B6E8B1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A1A3828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E8FE9F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7CD40E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E00311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E25ED2" w14:textId="77777777" w:rsidR="00411B1A" w:rsidRPr="00BB71D1" w:rsidRDefault="00411B1A">
            <w:pPr>
              <w:jc w:val="center"/>
            </w:pPr>
            <w:r w:rsidRPr="00BB71D1">
              <w:t>-0.30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5C683E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D17F71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88D79F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ADBB101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222258" w14:textId="77777777" w:rsidR="00411B1A" w:rsidRPr="00BB71D1" w:rsidRDefault="00411B1A">
            <w:pPr>
              <w:jc w:val="center"/>
            </w:pPr>
            <w:r w:rsidRPr="00BB71D1">
              <w:t>-0.37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8C5F8A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39F53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8229A3" w14:textId="77777777" w:rsidR="00411B1A" w:rsidRPr="00BB71D1" w:rsidRDefault="00411B1A">
            <w:pPr>
              <w:jc w:val="center"/>
            </w:pPr>
            <w:r w:rsidRPr="00BB71D1">
              <w:t>-0.58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840B16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BAA1FA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AFB5A9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8D2EA9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43BDC4" w14:textId="77777777" w:rsidR="00411B1A" w:rsidRPr="00BB71D1" w:rsidRDefault="00411B1A">
            <w:pPr>
              <w:jc w:val="center"/>
            </w:pPr>
            <w:r w:rsidRPr="00BB71D1">
              <w:t>-0.57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D40722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2271C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74A621" w14:textId="77777777" w:rsidR="00411B1A" w:rsidRPr="00BB71D1" w:rsidRDefault="00411B1A">
            <w:pPr>
              <w:jc w:val="center"/>
            </w:pPr>
            <w:r w:rsidRPr="00BB71D1">
              <w:t>-0.78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1625F6" w14:textId="77777777" w:rsidR="00411B1A" w:rsidRPr="00BB71D1" w:rsidRDefault="00411B1A">
            <w:pPr>
              <w:jc w:val="center"/>
            </w:pPr>
            <w:r w:rsidRPr="00BB71D1">
              <w:t>-0.37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1BB56B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7C2D1F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7D01D97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0BFAB5" w14:textId="77777777" w:rsidR="00411B1A" w:rsidRPr="00BB71D1" w:rsidRDefault="00411B1A">
            <w:pPr>
              <w:jc w:val="center"/>
            </w:pPr>
            <w:r w:rsidRPr="00BB71D1">
              <w:t>-0.68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9DA4DA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CA3AC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3CC5BE" w14:textId="77777777" w:rsidR="00411B1A" w:rsidRPr="00BB71D1" w:rsidRDefault="00411B1A">
            <w:pPr>
              <w:jc w:val="center"/>
            </w:pPr>
            <w:r w:rsidRPr="00BB71D1">
              <w:t>-0.89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7AFCBD" w14:textId="77777777" w:rsidR="00411B1A" w:rsidRPr="00BB71D1" w:rsidRDefault="00411B1A">
            <w:pPr>
              <w:jc w:val="center"/>
            </w:pPr>
            <w:r w:rsidRPr="00BB71D1">
              <w:t>-0.47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E3EBC1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700C1F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FDC41F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59DFD5" w14:textId="77777777" w:rsidR="00411B1A" w:rsidRPr="00BB71D1" w:rsidRDefault="00411B1A">
            <w:pPr>
              <w:jc w:val="center"/>
            </w:pPr>
            <w:r w:rsidRPr="00BB71D1">
              <w:t>-0.70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ECD0E9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174F0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3F1429" w14:textId="77777777" w:rsidR="00411B1A" w:rsidRPr="00BB71D1" w:rsidRDefault="00411B1A">
            <w:pPr>
              <w:jc w:val="center"/>
            </w:pPr>
            <w:r w:rsidRPr="00BB71D1">
              <w:t>-0.94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F53C37" w14:textId="77777777" w:rsidR="00411B1A" w:rsidRPr="00BB71D1" w:rsidRDefault="00411B1A">
            <w:pPr>
              <w:jc w:val="center"/>
            </w:pPr>
            <w:r w:rsidRPr="00BB71D1">
              <w:t>-0.46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513E33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641A13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31F27A1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403D28" w14:textId="77777777" w:rsidR="00411B1A" w:rsidRPr="00BB71D1" w:rsidRDefault="00411B1A">
            <w:pPr>
              <w:jc w:val="center"/>
            </w:pPr>
            <w:r w:rsidRPr="00BB71D1">
              <w:t>-0.60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76F022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E748EF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E5A09C" w14:textId="77777777" w:rsidR="00411B1A" w:rsidRPr="00BB71D1" w:rsidRDefault="00411B1A">
            <w:pPr>
              <w:jc w:val="center"/>
            </w:pPr>
            <w:r w:rsidRPr="00BB71D1">
              <w:t>-1.04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4F6BD2" w14:textId="77777777" w:rsidR="00411B1A" w:rsidRPr="00BB71D1" w:rsidRDefault="00411B1A">
            <w:pPr>
              <w:jc w:val="center"/>
            </w:pPr>
            <w:r w:rsidRPr="00BB71D1">
              <w:t>-0.17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5E8278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DEEACF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ED28AC7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22DF4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DD026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B2388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2F90B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CEEDF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38B9C0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6758BA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86D4396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C6A782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151426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B2BB31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C401EC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8A7A46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181AA79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</w:tr>
      <w:tr w:rsidR="00411B1A" w:rsidRPr="00BB71D1" w14:paraId="2756666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67C034D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9780A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2F852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13CDA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C5917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6AE17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6578A0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25F032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8A2C0E0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CE3434" w14:textId="77777777" w:rsidR="00411B1A" w:rsidRPr="00BB71D1" w:rsidRDefault="00411B1A">
            <w:pPr>
              <w:jc w:val="center"/>
            </w:pPr>
            <w:r w:rsidRPr="00BB71D1">
              <w:t>-0.49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B59F22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A6B8F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11A401" w14:textId="77777777" w:rsidR="00411B1A" w:rsidRPr="00BB71D1" w:rsidRDefault="00411B1A">
            <w:pPr>
              <w:jc w:val="center"/>
            </w:pPr>
            <w:r w:rsidRPr="00BB71D1">
              <w:t>-0.74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CDABE1" w14:textId="77777777" w:rsidR="00411B1A" w:rsidRPr="00BB71D1" w:rsidRDefault="00411B1A">
            <w:pPr>
              <w:jc w:val="center"/>
            </w:pPr>
            <w:r w:rsidRPr="00BB71D1">
              <w:t>-0.25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847B7B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71E72DF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08C0B1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D511C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16EF9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F1F22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E2D55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20813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A0AF85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4191E3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CDBA503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565229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9AC238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19913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E4F800" w14:textId="77777777" w:rsidR="00411B1A" w:rsidRPr="00BB71D1" w:rsidRDefault="00411B1A">
            <w:pPr>
              <w:jc w:val="center"/>
            </w:pPr>
            <w:r w:rsidRPr="00BB71D1">
              <w:t>-0.34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0AC5A3" w14:textId="77777777" w:rsidR="00411B1A" w:rsidRPr="00BB71D1" w:rsidRDefault="00411B1A">
            <w:pPr>
              <w:jc w:val="center"/>
            </w:pPr>
            <w:r w:rsidRPr="00BB71D1">
              <w:t>-0.09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14CA31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65DCA22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2A8153D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43C464" w14:textId="77777777" w:rsidR="00411B1A" w:rsidRPr="00BB71D1" w:rsidRDefault="00411B1A">
            <w:pPr>
              <w:jc w:val="center"/>
            </w:pPr>
            <w:r w:rsidRPr="00BB71D1">
              <w:t>-0.29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D1F44B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958B0F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047F91" w14:textId="77777777" w:rsidR="00411B1A" w:rsidRPr="00BB71D1" w:rsidRDefault="00411B1A">
            <w:pPr>
              <w:jc w:val="center"/>
            </w:pPr>
            <w:r w:rsidRPr="00BB71D1">
              <w:t>-0.60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9E8B3C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450410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2355DC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C44C958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ED0A63" w14:textId="77777777" w:rsidR="00411B1A" w:rsidRPr="00BB71D1" w:rsidRDefault="00411B1A">
            <w:pPr>
              <w:jc w:val="center"/>
            </w:pPr>
            <w:r w:rsidRPr="00BB71D1">
              <w:t>-0.59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B45481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1A98D9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66C1AE" w14:textId="77777777" w:rsidR="00411B1A" w:rsidRPr="00BB71D1" w:rsidRDefault="00411B1A">
            <w:pPr>
              <w:jc w:val="center"/>
            </w:pPr>
            <w:r w:rsidRPr="00BB71D1">
              <w:t>-1.04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2122ED" w14:textId="77777777" w:rsidR="00411B1A" w:rsidRPr="00BB71D1" w:rsidRDefault="00411B1A">
            <w:pPr>
              <w:jc w:val="center"/>
            </w:pPr>
            <w:r w:rsidRPr="00BB71D1">
              <w:t>-0.14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445BB7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</w:tbl>
    <w:p w14:paraId="445B993F" w14:textId="77777777" w:rsidR="00411B1A" w:rsidRPr="00BB71D1" w:rsidRDefault="00411B1A"/>
    <w:p w14:paraId="25B12894" w14:textId="77777777" w:rsidR="00C22855" w:rsidRDefault="00C22855">
      <w:pPr>
        <w:pStyle w:val="Heading2"/>
        <w:jc w:val="center"/>
        <w:sectPr w:rsidR="00C22855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14" w:name="_Toc216287502"/>
    </w:p>
    <w:p w14:paraId="0912ECB1" w14:textId="1DB429EF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5c: E-Values and E-Value Limits for the Coefficients Shown in </w:t>
      </w:r>
      <w:r>
        <w:t>Table S</w:t>
      </w:r>
      <w:r w:rsidR="00411B1A" w:rsidRPr="00BB71D1">
        <w:t>5b (Germany)</w:t>
      </w:r>
      <w:bookmarkEnd w:id="1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2"/>
        <w:gridCol w:w="1110"/>
        <w:gridCol w:w="1110"/>
      </w:tblGrid>
      <w:tr w:rsidR="00411B1A" w:rsidRPr="00BB71D1" w14:paraId="5FB25675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60EFDDF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82E16FF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B351D50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5AC08AF1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7ABC2E2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360460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F6B199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DFB90E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79F3364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835620" w14:textId="77777777" w:rsidR="00411B1A" w:rsidRPr="00BB71D1" w:rsidRDefault="00411B1A">
            <w:pPr>
              <w:jc w:val="center"/>
            </w:pPr>
            <w:r w:rsidRPr="00BB71D1">
              <w:t>1.45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8BD873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</w:tr>
      <w:tr w:rsidR="00411B1A" w:rsidRPr="00BB71D1" w14:paraId="039F56B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F33261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E0974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17F85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CCB243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2CE3892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5CF236" w14:textId="77777777" w:rsidR="00411B1A" w:rsidRPr="00BB71D1" w:rsidRDefault="00411B1A">
            <w:pPr>
              <w:jc w:val="center"/>
            </w:pPr>
            <w:r w:rsidRPr="00BB71D1">
              <w:t>1.23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C4CBC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BCE6CD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38C997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9A728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27B81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0E0057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933A664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831C14" w14:textId="77777777" w:rsidR="00411B1A" w:rsidRPr="00BB71D1" w:rsidRDefault="00411B1A">
            <w:pPr>
              <w:jc w:val="center"/>
            </w:pPr>
            <w:r w:rsidRPr="00BB71D1">
              <w:t>1.22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D8E54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FE6BFF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D3DB29D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FA26D3" w14:textId="77777777" w:rsidR="00411B1A" w:rsidRPr="00BB71D1" w:rsidRDefault="00411B1A">
            <w:pPr>
              <w:jc w:val="center"/>
            </w:pPr>
            <w:r w:rsidRPr="00BB71D1">
              <w:t>1.37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B034D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AB011B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25F4D9B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311C35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14027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055101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FA5261A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B36DE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8B916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BBE7B0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56A0F0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68F094" w14:textId="77777777" w:rsidR="00411B1A" w:rsidRPr="00BB71D1" w:rsidRDefault="00411B1A">
            <w:pPr>
              <w:jc w:val="center"/>
            </w:pPr>
            <w:r w:rsidRPr="00BB71D1">
              <w:t>1.11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E22BF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89B94E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5828786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95DA58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E66ACA" w14:textId="77777777" w:rsidR="00411B1A" w:rsidRPr="00BB71D1" w:rsidRDefault="00411B1A">
            <w:pPr>
              <w:jc w:val="center"/>
            </w:pPr>
            <w:r w:rsidRPr="00BB71D1">
              <w:t>1.10</w:t>
            </w:r>
          </w:p>
        </w:tc>
      </w:tr>
      <w:tr w:rsidR="00411B1A" w:rsidRPr="00BB71D1" w14:paraId="41D9C49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3AD6E96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78618F" w14:textId="77777777" w:rsidR="00411B1A" w:rsidRPr="00BB71D1" w:rsidRDefault="00411B1A">
            <w:pPr>
              <w:jc w:val="center"/>
            </w:pPr>
            <w:r w:rsidRPr="00BB71D1">
              <w:t>1.71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438889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</w:tr>
      <w:tr w:rsidR="00411B1A" w:rsidRPr="00BB71D1" w14:paraId="68A74D6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A57A002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A24DA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8B0E0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BADC25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5518790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CA9805" w14:textId="77777777" w:rsidR="00411B1A" w:rsidRPr="00BB71D1" w:rsidRDefault="00411B1A">
            <w:pPr>
              <w:jc w:val="center"/>
            </w:pPr>
            <w:r w:rsidRPr="00BB71D1">
              <w:t>1.69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36E9A3" w14:textId="77777777" w:rsidR="00411B1A" w:rsidRPr="00BB71D1" w:rsidRDefault="00411B1A">
            <w:pPr>
              <w:jc w:val="center"/>
            </w:pPr>
            <w:r w:rsidRPr="00BB71D1">
              <w:t>1.49</w:t>
            </w:r>
          </w:p>
        </w:tc>
      </w:tr>
      <w:tr w:rsidR="00411B1A" w:rsidRPr="00BB71D1" w14:paraId="40170F9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4048ECC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E6D4C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7D46E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CEEAC3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FBE333A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C01F52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7E722B" w14:textId="77777777" w:rsidR="00411B1A" w:rsidRPr="00BB71D1" w:rsidRDefault="00411B1A">
            <w:pPr>
              <w:jc w:val="center"/>
            </w:pPr>
            <w:r w:rsidRPr="00BB71D1">
              <w:t>1.27</w:t>
            </w:r>
          </w:p>
        </w:tc>
      </w:tr>
      <w:tr w:rsidR="00411B1A" w:rsidRPr="00BB71D1" w14:paraId="62FABD6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52B172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6E440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354DE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8250D9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412FD9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D57559" w14:textId="77777777" w:rsidR="00411B1A" w:rsidRPr="00BB71D1" w:rsidRDefault="00411B1A">
            <w:pPr>
              <w:jc w:val="center"/>
            </w:pPr>
            <w:r w:rsidRPr="00BB71D1">
              <w:t>1.98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037ED2" w14:textId="77777777" w:rsidR="00411B1A" w:rsidRPr="00BB71D1" w:rsidRDefault="00411B1A">
            <w:pPr>
              <w:jc w:val="center"/>
            </w:pPr>
            <w:r w:rsidRPr="00BB71D1">
              <w:t>1.81</w:t>
            </w:r>
          </w:p>
        </w:tc>
      </w:tr>
      <w:tr w:rsidR="00411B1A" w:rsidRPr="00BB71D1" w14:paraId="095BA99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0862DE6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9B8933" w14:textId="77777777" w:rsidR="00411B1A" w:rsidRPr="00BB71D1" w:rsidRDefault="00411B1A">
            <w:pPr>
              <w:jc w:val="center"/>
            </w:pPr>
            <w:r w:rsidRPr="00BB71D1">
              <w:t>1.54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EB4FA8" w14:textId="77777777" w:rsidR="00411B1A" w:rsidRPr="00BB71D1" w:rsidRDefault="00411B1A">
            <w:pPr>
              <w:jc w:val="center"/>
            </w:pPr>
            <w:r w:rsidRPr="00BB71D1">
              <w:t>1.39</w:t>
            </w:r>
          </w:p>
        </w:tc>
      </w:tr>
      <w:tr w:rsidR="00411B1A" w:rsidRPr="00BB71D1" w14:paraId="210937C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86ADC0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C45DB0" w14:textId="77777777" w:rsidR="00411B1A" w:rsidRPr="00BB71D1" w:rsidRDefault="00411B1A">
            <w:pPr>
              <w:jc w:val="center"/>
            </w:pPr>
            <w:r w:rsidRPr="00BB71D1">
              <w:t>1.73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4B18F5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</w:tr>
      <w:tr w:rsidR="00411B1A" w:rsidRPr="00BB71D1" w14:paraId="34FABED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9ACF5A0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57E765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54F9A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50694D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278B825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3D1C1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6B5E1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917FFD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888E42F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A69E05" w14:textId="77777777" w:rsidR="00411B1A" w:rsidRPr="00BB71D1" w:rsidRDefault="00411B1A">
            <w:pPr>
              <w:jc w:val="center"/>
            </w:pPr>
            <w:r w:rsidRPr="00BB71D1">
              <w:t>1.89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08C91C" w14:textId="77777777" w:rsidR="00411B1A" w:rsidRPr="00BB71D1" w:rsidRDefault="00411B1A">
            <w:pPr>
              <w:jc w:val="center"/>
            </w:pPr>
            <w:r w:rsidRPr="00BB71D1">
              <w:t>1.68</w:t>
            </w:r>
          </w:p>
        </w:tc>
      </w:tr>
      <w:tr w:rsidR="00411B1A" w:rsidRPr="00BB71D1" w14:paraId="37D1BFA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BF2F60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89664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252A3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0796F9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B20F36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FE3E2B" w14:textId="77777777" w:rsidR="00411B1A" w:rsidRPr="00BB71D1" w:rsidRDefault="00411B1A">
            <w:pPr>
              <w:jc w:val="center"/>
            </w:pPr>
            <w:r w:rsidRPr="00BB71D1">
              <w:t>1.39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A3D043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</w:tr>
      <w:tr w:rsidR="00411B1A" w:rsidRPr="00BB71D1" w14:paraId="17F0A28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DBB8245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817FBD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0E3414" w14:textId="77777777" w:rsidR="00411B1A" w:rsidRPr="00BB71D1" w:rsidRDefault="00411B1A">
            <w:pPr>
              <w:jc w:val="center"/>
            </w:pPr>
            <w:r w:rsidRPr="00BB71D1">
              <w:t>1.12</w:t>
            </w:r>
          </w:p>
        </w:tc>
      </w:tr>
      <w:tr w:rsidR="00411B1A" w:rsidRPr="00BB71D1" w14:paraId="0FC9E6C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5971465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F61EE4" w14:textId="77777777" w:rsidR="00411B1A" w:rsidRPr="00BB71D1" w:rsidRDefault="00411B1A">
            <w:pPr>
              <w:jc w:val="center"/>
            </w:pPr>
            <w:r w:rsidRPr="00BB71D1">
              <w:t>1.40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0BCD25" w14:textId="77777777" w:rsidR="00411B1A" w:rsidRPr="00BB71D1" w:rsidRDefault="00411B1A">
            <w:pPr>
              <w:jc w:val="center"/>
            </w:pPr>
            <w:r w:rsidRPr="00BB71D1">
              <w:t>1.23</w:t>
            </w:r>
          </w:p>
        </w:tc>
      </w:tr>
      <w:tr w:rsidR="00411B1A" w:rsidRPr="00BB71D1" w14:paraId="5690D02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FA61337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3BF90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CE39E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F95BED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C8F2618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B50EBA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02F5A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FA4C96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C7DF8D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D81823" w14:textId="77777777" w:rsidR="00411B1A" w:rsidRPr="00BB71D1" w:rsidRDefault="00411B1A">
            <w:pPr>
              <w:jc w:val="center"/>
            </w:pPr>
            <w:r w:rsidRPr="00BB71D1">
              <w:t>1.71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22D07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1DD0DB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FCEB87A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87EE2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C8DD4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FF53C2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63C5B2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A441EA" w14:textId="77777777" w:rsidR="00411B1A" w:rsidRPr="00BB71D1" w:rsidRDefault="00411B1A">
            <w:pPr>
              <w:jc w:val="center"/>
            </w:pPr>
            <w:r w:rsidRPr="00BB71D1">
              <w:t>1.27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81786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F43FDE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E1135C6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48E112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EF37F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AA01DE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70D08C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FD8332" w14:textId="77777777" w:rsidR="00411B1A" w:rsidRPr="00BB71D1" w:rsidRDefault="00411B1A">
            <w:pPr>
              <w:jc w:val="center"/>
            </w:pPr>
            <w:r w:rsidRPr="00BB71D1">
              <w:t>1.53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9EE411" w14:textId="77777777" w:rsidR="00411B1A" w:rsidRPr="00BB71D1" w:rsidRDefault="00411B1A">
            <w:pPr>
              <w:jc w:val="center"/>
            </w:pPr>
            <w:r w:rsidRPr="00BB71D1">
              <w:t>1.30</w:t>
            </w:r>
          </w:p>
        </w:tc>
      </w:tr>
      <w:tr w:rsidR="00411B1A" w:rsidRPr="00BB71D1" w14:paraId="315FCC9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BA88D9F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4DF104" w14:textId="77777777" w:rsidR="00411B1A" w:rsidRPr="00BB71D1" w:rsidRDefault="00411B1A">
            <w:pPr>
              <w:jc w:val="center"/>
            </w:pPr>
            <w:r w:rsidRPr="00BB71D1">
              <w:t>1.75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2401A4" w14:textId="77777777" w:rsidR="00411B1A" w:rsidRPr="00BB71D1" w:rsidRDefault="00411B1A">
            <w:pPr>
              <w:jc w:val="center"/>
            </w:pPr>
            <w:r w:rsidRPr="00BB71D1">
              <w:t>1.53</w:t>
            </w:r>
          </w:p>
        </w:tc>
      </w:tr>
      <w:tr w:rsidR="00411B1A" w:rsidRPr="00BB71D1" w14:paraId="451202D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3898CB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4A78B6" w14:textId="77777777" w:rsidR="00411B1A" w:rsidRPr="00BB71D1" w:rsidRDefault="00411B1A">
            <w:pPr>
              <w:jc w:val="center"/>
            </w:pPr>
            <w:r w:rsidRPr="00BB71D1">
              <w:t>1.86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05DD92" w14:textId="77777777" w:rsidR="00411B1A" w:rsidRPr="00BB71D1" w:rsidRDefault="00411B1A">
            <w:pPr>
              <w:jc w:val="center"/>
            </w:pPr>
            <w:r w:rsidRPr="00BB71D1">
              <w:t>1.65</w:t>
            </w:r>
          </w:p>
        </w:tc>
      </w:tr>
      <w:tr w:rsidR="00411B1A" w:rsidRPr="00BB71D1" w14:paraId="6B6D393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F036238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DBEB11" w14:textId="77777777" w:rsidR="00411B1A" w:rsidRPr="00BB71D1" w:rsidRDefault="00411B1A">
            <w:pPr>
              <w:jc w:val="center"/>
            </w:pPr>
            <w:r w:rsidRPr="00BB71D1">
              <w:t>1.88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D5B428" w14:textId="77777777" w:rsidR="00411B1A" w:rsidRPr="00BB71D1" w:rsidRDefault="00411B1A">
            <w:pPr>
              <w:jc w:val="center"/>
            </w:pPr>
            <w:r w:rsidRPr="00BB71D1">
              <w:t>1.64</w:t>
            </w:r>
          </w:p>
        </w:tc>
      </w:tr>
      <w:tr w:rsidR="00411B1A" w:rsidRPr="00BB71D1" w14:paraId="54C97BC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391F9D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7EB70F" w14:textId="77777777" w:rsidR="00411B1A" w:rsidRPr="00BB71D1" w:rsidRDefault="00411B1A">
            <w:pPr>
              <w:jc w:val="center"/>
            </w:pPr>
            <w:r w:rsidRPr="00BB71D1">
              <w:t>1.78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4178F0" w14:textId="77777777" w:rsidR="00411B1A" w:rsidRPr="00BB71D1" w:rsidRDefault="00411B1A">
            <w:pPr>
              <w:jc w:val="center"/>
            </w:pPr>
            <w:r w:rsidRPr="00BB71D1">
              <w:t>1.32</w:t>
            </w:r>
          </w:p>
        </w:tc>
      </w:tr>
      <w:tr w:rsidR="00411B1A" w:rsidRPr="00BB71D1" w14:paraId="2AC380D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09DA2F5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8176E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BB7D5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38AD03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338277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20E373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C292E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3AE1F6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F6259BF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19BBB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4358B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403E5C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F830A7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6F35E9" w14:textId="77777777" w:rsidR="00411B1A" w:rsidRPr="00BB71D1" w:rsidRDefault="00411B1A">
            <w:pPr>
              <w:jc w:val="center"/>
            </w:pPr>
            <w:r w:rsidRPr="00BB71D1">
              <w:t>1.67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73EACE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</w:tr>
      <w:tr w:rsidR="00411B1A" w:rsidRPr="00BB71D1" w14:paraId="1577AE9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922650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D46E9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A3015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BBECA6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B71A90E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6F3B87" w14:textId="77777777" w:rsidR="00411B1A" w:rsidRPr="00BB71D1" w:rsidRDefault="00411B1A">
            <w:pPr>
              <w:jc w:val="center"/>
            </w:pPr>
            <w:r w:rsidRPr="00BB71D1">
              <w:t>1.37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4B81C9" w14:textId="77777777" w:rsidR="00411B1A" w:rsidRPr="00BB71D1" w:rsidRDefault="00411B1A">
            <w:pPr>
              <w:jc w:val="center"/>
            </w:pPr>
            <w:r w:rsidRPr="00BB71D1">
              <w:t>1.22</w:t>
            </w:r>
          </w:p>
        </w:tc>
      </w:tr>
      <w:tr w:rsidR="00411B1A" w:rsidRPr="00BB71D1" w14:paraId="728BB3D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1675E61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9C9957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B359D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1C0D67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47F84FD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1DD32C" w14:textId="77777777" w:rsidR="00411B1A" w:rsidRPr="00BB71D1" w:rsidRDefault="00411B1A">
            <w:pPr>
              <w:jc w:val="center"/>
            </w:pPr>
            <w:r w:rsidRPr="00BB71D1">
              <w:t>1.76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3B232A" w14:textId="77777777" w:rsidR="00411B1A" w:rsidRPr="00BB71D1" w:rsidRDefault="00411B1A">
            <w:pPr>
              <w:jc w:val="center"/>
            </w:pPr>
            <w:r w:rsidRPr="00BB71D1">
              <w:t>1.28</w:t>
            </w:r>
          </w:p>
        </w:tc>
      </w:tr>
    </w:tbl>
    <w:p w14:paraId="6DF0E673" w14:textId="77777777" w:rsidR="00411B1A" w:rsidRPr="00BB71D1" w:rsidRDefault="00411B1A"/>
    <w:p w14:paraId="4DC5CBB4" w14:textId="1DC1EC59" w:rsidR="00411B1A" w:rsidRPr="00BB71D1" w:rsidRDefault="00823670">
      <w:pPr>
        <w:pStyle w:val="Heading2"/>
        <w:jc w:val="center"/>
      </w:pPr>
      <w:bookmarkStart w:id="15" w:name="_Toc216287503"/>
      <w:r>
        <w:t>Table S</w:t>
      </w:r>
      <w:r w:rsidR="00411B1A" w:rsidRPr="00BB71D1">
        <w:t>6a: Nationally-Representative Descriptive Statistics of the Observed Sample (</w:t>
      </w:r>
      <w:proofErr w:type="spellStart"/>
      <w:r w:rsidR="00411B1A" w:rsidRPr="00BB71D1">
        <w:t>Hong_Kong</w:t>
      </w:r>
      <w:proofErr w:type="spellEnd"/>
      <w:r w:rsidR="00411B1A" w:rsidRPr="00BB71D1">
        <w:t>)</w:t>
      </w:r>
      <w:bookmarkEnd w:id="1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16FE2B96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8249108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DDCB52C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71F4DF3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243669FF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FDAD7D5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996E50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CDC8DB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146265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68D2969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7A8FD1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EC0343" w14:textId="77777777" w:rsidR="00411B1A" w:rsidRPr="00BB71D1" w:rsidRDefault="00411B1A">
            <w:pPr>
              <w:jc w:val="center"/>
            </w:pPr>
            <w:r w:rsidRPr="00BB71D1">
              <w:t>1077</w:t>
            </w:r>
          </w:p>
        </w:tc>
      </w:tr>
      <w:tr w:rsidR="00411B1A" w:rsidRPr="00BB71D1" w14:paraId="185F054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39A681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B586F7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07A558" w14:textId="77777777" w:rsidR="00411B1A" w:rsidRPr="00BB71D1" w:rsidRDefault="00411B1A">
            <w:pPr>
              <w:jc w:val="center"/>
            </w:pPr>
            <w:r w:rsidRPr="00BB71D1">
              <w:t>1164</w:t>
            </w:r>
          </w:p>
        </w:tc>
      </w:tr>
      <w:tr w:rsidR="00411B1A" w:rsidRPr="00BB71D1" w14:paraId="061E225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05B16C5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853519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52B608" w14:textId="77777777" w:rsidR="00411B1A" w:rsidRPr="00BB71D1" w:rsidRDefault="00411B1A">
            <w:pPr>
              <w:jc w:val="center"/>
            </w:pPr>
            <w:r w:rsidRPr="00BB71D1">
              <w:t>293</w:t>
            </w:r>
          </w:p>
        </w:tc>
      </w:tr>
      <w:tr w:rsidR="00411B1A" w:rsidRPr="00BB71D1" w14:paraId="7B29D44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18C18B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C5CC16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33329F" w14:textId="77777777" w:rsidR="00411B1A" w:rsidRPr="00BB71D1" w:rsidRDefault="00411B1A">
            <w:pPr>
              <w:jc w:val="center"/>
            </w:pPr>
            <w:r w:rsidRPr="00BB71D1">
              <w:t>49</w:t>
            </w:r>
          </w:p>
        </w:tc>
      </w:tr>
      <w:tr w:rsidR="00411B1A" w:rsidRPr="00BB71D1" w14:paraId="6C6418F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C28650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A753BF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44B86D" w14:textId="77777777" w:rsidR="00411B1A" w:rsidRPr="00BB71D1" w:rsidRDefault="00411B1A">
            <w:pPr>
              <w:jc w:val="center"/>
            </w:pPr>
            <w:r w:rsidRPr="00BB71D1">
              <w:t>426</w:t>
            </w:r>
          </w:p>
        </w:tc>
      </w:tr>
      <w:tr w:rsidR="00411B1A" w:rsidRPr="00BB71D1" w14:paraId="12014D7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1EC71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C8DE3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02303B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  <w:tr w:rsidR="00411B1A" w:rsidRPr="00BB71D1" w14:paraId="6D604EC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063FE0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CD463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0AD37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F9974F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BA34FB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8F4631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84AACD" w14:textId="77777777" w:rsidR="00411B1A" w:rsidRPr="00BB71D1" w:rsidRDefault="00411B1A">
            <w:pPr>
              <w:jc w:val="center"/>
            </w:pPr>
            <w:r w:rsidRPr="00BB71D1">
              <w:t>868</w:t>
            </w:r>
          </w:p>
        </w:tc>
      </w:tr>
      <w:tr w:rsidR="00411B1A" w:rsidRPr="00BB71D1" w14:paraId="1CA9711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299A6C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1607E3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396377" w14:textId="77777777" w:rsidR="00411B1A" w:rsidRPr="00BB71D1" w:rsidRDefault="00411B1A">
            <w:pPr>
              <w:jc w:val="center"/>
            </w:pPr>
            <w:r w:rsidRPr="00BB71D1">
              <w:t>1089</w:t>
            </w:r>
          </w:p>
        </w:tc>
      </w:tr>
      <w:tr w:rsidR="00411B1A" w:rsidRPr="00BB71D1" w14:paraId="75B3578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648DA5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9ACA4F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500A99" w14:textId="77777777" w:rsidR="00411B1A" w:rsidRPr="00BB71D1" w:rsidRDefault="00411B1A">
            <w:pPr>
              <w:jc w:val="center"/>
            </w:pPr>
            <w:r w:rsidRPr="00BB71D1">
              <w:t>393</w:t>
            </w:r>
          </w:p>
        </w:tc>
      </w:tr>
      <w:tr w:rsidR="00411B1A" w:rsidRPr="00BB71D1" w14:paraId="28D80C7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3124D0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5E32E2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D2AA32" w14:textId="77777777" w:rsidR="00411B1A" w:rsidRPr="00BB71D1" w:rsidRDefault="00411B1A">
            <w:pPr>
              <w:jc w:val="center"/>
            </w:pPr>
            <w:r w:rsidRPr="00BB71D1">
              <w:t>102</w:t>
            </w:r>
          </w:p>
        </w:tc>
      </w:tr>
      <w:tr w:rsidR="00411B1A" w:rsidRPr="00BB71D1" w14:paraId="141FAAB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3622172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A9D672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94D0EC" w14:textId="77777777" w:rsidR="00411B1A" w:rsidRPr="00BB71D1" w:rsidRDefault="00411B1A">
            <w:pPr>
              <w:jc w:val="center"/>
            </w:pPr>
            <w:r w:rsidRPr="00BB71D1">
              <w:t>557</w:t>
            </w:r>
          </w:p>
        </w:tc>
      </w:tr>
      <w:tr w:rsidR="00411B1A" w:rsidRPr="00BB71D1" w14:paraId="638E7DA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E575DE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E7866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1B5B67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  <w:tr w:rsidR="00411B1A" w:rsidRPr="00BB71D1" w14:paraId="786F17D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C770D43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44B9E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9BAE0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4402C9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F30EF0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90FA0E" w14:textId="77777777" w:rsidR="00411B1A" w:rsidRPr="00BB71D1" w:rsidRDefault="00411B1A">
            <w:pPr>
              <w:jc w:val="center"/>
            </w:pPr>
            <w:r w:rsidRPr="00BB71D1">
              <w:t>0.91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D5E85D" w14:textId="77777777" w:rsidR="00411B1A" w:rsidRPr="00BB71D1" w:rsidRDefault="00411B1A">
            <w:pPr>
              <w:jc w:val="center"/>
            </w:pPr>
            <w:r w:rsidRPr="00BB71D1">
              <w:t>2752</w:t>
            </w:r>
          </w:p>
        </w:tc>
      </w:tr>
      <w:tr w:rsidR="00411B1A" w:rsidRPr="00BB71D1" w14:paraId="19353F5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CFBCA51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8D4C02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A9C69C" w14:textId="77777777" w:rsidR="00411B1A" w:rsidRPr="00BB71D1" w:rsidRDefault="00411B1A">
            <w:pPr>
              <w:jc w:val="center"/>
            </w:pPr>
            <w:r w:rsidRPr="00BB71D1">
              <w:t>114</w:t>
            </w:r>
          </w:p>
        </w:tc>
      </w:tr>
      <w:tr w:rsidR="00411B1A" w:rsidRPr="00BB71D1" w14:paraId="1787AE3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ACCB3D2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1B3B63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C1EC00" w14:textId="77777777" w:rsidR="00411B1A" w:rsidRPr="00BB71D1" w:rsidRDefault="00411B1A">
            <w:pPr>
              <w:jc w:val="center"/>
            </w:pPr>
            <w:r w:rsidRPr="00BB71D1">
              <w:t>40</w:t>
            </w:r>
          </w:p>
        </w:tc>
      </w:tr>
      <w:tr w:rsidR="00411B1A" w:rsidRPr="00BB71D1" w14:paraId="1BE08F2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3260BF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B65C25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F9F2B2" w14:textId="77777777" w:rsidR="00411B1A" w:rsidRPr="00BB71D1" w:rsidRDefault="00411B1A">
            <w:pPr>
              <w:jc w:val="center"/>
            </w:pPr>
            <w:r w:rsidRPr="00BB71D1">
              <w:t>50</w:t>
            </w:r>
          </w:p>
        </w:tc>
      </w:tr>
      <w:tr w:rsidR="00411B1A" w:rsidRPr="00BB71D1" w14:paraId="2F6C24E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0E081A5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DA4C72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B3590D" w14:textId="77777777" w:rsidR="00411B1A" w:rsidRPr="00BB71D1" w:rsidRDefault="00411B1A">
            <w:pPr>
              <w:jc w:val="center"/>
            </w:pPr>
            <w:r w:rsidRPr="00BB71D1">
              <w:t>56</w:t>
            </w:r>
          </w:p>
        </w:tc>
      </w:tr>
      <w:tr w:rsidR="00411B1A" w:rsidRPr="00BB71D1" w14:paraId="7D6280D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2D1BD2A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52D405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9C7C8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F082EE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F68A1B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1D1655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EEA3A1" w14:textId="77777777" w:rsidR="00411B1A" w:rsidRPr="00BB71D1" w:rsidRDefault="00411B1A">
            <w:pPr>
              <w:jc w:val="center"/>
            </w:pPr>
            <w:r w:rsidRPr="00BB71D1">
              <w:t>906</w:t>
            </w:r>
          </w:p>
        </w:tc>
      </w:tr>
      <w:tr w:rsidR="00411B1A" w:rsidRPr="00BB71D1" w14:paraId="5242747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FD3954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8D0F54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91CBC0" w14:textId="77777777" w:rsidR="00411B1A" w:rsidRPr="00BB71D1" w:rsidRDefault="00411B1A">
            <w:pPr>
              <w:jc w:val="center"/>
            </w:pPr>
            <w:r w:rsidRPr="00BB71D1">
              <w:t>1527</w:t>
            </w:r>
          </w:p>
        </w:tc>
      </w:tr>
      <w:tr w:rsidR="00411B1A" w:rsidRPr="00BB71D1" w14:paraId="55B440E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7AF2D6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C2F461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25F1A7" w14:textId="77777777" w:rsidR="00411B1A" w:rsidRPr="00BB71D1" w:rsidRDefault="00411B1A">
            <w:pPr>
              <w:jc w:val="center"/>
            </w:pPr>
            <w:r w:rsidRPr="00BB71D1">
              <w:t>473</w:t>
            </w:r>
          </w:p>
        </w:tc>
      </w:tr>
      <w:tr w:rsidR="00411B1A" w:rsidRPr="00BB71D1" w14:paraId="6A22330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F2B92D8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AD6500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0886A5" w14:textId="77777777" w:rsidR="00411B1A" w:rsidRPr="00BB71D1" w:rsidRDefault="00411B1A">
            <w:pPr>
              <w:jc w:val="center"/>
            </w:pPr>
            <w:r w:rsidRPr="00BB71D1">
              <w:t>84</w:t>
            </w:r>
          </w:p>
        </w:tc>
      </w:tr>
      <w:tr w:rsidR="00411B1A" w:rsidRPr="00BB71D1" w14:paraId="51FDBF4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0C20CE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535E73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5B0C90" w14:textId="77777777" w:rsidR="00411B1A" w:rsidRPr="00BB71D1" w:rsidRDefault="00411B1A">
            <w:pPr>
              <w:jc w:val="center"/>
            </w:pPr>
            <w:r w:rsidRPr="00BB71D1">
              <w:t>22</w:t>
            </w:r>
          </w:p>
        </w:tc>
      </w:tr>
      <w:tr w:rsidR="00411B1A" w:rsidRPr="00BB71D1" w14:paraId="6C220D0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A03E98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8E165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FC38F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371F00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5AD9AC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5D9FBC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C5B9B4" w14:textId="77777777" w:rsidR="00411B1A" w:rsidRPr="00BB71D1" w:rsidRDefault="00411B1A">
            <w:pPr>
              <w:jc w:val="center"/>
            </w:pPr>
            <w:r w:rsidRPr="00BB71D1">
              <w:t>318</w:t>
            </w:r>
          </w:p>
        </w:tc>
      </w:tr>
      <w:tr w:rsidR="00411B1A" w:rsidRPr="00BB71D1" w14:paraId="61AD07A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5121AE2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9DF784" w14:textId="77777777" w:rsidR="00411B1A" w:rsidRPr="00BB71D1" w:rsidRDefault="00411B1A">
            <w:pPr>
              <w:jc w:val="center"/>
            </w:pPr>
            <w:r w:rsidRPr="00BB71D1">
              <w:t>0.89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2D4B43" w14:textId="77777777" w:rsidR="00411B1A" w:rsidRPr="00BB71D1" w:rsidRDefault="00411B1A">
            <w:pPr>
              <w:jc w:val="center"/>
            </w:pPr>
            <w:r w:rsidRPr="00BB71D1">
              <w:t>2688</w:t>
            </w:r>
          </w:p>
        </w:tc>
      </w:tr>
      <w:tr w:rsidR="00411B1A" w:rsidRPr="00BB71D1" w14:paraId="5400C8D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0C7CD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1E541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8DE115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516D448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2563ED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775F0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865B6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31EA88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7EBAFA9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BEC973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431F90" w14:textId="77777777" w:rsidR="00411B1A" w:rsidRPr="00BB71D1" w:rsidRDefault="00411B1A">
            <w:pPr>
              <w:jc w:val="center"/>
            </w:pPr>
            <w:r w:rsidRPr="00BB71D1">
              <w:t>664</w:t>
            </w:r>
          </w:p>
        </w:tc>
      </w:tr>
      <w:tr w:rsidR="00411B1A" w:rsidRPr="00BB71D1" w14:paraId="0BC8E12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3465B6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2EDE11" w14:textId="77777777" w:rsidR="00411B1A" w:rsidRPr="00BB71D1" w:rsidRDefault="00411B1A">
            <w:pPr>
              <w:jc w:val="center"/>
            </w:pPr>
            <w:r w:rsidRPr="00BB71D1">
              <w:t>0.74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0A220B" w14:textId="77777777" w:rsidR="00411B1A" w:rsidRPr="00BB71D1" w:rsidRDefault="00411B1A">
            <w:pPr>
              <w:jc w:val="center"/>
            </w:pPr>
            <w:r w:rsidRPr="00BB71D1">
              <w:t>2224</w:t>
            </w:r>
          </w:p>
        </w:tc>
      </w:tr>
      <w:tr w:rsidR="00411B1A" w:rsidRPr="00BB71D1" w14:paraId="4E45B29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4736BBE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F91D2F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E160A6" w14:textId="77777777" w:rsidR="00411B1A" w:rsidRPr="00BB71D1" w:rsidRDefault="00411B1A">
            <w:pPr>
              <w:jc w:val="center"/>
            </w:pPr>
            <w:r w:rsidRPr="00BB71D1">
              <w:t>110</w:t>
            </w:r>
          </w:p>
        </w:tc>
      </w:tr>
      <w:tr w:rsidR="00411B1A" w:rsidRPr="00BB71D1" w14:paraId="481E4C3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2E064F4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8DBD4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A3486D" w14:textId="77777777" w:rsidR="00411B1A" w:rsidRPr="00BB71D1" w:rsidRDefault="00411B1A">
            <w:pPr>
              <w:jc w:val="center"/>
            </w:pPr>
            <w:r w:rsidRPr="00BB71D1">
              <w:t>14</w:t>
            </w:r>
          </w:p>
        </w:tc>
      </w:tr>
      <w:tr w:rsidR="00411B1A" w:rsidRPr="00BB71D1" w14:paraId="7A098FC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5E08C2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82D837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AD725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2679C5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DDF3BA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DBFB03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399721" w14:textId="77777777" w:rsidR="00411B1A" w:rsidRPr="00BB71D1" w:rsidRDefault="00411B1A">
            <w:pPr>
              <w:jc w:val="center"/>
            </w:pPr>
            <w:r w:rsidRPr="00BB71D1">
              <w:t>545</w:t>
            </w:r>
          </w:p>
        </w:tc>
      </w:tr>
      <w:tr w:rsidR="00411B1A" w:rsidRPr="00BB71D1" w14:paraId="5F9D061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E576CB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0B24A3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89415A" w14:textId="77777777" w:rsidR="00411B1A" w:rsidRPr="00BB71D1" w:rsidRDefault="00411B1A">
            <w:pPr>
              <w:jc w:val="center"/>
            </w:pPr>
            <w:r w:rsidRPr="00BB71D1">
              <w:t>1073</w:t>
            </w:r>
          </w:p>
        </w:tc>
      </w:tr>
      <w:tr w:rsidR="00411B1A" w:rsidRPr="00BB71D1" w14:paraId="4EE3E40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600805F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497D52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59B790" w14:textId="77777777" w:rsidR="00411B1A" w:rsidRPr="00BB71D1" w:rsidRDefault="00411B1A">
            <w:pPr>
              <w:jc w:val="center"/>
            </w:pPr>
            <w:r w:rsidRPr="00BB71D1">
              <w:t>863</w:t>
            </w:r>
          </w:p>
        </w:tc>
      </w:tr>
      <w:tr w:rsidR="00411B1A" w:rsidRPr="00BB71D1" w14:paraId="58DB237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7B0D7A3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4D46ED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A6F394" w14:textId="77777777" w:rsidR="00411B1A" w:rsidRPr="00BB71D1" w:rsidRDefault="00411B1A">
            <w:pPr>
              <w:jc w:val="center"/>
            </w:pPr>
            <w:r w:rsidRPr="00BB71D1">
              <w:t>426</w:t>
            </w:r>
          </w:p>
        </w:tc>
      </w:tr>
      <w:tr w:rsidR="00411B1A" w:rsidRPr="00BB71D1" w14:paraId="26FB43B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9EBAC78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44728E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EB67D6" w14:textId="77777777" w:rsidR="00411B1A" w:rsidRPr="00BB71D1" w:rsidRDefault="00411B1A">
            <w:pPr>
              <w:jc w:val="center"/>
            </w:pPr>
            <w:r w:rsidRPr="00BB71D1">
              <w:t>91</w:t>
            </w:r>
          </w:p>
        </w:tc>
      </w:tr>
      <w:tr w:rsidR="00411B1A" w:rsidRPr="00BB71D1" w14:paraId="2227F05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0610465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F24C6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6A616B" w14:textId="77777777" w:rsidR="00411B1A" w:rsidRPr="00BB71D1" w:rsidRDefault="00411B1A">
            <w:pPr>
              <w:jc w:val="center"/>
            </w:pPr>
            <w:r w:rsidRPr="00BB71D1">
              <w:t>13</w:t>
            </w:r>
          </w:p>
        </w:tc>
      </w:tr>
      <w:tr w:rsidR="00411B1A" w:rsidRPr="00BB71D1" w14:paraId="2C879AF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3CAC85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B365E0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580A1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75D389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9503584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21EF9B" w14:textId="77777777" w:rsidR="00411B1A" w:rsidRPr="00BB71D1" w:rsidRDefault="00411B1A">
            <w:pPr>
              <w:jc w:val="center"/>
            </w:pPr>
            <w:r w:rsidRPr="00BB71D1">
              <w:t>0.88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F1E14E" w14:textId="77777777" w:rsidR="00411B1A" w:rsidRPr="00BB71D1" w:rsidRDefault="00411B1A">
            <w:pPr>
              <w:jc w:val="center"/>
            </w:pPr>
            <w:r w:rsidRPr="00BB71D1">
              <w:t>2637</w:t>
            </w:r>
          </w:p>
        </w:tc>
      </w:tr>
      <w:tr w:rsidR="00411B1A" w:rsidRPr="00BB71D1" w14:paraId="3100E26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E4FD43D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8DFF99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938FCF" w14:textId="77777777" w:rsidR="00411B1A" w:rsidRPr="00BB71D1" w:rsidRDefault="00411B1A">
            <w:pPr>
              <w:jc w:val="center"/>
            </w:pPr>
            <w:r w:rsidRPr="00BB71D1">
              <w:t>321</w:t>
            </w:r>
          </w:p>
        </w:tc>
      </w:tr>
      <w:tr w:rsidR="00411B1A" w:rsidRPr="00BB71D1" w14:paraId="51B9354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9F93F1E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F704E4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8371FF" w14:textId="77777777" w:rsidR="00411B1A" w:rsidRPr="00BB71D1" w:rsidRDefault="00411B1A">
            <w:pPr>
              <w:jc w:val="center"/>
            </w:pPr>
            <w:r w:rsidRPr="00BB71D1">
              <w:t>53</w:t>
            </w:r>
          </w:p>
        </w:tc>
      </w:tr>
      <w:tr w:rsidR="00411B1A" w:rsidRPr="00BB71D1" w14:paraId="6B5CFCA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3EB9DE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6D4CE6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2BBF7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D24B20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954F332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02BA46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B10BF6" w14:textId="77777777" w:rsidR="00411B1A" w:rsidRPr="00BB71D1" w:rsidRDefault="00411B1A">
            <w:pPr>
              <w:jc w:val="center"/>
            </w:pPr>
            <w:r w:rsidRPr="00BB71D1">
              <w:t>432</w:t>
            </w:r>
          </w:p>
        </w:tc>
      </w:tr>
      <w:tr w:rsidR="00411B1A" w:rsidRPr="00BB71D1" w14:paraId="468D464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CDE82C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50939C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3BA747" w14:textId="77777777" w:rsidR="00411B1A" w:rsidRPr="00BB71D1" w:rsidRDefault="00411B1A">
            <w:pPr>
              <w:jc w:val="center"/>
            </w:pPr>
            <w:r w:rsidRPr="00BB71D1">
              <w:t>528</w:t>
            </w:r>
          </w:p>
        </w:tc>
      </w:tr>
      <w:tr w:rsidR="00411B1A" w:rsidRPr="00BB71D1" w14:paraId="5E451F4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4CEED63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75BAA6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8610F4" w14:textId="77777777" w:rsidR="00411B1A" w:rsidRPr="00BB71D1" w:rsidRDefault="00411B1A">
            <w:pPr>
              <w:jc w:val="center"/>
            </w:pPr>
            <w:r w:rsidRPr="00BB71D1">
              <w:t>753</w:t>
            </w:r>
          </w:p>
        </w:tc>
      </w:tr>
      <w:tr w:rsidR="00411B1A" w:rsidRPr="00BB71D1" w14:paraId="1194733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CDECCE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025C53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9CAC8D" w14:textId="77777777" w:rsidR="00411B1A" w:rsidRPr="00BB71D1" w:rsidRDefault="00411B1A">
            <w:pPr>
              <w:jc w:val="center"/>
            </w:pPr>
            <w:r w:rsidRPr="00BB71D1">
              <w:t>1295</w:t>
            </w:r>
          </w:p>
        </w:tc>
      </w:tr>
      <w:tr w:rsidR="00411B1A" w:rsidRPr="00BB71D1" w14:paraId="4E660B0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15D915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35C00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141492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418E352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BC17A76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83CAD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08BED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140532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9A7E27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E6553D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60F268" w14:textId="77777777" w:rsidR="00411B1A" w:rsidRPr="00BB71D1" w:rsidRDefault="00411B1A">
            <w:pPr>
              <w:jc w:val="center"/>
            </w:pPr>
            <w:r w:rsidRPr="00BB71D1">
              <w:t>1390</w:t>
            </w:r>
          </w:p>
        </w:tc>
      </w:tr>
      <w:tr w:rsidR="00411B1A" w:rsidRPr="00BB71D1" w14:paraId="4B46F8A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C3C58E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7EBB1E" w14:textId="77777777" w:rsidR="00411B1A" w:rsidRPr="00BB71D1" w:rsidRDefault="00411B1A">
            <w:pPr>
              <w:jc w:val="center"/>
            </w:pPr>
            <w:r w:rsidRPr="00BB71D1">
              <w:t>0.54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DD4258" w14:textId="77777777" w:rsidR="00411B1A" w:rsidRPr="00BB71D1" w:rsidRDefault="00411B1A">
            <w:pPr>
              <w:jc w:val="center"/>
            </w:pPr>
            <w:r w:rsidRPr="00BB71D1">
              <w:t>1620</w:t>
            </w:r>
          </w:p>
        </w:tc>
      </w:tr>
      <w:tr w:rsidR="00411B1A" w:rsidRPr="00BB71D1" w14:paraId="159959B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BDA123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DBBBB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BC586F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66D011B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138E95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51C07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50B8D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E11643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4515EA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6689D4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C238F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003BC4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3E095D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FA12E5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B3BA6C" w14:textId="77777777" w:rsidR="00411B1A" w:rsidRPr="00BB71D1" w:rsidRDefault="00411B1A">
            <w:pPr>
              <w:jc w:val="center"/>
            </w:pPr>
            <w:r w:rsidRPr="00BB71D1">
              <w:t>217</w:t>
            </w:r>
          </w:p>
        </w:tc>
      </w:tr>
      <w:tr w:rsidR="00411B1A" w:rsidRPr="00BB71D1" w14:paraId="72DF3EA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A5A6049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2C935C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1DE4CD" w14:textId="77777777" w:rsidR="00411B1A" w:rsidRPr="00BB71D1" w:rsidRDefault="00411B1A">
            <w:pPr>
              <w:jc w:val="center"/>
            </w:pPr>
            <w:r w:rsidRPr="00BB71D1">
              <w:t>198</w:t>
            </w:r>
          </w:p>
        </w:tc>
      </w:tr>
      <w:tr w:rsidR="00411B1A" w:rsidRPr="00BB71D1" w14:paraId="4F28F8C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744125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F42D23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748BED" w14:textId="77777777" w:rsidR="00411B1A" w:rsidRPr="00BB71D1" w:rsidRDefault="00411B1A">
            <w:pPr>
              <w:jc w:val="center"/>
            </w:pPr>
            <w:r w:rsidRPr="00BB71D1">
              <w:t>507</w:t>
            </w:r>
          </w:p>
        </w:tc>
      </w:tr>
      <w:tr w:rsidR="00411B1A" w:rsidRPr="00BB71D1" w14:paraId="695113D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DE04BF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6914A3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4997CA" w14:textId="77777777" w:rsidR="00411B1A" w:rsidRPr="00BB71D1" w:rsidRDefault="00411B1A">
            <w:pPr>
              <w:jc w:val="center"/>
            </w:pPr>
            <w:r w:rsidRPr="00BB71D1">
              <w:t>580</w:t>
            </w:r>
          </w:p>
        </w:tc>
      </w:tr>
      <w:tr w:rsidR="00411B1A" w:rsidRPr="00BB71D1" w14:paraId="49E98EB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6734239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C06F1A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7335F3" w14:textId="77777777" w:rsidR="00411B1A" w:rsidRPr="00BB71D1" w:rsidRDefault="00411B1A">
            <w:pPr>
              <w:jc w:val="center"/>
            </w:pPr>
            <w:r w:rsidRPr="00BB71D1">
              <w:t>711</w:t>
            </w:r>
          </w:p>
        </w:tc>
      </w:tr>
      <w:tr w:rsidR="00411B1A" w:rsidRPr="00BB71D1" w14:paraId="3FB4BD6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0149105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0C296F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9E5F23" w14:textId="77777777" w:rsidR="00411B1A" w:rsidRPr="00BB71D1" w:rsidRDefault="00411B1A">
            <w:pPr>
              <w:jc w:val="center"/>
            </w:pPr>
            <w:r w:rsidRPr="00BB71D1">
              <w:t>620</w:t>
            </w:r>
          </w:p>
        </w:tc>
      </w:tr>
      <w:tr w:rsidR="00411B1A" w:rsidRPr="00BB71D1" w14:paraId="0D66029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D3ADE1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C25BD1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493AEA" w14:textId="77777777" w:rsidR="00411B1A" w:rsidRPr="00BB71D1" w:rsidRDefault="00411B1A">
            <w:pPr>
              <w:jc w:val="center"/>
            </w:pPr>
            <w:r w:rsidRPr="00BB71D1">
              <w:t>164</w:t>
            </w:r>
          </w:p>
        </w:tc>
      </w:tr>
      <w:tr w:rsidR="00411B1A" w:rsidRPr="00BB71D1" w14:paraId="7753D24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7F388C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A921D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83D373" w14:textId="77777777" w:rsidR="00411B1A" w:rsidRPr="00BB71D1" w:rsidRDefault="00411B1A">
            <w:pPr>
              <w:jc w:val="center"/>
            </w:pPr>
            <w:r w:rsidRPr="00BB71D1">
              <w:t>15</w:t>
            </w:r>
          </w:p>
        </w:tc>
      </w:tr>
      <w:tr w:rsidR="00411B1A" w:rsidRPr="00BB71D1" w14:paraId="592E693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5B685B1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33D56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8EC52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1BBDF8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4877371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6497AF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1BE20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F70659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F7AC024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2A0238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A3C95A" w14:textId="77777777" w:rsidR="00411B1A" w:rsidRPr="00BB71D1" w:rsidRDefault="00411B1A">
            <w:pPr>
              <w:jc w:val="center"/>
            </w:pPr>
            <w:r w:rsidRPr="00BB71D1">
              <w:t>715</w:t>
            </w:r>
          </w:p>
        </w:tc>
      </w:tr>
      <w:tr w:rsidR="00411B1A" w:rsidRPr="00BB71D1" w14:paraId="05B3E3F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5F5971D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B2FDCA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BF0872" w14:textId="77777777" w:rsidR="00411B1A" w:rsidRPr="00BB71D1" w:rsidRDefault="00411B1A">
            <w:pPr>
              <w:jc w:val="center"/>
            </w:pPr>
            <w:r w:rsidRPr="00BB71D1">
              <w:t>86</w:t>
            </w:r>
          </w:p>
        </w:tc>
      </w:tr>
      <w:tr w:rsidR="00411B1A" w:rsidRPr="00BB71D1" w14:paraId="2B31367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13E544C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34DD53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1B7A58" w14:textId="77777777" w:rsidR="00411B1A" w:rsidRPr="00BB71D1" w:rsidRDefault="00411B1A">
            <w:pPr>
              <w:jc w:val="center"/>
            </w:pPr>
            <w:r w:rsidRPr="00BB71D1">
              <w:t>27</w:t>
            </w:r>
          </w:p>
        </w:tc>
      </w:tr>
      <w:tr w:rsidR="00411B1A" w:rsidRPr="00BB71D1" w14:paraId="240D95F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A046647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D477DA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06B9AB" w14:textId="77777777" w:rsidR="00411B1A" w:rsidRPr="00BB71D1" w:rsidRDefault="00411B1A">
            <w:pPr>
              <w:jc w:val="center"/>
            </w:pPr>
            <w:r w:rsidRPr="00BB71D1">
              <w:t>323</w:t>
            </w:r>
          </w:p>
        </w:tc>
      </w:tr>
      <w:tr w:rsidR="00411B1A" w:rsidRPr="00BB71D1" w14:paraId="54CC224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3DD03C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66A628B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5332AF" w14:textId="77777777" w:rsidR="00411B1A" w:rsidRPr="00BB71D1" w:rsidRDefault="00411B1A">
            <w:pPr>
              <w:jc w:val="center"/>
            </w:pPr>
            <w:r w:rsidRPr="00BB71D1">
              <w:t>16</w:t>
            </w:r>
          </w:p>
        </w:tc>
      </w:tr>
      <w:tr w:rsidR="00411B1A" w:rsidRPr="00BB71D1" w14:paraId="7A978CA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4C4BFF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0C4AA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99D544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445E9B5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FC0C15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684FA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C3B0B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8E1BE6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7B44E7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0F575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9777F6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0E390AF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753664A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88070B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82E286" w14:textId="77777777" w:rsidR="00411B1A" w:rsidRPr="00BB71D1" w:rsidRDefault="00411B1A">
            <w:pPr>
              <w:jc w:val="center"/>
            </w:pPr>
            <w:r w:rsidRPr="00BB71D1">
              <w:t>18</w:t>
            </w:r>
          </w:p>
        </w:tc>
      </w:tr>
      <w:tr w:rsidR="00411B1A" w:rsidRPr="00BB71D1" w14:paraId="552D897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6783B9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3514B1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67A4E3" w14:textId="77777777" w:rsidR="00411B1A" w:rsidRPr="00BB71D1" w:rsidRDefault="00411B1A">
            <w:pPr>
              <w:jc w:val="center"/>
            </w:pPr>
            <w:r w:rsidRPr="00BB71D1">
              <w:t>81</w:t>
            </w:r>
          </w:p>
        </w:tc>
      </w:tr>
      <w:tr w:rsidR="00411B1A" w:rsidRPr="00BB71D1" w14:paraId="344FF76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EFF240C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16B25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C435C7" w14:textId="77777777" w:rsidR="00411B1A" w:rsidRPr="00BB71D1" w:rsidRDefault="00411B1A">
            <w:pPr>
              <w:jc w:val="center"/>
            </w:pPr>
            <w:r w:rsidRPr="00BB71D1">
              <w:t>10</w:t>
            </w:r>
          </w:p>
        </w:tc>
      </w:tr>
      <w:tr w:rsidR="00411B1A" w:rsidRPr="00BB71D1" w14:paraId="6F5696B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AD2D14D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B4819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DC5932" w14:textId="77777777" w:rsidR="00411B1A" w:rsidRPr="00BB71D1" w:rsidRDefault="00411B1A">
            <w:pPr>
              <w:jc w:val="center"/>
            </w:pPr>
            <w:r w:rsidRPr="00BB71D1">
              <w:t>15</w:t>
            </w:r>
          </w:p>
        </w:tc>
      </w:tr>
      <w:tr w:rsidR="00411B1A" w:rsidRPr="00BB71D1" w14:paraId="5BFF80D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7E21771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AA463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54384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130702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3FD8BEB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EDA6D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26524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720EF1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A4A43C9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17266C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29E41D" w14:textId="77777777" w:rsidR="00411B1A" w:rsidRPr="00BB71D1" w:rsidRDefault="00411B1A">
            <w:pPr>
              <w:jc w:val="center"/>
            </w:pPr>
            <w:r w:rsidRPr="00BB71D1">
              <w:t>108</w:t>
            </w:r>
          </w:p>
        </w:tc>
      </w:tr>
      <w:tr w:rsidR="00411B1A" w:rsidRPr="00BB71D1" w14:paraId="3A757F5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5806AC4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8CCA4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37EC6A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15B59BA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8A213FA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E53796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924032" w14:textId="77777777" w:rsidR="00411B1A" w:rsidRPr="00BB71D1" w:rsidRDefault="00411B1A">
            <w:pPr>
              <w:jc w:val="center"/>
            </w:pPr>
            <w:r w:rsidRPr="00BB71D1">
              <w:t>1601</w:t>
            </w:r>
          </w:p>
        </w:tc>
      </w:tr>
      <w:tr w:rsidR="00411B1A" w:rsidRPr="00BB71D1" w14:paraId="472CC76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32209B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DAE74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E855B5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060E8E5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BEAEC00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6C8236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CC0CA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3A591A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770BAC" w14:textId="77777777" w:rsidR="00411B1A" w:rsidRPr="00BB71D1" w:rsidRDefault="00411B1A">
            <w:r w:rsidRPr="00BB71D1">
              <w:t xml:space="preserve">   Chinese (Cantonese)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07B98D" w14:textId="77777777" w:rsidR="00411B1A" w:rsidRPr="00BB71D1" w:rsidRDefault="00411B1A">
            <w:pPr>
              <w:jc w:val="center"/>
            </w:pPr>
            <w:r w:rsidRPr="00BB71D1">
              <w:t>0.64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6617A3" w14:textId="77777777" w:rsidR="00411B1A" w:rsidRPr="00BB71D1" w:rsidRDefault="00411B1A">
            <w:pPr>
              <w:jc w:val="center"/>
            </w:pPr>
            <w:r w:rsidRPr="00BB71D1">
              <w:t>1930</w:t>
            </w:r>
          </w:p>
        </w:tc>
      </w:tr>
      <w:tr w:rsidR="00411B1A" w:rsidRPr="00BB71D1" w14:paraId="3BE9005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D14114" w14:textId="77777777" w:rsidR="00411B1A" w:rsidRPr="00BB71D1" w:rsidRDefault="00411B1A">
            <w:r w:rsidRPr="00BB71D1">
              <w:t xml:space="preserve">   Chinese (</w:t>
            </w:r>
            <w:proofErr w:type="spellStart"/>
            <w:r w:rsidRPr="00BB71D1">
              <w:t>Chaoshan</w:t>
            </w:r>
            <w:proofErr w:type="spellEnd"/>
            <w:r w:rsidRPr="00BB71D1">
              <w:t>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BA89CF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45B979" w14:textId="77777777" w:rsidR="00411B1A" w:rsidRPr="00BB71D1" w:rsidRDefault="00411B1A">
            <w:pPr>
              <w:jc w:val="center"/>
            </w:pPr>
            <w:r w:rsidRPr="00BB71D1">
              <w:t>201</w:t>
            </w:r>
          </w:p>
        </w:tc>
      </w:tr>
      <w:tr w:rsidR="00411B1A" w:rsidRPr="00BB71D1" w14:paraId="3B5CA93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BE0774" w14:textId="77777777" w:rsidR="00411B1A" w:rsidRPr="00BB71D1" w:rsidRDefault="00411B1A">
            <w:r w:rsidRPr="00BB71D1">
              <w:t xml:space="preserve">   Chinese (Fujianese)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30D9CA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1FDC8C" w14:textId="77777777" w:rsidR="00411B1A" w:rsidRPr="00BB71D1" w:rsidRDefault="00411B1A">
            <w:pPr>
              <w:jc w:val="center"/>
            </w:pPr>
            <w:r w:rsidRPr="00BB71D1">
              <w:t>117</w:t>
            </w:r>
          </w:p>
        </w:tc>
      </w:tr>
      <w:tr w:rsidR="00411B1A" w:rsidRPr="00BB71D1" w14:paraId="05CE535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CD5AD2D" w14:textId="77777777" w:rsidR="00411B1A" w:rsidRPr="00BB71D1" w:rsidRDefault="00411B1A">
            <w:r w:rsidRPr="00BB71D1">
              <w:t xml:space="preserve">   Chinese (Hakka)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6188A3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C3C7A2" w14:textId="77777777" w:rsidR="00411B1A" w:rsidRPr="00BB71D1" w:rsidRDefault="00411B1A">
            <w:pPr>
              <w:jc w:val="center"/>
            </w:pPr>
            <w:r w:rsidRPr="00BB71D1">
              <w:t>121</w:t>
            </w:r>
          </w:p>
        </w:tc>
      </w:tr>
      <w:tr w:rsidR="00411B1A" w:rsidRPr="00BB71D1" w14:paraId="679D064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600101" w14:textId="77777777" w:rsidR="00411B1A" w:rsidRPr="00BB71D1" w:rsidRDefault="00411B1A">
            <w:r w:rsidRPr="00BB71D1">
              <w:t xml:space="preserve">   Chinese (Shanghainese)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135962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58CC29" w14:textId="77777777" w:rsidR="00411B1A" w:rsidRPr="00BB71D1" w:rsidRDefault="00411B1A">
            <w:pPr>
              <w:jc w:val="center"/>
            </w:pPr>
            <w:r w:rsidRPr="00BB71D1">
              <w:t>89</w:t>
            </w:r>
          </w:p>
        </w:tc>
      </w:tr>
      <w:tr w:rsidR="00411B1A" w:rsidRPr="00BB71D1" w14:paraId="31531A7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06B347" w14:textId="77777777" w:rsidR="00411B1A" w:rsidRPr="00BB71D1" w:rsidRDefault="00411B1A">
            <w:r w:rsidRPr="00BB71D1">
              <w:t xml:space="preserve">   Chinese (Other Ethnicity)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186A55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B419EA" w14:textId="77777777" w:rsidR="00411B1A" w:rsidRPr="00BB71D1" w:rsidRDefault="00411B1A">
            <w:pPr>
              <w:jc w:val="center"/>
            </w:pPr>
            <w:r w:rsidRPr="00BB71D1">
              <w:t>264</w:t>
            </w:r>
          </w:p>
        </w:tc>
      </w:tr>
      <w:tr w:rsidR="00411B1A" w:rsidRPr="00BB71D1" w14:paraId="414AC64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2A6BBE" w14:textId="77777777" w:rsidR="00411B1A" w:rsidRPr="00BB71D1" w:rsidRDefault="00411B1A">
            <w:r w:rsidRPr="00BB71D1">
              <w:t xml:space="preserve">   East Asian (Korean, Japanese)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743A2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E8CE9B" w14:textId="77777777" w:rsidR="00411B1A" w:rsidRPr="00BB71D1" w:rsidRDefault="00411B1A">
            <w:pPr>
              <w:jc w:val="center"/>
            </w:pPr>
            <w:r w:rsidRPr="00BB71D1">
              <w:t>10</w:t>
            </w:r>
          </w:p>
        </w:tc>
      </w:tr>
      <w:tr w:rsidR="00411B1A" w:rsidRPr="00BB71D1" w14:paraId="138587B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CA4A36C" w14:textId="77777777" w:rsidR="00411B1A" w:rsidRPr="00BB71D1" w:rsidRDefault="00411B1A">
            <w:r w:rsidRPr="00BB71D1">
              <w:t xml:space="preserve">   Southeast Asian (Filipino, Indonesian, Thailand)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1E5116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196D5E" w14:textId="77777777" w:rsidR="00411B1A" w:rsidRPr="00BB71D1" w:rsidRDefault="00411B1A">
            <w:pPr>
              <w:jc w:val="center"/>
            </w:pPr>
            <w:r w:rsidRPr="00BB71D1">
              <w:t>46</w:t>
            </w:r>
          </w:p>
        </w:tc>
      </w:tr>
      <w:tr w:rsidR="00411B1A" w:rsidRPr="00BB71D1" w14:paraId="246CD13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B45CCA" w14:textId="77777777" w:rsidR="00411B1A" w:rsidRPr="00BB71D1" w:rsidRDefault="00411B1A">
            <w:r w:rsidRPr="00BB71D1">
              <w:t xml:space="preserve">   South Asian (Indian, Nepalese, Pakistani)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5854A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B53987" w14:textId="77777777" w:rsidR="00411B1A" w:rsidRPr="00BB71D1" w:rsidRDefault="00411B1A">
            <w:pPr>
              <w:jc w:val="center"/>
            </w:pPr>
            <w:r w:rsidRPr="00BB71D1">
              <w:t>17</w:t>
            </w:r>
          </w:p>
        </w:tc>
      </w:tr>
      <w:tr w:rsidR="00411B1A" w:rsidRPr="00BB71D1" w14:paraId="0934603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DA36819" w14:textId="77777777" w:rsidR="00411B1A" w:rsidRPr="00BB71D1" w:rsidRDefault="00411B1A">
            <w:r w:rsidRPr="00BB71D1">
              <w:t xml:space="preserve">   Taiwanese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DD729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8270F6" w14:textId="77777777" w:rsidR="00411B1A" w:rsidRPr="00BB71D1" w:rsidRDefault="00411B1A">
            <w:pPr>
              <w:jc w:val="center"/>
            </w:pPr>
            <w:r w:rsidRPr="00BB71D1">
              <w:t>14</w:t>
            </w:r>
          </w:p>
        </w:tc>
      </w:tr>
      <w:tr w:rsidR="00411B1A" w:rsidRPr="00BB71D1" w14:paraId="42F095A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5CE56B" w14:textId="77777777" w:rsidR="00411B1A" w:rsidRPr="00BB71D1" w:rsidRDefault="00411B1A">
            <w:r w:rsidRPr="00BB71D1">
              <w:t xml:space="preserve">   White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DA0AD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6DFCE0D" w14:textId="77777777" w:rsidR="00411B1A" w:rsidRPr="00BB71D1" w:rsidRDefault="00411B1A">
            <w:pPr>
              <w:jc w:val="center"/>
            </w:pPr>
            <w:r w:rsidRPr="00BB71D1">
              <w:t>15</w:t>
            </w:r>
          </w:p>
        </w:tc>
      </w:tr>
      <w:tr w:rsidR="00411B1A" w:rsidRPr="00BB71D1" w14:paraId="3E2042C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AAD63B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E95AB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4B058A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2632FBA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AF406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46CDBE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4FC486" w14:textId="77777777" w:rsidR="00411B1A" w:rsidRPr="00BB71D1" w:rsidRDefault="00411B1A">
            <w:pPr>
              <w:jc w:val="center"/>
            </w:pPr>
            <w:r w:rsidRPr="00BB71D1">
              <w:t>184</w:t>
            </w:r>
          </w:p>
        </w:tc>
      </w:tr>
    </w:tbl>
    <w:p w14:paraId="0CEC3D1D" w14:textId="77777777" w:rsidR="00411B1A" w:rsidRPr="00BB71D1" w:rsidRDefault="00411B1A"/>
    <w:p w14:paraId="186E7814" w14:textId="77777777" w:rsidR="00C22855" w:rsidRDefault="00C22855">
      <w:pPr>
        <w:pStyle w:val="Heading2"/>
        <w:jc w:val="center"/>
        <w:sectPr w:rsidR="00C22855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16" w:name="_Toc216287504"/>
    </w:p>
    <w:p w14:paraId="5DF1420C" w14:textId="4DF21D0E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6b: Variations Across Childhood Predictors (</w:t>
      </w:r>
      <w:proofErr w:type="spellStart"/>
      <w:r w:rsidR="00411B1A" w:rsidRPr="00BB71D1">
        <w:t>Hong_Kong</w:t>
      </w:r>
      <w:proofErr w:type="spellEnd"/>
      <w:r w:rsidR="00411B1A" w:rsidRPr="00BB71D1">
        <w:t>)</w:t>
      </w:r>
      <w:bookmarkEnd w:id="1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2"/>
        <w:gridCol w:w="827"/>
        <w:gridCol w:w="792"/>
        <w:gridCol w:w="817"/>
        <w:gridCol w:w="792"/>
        <w:gridCol w:w="792"/>
        <w:gridCol w:w="1270"/>
      </w:tblGrid>
      <w:tr w:rsidR="00411B1A" w:rsidRPr="00BB71D1" w14:paraId="61A9B401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B7FAF43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C735C35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0A51FF1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9C72D5A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923B680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A1D4069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F3CFC58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066CBDFC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66B63E7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0E4711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6D2F62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6398FC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94EABA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A1CDD8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06B10B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02C6A1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4C111F0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D9F02A" w14:textId="77777777" w:rsidR="00411B1A" w:rsidRPr="00BB71D1" w:rsidRDefault="00411B1A">
            <w:pPr>
              <w:jc w:val="center"/>
            </w:pPr>
            <w:r w:rsidRPr="00BB71D1">
              <w:t>-0.13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DF5C24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DEA598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83B439" w14:textId="77777777" w:rsidR="00411B1A" w:rsidRPr="00BB71D1" w:rsidRDefault="00411B1A">
            <w:pPr>
              <w:jc w:val="center"/>
            </w:pPr>
            <w:r w:rsidRPr="00BB71D1">
              <w:t>-0.35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A5E027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494EBF2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</w:tr>
      <w:tr w:rsidR="00411B1A" w:rsidRPr="00BB71D1" w14:paraId="6BB7BC2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2EF09FD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5EFEA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5B7F4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2E3B8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AF86F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DA479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F84D3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D3F7A9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2BB1232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B5C7C7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BDFF4E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F80DEF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3B3EF4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EAC1CC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19A0EE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</w:tr>
      <w:tr w:rsidR="00411B1A" w:rsidRPr="00BB71D1" w14:paraId="506BD39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74DD7AF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58014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36F80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D63DE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12599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04651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6A76F7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8FCB71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A20E64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0F02CD" w14:textId="77777777" w:rsidR="00411B1A" w:rsidRPr="00BB71D1" w:rsidRDefault="00411B1A">
            <w:pPr>
              <w:jc w:val="center"/>
            </w:pPr>
            <w:r w:rsidRPr="00BB71D1">
              <w:t>-0.14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EB183C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0DA49E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710DAD" w14:textId="77777777" w:rsidR="00411B1A" w:rsidRPr="00BB71D1" w:rsidRDefault="00411B1A">
            <w:pPr>
              <w:jc w:val="center"/>
            </w:pPr>
            <w:r w:rsidRPr="00BB71D1">
              <w:t>-0.55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267C3E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8791A8E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</w:tr>
      <w:tr w:rsidR="00411B1A" w:rsidRPr="00BB71D1" w14:paraId="71E7BBB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208D0B5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3BAA6A" w14:textId="77777777" w:rsidR="00411B1A" w:rsidRPr="00BB71D1" w:rsidRDefault="00411B1A">
            <w:pPr>
              <w:jc w:val="center"/>
            </w:pPr>
            <w:r w:rsidRPr="00BB71D1">
              <w:t>0.61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056540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09F954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AEE462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7C476A" w14:textId="77777777" w:rsidR="00411B1A" w:rsidRPr="00BB71D1" w:rsidRDefault="00411B1A">
            <w:pPr>
              <w:jc w:val="center"/>
            </w:pPr>
            <w:r w:rsidRPr="00BB71D1">
              <w:t>1.29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4CC6FB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1A129B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21A3B31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5DB89E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805BDD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511EA7" w14:textId="77777777" w:rsidR="00411B1A" w:rsidRPr="00BB71D1" w:rsidRDefault="00411B1A">
            <w:pPr>
              <w:jc w:val="center"/>
            </w:pPr>
            <w:r w:rsidRPr="00BB71D1">
              <w:t>0.68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11BFB0" w14:textId="77777777" w:rsidR="00411B1A" w:rsidRPr="00BB71D1" w:rsidRDefault="00411B1A">
            <w:pPr>
              <w:jc w:val="center"/>
            </w:pPr>
            <w:r w:rsidRPr="00BB71D1">
              <w:t>-0.61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F3A6AB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04DBEE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601624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C91E41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9A6AD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02BCE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151C1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E29C9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9DC2E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A4A789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BC103A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23BEFF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62EC85" w14:textId="77777777" w:rsidR="00411B1A" w:rsidRPr="00BB71D1" w:rsidRDefault="00411B1A">
            <w:pPr>
              <w:jc w:val="center"/>
            </w:pPr>
            <w:r w:rsidRPr="00BB71D1">
              <w:t>0.76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18606A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37A1E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4A8A70" w14:textId="77777777" w:rsidR="00411B1A" w:rsidRPr="00BB71D1" w:rsidRDefault="00411B1A">
            <w:pPr>
              <w:jc w:val="center"/>
            </w:pPr>
            <w:r w:rsidRPr="00BB71D1">
              <w:t>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AD9FAA" w14:textId="77777777" w:rsidR="00411B1A" w:rsidRPr="00BB71D1" w:rsidRDefault="00411B1A">
            <w:pPr>
              <w:jc w:val="center"/>
            </w:pPr>
            <w:r w:rsidRPr="00BB71D1">
              <w:t>0.95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AD3005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9FDA91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B6668E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89083D" w14:textId="77777777" w:rsidR="00411B1A" w:rsidRPr="00BB71D1" w:rsidRDefault="00411B1A">
            <w:pPr>
              <w:jc w:val="center"/>
            </w:pPr>
            <w:r w:rsidRPr="00BB71D1">
              <w:t>-0.20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0DDDE9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06EDA3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D776AF" w14:textId="77777777" w:rsidR="00411B1A" w:rsidRPr="00BB71D1" w:rsidRDefault="00411B1A">
            <w:pPr>
              <w:jc w:val="center"/>
            </w:pPr>
            <w:r w:rsidRPr="00BB71D1">
              <w:t>-0.43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F0E3B4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15C38D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7BB937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4D6D91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7117B6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A77843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BD7656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718C79" w14:textId="77777777" w:rsidR="00411B1A" w:rsidRPr="00BB71D1" w:rsidRDefault="00411B1A">
            <w:pPr>
              <w:jc w:val="center"/>
            </w:pPr>
            <w:r w:rsidRPr="00BB71D1">
              <w:t>-0.39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26BF86" w14:textId="77777777" w:rsidR="00411B1A" w:rsidRPr="00BB71D1" w:rsidRDefault="00411B1A">
            <w:pPr>
              <w:jc w:val="center"/>
            </w:pPr>
            <w:r w:rsidRPr="00BB71D1">
              <w:t>0.87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B8E28A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C906E9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21550E3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CCFCB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06DF4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AF88F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27641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37D52C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EF9B48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B527E1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EEBFB6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3D9FCE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2870E2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7F8024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63D09B" w14:textId="77777777" w:rsidR="00411B1A" w:rsidRPr="00BB71D1" w:rsidRDefault="00411B1A">
            <w:pPr>
              <w:jc w:val="center"/>
            </w:pPr>
            <w:r w:rsidRPr="00BB71D1">
              <w:t>-0.14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467085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5579095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</w:tr>
      <w:tr w:rsidR="00411B1A" w:rsidRPr="00BB71D1" w14:paraId="0B29E8D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6BD2482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2E606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3411D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9D9CE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99396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3C55C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6B364A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7E91D8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1D7199C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FE5FC6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ACEA33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A17401" w14:textId="77777777" w:rsidR="00411B1A" w:rsidRPr="00BB71D1" w:rsidRDefault="00411B1A">
            <w:pPr>
              <w:jc w:val="center"/>
            </w:pPr>
            <w:r w:rsidRPr="00BB71D1">
              <w:t>0.74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EC1D28" w14:textId="77777777" w:rsidR="00411B1A" w:rsidRPr="00BB71D1" w:rsidRDefault="00411B1A">
            <w:pPr>
              <w:jc w:val="center"/>
            </w:pPr>
            <w:r w:rsidRPr="00BB71D1">
              <w:t>-0.18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277CB8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E87BFB" w14:textId="77777777" w:rsidR="00411B1A" w:rsidRPr="00BB71D1" w:rsidRDefault="00411B1A">
            <w:pPr>
              <w:jc w:val="center"/>
            </w:pPr>
            <w:r w:rsidRPr="00BB71D1">
              <w:t>0.74</w:t>
            </w:r>
          </w:p>
        </w:tc>
      </w:tr>
      <w:tr w:rsidR="00411B1A" w:rsidRPr="00BB71D1" w14:paraId="10D54F0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51FB477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5B17F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B242C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B9B2E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11082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71CD6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9E0D19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5D6784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24633E2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414B9B" w14:textId="77777777" w:rsidR="00411B1A" w:rsidRPr="00BB71D1" w:rsidRDefault="00411B1A">
            <w:pPr>
              <w:jc w:val="center"/>
            </w:pPr>
            <w:r w:rsidRPr="00BB71D1">
              <w:t>1.70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FE3F5D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D1CC9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A3B0B9" w14:textId="77777777" w:rsidR="00411B1A" w:rsidRPr="00BB71D1" w:rsidRDefault="00411B1A">
            <w:pPr>
              <w:jc w:val="center"/>
            </w:pPr>
            <w:r w:rsidRPr="00BB71D1">
              <w:t>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BF958E" w14:textId="77777777" w:rsidR="00411B1A" w:rsidRPr="00BB71D1" w:rsidRDefault="00411B1A">
            <w:pPr>
              <w:jc w:val="center"/>
            </w:pPr>
            <w:r w:rsidRPr="00BB71D1">
              <w:t>2.04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6D9351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90BD51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D18CEA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17EBA3" w14:textId="77777777" w:rsidR="00411B1A" w:rsidRPr="00BB71D1" w:rsidRDefault="00411B1A">
            <w:pPr>
              <w:jc w:val="center"/>
            </w:pPr>
            <w:r w:rsidRPr="00BB71D1">
              <w:t>0.90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B7A528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47BA4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C34D2D" w14:textId="77777777" w:rsidR="00411B1A" w:rsidRPr="00BB71D1" w:rsidRDefault="00411B1A">
            <w:pPr>
              <w:jc w:val="center"/>
            </w:pPr>
            <w:r w:rsidRPr="00BB71D1">
              <w:t>0.72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74A772" w14:textId="77777777" w:rsidR="00411B1A" w:rsidRPr="00BB71D1" w:rsidRDefault="00411B1A">
            <w:pPr>
              <w:jc w:val="center"/>
            </w:pPr>
            <w:r w:rsidRPr="00BB71D1">
              <w:t>1.08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44869B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59C143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FA9DC2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83037A" w14:textId="77777777" w:rsidR="00411B1A" w:rsidRPr="00BB71D1" w:rsidRDefault="00411B1A">
            <w:pPr>
              <w:jc w:val="center"/>
            </w:pPr>
            <w:r w:rsidRPr="00BB71D1">
              <w:t>-1.18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293DA8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2F23C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7D8482" w14:textId="77777777" w:rsidR="00411B1A" w:rsidRPr="00BB71D1" w:rsidRDefault="00411B1A">
            <w:pPr>
              <w:jc w:val="center"/>
            </w:pPr>
            <w:r w:rsidRPr="00BB71D1">
              <w:t>-1.43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512DA4" w14:textId="77777777" w:rsidR="00411B1A" w:rsidRPr="00BB71D1" w:rsidRDefault="00411B1A">
            <w:pPr>
              <w:jc w:val="center"/>
            </w:pPr>
            <w:r w:rsidRPr="00BB71D1">
              <w:t>-0.93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650D22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C13D27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FC146CC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C5C365" w14:textId="77777777" w:rsidR="00411B1A" w:rsidRPr="00BB71D1" w:rsidRDefault="00411B1A">
            <w:pPr>
              <w:jc w:val="center"/>
            </w:pPr>
            <w:r w:rsidRPr="00BB71D1">
              <w:t>-2.64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E5D7E0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97929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DF0850" w14:textId="77777777" w:rsidR="00411B1A" w:rsidRPr="00BB71D1" w:rsidRDefault="00411B1A">
            <w:pPr>
              <w:jc w:val="center"/>
            </w:pPr>
            <w:r w:rsidRPr="00BB71D1">
              <w:t>-3.31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4EC905" w14:textId="77777777" w:rsidR="00411B1A" w:rsidRPr="00BB71D1" w:rsidRDefault="00411B1A">
            <w:pPr>
              <w:jc w:val="center"/>
            </w:pPr>
            <w:r w:rsidRPr="00BB71D1">
              <w:t>-1.96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A82842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E73BC1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F7EB97B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9EAD1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639D6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99716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A023C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888AE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45164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2787F0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049229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67D868" w14:textId="77777777" w:rsidR="00411B1A" w:rsidRPr="00BB71D1" w:rsidRDefault="00411B1A">
            <w:pPr>
              <w:jc w:val="center"/>
            </w:pPr>
            <w:r w:rsidRPr="00BB71D1">
              <w:t>-0.32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E5D963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D16902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B6347D" w14:textId="77777777" w:rsidR="00411B1A" w:rsidRPr="00BB71D1" w:rsidRDefault="00411B1A">
            <w:pPr>
              <w:jc w:val="center"/>
            </w:pPr>
            <w:r w:rsidRPr="00BB71D1">
              <w:t>-0.63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08732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9378866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</w:tr>
      <w:tr w:rsidR="00411B1A" w:rsidRPr="00BB71D1" w14:paraId="1F9ED2A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3AF194D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6A50F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B05A0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7AEA5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7D6BD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9FF01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AC9ED3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3D9E41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B04A29E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DF5F96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62F5AD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77D52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39E568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229A3F" w14:textId="77777777" w:rsidR="00411B1A" w:rsidRPr="00BB71D1" w:rsidRDefault="00411B1A">
            <w:pPr>
              <w:jc w:val="center"/>
            </w:pPr>
            <w:r w:rsidRPr="00BB71D1">
              <w:t>0.91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084706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1306717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90FD558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785109" w14:textId="77777777" w:rsidR="00411B1A" w:rsidRPr="00BB71D1" w:rsidRDefault="00411B1A">
            <w:pPr>
              <w:jc w:val="center"/>
            </w:pPr>
            <w:r w:rsidRPr="00BB71D1">
              <w:t>0.55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C9855D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0DF20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0A43E5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DB63C2" w14:textId="77777777" w:rsidR="00411B1A" w:rsidRPr="00BB71D1" w:rsidRDefault="00411B1A">
            <w:pPr>
              <w:jc w:val="center"/>
            </w:pPr>
            <w:r w:rsidRPr="00BB71D1">
              <w:t>0.82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8EF2D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C66BFF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93C33A7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9681CF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FEAAA8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E5BB4F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4F9C18" w14:textId="77777777" w:rsidR="00411B1A" w:rsidRPr="00BB71D1" w:rsidRDefault="00411B1A">
            <w:pPr>
              <w:jc w:val="center"/>
            </w:pPr>
            <w:r w:rsidRPr="00BB71D1">
              <w:t>-0.12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2408C1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70AB4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A31AD4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DF6189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ADB9C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BE098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81276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D1C20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0D937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EDFC91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A9AD71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ED057CD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C52E5D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9065ED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A2FB29" w14:textId="77777777" w:rsidR="00411B1A" w:rsidRPr="00BB71D1" w:rsidRDefault="00411B1A">
            <w:pPr>
              <w:jc w:val="center"/>
            </w:pPr>
            <w:r w:rsidRPr="00BB71D1">
              <w:t>0.71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8A0100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55442D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82550D5" w14:textId="77777777" w:rsidR="00411B1A" w:rsidRPr="00BB71D1" w:rsidRDefault="00411B1A">
            <w:pPr>
              <w:jc w:val="center"/>
            </w:pPr>
            <w:r w:rsidRPr="00BB71D1">
              <w:t>0.66</w:t>
            </w:r>
          </w:p>
        </w:tc>
      </w:tr>
      <w:tr w:rsidR="00411B1A" w:rsidRPr="00BB71D1" w14:paraId="71F14DB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13A73C9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78A52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65DAA2" w14:textId="77777777" w:rsidR="00411B1A" w:rsidRPr="00BB71D1" w:rsidRDefault="00411B1A">
            <w:pPr>
              <w:jc w:val="center"/>
            </w:pPr>
            <w:r w:rsidRPr="00BB71D1"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815B89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A152B6" w14:textId="77777777" w:rsidR="00411B1A" w:rsidRPr="00BB71D1" w:rsidRDefault="00411B1A">
            <w:pPr>
              <w:jc w:val="center"/>
            </w:pPr>
            <w:r w:rsidRPr="00BB71D1">
              <w:t>-1.35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EEF5F1" w14:textId="77777777" w:rsidR="00411B1A" w:rsidRPr="00BB71D1" w:rsidRDefault="00411B1A">
            <w:pPr>
              <w:jc w:val="center"/>
            </w:pPr>
            <w:r w:rsidRPr="00BB71D1">
              <w:t>3.36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15E18F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E44704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14055D4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297DC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CA49D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8009E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080D3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EF3F29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056D55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DFB630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2955587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FED2D2" w14:textId="77777777" w:rsidR="00411B1A" w:rsidRPr="00BB71D1" w:rsidRDefault="00411B1A">
            <w:pPr>
              <w:jc w:val="center"/>
            </w:pPr>
            <w:r w:rsidRPr="00BB71D1">
              <w:t>-0.16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EA6D4D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6FE07E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03FA1E" w14:textId="77777777" w:rsidR="00411B1A" w:rsidRPr="00BB71D1" w:rsidRDefault="00411B1A">
            <w:pPr>
              <w:jc w:val="center"/>
            </w:pPr>
            <w:r w:rsidRPr="00BB71D1">
              <w:t>-0.44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9F4184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DA13F0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05152E2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012F6EE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97FE2D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FEC59C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EFD387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92C46D" w14:textId="77777777" w:rsidR="00411B1A" w:rsidRPr="00BB71D1" w:rsidRDefault="00411B1A">
            <w:pPr>
              <w:jc w:val="center"/>
            </w:pPr>
            <w:r w:rsidRPr="00BB71D1">
              <w:t>-0.35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865008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6B912D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4B2572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8978846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53A892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7692ED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EF562E" w14:textId="77777777" w:rsidR="00411B1A" w:rsidRPr="00BB71D1" w:rsidRDefault="00411B1A">
            <w:pPr>
              <w:jc w:val="center"/>
            </w:pPr>
            <w:r w:rsidRPr="00BB71D1">
              <w:t>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C9F282" w14:textId="77777777" w:rsidR="00411B1A" w:rsidRPr="00BB71D1" w:rsidRDefault="00411B1A">
            <w:pPr>
              <w:jc w:val="center"/>
            </w:pPr>
            <w:r w:rsidRPr="00BB71D1">
              <w:t>-0.16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695039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837833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9B1EA3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8C77D5E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214A13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23AD52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BCE447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8E4831" w14:textId="77777777" w:rsidR="00411B1A" w:rsidRPr="00BB71D1" w:rsidRDefault="00411B1A">
            <w:pPr>
              <w:jc w:val="center"/>
            </w:pPr>
            <w:r w:rsidRPr="00BB71D1">
              <w:t>-0.02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7455D2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30D20D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897FFC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732177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D791C6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000D9C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16C162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05B0C8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5BBCE0" w14:textId="77777777" w:rsidR="00411B1A" w:rsidRPr="00BB71D1" w:rsidRDefault="00411B1A">
            <w:pPr>
              <w:jc w:val="center"/>
            </w:pPr>
            <w:r w:rsidRPr="00BB71D1">
              <w:t>0.67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969BD8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7418A7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A3CC0E0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C018B5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80AE99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B6EB10" w14:textId="77777777" w:rsidR="00411B1A" w:rsidRPr="00BB71D1" w:rsidRDefault="00411B1A">
            <w:pPr>
              <w:jc w:val="center"/>
            </w:pPr>
            <w:r w:rsidRPr="00BB71D1">
              <w:t>0.84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64A997" w14:textId="77777777" w:rsidR="00411B1A" w:rsidRPr="00BB71D1" w:rsidRDefault="00411B1A">
            <w:pPr>
              <w:jc w:val="center"/>
            </w:pPr>
            <w:r w:rsidRPr="00BB71D1">
              <w:t>-0.57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CAEB76" w14:textId="77777777" w:rsidR="00411B1A" w:rsidRPr="00BB71D1" w:rsidRDefault="00411B1A">
            <w:pPr>
              <w:jc w:val="center"/>
            </w:pPr>
            <w:r w:rsidRPr="00BB71D1">
              <w:t>0.70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5B7CD0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65C96D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869D9E9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D9A1F3" w14:textId="77777777" w:rsidR="00411B1A" w:rsidRPr="00BB71D1" w:rsidRDefault="00411B1A">
            <w:pPr>
              <w:jc w:val="center"/>
            </w:pPr>
            <w:r w:rsidRPr="00BB71D1">
              <w:t>-0.23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26CD1C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9758E1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3981EF" w14:textId="77777777" w:rsidR="00411B1A" w:rsidRPr="00BB71D1" w:rsidRDefault="00411B1A">
            <w:pPr>
              <w:jc w:val="center"/>
            </w:pPr>
            <w:r w:rsidRPr="00BB71D1">
              <w:t>-0.92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3A91A1" w14:textId="77777777" w:rsidR="00411B1A" w:rsidRPr="00BB71D1" w:rsidRDefault="00411B1A">
            <w:pPr>
              <w:jc w:val="center"/>
            </w:pPr>
            <w:r w:rsidRPr="00BB71D1">
              <w:t>0.45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9F1A53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C088B6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9125CE3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825A9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D927F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DE3C6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BF9B1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AEE97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23EBDE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2BA432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ED7EC1D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8A19AE" w14:textId="77777777" w:rsidR="00411B1A" w:rsidRPr="00BB71D1" w:rsidRDefault="00411B1A">
            <w:pPr>
              <w:jc w:val="center"/>
            </w:pPr>
            <w:r w:rsidRPr="00BB71D1">
              <w:t>-0.02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081FE0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BB8B00" w14:textId="77777777" w:rsidR="00411B1A" w:rsidRPr="00BB71D1" w:rsidRDefault="00411B1A">
            <w:pPr>
              <w:jc w:val="center"/>
            </w:pPr>
            <w:r w:rsidRPr="00BB71D1">
              <w:t>0.91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D04270" w14:textId="77777777" w:rsidR="00411B1A" w:rsidRPr="00BB71D1" w:rsidRDefault="00411B1A">
            <w:pPr>
              <w:jc w:val="center"/>
            </w:pPr>
            <w:r w:rsidRPr="00BB71D1">
              <w:t>-0.29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918873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A2C5B61" w14:textId="77777777" w:rsidR="00411B1A" w:rsidRPr="00BB71D1" w:rsidRDefault="00411B1A">
            <w:pPr>
              <w:jc w:val="center"/>
            </w:pPr>
            <w:r w:rsidRPr="00BB71D1">
              <w:t>0.91</w:t>
            </w:r>
          </w:p>
        </w:tc>
      </w:tr>
      <w:tr w:rsidR="00411B1A" w:rsidRPr="00BB71D1" w14:paraId="5757759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EAFCBE6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2DF30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D0F70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A2D80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46A61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5E8B83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E1ADB2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4B2086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145E6D5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B56B33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DE33A2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6F98DC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47F395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5875CC" w14:textId="77777777" w:rsidR="00411B1A" w:rsidRPr="00BB71D1" w:rsidRDefault="00411B1A">
            <w:pPr>
              <w:jc w:val="center"/>
            </w:pPr>
            <w:r w:rsidRPr="00BB71D1">
              <w:t>0.45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1ABBE58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</w:tr>
      <w:tr w:rsidR="00411B1A" w:rsidRPr="00BB71D1" w14:paraId="1A0856F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CF8B6AD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84D63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1B3E9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3C363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F99BC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D9DE1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A28CB3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4C9AB6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CFE2497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CE9849" w14:textId="77777777" w:rsidR="00411B1A" w:rsidRPr="00BB71D1" w:rsidRDefault="00411B1A">
            <w:pPr>
              <w:jc w:val="center"/>
            </w:pPr>
            <w:r w:rsidRPr="00BB71D1">
              <w:t>-0.16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B503C9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5EF2A3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8F2F08" w14:textId="77777777" w:rsidR="00411B1A" w:rsidRPr="00BB71D1" w:rsidRDefault="00411B1A">
            <w:pPr>
              <w:jc w:val="center"/>
            </w:pPr>
            <w:r w:rsidRPr="00BB71D1">
              <w:t>-0.45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0C1B40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B7E3BD2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</w:tr>
      <w:tr w:rsidR="00411B1A" w:rsidRPr="00BB71D1" w14:paraId="3844F00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7C1462A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AD987E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BFEE72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2B48A2" w14:textId="77777777" w:rsidR="00411B1A" w:rsidRPr="00BB71D1" w:rsidRDefault="00411B1A">
            <w:pPr>
              <w:jc w:val="center"/>
            </w:pPr>
            <w:r w:rsidRPr="00BB71D1">
              <w:t>0.75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8E31B1" w14:textId="77777777" w:rsidR="00411B1A" w:rsidRPr="00BB71D1" w:rsidRDefault="00411B1A">
            <w:pPr>
              <w:jc w:val="center"/>
            </w:pPr>
            <w:r w:rsidRPr="00BB71D1">
              <w:t>-0.20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1507AD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2D45EC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73BC52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7B9206C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1DADF2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A6E72C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FF36B0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E1BE27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48AB32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4DC6C8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5A50CF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B06D0F8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8B7A3B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DD15DB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9C461B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3A4197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F31825" w14:textId="77777777" w:rsidR="00411B1A" w:rsidRPr="00BB71D1" w:rsidRDefault="00411B1A">
            <w:pPr>
              <w:jc w:val="center"/>
            </w:pPr>
            <w:r w:rsidRPr="00BB71D1">
              <w:t>0.63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FF2188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5BA0EE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7EFA34C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58513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312E3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C7798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8F1A8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FA3E29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52F617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F52B5C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DD9BE0E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5D03A3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617B47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C31E53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6F0D3A" w14:textId="77777777" w:rsidR="00411B1A" w:rsidRPr="00BB71D1" w:rsidRDefault="00411B1A">
            <w:pPr>
              <w:jc w:val="center"/>
            </w:pPr>
            <w:r w:rsidRPr="00BB71D1">
              <w:t>-0.12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5B30F4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A71EB0A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</w:tr>
    </w:tbl>
    <w:p w14:paraId="73145048" w14:textId="77777777" w:rsidR="00411B1A" w:rsidRPr="00BB71D1" w:rsidRDefault="00411B1A"/>
    <w:p w14:paraId="61016796" w14:textId="77777777" w:rsidR="00C22855" w:rsidRDefault="00C22855">
      <w:pPr>
        <w:pStyle w:val="Heading2"/>
        <w:jc w:val="center"/>
        <w:sectPr w:rsidR="00C22855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17" w:name="_Toc216287505"/>
    </w:p>
    <w:p w14:paraId="6D58D4D0" w14:textId="7A3FCF15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6c: E-Values and E-Value Limits for the Coefficients Shown in </w:t>
      </w:r>
      <w:r>
        <w:t>Table S</w:t>
      </w:r>
      <w:r w:rsidR="00411B1A" w:rsidRPr="00BB71D1">
        <w:t>6b (</w:t>
      </w:r>
      <w:proofErr w:type="spellStart"/>
      <w:r w:rsidR="00411B1A" w:rsidRPr="00BB71D1">
        <w:t>Hong_Kong</w:t>
      </w:r>
      <w:proofErr w:type="spellEnd"/>
      <w:r w:rsidR="00411B1A" w:rsidRPr="00BB71D1">
        <w:t>)</w:t>
      </w:r>
      <w:bookmarkEnd w:id="1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2"/>
        <w:gridCol w:w="1110"/>
        <w:gridCol w:w="1110"/>
      </w:tblGrid>
      <w:tr w:rsidR="00411B1A" w:rsidRPr="00BB71D1" w14:paraId="464E1098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3E916BE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01A2F26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78F7A28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746FB852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BDF7CAC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7BEAA1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88F81B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4B57B5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FF0B23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5B268A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E25A7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28760A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14AB3D1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E13DB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09081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62016D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9480EC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22C0CB" w14:textId="77777777" w:rsidR="00411B1A" w:rsidRPr="00BB71D1" w:rsidRDefault="00411B1A">
            <w:pPr>
              <w:jc w:val="center"/>
            </w:pPr>
            <w:r w:rsidRPr="00BB71D1">
              <w:t>1.31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4AE42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402C8E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194968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21E98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08DC9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D81051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9E1DCB2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DC7AE4" w14:textId="77777777" w:rsidR="00411B1A" w:rsidRPr="00BB71D1" w:rsidRDefault="00411B1A">
            <w:pPr>
              <w:jc w:val="center"/>
            </w:pPr>
            <w:r w:rsidRPr="00BB71D1">
              <w:t>1.27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63820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5BDC6E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9AC1692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EABE1F" w14:textId="77777777" w:rsidR="00411B1A" w:rsidRPr="00BB71D1" w:rsidRDefault="00411B1A">
            <w:pPr>
              <w:jc w:val="center"/>
            </w:pPr>
            <w:r w:rsidRPr="00BB71D1">
              <w:t>1.76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8C985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DD3C14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838E44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F58916" w14:textId="77777777" w:rsidR="00411B1A" w:rsidRPr="00BB71D1" w:rsidRDefault="00411B1A">
            <w:pPr>
              <w:jc w:val="center"/>
            </w:pPr>
            <w:r w:rsidRPr="00BB71D1">
              <w:t>1.23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990EA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1BC6CC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FABC6B7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F3649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662C4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6ED21D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4A65D8B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5F875F" w14:textId="77777777" w:rsidR="00411B1A" w:rsidRPr="00BB71D1" w:rsidRDefault="00411B1A">
            <w:pPr>
              <w:jc w:val="center"/>
            </w:pPr>
            <w:r w:rsidRPr="00BB71D1">
              <w:t>1.91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D91450" w14:textId="77777777" w:rsidR="00411B1A" w:rsidRPr="00BB71D1" w:rsidRDefault="00411B1A">
            <w:pPr>
              <w:jc w:val="center"/>
            </w:pPr>
            <w:r w:rsidRPr="00BB71D1">
              <w:t>1.72</w:t>
            </w:r>
          </w:p>
        </w:tc>
      </w:tr>
      <w:tr w:rsidR="00411B1A" w:rsidRPr="00BB71D1" w14:paraId="5E88739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2393590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C8AF14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F15CF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4EA12E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3C7CF29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63272C" w14:textId="77777777" w:rsidR="00411B1A" w:rsidRPr="00BB71D1" w:rsidRDefault="00411B1A">
            <w:pPr>
              <w:jc w:val="center"/>
            </w:pPr>
            <w:r w:rsidRPr="00BB71D1">
              <w:t>1.39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E27D3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529CDE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E3E7AF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3BEE2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2C363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380F67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FCCE78B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DB840E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65EEA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683B5C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7B70B2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9F2B1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45D83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35B135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5E1754C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5DD4EE" w14:textId="77777777" w:rsidR="00411B1A" w:rsidRPr="00BB71D1" w:rsidRDefault="00411B1A">
            <w:pPr>
              <w:jc w:val="center"/>
            </w:pPr>
            <w:r w:rsidRPr="00BB71D1">
              <w:t>1.12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BE6CA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EC83FD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802C8AD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D9724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02216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89E2F0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344EED9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8BBDF8" w14:textId="77777777" w:rsidR="00411B1A" w:rsidRPr="00BB71D1" w:rsidRDefault="00411B1A">
            <w:pPr>
              <w:jc w:val="center"/>
            </w:pPr>
            <w:r w:rsidRPr="00BB71D1">
              <w:t>2.96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03A357" w14:textId="77777777" w:rsidR="00411B1A" w:rsidRPr="00BB71D1" w:rsidRDefault="00411B1A">
            <w:pPr>
              <w:jc w:val="center"/>
            </w:pPr>
            <w:r w:rsidRPr="00BB71D1">
              <w:t>2.55</w:t>
            </w:r>
          </w:p>
        </w:tc>
      </w:tr>
      <w:tr w:rsidR="00411B1A" w:rsidRPr="00BB71D1" w14:paraId="6C131E3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77FD585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2F3A51" w14:textId="77777777" w:rsidR="00411B1A" w:rsidRPr="00BB71D1" w:rsidRDefault="00411B1A">
            <w:pPr>
              <w:jc w:val="center"/>
            </w:pPr>
            <w:r w:rsidRPr="00BB71D1">
              <w:t>2.05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DCF796" w14:textId="77777777" w:rsidR="00411B1A" w:rsidRPr="00BB71D1" w:rsidRDefault="00411B1A">
            <w:pPr>
              <w:jc w:val="center"/>
            </w:pPr>
            <w:r w:rsidRPr="00BB71D1">
              <w:t>1.87</w:t>
            </w:r>
          </w:p>
        </w:tc>
      </w:tr>
      <w:tr w:rsidR="00411B1A" w:rsidRPr="00BB71D1" w14:paraId="297CDA6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47C07D1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44A7EF" w14:textId="77777777" w:rsidR="00411B1A" w:rsidRPr="00BB71D1" w:rsidRDefault="00411B1A">
            <w:pPr>
              <w:jc w:val="center"/>
            </w:pPr>
            <w:r w:rsidRPr="00BB71D1">
              <w:t>2.36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EB287C" w14:textId="77777777" w:rsidR="00411B1A" w:rsidRPr="00BB71D1" w:rsidRDefault="00411B1A">
            <w:pPr>
              <w:jc w:val="center"/>
            </w:pPr>
            <w:r w:rsidRPr="00BB71D1">
              <w:t>2.09</w:t>
            </w:r>
          </w:p>
        </w:tc>
      </w:tr>
      <w:tr w:rsidR="00411B1A" w:rsidRPr="00BB71D1" w14:paraId="05CF82C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5D3E548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0FCDA8" w14:textId="77777777" w:rsidR="00411B1A" w:rsidRPr="00BB71D1" w:rsidRDefault="00411B1A">
            <w:pPr>
              <w:jc w:val="center"/>
            </w:pPr>
            <w:r w:rsidRPr="00BB71D1">
              <w:t>4.35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5158FD" w14:textId="77777777" w:rsidR="00411B1A" w:rsidRPr="00BB71D1" w:rsidRDefault="00411B1A">
            <w:pPr>
              <w:jc w:val="center"/>
            </w:pPr>
            <w:r w:rsidRPr="00BB71D1">
              <w:t>3.32</w:t>
            </w:r>
          </w:p>
        </w:tc>
      </w:tr>
      <w:tr w:rsidR="00411B1A" w:rsidRPr="00BB71D1" w14:paraId="4E9FA53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D9E8B7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C170B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0DE89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963942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922511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A4E134" w14:textId="77777777" w:rsidR="00411B1A" w:rsidRPr="00BB71D1" w:rsidRDefault="00411B1A">
            <w:pPr>
              <w:jc w:val="center"/>
            </w:pPr>
            <w:r w:rsidRPr="00BB71D1">
              <w:t>1.47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60748A" w14:textId="77777777" w:rsidR="00411B1A" w:rsidRPr="00BB71D1" w:rsidRDefault="00411B1A">
            <w:pPr>
              <w:jc w:val="center"/>
            </w:pPr>
            <w:r w:rsidRPr="00BB71D1">
              <w:t>1.02</w:t>
            </w:r>
          </w:p>
        </w:tc>
      </w:tr>
      <w:tr w:rsidR="00411B1A" w:rsidRPr="00BB71D1" w14:paraId="2CB95CA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C372A41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5CDF2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E97EF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BFF905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23EA46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DF7272" w14:textId="77777777" w:rsidR="00411B1A" w:rsidRPr="00BB71D1" w:rsidRDefault="00411B1A">
            <w:pPr>
              <w:jc w:val="center"/>
            </w:pPr>
            <w:r w:rsidRPr="00BB71D1">
              <w:t>1.73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365248" w14:textId="77777777" w:rsidR="00411B1A" w:rsidRPr="00BB71D1" w:rsidRDefault="00411B1A">
            <w:pPr>
              <w:jc w:val="center"/>
            </w:pPr>
            <w:r w:rsidRPr="00BB71D1">
              <w:t>1.40</w:t>
            </w:r>
          </w:p>
        </w:tc>
      </w:tr>
      <w:tr w:rsidR="00411B1A" w:rsidRPr="00BB71D1" w14:paraId="778C542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6502627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D47EE1" w14:textId="77777777" w:rsidR="00411B1A" w:rsidRPr="00BB71D1" w:rsidRDefault="00411B1A">
            <w:pPr>
              <w:jc w:val="center"/>
            </w:pPr>
            <w:r w:rsidRPr="00BB71D1">
              <w:t>1.70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148056" w14:textId="77777777" w:rsidR="00411B1A" w:rsidRPr="00BB71D1" w:rsidRDefault="00411B1A">
            <w:pPr>
              <w:jc w:val="center"/>
            </w:pPr>
            <w:r w:rsidRPr="00BB71D1">
              <w:t>1.42</w:t>
            </w:r>
          </w:p>
        </w:tc>
      </w:tr>
      <w:tr w:rsidR="00411B1A" w:rsidRPr="00BB71D1" w14:paraId="2195914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857878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6B69D6" w14:textId="77777777" w:rsidR="00411B1A" w:rsidRPr="00BB71D1" w:rsidRDefault="00411B1A">
            <w:pPr>
              <w:jc w:val="center"/>
            </w:pPr>
            <w:r w:rsidRPr="00BB71D1"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C8133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E01F7A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F30D0A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47ED9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733D4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0038A3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C877480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8D2572" w14:textId="77777777" w:rsidR="00411B1A" w:rsidRPr="00BB71D1" w:rsidRDefault="00411B1A">
            <w:pPr>
              <w:jc w:val="center"/>
            </w:pPr>
            <w:r w:rsidRPr="00BB71D1">
              <w:t>1.11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E2632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A61158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2DB3EA6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FF1CC7" w14:textId="77777777" w:rsidR="00411B1A" w:rsidRPr="00BB71D1" w:rsidRDefault="00411B1A">
            <w:pPr>
              <w:jc w:val="center"/>
            </w:pPr>
            <w:r w:rsidRPr="00BB71D1">
              <w:t>2.17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FFDA2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3B7593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983FCEA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8A762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E455A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FF0F1D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E74403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291289" w14:textId="77777777" w:rsidR="00411B1A" w:rsidRPr="00BB71D1" w:rsidRDefault="00411B1A">
            <w:pPr>
              <w:jc w:val="center"/>
            </w:pPr>
            <w:r w:rsidRPr="00BB71D1">
              <w:t>1.30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B8FDE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9B540F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97B838C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729103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32034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6DDC9A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98A3314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D63698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F9452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2F7855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58DA3CC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D18F51" w14:textId="77777777" w:rsidR="00411B1A" w:rsidRPr="00BB71D1" w:rsidRDefault="00411B1A">
            <w:pPr>
              <w:jc w:val="center"/>
            </w:pPr>
            <w:r w:rsidRPr="00BB71D1">
              <w:t>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73F7D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6B3B98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CC22D39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4DB168" w14:textId="77777777" w:rsidR="00411B1A" w:rsidRPr="00BB71D1" w:rsidRDefault="00411B1A">
            <w:pPr>
              <w:jc w:val="center"/>
            </w:pPr>
            <w:r w:rsidRPr="00BB71D1">
              <w:t>1.52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9BCA7B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</w:tr>
      <w:tr w:rsidR="00411B1A" w:rsidRPr="00BB71D1" w14:paraId="5406B1E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7E08E7C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C71837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F8E8C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8139A4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FE3805A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BFAE38" w14:textId="77777777" w:rsidR="00411B1A" w:rsidRPr="00BB71D1" w:rsidRDefault="00411B1A">
            <w:pPr>
              <w:jc w:val="center"/>
            </w:pPr>
            <w:r w:rsidRPr="00BB71D1">
              <w:t>1.38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8B9D0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16F788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11E730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DEF70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B7922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11E82D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C6FA504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1A595A" w14:textId="77777777" w:rsidR="00411B1A" w:rsidRPr="00BB71D1" w:rsidRDefault="00411B1A">
            <w:pPr>
              <w:jc w:val="center"/>
            </w:pPr>
            <w:r w:rsidRPr="00BB71D1">
              <w:t>1.08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E2C14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505DF7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8E19BD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7E6B3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E4B52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90583C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D5B040B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B6E0BA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D82B6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5E9F12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9D4B3A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5BB30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F108C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B2B20E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D5A74F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804D62" w14:textId="77777777" w:rsidR="00411B1A" w:rsidRPr="00BB71D1" w:rsidRDefault="00411B1A">
            <w:pPr>
              <w:jc w:val="center"/>
            </w:pPr>
            <w:r w:rsidRPr="00BB71D1">
              <w:t>1.30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25474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581879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099AA7A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2DCBCF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F0949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FA4AE0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3BE680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06A840" w14:textId="77777777" w:rsidR="00411B1A" w:rsidRPr="00BB71D1" w:rsidRDefault="00411B1A">
            <w:pPr>
              <w:jc w:val="center"/>
            </w:pPr>
            <w:r w:rsidRPr="00BB71D1">
              <w:t>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715A5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430CBA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BB603C3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BB1DEB" w14:textId="77777777" w:rsidR="00411B1A" w:rsidRPr="00BB71D1" w:rsidRDefault="00411B1A">
            <w:pPr>
              <w:jc w:val="center"/>
            </w:pPr>
            <w:r w:rsidRPr="00BB71D1">
              <w:t>1.48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777E30" w14:textId="77777777" w:rsidR="00411B1A" w:rsidRPr="00BB71D1" w:rsidRDefault="00411B1A">
            <w:pPr>
              <w:jc w:val="center"/>
            </w:pPr>
            <w:r w:rsidRPr="00BB71D1">
              <w:t>1.10</w:t>
            </w:r>
          </w:p>
        </w:tc>
      </w:tr>
      <w:tr w:rsidR="00411B1A" w:rsidRPr="00BB71D1" w14:paraId="43A3A21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F01CC2A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0242D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CA4AC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F6DAE8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8D1D9F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B6467B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BAE84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</w:tbl>
    <w:p w14:paraId="7DCE515A" w14:textId="77777777" w:rsidR="00411B1A" w:rsidRPr="00BB71D1" w:rsidRDefault="00411B1A"/>
    <w:p w14:paraId="0DEFDAE8" w14:textId="77777777" w:rsidR="00C22855" w:rsidRDefault="00C22855">
      <w:pPr>
        <w:pStyle w:val="Heading2"/>
        <w:jc w:val="center"/>
        <w:sectPr w:rsidR="00C22855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18" w:name="_Toc216287506"/>
    </w:p>
    <w:p w14:paraId="6F13ECBE" w14:textId="22855BF2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7a: Nationally-Representative Descriptive Statistics of the Observed Sample (India)</w:t>
      </w:r>
      <w:bookmarkEnd w:id="1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7FE47F95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A6E2963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F369841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C7BAE90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025F2B20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BFF7CF3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369600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C94C53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2D2171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061111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C9739F" w14:textId="77777777" w:rsidR="00411B1A" w:rsidRPr="00BB71D1" w:rsidRDefault="00411B1A">
            <w:pPr>
              <w:jc w:val="center"/>
            </w:pPr>
            <w:r w:rsidRPr="00BB71D1">
              <w:t>0.90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657F51" w14:textId="77777777" w:rsidR="00411B1A" w:rsidRPr="00BB71D1" w:rsidRDefault="00411B1A">
            <w:pPr>
              <w:jc w:val="center"/>
            </w:pPr>
            <w:r w:rsidRPr="00BB71D1">
              <w:t>11465</w:t>
            </w:r>
          </w:p>
        </w:tc>
      </w:tr>
      <w:tr w:rsidR="00411B1A" w:rsidRPr="00BB71D1" w14:paraId="3AB55F3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CDF227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CF9F9A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2AC431" w14:textId="77777777" w:rsidR="00411B1A" w:rsidRPr="00BB71D1" w:rsidRDefault="00411B1A">
            <w:pPr>
              <w:jc w:val="center"/>
            </w:pPr>
            <w:r w:rsidRPr="00BB71D1">
              <w:t>788</w:t>
            </w:r>
          </w:p>
        </w:tc>
      </w:tr>
      <w:tr w:rsidR="00411B1A" w:rsidRPr="00BB71D1" w14:paraId="36C8EBD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11E15F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FFDC0B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A9665E" w14:textId="77777777" w:rsidR="00411B1A" w:rsidRPr="00BB71D1" w:rsidRDefault="00411B1A">
            <w:pPr>
              <w:jc w:val="center"/>
            </w:pPr>
            <w:r w:rsidRPr="00BB71D1">
              <w:t>88</w:t>
            </w:r>
          </w:p>
        </w:tc>
      </w:tr>
      <w:tr w:rsidR="00411B1A" w:rsidRPr="00BB71D1" w14:paraId="6AB0DE1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50D03E1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5AA7F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EB087A" w14:textId="77777777" w:rsidR="00411B1A" w:rsidRPr="00BB71D1" w:rsidRDefault="00411B1A">
            <w:pPr>
              <w:jc w:val="center"/>
            </w:pPr>
            <w:r w:rsidRPr="00BB71D1">
              <w:t>73</w:t>
            </w:r>
          </w:p>
        </w:tc>
      </w:tr>
      <w:tr w:rsidR="00411B1A" w:rsidRPr="00BB71D1" w14:paraId="6E256C3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E45649D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31945A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153F2C" w14:textId="77777777" w:rsidR="00411B1A" w:rsidRPr="00BB71D1" w:rsidRDefault="00411B1A">
            <w:pPr>
              <w:jc w:val="center"/>
            </w:pPr>
            <w:r w:rsidRPr="00BB71D1">
              <w:t>269</w:t>
            </w:r>
          </w:p>
        </w:tc>
      </w:tr>
      <w:tr w:rsidR="00411B1A" w:rsidRPr="00BB71D1" w14:paraId="6368A92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B4CC0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04DB6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60C4BE" w14:textId="77777777" w:rsidR="00411B1A" w:rsidRPr="00BB71D1" w:rsidRDefault="00411B1A">
            <w:pPr>
              <w:jc w:val="center"/>
            </w:pPr>
            <w:r w:rsidRPr="00BB71D1">
              <w:t>82</w:t>
            </w:r>
          </w:p>
        </w:tc>
      </w:tr>
      <w:tr w:rsidR="00411B1A" w:rsidRPr="00BB71D1" w14:paraId="34CEA32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2F22BA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540B5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4302C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09D0CB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54CEC0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8C8A92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ACCF64" w14:textId="77777777" w:rsidR="00411B1A" w:rsidRPr="00BB71D1" w:rsidRDefault="00411B1A">
            <w:pPr>
              <w:jc w:val="center"/>
            </w:pPr>
            <w:r w:rsidRPr="00BB71D1">
              <w:t>10923</w:t>
            </w:r>
          </w:p>
        </w:tc>
      </w:tr>
      <w:tr w:rsidR="00411B1A" w:rsidRPr="00BB71D1" w14:paraId="29A0A22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3FCA238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E7EF80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DBBAF9" w14:textId="77777777" w:rsidR="00411B1A" w:rsidRPr="00BB71D1" w:rsidRDefault="00411B1A">
            <w:pPr>
              <w:jc w:val="center"/>
            </w:pPr>
            <w:r w:rsidRPr="00BB71D1">
              <w:t>995</w:t>
            </w:r>
          </w:p>
        </w:tc>
      </w:tr>
      <w:tr w:rsidR="00411B1A" w:rsidRPr="00BB71D1" w14:paraId="0E8B00F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2794E6B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C224B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06F251" w14:textId="77777777" w:rsidR="00411B1A" w:rsidRPr="00BB71D1" w:rsidRDefault="00411B1A">
            <w:pPr>
              <w:jc w:val="center"/>
            </w:pPr>
            <w:r w:rsidRPr="00BB71D1">
              <w:t>126</w:t>
            </w:r>
          </w:p>
        </w:tc>
      </w:tr>
      <w:tr w:rsidR="00411B1A" w:rsidRPr="00BB71D1" w14:paraId="3560A94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5B0E12C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BAF58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692942" w14:textId="77777777" w:rsidR="00411B1A" w:rsidRPr="00BB71D1" w:rsidRDefault="00411B1A">
            <w:pPr>
              <w:jc w:val="center"/>
            </w:pPr>
            <w:r w:rsidRPr="00BB71D1">
              <w:t>100</w:t>
            </w:r>
          </w:p>
        </w:tc>
      </w:tr>
      <w:tr w:rsidR="00411B1A" w:rsidRPr="00BB71D1" w14:paraId="2A63AC1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4A3279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7F4292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29A31E" w14:textId="77777777" w:rsidR="00411B1A" w:rsidRPr="00BB71D1" w:rsidRDefault="00411B1A">
            <w:pPr>
              <w:jc w:val="center"/>
            </w:pPr>
            <w:r w:rsidRPr="00BB71D1">
              <w:t>481</w:t>
            </w:r>
          </w:p>
        </w:tc>
      </w:tr>
      <w:tr w:rsidR="00411B1A" w:rsidRPr="00BB71D1" w14:paraId="255C04A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CCA685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1D2BCF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2688D5" w14:textId="77777777" w:rsidR="00411B1A" w:rsidRPr="00BB71D1" w:rsidRDefault="00411B1A">
            <w:pPr>
              <w:jc w:val="center"/>
            </w:pPr>
            <w:r w:rsidRPr="00BB71D1">
              <w:t>140</w:t>
            </w:r>
          </w:p>
        </w:tc>
      </w:tr>
      <w:tr w:rsidR="00411B1A" w:rsidRPr="00BB71D1" w14:paraId="37DF9EC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62C74FB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909EFF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30600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6DDC02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DBA477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411DFB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27FB3B" w14:textId="77777777" w:rsidR="00411B1A" w:rsidRPr="00BB71D1" w:rsidRDefault="00411B1A">
            <w:pPr>
              <w:jc w:val="center"/>
            </w:pPr>
            <w:r w:rsidRPr="00BB71D1">
              <w:t>5578</w:t>
            </w:r>
          </w:p>
        </w:tc>
      </w:tr>
      <w:tr w:rsidR="00411B1A" w:rsidRPr="00BB71D1" w14:paraId="60EBA88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4208695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D7DEBE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88E5FB" w14:textId="77777777" w:rsidR="00411B1A" w:rsidRPr="00BB71D1" w:rsidRDefault="00411B1A">
            <w:pPr>
              <w:jc w:val="center"/>
            </w:pPr>
            <w:r w:rsidRPr="00BB71D1">
              <w:t>236</w:t>
            </w:r>
          </w:p>
        </w:tc>
      </w:tr>
      <w:tr w:rsidR="00411B1A" w:rsidRPr="00BB71D1" w14:paraId="5378C92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ADDEF2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4ECCD1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146523" w14:textId="77777777" w:rsidR="00411B1A" w:rsidRPr="00BB71D1" w:rsidRDefault="00411B1A">
            <w:pPr>
              <w:jc w:val="center"/>
            </w:pPr>
            <w:r w:rsidRPr="00BB71D1">
              <w:t>1055</w:t>
            </w:r>
          </w:p>
        </w:tc>
      </w:tr>
      <w:tr w:rsidR="00411B1A" w:rsidRPr="00BB71D1" w14:paraId="06A4C8C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CABEE7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0A91EB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8C8A5D" w14:textId="77777777" w:rsidR="00411B1A" w:rsidRPr="00BB71D1" w:rsidRDefault="00411B1A">
            <w:pPr>
              <w:jc w:val="center"/>
            </w:pPr>
            <w:r w:rsidRPr="00BB71D1">
              <w:t>940</w:t>
            </w:r>
          </w:p>
        </w:tc>
      </w:tr>
      <w:tr w:rsidR="00411B1A" w:rsidRPr="00BB71D1" w14:paraId="219ED9D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AB786EE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C05657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BD2771" w14:textId="77777777" w:rsidR="00411B1A" w:rsidRPr="00BB71D1" w:rsidRDefault="00411B1A">
            <w:pPr>
              <w:jc w:val="center"/>
            </w:pPr>
            <w:r w:rsidRPr="00BB71D1">
              <w:t>4956</w:t>
            </w:r>
          </w:p>
        </w:tc>
      </w:tr>
      <w:tr w:rsidR="00411B1A" w:rsidRPr="00BB71D1" w14:paraId="5315636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616F081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56CF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1187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8C9050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943BA3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C0E3C3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EE79F2" w14:textId="77777777" w:rsidR="00411B1A" w:rsidRPr="00BB71D1" w:rsidRDefault="00411B1A">
            <w:pPr>
              <w:jc w:val="center"/>
            </w:pPr>
            <w:r w:rsidRPr="00BB71D1">
              <w:t>4946</w:t>
            </w:r>
          </w:p>
        </w:tc>
      </w:tr>
      <w:tr w:rsidR="00411B1A" w:rsidRPr="00BB71D1" w14:paraId="24F4BAA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2D33F73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36117F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49EC22" w14:textId="77777777" w:rsidR="00411B1A" w:rsidRPr="00BB71D1" w:rsidRDefault="00411B1A">
            <w:pPr>
              <w:jc w:val="center"/>
            </w:pPr>
            <w:r w:rsidRPr="00BB71D1">
              <w:t>3010</w:t>
            </w:r>
          </w:p>
        </w:tc>
      </w:tr>
      <w:tr w:rsidR="00411B1A" w:rsidRPr="00BB71D1" w14:paraId="0464333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A88A14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C60811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30561C" w14:textId="77777777" w:rsidR="00411B1A" w:rsidRPr="00BB71D1" w:rsidRDefault="00411B1A">
            <w:pPr>
              <w:jc w:val="center"/>
            </w:pPr>
            <w:r w:rsidRPr="00BB71D1">
              <w:t>2703</w:t>
            </w:r>
          </w:p>
        </w:tc>
      </w:tr>
      <w:tr w:rsidR="00411B1A" w:rsidRPr="00BB71D1" w14:paraId="3ADC2FF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0E4E14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D62178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CEC804" w14:textId="77777777" w:rsidR="00411B1A" w:rsidRPr="00BB71D1" w:rsidRDefault="00411B1A">
            <w:pPr>
              <w:jc w:val="center"/>
            </w:pPr>
            <w:r w:rsidRPr="00BB71D1">
              <w:t>2035</w:t>
            </w:r>
          </w:p>
        </w:tc>
      </w:tr>
      <w:tr w:rsidR="00411B1A" w:rsidRPr="00BB71D1" w14:paraId="7C9645F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293A4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AE637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2A3DEB" w14:textId="77777777" w:rsidR="00411B1A" w:rsidRPr="00BB71D1" w:rsidRDefault="00411B1A">
            <w:pPr>
              <w:jc w:val="center"/>
            </w:pPr>
            <w:r w:rsidRPr="00BB71D1">
              <w:t>70</w:t>
            </w:r>
          </w:p>
        </w:tc>
      </w:tr>
      <w:tr w:rsidR="00411B1A" w:rsidRPr="00BB71D1" w14:paraId="39100D9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0746FD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3B102F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E89E5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C769EC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E6D983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334724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3CEDAC" w14:textId="77777777" w:rsidR="00411B1A" w:rsidRPr="00BB71D1" w:rsidRDefault="00411B1A">
            <w:pPr>
              <w:jc w:val="center"/>
            </w:pPr>
            <w:r w:rsidRPr="00BB71D1">
              <w:t>1468</w:t>
            </w:r>
          </w:p>
        </w:tc>
      </w:tr>
      <w:tr w:rsidR="00411B1A" w:rsidRPr="00BB71D1" w14:paraId="68179AD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DB6E49C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6CF722" w14:textId="77777777" w:rsidR="00411B1A" w:rsidRPr="00BB71D1" w:rsidRDefault="00411B1A">
            <w:pPr>
              <w:jc w:val="center"/>
            </w:pPr>
            <w:r w:rsidRPr="00BB71D1">
              <w:t>0.82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51B19C" w14:textId="77777777" w:rsidR="00411B1A" w:rsidRPr="00BB71D1" w:rsidRDefault="00411B1A">
            <w:pPr>
              <w:jc w:val="center"/>
            </w:pPr>
            <w:r w:rsidRPr="00BB71D1">
              <w:t>10526</w:t>
            </w:r>
          </w:p>
        </w:tc>
      </w:tr>
      <w:tr w:rsidR="00411B1A" w:rsidRPr="00BB71D1" w14:paraId="3B0B92B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C9C1CE5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0D6185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630D8C" w14:textId="77777777" w:rsidR="00411B1A" w:rsidRPr="00BB71D1" w:rsidRDefault="00411B1A">
            <w:pPr>
              <w:jc w:val="center"/>
            </w:pPr>
            <w:r w:rsidRPr="00BB71D1">
              <w:t>771</w:t>
            </w:r>
          </w:p>
        </w:tc>
      </w:tr>
      <w:tr w:rsidR="00411B1A" w:rsidRPr="00BB71D1" w14:paraId="0EBE609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087509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7EAC17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9CD5A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0690E7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8B1A74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829913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374BEF" w14:textId="77777777" w:rsidR="00411B1A" w:rsidRPr="00BB71D1" w:rsidRDefault="00411B1A">
            <w:pPr>
              <w:jc w:val="center"/>
            </w:pPr>
            <w:r w:rsidRPr="00BB71D1">
              <w:t>1926</w:t>
            </w:r>
          </w:p>
        </w:tc>
      </w:tr>
      <w:tr w:rsidR="00411B1A" w:rsidRPr="00BB71D1" w14:paraId="0359EAD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5C5114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9F5D68" w14:textId="77777777" w:rsidR="00411B1A" w:rsidRPr="00BB71D1" w:rsidRDefault="00411B1A">
            <w:pPr>
              <w:jc w:val="center"/>
            </w:pPr>
            <w:r w:rsidRPr="00BB71D1">
              <w:t>0.84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CF4369" w14:textId="77777777" w:rsidR="00411B1A" w:rsidRPr="00BB71D1" w:rsidRDefault="00411B1A">
            <w:pPr>
              <w:jc w:val="center"/>
            </w:pPr>
            <w:r w:rsidRPr="00BB71D1">
              <w:t>10780</w:t>
            </w:r>
          </w:p>
        </w:tc>
      </w:tr>
      <w:tr w:rsidR="00411B1A" w:rsidRPr="00BB71D1" w14:paraId="085FC6B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91F4F9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6FABE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22A6A4" w14:textId="77777777" w:rsidR="00411B1A" w:rsidRPr="00BB71D1" w:rsidRDefault="00411B1A">
            <w:pPr>
              <w:jc w:val="center"/>
            </w:pPr>
            <w:r w:rsidRPr="00BB71D1">
              <w:t>15</w:t>
            </w:r>
          </w:p>
        </w:tc>
      </w:tr>
      <w:tr w:rsidR="00411B1A" w:rsidRPr="00BB71D1" w14:paraId="153C072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57D62A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BFE81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389F18" w14:textId="77777777" w:rsidR="00411B1A" w:rsidRPr="00BB71D1" w:rsidRDefault="00411B1A">
            <w:pPr>
              <w:jc w:val="center"/>
            </w:pPr>
            <w:r w:rsidRPr="00BB71D1">
              <w:t>44</w:t>
            </w:r>
          </w:p>
        </w:tc>
      </w:tr>
      <w:tr w:rsidR="00411B1A" w:rsidRPr="00BB71D1" w14:paraId="0A7FD00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EC30AD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1422D5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8911E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D30768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45CC74D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56D39A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0093BC" w14:textId="77777777" w:rsidR="00411B1A" w:rsidRPr="00BB71D1" w:rsidRDefault="00411B1A">
            <w:pPr>
              <w:jc w:val="center"/>
            </w:pPr>
            <w:r w:rsidRPr="00BB71D1">
              <w:t>2182</w:t>
            </w:r>
          </w:p>
        </w:tc>
      </w:tr>
      <w:tr w:rsidR="00411B1A" w:rsidRPr="00BB71D1" w14:paraId="2B2FA67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73EF938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EBC8AF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7EDEA0" w14:textId="77777777" w:rsidR="00411B1A" w:rsidRPr="00BB71D1" w:rsidRDefault="00411B1A">
            <w:pPr>
              <w:jc w:val="center"/>
            </w:pPr>
            <w:r w:rsidRPr="00BB71D1">
              <w:t>3882</w:t>
            </w:r>
          </w:p>
        </w:tc>
      </w:tr>
      <w:tr w:rsidR="00411B1A" w:rsidRPr="00BB71D1" w14:paraId="43094BD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E123DA8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D43DBB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5117C1" w14:textId="77777777" w:rsidR="00411B1A" w:rsidRPr="00BB71D1" w:rsidRDefault="00411B1A">
            <w:pPr>
              <w:jc w:val="center"/>
            </w:pPr>
            <w:r w:rsidRPr="00BB71D1">
              <w:t>4028</w:t>
            </w:r>
          </w:p>
        </w:tc>
      </w:tr>
      <w:tr w:rsidR="00411B1A" w:rsidRPr="00BB71D1" w14:paraId="5237E93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6AE3869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B709C7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FF1E3E" w14:textId="77777777" w:rsidR="00411B1A" w:rsidRPr="00BB71D1" w:rsidRDefault="00411B1A">
            <w:pPr>
              <w:jc w:val="center"/>
            </w:pPr>
            <w:r w:rsidRPr="00BB71D1">
              <w:t>2202</w:t>
            </w:r>
          </w:p>
        </w:tc>
      </w:tr>
      <w:tr w:rsidR="00411B1A" w:rsidRPr="00BB71D1" w14:paraId="0CAC568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5FBDC9E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4B8538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429DCB" w14:textId="77777777" w:rsidR="00411B1A" w:rsidRPr="00BB71D1" w:rsidRDefault="00411B1A">
            <w:pPr>
              <w:jc w:val="center"/>
            </w:pPr>
            <w:r w:rsidRPr="00BB71D1">
              <w:t>424</w:t>
            </w:r>
          </w:p>
        </w:tc>
      </w:tr>
      <w:tr w:rsidR="00411B1A" w:rsidRPr="00BB71D1" w14:paraId="3C444E7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80548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37B6E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7193EA" w14:textId="77777777" w:rsidR="00411B1A" w:rsidRPr="00BB71D1" w:rsidRDefault="00411B1A">
            <w:pPr>
              <w:jc w:val="center"/>
            </w:pPr>
            <w:r w:rsidRPr="00BB71D1">
              <w:t>47</w:t>
            </w:r>
          </w:p>
        </w:tc>
      </w:tr>
      <w:tr w:rsidR="00411B1A" w:rsidRPr="00BB71D1" w14:paraId="2663944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3836953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6C682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E543B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3C6916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53B5442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1C4F3A" w14:textId="77777777" w:rsidR="00411B1A" w:rsidRPr="00BB71D1" w:rsidRDefault="00411B1A">
            <w:pPr>
              <w:jc w:val="center"/>
            </w:pPr>
            <w:r w:rsidRPr="00BB71D1">
              <w:t>0.99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184973" w14:textId="77777777" w:rsidR="00411B1A" w:rsidRPr="00BB71D1" w:rsidRDefault="00411B1A">
            <w:pPr>
              <w:jc w:val="center"/>
            </w:pPr>
            <w:r w:rsidRPr="00BB71D1">
              <w:t>12629</w:t>
            </w:r>
          </w:p>
        </w:tc>
      </w:tr>
      <w:tr w:rsidR="00411B1A" w:rsidRPr="00BB71D1" w14:paraId="3F6D0B3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3C4E0FB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F7B873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6C079F" w14:textId="77777777" w:rsidR="00411B1A" w:rsidRPr="00BB71D1" w:rsidRDefault="00411B1A">
            <w:pPr>
              <w:jc w:val="center"/>
            </w:pPr>
            <w:r w:rsidRPr="00BB71D1">
              <w:t>110</w:t>
            </w:r>
          </w:p>
        </w:tc>
      </w:tr>
      <w:tr w:rsidR="00411B1A" w:rsidRPr="00BB71D1" w14:paraId="79C7A8F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5534BF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97060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CFCBBA" w14:textId="77777777" w:rsidR="00411B1A" w:rsidRPr="00BB71D1" w:rsidRDefault="00411B1A">
            <w:pPr>
              <w:jc w:val="center"/>
            </w:pPr>
            <w:r w:rsidRPr="00BB71D1">
              <w:t>26</w:t>
            </w:r>
          </w:p>
        </w:tc>
      </w:tr>
      <w:tr w:rsidR="00411B1A" w:rsidRPr="00BB71D1" w14:paraId="1FF69C7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A9D216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ED856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23EAE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5E013D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2DE7732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8FA8CF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4BD968" w14:textId="77777777" w:rsidR="00411B1A" w:rsidRPr="00BB71D1" w:rsidRDefault="00411B1A">
            <w:pPr>
              <w:jc w:val="center"/>
            </w:pPr>
            <w:r w:rsidRPr="00BB71D1">
              <w:t>5288</w:t>
            </w:r>
          </w:p>
        </w:tc>
      </w:tr>
      <w:tr w:rsidR="00411B1A" w:rsidRPr="00BB71D1" w14:paraId="3864A04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0660DA0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2589E5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27D6B4" w14:textId="77777777" w:rsidR="00411B1A" w:rsidRPr="00BB71D1" w:rsidRDefault="00411B1A">
            <w:pPr>
              <w:jc w:val="center"/>
            </w:pPr>
            <w:r w:rsidRPr="00BB71D1">
              <w:t>2959</w:t>
            </w:r>
          </w:p>
        </w:tc>
      </w:tr>
      <w:tr w:rsidR="00411B1A" w:rsidRPr="00BB71D1" w14:paraId="2206B61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661C1D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514738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262283" w14:textId="77777777" w:rsidR="00411B1A" w:rsidRPr="00BB71D1" w:rsidRDefault="00411B1A">
            <w:pPr>
              <w:jc w:val="center"/>
            </w:pPr>
            <w:r w:rsidRPr="00BB71D1">
              <w:t>2719</w:t>
            </w:r>
          </w:p>
        </w:tc>
      </w:tr>
      <w:tr w:rsidR="00411B1A" w:rsidRPr="00BB71D1" w14:paraId="09EB073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8524B0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DD6FF1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1C6212" w14:textId="77777777" w:rsidR="00411B1A" w:rsidRPr="00BB71D1" w:rsidRDefault="00411B1A">
            <w:pPr>
              <w:jc w:val="center"/>
            </w:pPr>
            <w:r w:rsidRPr="00BB71D1">
              <w:t>1478</w:t>
            </w:r>
          </w:p>
        </w:tc>
      </w:tr>
      <w:tr w:rsidR="00411B1A" w:rsidRPr="00BB71D1" w14:paraId="2501B16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805EB6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BE3985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B16F26" w14:textId="77777777" w:rsidR="00411B1A" w:rsidRPr="00BB71D1" w:rsidRDefault="00411B1A">
            <w:pPr>
              <w:jc w:val="center"/>
            </w:pPr>
            <w:r w:rsidRPr="00BB71D1">
              <w:t>321</w:t>
            </w:r>
          </w:p>
        </w:tc>
      </w:tr>
      <w:tr w:rsidR="00411B1A" w:rsidRPr="00BB71D1" w14:paraId="1313538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FEFFBA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A55776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19425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28E248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7786457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AE58F1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96C848" w14:textId="77777777" w:rsidR="00411B1A" w:rsidRPr="00BB71D1" w:rsidRDefault="00411B1A">
            <w:pPr>
              <w:jc w:val="center"/>
            </w:pPr>
            <w:r w:rsidRPr="00BB71D1">
              <w:t>6473</w:t>
            </w:r>
          </w:p>
        </w:tc>
      </w:tr>
      <w:tr w:rsidR="00411B1A" w:rsidRPr="00BB71D1" w14:paraId="6958976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21B6B77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F67EB6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67D4B9" w14:textId="77777777" w:rsidR="00411B1A" w:rsidRPr="00BB71D1" w:rsidRDefault="00411B1A">
            <w:pPr>
              <w:jc w:val="center"/>
            </w:pPr>
            <w:r w:rsidRPr="00BB71D1">
              <w:t>6292</w:t>
            </w:r>
          </w:p>
        </w:tc>
      </w:tr>
      <w:tr w:rsidR="00411B1A" w:rsidRPr="00BB71D1" w14:paraId="6F11A85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B5D863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3B12C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4B1FD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D76C9D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73E9A6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D7494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2285E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4B735C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12A841D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1B372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1FE59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EAFEA3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39628E6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ABB5BA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6786ED" w14:textId="77777777" w:rsidR="00411B1A" w:rsidRPr="00BB71D1" w:rsidRDefault="00411B1A">
            <w:pPr>
              <w:jc w:val="center"/>
            </w:pPr>
            <w:r w:rsidRPr="00BB71D1">
              <w:t>2543</w:t>
            </w:r>
          </w:p>
        </w:tc>
      </w:tr>
      <w:tr w:rsidR="00411B1A" w:rsidRPr="00BB71D1" w14:paraId="7223E97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DB9420D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27F983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9BFC1E" w14:textId="77777777" w:rsidR="00411B1A" w:rsidRPr="00BB71D1" w:rsidRDefault="00411B1A">
            <w:pPr>
              <w:jc w:val="center"/>
            </w:pPr>
            <w:r w:rsidRPr="00BB71D1">
              <w:t>1640</w:t>
            </w:r>
          </w:p>
        </w:tc>
      </w:tr>
      <w:tr w:rsidR="00411B1A" w:rsidRPr="00BB71D1" w14:paraId="7EA5822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6C0102F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39BD74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25F7F0" w14:textId="77777777" w:rsidR="00411B1A" w:rsidRPr="00BB71D1" w:rsidRDefault="00411B1A">
            <w:pPr>
              <w:jc w:val="center"/>
            </w:pPr>
            <w:r w:rsidRPr="00BB71D1">
              <w:t>3109</w:t>
            </w:r>
          </w:p>
        </w:tc>
      </w:tr>
      <w:tr w:rsidR="00411B1A" w:rsidRPr="00BB71D1" w14:paraId="3ED0387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7E4B4A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1B0FF4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3FD4B7" w14:textId="77777777" w:rsidR="00411B1A" w:rsidRPr="00BB71D1" w:rsidRDefault="00411B1A">
            <w:pPr>
              <w:jc w:val="center"/>
            </w:pPr>
            <w:r w:rsidRPr="00BB71D1">
              <w:t>2275</w:t>
            </w:r>
          </w:p>
        </w:tc>
      </w:tr>
      <w:tr w:rsidR="00411B1A" w:rsidRPr="00BB71D1" w14:paraId="2FFFBFF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513DC3D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F4FF47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F22EF1" w14:textId="77777777" w:rsidR="00411B1A" w:rsidRPr="00BB71D1" w:rsidRDefault="00411B1A">
            <w:pPr>
              <w:jc w:val="center"/>
            </w:pPr>
            <w:r w:rsidRPr="00BB71D1">
              <w:t>1574</w:t>
            </w:r>
          </w:p>
        </w:tc>
      </w:tr>
      <w:tr w:rsidR="00411B1A" w:rsidRPr="00BB71D1" w14:paraId="5924C86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7486EE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691945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FB70D7" w14:textId="77777777" w:rsidR="00411B1A" w:rsidRPr="00BB71D1" w:rsidRDefault="00411B1A">
            <w:pPr>
              <w:jc w:val="center"/>
            </w:pPr>
            <w:r w:rsidRPr="00BB71D1">
              <w:t>1188</w:t>
            </w:r>
          </w:p>
        </w:tc>
      </w:tr>
      <w:tr w:rsidR="00411B1A" w:rsidRPr="00BB71D1" w14:paraId="52AA3CF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3286776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16107A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8306D8" w14:textId="77777777" w:rsidR="00411B1A" w:rsidRPr="00BB71D1" w:rsidRDefault="00411B1A">
            <w:pPr>
              <w:jc w:val="center"/>
            </w:pPr>
            <w:r w:rsidRPr="00BB71D1">
              <w:t>370</w:t>
            </w:r>
          </w:p>
        </w:tc>
      </w:tr>
      <w:tr w:rsidR="00411B1A" w:rsidRPr="00BB71D1" w14:paraId="3B2B3A8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7F0FDC2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43E042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FF0336" w14:textId="77777777" w:rsidR="00411B1A" w:rsidRPr="00BB71D1" w:rsidRDefault="00411B1A">
            <w:pPr>
              <w:jc w:val="center"/>
            </w:pPr>
            <w:r w:rsidRPr="00BB71D1">
              <w:t>67</w:t>
            </w:r>
          </w:p>
        </w:tc>
      </w:tr>
      <w:tr w:rsidR="00411B1A" w:rsidRPr="00BB71D1" w14:paraId="4EFB93E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706BD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E6C09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767F3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C621BF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4662232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3A95C0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8FF2C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2C617A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AD7410D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E7484A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CD4469" w14:textId="77777777" w:rsidR="00411B1A" w:rsidRPr="00BB71D1" w:rsidRDefault="00411B1A">
            <w:pPr>
              <w:jc w:val="center"/>
            </w:pPr>
            <w:r w:rsidRPr="00BB71D1">
              <w:t>254</w:t>
            </w:r>
          </w:p>
        </w:tc>
      </w:tr>
      <w:tr w:rsidR="00411B1A" w:rsidRPr="00BB71D1" w14:paraId="4345C17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4857121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51B935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3B0544" w14:textId="77777777" w:rsidR="00411B1A" w:rsidRPr="00BB71D1" w:rsidRDefault="00411B1A">
            <w:pPr>
              <w:jc w:val="center"/>
            </w:pPr>
            <w:r w:rsidRPr="00BB71D1">
              <w:t>1550</w:t>
            </w:r>
          </w:p>
        </w:tc>
      </w:tr>
      <w:tr w:rsidR="00411B1A" w:rsidRPr="00BB71D1" w14:paraId="63ECB3C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61BE22C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C09A0F" w14:textId="77777777" w:rsidR="00411B1A" w:rsidRPr="00BB71D1" w:rsidRDefault="00411B1A">
            <w:pPr>
              <w:jc w:val="center"/>
            </w:pPr>
            <w:r w:rsidRPr="00BB71D1">
              <w:t>0.82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E316C1" w14:textId="77777777" w:rsidR="00411B1A" w:rsidRPr="00BB71D1" w:rsidRDefault="00411B1A">
            <w:pPr>
              <w:jc w:val="center"/>
            </w:pPr>
            <w:r w:rsidRPr="00BB71D1">
              <w:t>10417</w:t>
            </w:r>
          </w:p>
        </w:tc>
      </w:tr>
      <w:tr w:rsidR="00411B1A" w:rsidRPr="00BB71D1" w14:paraId="3841BD3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AB95540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083313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9C0391" w14:textId="77777777" w:rsidR="00411B1A" w:rsidRPr="00BB71D1" w:rsidRDefault="00411B1A">
            <w:pPr>
              <w:jc w:val="center"/>
            </w:pPr>
            <w:r w:rsidRPr="00BB71D1">
              <w:t>180</w:t>
            </w:r>
          </w:p>
        </w:tc>
      </w:tr>
      <w:tr w:rsidR="00411B1A" w:rsidRPr="00BB71D1" w14:paraId="1D3E2AC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04311B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DCC20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0BA17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E633A1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FCA268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EF68DE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96D481" w14:textId="77777777" w:rsidR="00411B1A" w:rsidRPr="00BB71D1" w:rsidRDefault="00411B1A">
            <w:pPr>
              <w:jc w:val="center"/>
            </w:pPr>
            <w:r w:rsidRPr="00BB71D1">
              <w:t>126</w:t>
            </w:r>
          </w:p>
        </w:tc>
      </w:tr>
      <w:tr w:rsidR="00411B1A" w:rsidRPr="00BB71D1" w14:paraId="3003099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FB98869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B2F31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25B0F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BDB7F3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F93A41E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0C10E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F24205" w14:textId="77777777" w:rsidR="00411B1A" w:rsidRPr="00BB71D1" w:rsidRDefault="00411B1A">
            <w:pPr>
              <w:jc w:val="center"/>
            </w:pPr>
            <w:r w:rsidRPr="00BB71D1">
              <w:t>9</w:t>
            </w:r>
          </w:p>
        </w:tc>
      </w:tr>
      <w:tr w:rsidR="00411B1A" w:rsidRPr="00BB71D1" w14:paraId="6E7AC71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ABA903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7F97A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E8D687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18589C0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35AE13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64098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CF9A2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C4C297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A66DA04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C68FA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81454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3B1074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0DE6356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95B62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7AD7AE" w14:textId="77777777" w:rsidR="00411B1A" w:rsidRPr="00BB71D1" w:rsidRDefault="00411B1A">
            <w:pPr>
              <w:jc w:val="center"/>
            </w:pPr>
            <w:r w:rsidRPr="00BB71D1">
              <w:t>27</w:t>
            </w:r>
          </w:p>
        </w:tc>
      </w:tr>
      <w:tr w:rsidR="00411B1A" w:rsidRPr="00BB71D1" w14:paraId="3BF0B29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971EDB1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B8552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A869D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B0FD2C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0157FA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98DFF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D5183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831C62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915BE02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27490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29D73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BFE6D1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8C6F7B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9DB84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B403B1" w14:textId="77777777" w:rsidR="00411B1A" w:rsidRPr="00BB71D1" w:rsidRDefault="00411B1A">
            <w:pPr>
              <w:jc w:val="center"/>
            </w:pPr>
            <w:r w:rsidRPr="00BB71D1">
              <w:t>59</w:t>
            </w:r>
          </w:p>
        </w:tc>
      </w:tr>
      <w:tr w:rsidR="00411B1A" w:rsidRPr="00BB71D1" w14:paraId="6B55338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AAC4314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963EC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F3B435" w14:textId="77777777" w:rsidR="00411B1A" w:rsidRPr="00BB71D1" w:rsidRDefault="00411B1A">
            <w:pPr>
              <w:jc w:val="center"/>
            </w:pPr>
            <w:r w:rsidRPr="00BB71D1">
              <w:t>7</w:t>
            </w:r>
          </w:p>
        </w:tc>
      </w:tr>
      <w:tr w:rsidR="00411B1A" w:rsidRPr="00BB71D1" w14:paraId="2B2A75F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EA615C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9DA65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0342E7" w14:textId="77777777" w:rsidR="00411B1A" w:rsidRPr="00BB71D1" w:rsidRDefault="00411B1A">
            <w:pPr>
              <w:jc w:val="center"/>
            </w:pPr>
            <w:r w:rsidRPr="00BB71D1">
              <w:t>131</w:t>
            </w:r>
          </w:p>
        </w:tc>
      </w:tr>
      <w:tr w:rsidR="00411B1A" w:rsidRPr="00BB71D1" w14:paraId="2E2F58B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FBE9E9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49421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788FB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27C441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96C605D" w14:textId="77777777" w:rsidR="00411B1A" w:rsidRPr="00BB71D1" w:rsidRDefault="00411B1A">
            <w:r w:rsidRPr="00BB71D1">
              <w:t xml:space="preserve">   General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B9CCD6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F43403" w14:textId="77777777" w:rsidR="00411B1A" w:rsidRPr="00BB71D1" w:rsidRDefault="00411B1A">
            <w:pPr>
              <w:jc w:val="center"/>
            </w:pPr>
            <w:r w:rsidRPr="00BB71D1">
              <w:t>3538</w:t>
            </w:r>
          </w:p>
        </w:tc>
      </w:tr>
      <w:tr w:rsidR="00411B1A" w:rsidRPr="00BB71D1" w14:paraId="64FF617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44DCB07" w14:textId="77777777" w:rsidR="00411B1A" w:rsidRPr="00BB71D1" w:rsidRDefault="00411B1A">
            <w:r w:rsidRPr="00BB71D1">
              <w:t xml:space="preserve">   Other Backward Caste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7291C1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4E5427" w14:textId="77777777" w:rsidR="00411B1A" w:rsidRPr="00BB71D1" w:rsidRDefault="00411B1A">
            <w:pPr>
              <w:jc w:val="center"/>
            </w:pPr>
            <w:r w:rsidRPr="00BB71D1">
              <w:t>4177</w:t>
            </w:r>
          </w:p>
        </w:tc>
      </w:tr>
      <w:tr w:rsidR="00411B1A" w:rsidRPr="00BB71D1" w14:paraId="3C5E768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44AF177" w14:textId="77777777" w:rsidR="00411B1A" w:rsidRPr="00BB71D1" w:rsidRDefault="00411B1A">
            <w:r w:rsidRPr="00BB71D1">
              <w:t xml:space="preserve">   Schedule Caste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1E36E6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2CF923" w14:textId="77777777" w:rsidR="00411B1A" w:rsidRPr="00BB71D1" w:rsidRDefault="00411B1A">
            <w:pPr>
              <w:jc w:val="center"/>
            </w:pPr>
            <w:r w:rsidRPr="00BB71D1">
              <w:t>3599</w:t>
            </w:r>
          </w:p>
        </w:tc>
      </w:tr>
      <w:tr w:rsidR="00411B1A" w:rsidRPr="00BB71D1" w14:paraId="4A57BB5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F6D9F7" w14:textId="77777777" w:rsidR="00411B1A" w:rsidRPr="00BB71D1" w:rsidRDefault="00411B1A">
            <w:r w:rsidRPr="00BB71D1">
              <w:t xml:space="preserve">   Schedule Tribe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148AEF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22C120" w14:textId="77777777" w:rsidR="00411B1A" w:rsidRPr="00BB71D1" w:rsidRDefault="00411B1A">
            <w:pPr>
              <w:jc w:val="center"/>
            </w:pPr>
            <w:r w:rsidRPr="00BB71D1">
              <w:t>1185</w:t>
            </w:r>
          </w:p>
        </w:tc>
      </w:tr>
      <w:tr w:rsidR="00411B1A" w:rsidRPr="00BB71D1" w14:paraId="5DE806D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BB0D31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F5CBB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943CA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F235A0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5C6D0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CEB0F4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676890" w14:textId="77777777" w:rsidR="00411B1A" w:rsidRPr="00BB71D1" w:rsidRDefault="00411B1A">
            <w:pPr>
              <w:jc w:val="center"/>
            </w:pPr>
            <w:r w:rsidRPr="00BB71D1">
              <w:t>267</w:t>
            </w:r>
          </w:p>
        </w:tc>
      </w:tr>
    </w:tbl>
    <w:p w14:paraId="4A4229E4" w14:textId="77777777" w:rsidR="00411B1A" w:rsidRPr="00BB71D1" w:rsidRDefault="00411B1A"/>
    <w:p w14:paraId="674DFE1F" w14:textId="40A76598" w:rsidR="00411B1A" w:rsidRPr="00BB71D1" w:rsidRDefault="00823670">
      <w:pPr>
        <w:pStyle w:val="Heading2"/>
        <w:jc w:val="center"/>
      </w:pPr>
      <w:bookmarkStart w:id="19" w:name="_Toc216287507"/>
      <w:r>
        <w:t>Table S</w:t>
      </w:r>
      <w:r w:rsidR="00411B1A" w:rsidRPr="00BB71D1">
        <w:t>7b: Variations Across Childhood Predictors (India)</w:t>
      </w:r>
      <w:bookmarkEnd w:id="1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3"/>
        <w:gridCol w:w="856"/>
        <w:gridCol w:w="823"/>
        <w:gridCol w:w="847"/>
        <w:gridCol w:w="823"/>
        <w:gridCol w:w="823"/>
        <w:gridCol w:w="1347"/>
      </w:tblGrid>
      <w:tr w:rsidR="00411B1A" w:rsidRPr="00BB71D1" w14:paraId="7DFD79D0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61AD37D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E302F49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992EB4B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4598C09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A5E35C6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B41B42F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2AA6550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580969DD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03712E8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BDD08F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9AD34B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4CCEC1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489CF0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5D7FA8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9B24B8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450BE7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2F36F9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5CD9AE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17BF5B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14C30E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8B9E05" w14:textId="77777777" w:rsidR="00411B1A" w:rsidRPr="00BB71D1" w:rsidRDefault="00411B1A">
            <w:pPr>
              <w:jc w:val="center"/>
            </w:pPr>
            <w:r w:rsidRPr="00BB71D1">
              <w:t>-0.02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39E68D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B4EAD08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</w:tr>
      <w:tr w:rsidR="00411B1A" w:rsidRPr="00BB71D1" w14:paraId="39050B7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8A865D4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57342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77C61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F6E34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79F7D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2656F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E3035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9E42A5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19661E7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3683D4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6C3C99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5D9897" w14:textId="77777777" w:rsidR="00411B1A" w:rsidRPr="00BB71D1" w:rsidRDefault="00411B1A">
            <w:pPr>
              <w:jc w:val="center"/>
            </w:pPr>
            <w:r w:rsidRPr="00BB71D1">
              <w:t>0.60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B3BEFB" w14:textId="77777777" w:rsidR="00411B1A" w:rsidRPr="00BB71D1" w:rsidRDefault="00411B1A">
            <w:pPr>
              <w:jc w:val="center"/>
            </w:pPr>
            <w:r w:rsidRPr="00BB71D1">
              <w:t>-0.37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B29321" w14:textId="77777777" w:rsidR="00411B1A" w:rsidRPr="00BB71D1" w:rsidRDefault="00411B1A">
            <w:pPr>
              <w:jc w:val="center"/>
            </w:pPr>
            <w:r w:rsidRPr="00BB71D1">
              <w:t>0.63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AC31AB4" w14:textId="77777777" w:rsidR="00411B1A" w:rsidRPr="00BB71D1" w:rsidRDefault="00411B1A">
            <w:pPr>
              <w:jc w:val="center"/>
            </w:pPr>
            <w:r w:rsidRPr="00BB71D1">
              <w:t>0.60</w:t>
            </w:r>
          </w:p>
        </w:tc>
      </w:tr>
      <w:tr w:rsidR="00411B1A" w:rsidRPr="00BB71D1" w14:paraId="5D4694D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138C888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71F87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5534F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DD8B6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398D3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EB439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88B910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1F380F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C93F97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99803C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D96BB7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06374D" w14:textId="77777777" w:rsidR="00411B1A" w:rsidRPr="00BB71D1" w:rsidRDefault="00411B1A">
            <w:pPr>
              <w:jc w:val="center"/>
            </w:pPr>
            <w:r w:rsidRPr="00BB71D1">
              <w:t>0.78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846D6D" w14:textId="77777777" w:rsidR="00411B1A" w:rsidRPr="00BB71D1" w:rsidRDefault="00411B1A">
            <w:pPr>
              <w:jc w:val="center"/>
            </w:pPr>
            <w:r w:rsidRPr="00BB71D1">
              <w:t>-0.40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66AA2A" w14:textId="77777777" w:rsidR="00411B1A" w:rsidRPr="00BB71D1" w:rsidRDefault="00411B1A">
            <w:pPr>
              <w:jc w:val="center"/>
            </w:pPr>
            <w:r w:rsidRPr="00BB71D1">
              <w:t>0.54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69AF69B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</w:tr>
      <w:tr w:rsidR="00411B1A" w:rsidRPr="00BB71D1" w14:paraId="3335DE9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5A813F1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1200EE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BA9861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74AD0F" w14:textId="77777777" w:rsidR="00411B1A" w:rsidRPr="00BB71D1" w:rsidRDefault="00411B1A">
            <w:pPr>
              <w:jc w:val="center"/>
            </w:pPr>
            <w:r w:rsidRPr="00BB71D1">
              <w:t>0.67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2000E7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CF5956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8A313A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9B91A9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4A8F011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0E9245" w14:textId="77777777" w:rsidR="00411B1A" w:rsidRPr="00BB71D1" w:rsidRDefault="00411B1A">
            <w:pPr>
              <w:jc w:val="center"/>
            </w:pPr>
            <w:r w:rsidRPr="00BB71D1">
              <w:t>-0.37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0E2F97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449B7B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0D9F89" w14:textId="77777777" w:rsidR="00411B1A" w:rsidRPr="00BB71D1" w:rsidRDefault="00411B1A">
            <w:pPr>
              <w:jc w:val="center"/>
            </w:pPr>
            <w:r w:rsidRPr="00BB71D1">
              <w:t>-0.69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AE53AA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CC753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842872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3CFBE0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9799F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FB620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ECFF6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0E461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A2D07E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925553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29EB53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B47C626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8977A0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BEE41C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41B560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D80E58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AB4A71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153B04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4AE7F9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99D604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B440A6" w14:textId="77777777" w:rsidR="00411B1A" w:rsidRPr="00BB71D1" w:rsidRDefault="00411B1A">
            <w:pPr>
              <w:jc w:val="center"/>
            </w:pPr>
            <w:r w:rsidRPr="00BB71D1">
              <w:t>-0.18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212168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0B6B6C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24E381" w14:textId="77777777" w:rsidR="00411B1A" w:rsidRPr="00BB71D1" w:rsidRDefault="00411B1A">
            <w:pPr>
              <w:jc w:val="center"/>
            </w:pPr>
            <w:r w:rsidRPr="00BB71D1">
              <w:t>-0.39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389A77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E8A8F7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1490D8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56219C6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83B12C" w14:textId="77777777" w:rsidR="00411B1A" w:rsidRPr="00BB71D1" w:rsidRDefault="00411B1A">
            <w:pPr>
              <w:jc w:val="center"/>
            </w:pPr>
            <w:r w:rsidRPr="00BB71D1">
              <w:t>-0.36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30C291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A52FD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29D613" w14:textId="77777777" w:rsidR="00411B1A" w:rsidRPr="00BB71D1" w:rsidRDefault="00411B1A">
            <w:pPr>
              <w:jc w:val="center"/>
            </w:pPr>
            <w:r w:rsidRPr="00BB71D1">
              <w:t>-0.60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0677EF" w14:textId="77777777" w:rsidR="00411B1A" w:rsidRPr="00BB71D1" w:rsidRDefault="00411B1A">
            <w:pPr>
              <w:jc w:val="center"/>
            </w:pPr>
            <w:r w:rsidRPr="00BB71D1">
              <w:t>-0.12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633EE4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8645DA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99F2C6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038F3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9AF3F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8F599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6C315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AEE29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83806A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B2E38C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D68DA55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8CB77C" w14:textId="77777777" w:rsidR="00411B1A" w:rsidRPr="00BB71D1" w:rsidRDefault="00411B1A">
            <w:pPr>
              <w:jc w:val="center"/>
            </w:pPr>
            <w:r w:rsidRPr="00BB71D1">
              <w:t>-0.29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67EA42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92DA7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D4D8A2" w14:textId="77777777" w:rsidR="00411B1A" w:rsidRPr="00BB71D1" w:rsidRDefault="00411B1A">
            <w:pPr>
              <w:jc w:val="center"/>
            </w:pPr>
            <w:r w:rsidRPr="00BB71D1">
              <w:t>-0.52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8795FE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C9214A1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</w:tr>
      <w:tr w:rsidR="00411B1A" w:rsidRPr="00BB71D1" w14:paraId="445218F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74537C2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78E4E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F2E43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2ABC1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7FC17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2CA6CC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C07DA6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9C2422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940E54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F65D24" w14:textId="77777777" w:rsidR="00411B1A" w:rsidRPr="00BB71D1" w:rsidRDefault="00411B1A">
            <w:pPr>
              <w:jc w:val="center"/>
            </w:pPr>
            <w:r w:rsidRPr="00BB71D1">
              <w:t>-0.21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6029DC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32B975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01A3DC" w14:textId="77777777" w:rsidR="00411B1A" w:rsidRPr="00BB71D1" w:rsidRDefault="00411B1A">
            <w:pPr>
              <w:jc w:val="center"/>
            </w:pPr>
            <w:r w:rsidRPr="00BB71D1">
              <w:t>-0.43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F7E70B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B676CB5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</w:tr>
      <w:tr w:rsidR="00411B1A" w:rsidRPr="00BB71D1" w14:paraId="2B59F42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C71C43E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8236C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7CF36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9247E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DC429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F2F85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F2CF90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C801CD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4F7828F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58895C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9A46FE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A25D7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E73907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8382E2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E40F19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534B912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9E05EA5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9BAC4B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2D969C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F79E96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8BB802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1F048E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2FEC80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CDDD34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0B4C66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7E9B60" w14:textId="77777777" w:rsidR="00411B1A" w:rsidRPr="00BB71D1" w:rsidRDefault="00411B1A">
            <w:pPr>
              <w:jc w:val="center"/>
            </w:pPr>
            <w:r w:rsidRPr="00BB71D1">
              <w:t>-0.41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1BA62A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C26F8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3C5DF5" w14:textId="77777777" w:rsidR="00411B1A" w:rsidRPr="00BB71D1" w:rsidRDefault="00411B1A">
            <w:pPr>
              <w:jc w:val="center"/>
            </w:pPr>
            <w:r w:rsidRPr="00BB71D1">
              <w:t>-0.62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ED85C1" w14:textId="77777777" w:rsidR="00411B1A" w:rsidRPr="00BB71D1" w:rsidRDefault="00411B1A">
            <w:pPr>
              <w:jc w:val="center"/>
            </w:pPr>
            <w:r w:rsidRPr="00BB71D1">
              <w:t>-0.20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730F96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DEAB68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FEBD89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B9DE7A" w14:textId="77777777" w:rsidR="00411B1A" w:rsidRPr="00BB71D1" w:rsidRDefault="00411B1A">
            <w:pPr>
              <w:jc w:val="center"/>
            </w:pPr>
            <w:r w:rsidRPr="00BB71D1">
              <w:t>-1.06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98C084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1E6BC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18C938" w14:textId="77777777" w:rsidR="00411B1A" w:rsidRPr="00BB71D1" w:rsidRDefault="00411B1A">
            <w:pPr>
              <w:jc w:val="center"/>
            </w:pPr>
            <w:r w:rsidRPr="00BB71D1">
              <w:t>-1.47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EC37B8" w14:textId="77777777" w:rsidR="00411B1A" w:rsidRPr="00BB71D1" w:rsidRDefault="00411B1A">
            <w:pPr>
              <w:jc w:val="center"/>
            </w:pPr>
            <w:r w:rsidRPr="00BB71D1">
              <w:t>-0.65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22678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8756BC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68547F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7E599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40AED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7FF04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31B7F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6B9FA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FD98FF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DE5816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BB35708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1E7CD0" w14:textId="77777777" w:rsidR="00411B1A" w:rsidRPr="00BB71D1" w:rsidRDefault="00411B1A">
            <w:pPr>
              <w:jc w:val="center"/>
            </w:pPr>
            <w:r w:rsidRPr="00BB71D1">
              <w:t>-0.80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A7062A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A4417D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713626" w14:textId="77777777" w:rsidR="00411B1A" w:rsidRPr="00BB71D1" w:rsidRDefault="00411B1A">
            <w:pPr>
              <w:jc w:val="center"/>
            </w:pPr>
            <w:r w:rsidRPr="00BB71D1">
              <w:t>-1.74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370C32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4DBC36F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</w:tr>
      <w:tr w:rsidR="00411B1A" w:rsidRPr="00BB71D1" w14:paraId="00F51AD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A1D422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54116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2BF88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EA2CA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C00C2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9F66A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A31BB8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679D38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613854B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ED6A42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124D61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2F4F31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FDD32E" w14:textId="77777777" w:rsidR="00411B1A" w:rsidRPr="00BB71D1" w:rsidRDefault="00411B1A">
            <w:pPr>
              <w:jc w:val="center"/>
            </w:pPr>
            <w:r w:rsidRPr="00BB71D1">
              <w:t>-0.14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9B7763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13FC51D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</w:tr>
      <w:tr w:rsidR="00411B1A" w:rsidRPr="00BB71D1" w14:paraId="6415BAD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B5EFAF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B90B81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FB2250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6037B8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4673D2" w14:textId="77777777" w:rsidR="00411B1A" w:rsidRPr="00BB71D1" w:rsidRDefault="00411B1A">
            <w:pPr>
              <w:jc w:val="center"/>
            </w:pPr>
            <w:r w:rsidRPr="00BB71D1">
              <w:t>-0.18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D6214C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2C82A9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EC2D20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0AEA759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56CCDC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FDF15C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211D4F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6E0CBC" w14:textId="77777777" w:rsidR="00411B1A" w:rsidRPr="00BB71D1" w:rsidRDefault="00411B1A">
            <w:pPr>
              <w:jc w:val="center"/>
            </w:pPr>
            <w:r w:rsidRPr="00BB71D1">
              <w:t>-0.39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EB4224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155419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2DF263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00B7B4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94532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47B69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33D4F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7E882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39703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A92F57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1D603B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5C9622C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C7FE31" w14:textId="77777777" w:rsidR="00411B1A" w:rsidRPr="00BB71D1" w:rsidRDefault="00411B1A">
            <w:pPr>
              <w:jc w:val="center"/>
            </w:pPr>
            <w:r w:rsidRPr="00BB71D1">
              <w:t>-0.41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6F46DC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FE547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FA49D2" w14:textId="77777777" w:rsidR="00411B1A" w:rsidRPr="00BB71D1" w:rsidRDefault="00411B1A">
            <w:pPr>
              <w:jc w:val="center"/>
            </w:pPr>
            <w:r w:rsidRPr="00BB71D1">
              <w:t>-0.56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EEBDCE" w14:textId="77777777" w:rsidR="00411B1A" w:rsidRPr="00BB71D1" w:rsidRDefault="00411B1A">
            <w:pPr>
              <w:jc w:val="center"/>
            </w:pPr>
            <w:r w:rsidRPr="00BB71D1">
              <w:t>-0.27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F44A5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09BEC36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5A52C9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26BCD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284DF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42E05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A5D9A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9C9AC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3EB022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E12746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65A039A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4920F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82342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171A8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61719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50028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67CD56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A7EC1E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5096E69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DD92CD" w14:textId="77777777" w:rsidR="00411B1A" w:rsidRPr="00BB71D1" w:rsidRDefault="00411B1A">
            <w:pPr>
              <w:jc w:val="center"/>
            </w:pPr>
            <w:r w:rsidRPr="00BB71D1">
              <w:t>-0.39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55A873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2C25C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B259FA" w14:textId="77777777" w:rsidR="00411B1A" w:rsidRPr="00BB71D1" w:rsidRDefault="00411B1A">
            <w:pPr>
              <w:jc w:val="center"/>
            </w:pPr>
            <w:r w:rsidRPr="00BB71D1">
              <w:t>-0.62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328A03" w14:textId="77777777" w:rsidR="00411B1A" w:rsidRPr="00BB71D1" w:rsidRDefault="00411B1A">
            <w:pPr>
              <w:jc w:val="center"/>
            </w:pPr>
            <w:r w:rsidRPr="00BB71D1">
              <w:t>-0.16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BE565C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7781AEE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E1E514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1E1D83" w14:textId="77777777" w:rsidR="00411B1A" w:rsidRPr="00BB71D1" w:rsidRDefault="00411B1A">
            <w:pPr>
              <w:jc w:val="center"/>
            </w:pPr>
            <w:r w:rsidRPr="00BB71D1">
              <w:t>-0.73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5EFE23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484C8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AB7E6D" w14:textId="77777777" w:rsidR="00411B1A" w:rsidRPr="00BB71D1" w:rsidRDefault="00411B1A">
            <w:pPr>
              <w:jc w:val="center"/>
            </w:pPr>
            <w:r w:rsidRPr="00BB71D1">
              <w:t>-0.94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1DF0B8" w14:textId="77777777" w:rsidR="00411B1A" w:rsidRPr="00BB71D1" w:rsidRDefault="00411B1A">
            <w:pPr>
              <w:jc w:val="center"/>
            </w:pPr>
            <w:r w:rsidRPr="00BB71D1">
              <w:t>-0.53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2A88EF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E8BC22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201349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90AE0F" w14:textId="77777777" w:rsidR="00411B1A" w:rsidRPr="00BB71D1" w:rsidRDefault="00411B1A">
            <w:pPr>
              <w:jc w:val="center"/>
            </w:pPr>
            <w:r w:rsidRPr="00BB71D1">
              <w:t>-1.00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726DC9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EA871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4C8938" w14:textId="77777777" w:rsidR="00411B1A" w:rsidRPr="00BB71D1" w:rsidRDefault="00411B1A">
            <w:pPr>
              <w:jc w:val="center"/>
            </w:pPr>
            <w:r w:rsidRPr="00BB71D1">
              <w:t>-1.24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38EE5B" w14:textId="77777777" w:rsidR="00411B1A" w:rsidRPr="00BB71D1" w:rsidRDefault="00411B1A">
            <w:pPr>
              <w:jc w:val="center"/>
            </w:pPr>
            <w:r w:rsidRPr="00BB71D1">
              <w:t>-0.76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51CD7B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C361AC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A4EB27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DDF07D" w14:textId="77777777" w:rsidR="00411B1A" w:rsidRPr="00BB71D1" w:rsidRDefault="00411B1A">
            <w:pPr>
              <w:jc w:val="center"/>
            </w:pPr>
            <w:r w:rsidRPr="00BB71D1">
              <w:t>-1.59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5FC386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DCDCE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1328B7" w14:textId="77777777" w:rsidR="00411B1A" w:rsidRPr="00BB71D1" w:rsidRDefault="00411B1A">
            <w:pPr>
              <w:jc w:val="center"/>
            </w:pPr>
            <w:r w:rsidRPr="00BB71D1">
              <w:t>-1.88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0DC10F" w14:textId="77777777" w:rsidR="00411B1A" w:rsidRPr="00BB71D1" w:rsidRDefault="00411B1A">
            <w:pPr>
              <w:jc w:val="center"/>
            </w:pPr>
            <w:r w:rsidRPr="00BB71D1">
              <w:t>-1.30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0B433D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26E9BC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AECD77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0D2166" w14:textId="77777777" w:rsidR="00411B1A" w:rsidRPr="00BB71D1" w:rsidRDefault="00411B1A">
            <w:pPr>
              <w:jc w:val="center"/>
            </w:pPr>
            <w:r w:rsidRPr="00BB71D1">
              <w:t>-2.08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C737B8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B17CC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0E11C7" w14:textId="77777777" w:rsidR="00411B1A" w:rsidRPr="00BB71D1" w:rsidRDefault="00411B1A">
            <w:pPr>
              <w:jc w:val="center"/>
            </w:pPr>
            <w:r w:rsidRPr="00BB71D1">
              <w:t>-2.40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CCCD71" w14:textId="77777777" w:rsidR="00411B1A" w:rsidRPr="00BB71D1" w:rsidRDefault="00411B1A">
            <w:pPr>
              <w:jc w:val="center"/>
            </w:pPr>
            <w:r w:rsidRPr="00BB71D1">
              <w:t>-1.76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3F2533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2632E6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5AE960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B7D7AC" w14:textId="77777777" w:rsidR="00411B1A" w:rsidRPr="00BB71D1" w:rsidRDefault="00411B1A">
            <w:pPr>
              <w:jc w:val="center"/>
            </w:pPr>
            <w:r w:rsidRPr="00BB71D1">
              <w:t>-2.08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D9CC7B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86733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FEA101" w14:textId="77777777" w:rsidR="00411B1A" w:rsidRPr="00BB71D1" w:rsidRDefault="00411B1A">
            <w:pPr>
              <w:jc w:val="center"/>
            </w:pPr>
            <w:r w:rsidRPr="00BB71D1">
              <w:t>-2.61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737AA7" w14:textId="77777777" w:rsidR="00411B1A" w:rsidRPr="00BB71D1" w:rsidRDefault="00411B1A">
            <w:pPr>
              <w:jc w:val="center"/>
            </w:pPr>
            <w:r w:rsidRPr="00BB71D1">
              <w:t>-1.56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73549F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FE82EF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1F8A6BA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20D79C" w14:textId="77777777" w:rsidR="00411B1A" w:rsidRPr="00BB71D1" w:rsidRDefault="00411B1A">
            <w:pPr>
              <w:jc w:val="center"/>
            </w:pPr>
            <w:r w:rsidRPr="00BB71D1">
              <w:t>-1.56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FC2B55" w14:textId="77777777" w:rsidR="00411B1A" w:rsidRPr="00BB71D1" w:rsidRDefault="00411B1A">
            <w:pPr>
              <w:jc w:val="center"/>
            </w:pPr>
            <w:r w:rsidRPr="00BB71D1">
              <w:t>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16FD1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F7874A" w14:textId="77777777" w:rsidR="00411B1A" w:rsidRPr="00BB71D1" w:rsidRDefault="00411B1A">
            <w:pPr>
              <w:jc w:val="center"/>
            </w:pPr>
            <w:r w:rsidRPr="00BB71D1">
              <w:t>-2.62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0DDD00" w14:textId="77777777" w:rsidR="00411B1A" w:rsidRPr="00BB71D1" w:rsidRDefault="00411B1A">
            <w:pPr>
              <w:jc w:val="center"/>
            </w:pPr>
            <w:r w:rsidRPr="00BB71D1">
              <w:t>-0.50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FE42EE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1EB983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95E3B14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0D527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20B3A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982DF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28F81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C322A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2159B1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A5B12D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63AA404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B2DC82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C243C4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AE7630" w14:textId="77777777" w:rsidR="00411B1A" w:rsidRPr="00BB71D1" w:rsidRDefault="00411B1A">
            <w:pPr>
              <w:jc w:val="center"/>
            </w:pPr>
            <w:r w:rsidRPr="00BB71D1">
              <w:t>0.84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F9144A" w14:textId="77777777" w:rsidR="00411B1A" w:rsidRPr="00BB71D1" w:rsidRDefault="00411B1A">
            <w:pPr>
              <w:jc w:val="center"/>
            </w:pPr>
            <w:r w:rsidRPr="00BB71D1">
              <w:t>-0.57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8C273D" w14:textId="77777777" w:rsidR="00411B1A" w:rsidRPr="00BB71D1" w:rsidRDefault="00411B1A">
            <w:pPr>
              <w:jc w:val="center"/>
            </w:pPr>
            <w:r w:rsidRPr="00BB71D1">
              <w:t>0.71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DCA0628" w14:textId="77777777" w:rsidR="00411B1A" w:rsidRPr="00BB71D1" w:rsidRDefault="00411B1A">
            <w:pPr>
              <w:jc w:val="center"/>
            </w:pPr>
            <w:r w:rsidRPr="00BB71D1">
              <w:t>0.84</w:t>
            </w:r>
          </w:p>
        </w:tc>
      </w:tr>
      <w:tr w:rsidR="00411B1A" w:rsidRPr="00BB71D1" w14:paraId="463A40E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2ED66B7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8A5A5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B7951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E0628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30018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B6510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4F8F5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54E1DA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D82738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65789E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D1271C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D60B41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7A8B4A" w14:textId="77777777" w:rsidR="00411B1A" w:rsidRPr="00BB71D1" w:rsidRDefault="00411B1A">
            <w:pPr>
              <w:jc w:val="center"/>
            </w:pPr>
            <w:r w:rsidRPr="00BB71D1">
              <w:t>-0.03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3E651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1B8B03F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</w:tr>
      <w:tr w:rsidR="00411B1A" w:rsidRPr="00BB71D1" w14:paraId="038AC94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D4756C" w14:textId="77777777" w:rsidR="00411B1A" w:rsidRPr="00BB71D1" w:rsidRDefault="00411B1A">
            <w:r w:rsidRPr="00BB71D1">
              <w:t>Childhood Religion (Ref: Hinduism)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A9945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AC9AD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BDA7D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DBB1C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3EEEC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35A8AC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AB1614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E57FF6E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EF14FA" w14:textId="77777777" w:rsidR="00411B1A" w:rsidRPr="00BB71D1" w:rsidRDefault="00411B1A">
            <w:pPr>
              <w:jc w:val="center"/>
            </w:pPr>
            <w:r w:rsidRPr="00BB71D1">
              <w:t>-0.27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047198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86A598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8B75BC" w14:textId="77777777" w:rsidR="00411B1A" w:rsidRPr="00BB71D1" w:rsidRDefault="00411B1A">
            <w:pPr>
              <w:jc w:val="center"/>
            </w:pPr>
            <w:r w:rsidRPr="00BB71D1">
              <w:t>-0.54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308C0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E77F2FC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</w:tr>
      <w:tr w:rsidR="00411B1A" w:rsidRPr="00BB71D1" w14:paraId="2FA28A9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1EC9476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086642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47C154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D074B5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19F847" w14:textId="77777777" w:rsidR="00411B1A" w:rsidRPr="00BB71D1" w:rsidRDefault="00411B1A">
            <w:pPr>
              <w:jc w:val="center"/>
            </w:pPr>
            <w:r w:rsidRPr="00BB71D1">
              <w:t>-0.23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56A24C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19D03A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C648C3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ABAA2F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AC930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9272F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50BF9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D2487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31C8F3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F7116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A025CC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64F3D9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EBB70E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DA6B3B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50736E" w14:textId="77777777" w:rsidR="00411B1A" w:rsidRPr="00BB71D1" w:rsidRDefault="00411B1A">
            <w:pPr>
              <w:jc w:val="center"/>
            </w:pPr>
            <w:r w:rsidRPr="00BB71D1">
              <w:t>0.60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68F0E5" w14:textId="77777777" w:rsidR="00411B1A" w:rsidRPr="00BB71D1" w:rsidRDefault="00411B1A">
            <w:pPr>
              <w:jc w:val="center"/>
            </w:pPr>
            <w:r w:rsidRPr="00BB71D1">
              <w:t>-0.20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EE41EE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6641EE8" w14:textId="77777777" w:rsidR="00411B1A" w:rsidRPr="00BB71D1" w:rsidRDefault="00411B1A">
            <w:pPr>
              <w:jc w:val="center"/>
            </w:pPr>
            <w:r w:rsidRPr="00BB71D1">
              <w:t>0.60</w:t>
            </w:r>
          </w:p>
        </w:tc>
      </w:tr>
    </w:tbl>
    <w:p w14:paraId="57AE4ED4" w14:textId="77777777" w:rsidR="00411B1A" w:rsidRPr="00BB71D1" w:rsidRDefault="00411B1A"/>
    <w:p w14:paraId="0CDA9C7E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20" w:name="_Toc216287508"/>
    </w:p>
    <w:p w14:paraId="5513039D" w14:textId="1F0397DF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7c: E-Values and E-Value Limits for the Coefficients Shown in </w:t>
      </w:r>
      <w:r>
        <w:t>Table S</w:t>
      </w:r>
      <w:r w:rsidR="00411B1A" w:rsidRPr="00BB71D1">
        <w:t>7b (India)</w:t>
      </w:r>
      <w:bookmarkEnd w:id="2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90"/>
        <w:gridCol w:w="1131"/>
        <w:gridCol w:w="1131"/>
      </w:tblGrid>
      <w:tr w:rsidR="00411B1A" w:rsidRPr="00BB71D1" w14:paraId="5FF80E42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57E8DC1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310F848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D11D3D2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5C1C87E6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A47D444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0A709D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330A45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0101A1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D965F8A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DC1AEF" w14:textId="77777777" w:rsidR="00411B1A" w:rsidRPr="00BB71D1" w:rsidRDefault="00411B1A">
            <w:pPr>
              <w:jc w:val="center"/>
            </w:pPr>
            <w:r w:rsidRPr="00BB71D1">
              <w:t>1.75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02089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DDB4B8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4C5B5A7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D6A49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74A49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882EB8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0EDAB52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D25FD9" w14:textId="77777777" w:rsidR="00411B1A" w:rsidRPr="00BB71D1" w:rsidRDefault="00411B1A">
            <w:pPr>
              <w:jc w:val="center"/>
            </w:pPr>
            <w:r w:rsidRPr="00BB71D1">
              <w:t>1.27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B3F9C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226591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191E9B8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BFE54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CAA4F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11340A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43583C7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0D45D4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3CBC5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F3F3C2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A36290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0914BE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6D7C1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A359E0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7F27E6D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E8FD87" w14:textId="77777777" w:rsidR="00411B1A" w:rsidRPr="00BB71D1" w:rsidRDefault="00411B1A">
            <w:pPr>
              <w:jc w:val="center"/>
            </w:pPr>
            <w:r w:rsidRPr="00BB71D1">
              <w:t>1.52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530D64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</w:tr>
      <w:tr w:rsidR="00411B1A" w:rsidRPr="00BB71D1" w14:paraId="393B611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FB5CC4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227AD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D0117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8627F5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07AAA9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2AD4EF" w14:textId="77777777" w:rsidR="00411B1A" w:rsidRPr="00BB71D1" w:rsidRDefault="00411B1A">
            <w:pPr>
              <w:jc w:val="center"/>
            </w:pPr>
            <w:r w:rsidRPr="00BB71D1">
              <w:t>1.27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37AFD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21DAEE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5BCD09A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9B782B" w14:textId="77777777" w:rsidR="00411B1A" w:rsidRPr="00BB71D1" w:rsidRDefault="00411B1A">
            <w:pPr>
              <w:jc w:val="center"/>
            </w:pPr>
            <w:r w:rsidRPr="00BB71D1">
              <w:t>1.32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5DC36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68E554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7CB3952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62C620" w14:textId="77777777" w:rsidR="00411B1A" w:rsidRPr="00BB71D1" w:rsidRDefault="00411B1A">
            <w:pPr>
              <w:jc w:val="center"/>
            </w:pPr>
            <w:r w:rsidRPr="00BB71D1">
              <w:t>1.52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576A1B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</w:tr>
      <w:tr w:rsidR="00411B1A" w:rsidRPr="00BB71D1" w14:paraId="161C99E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D6ADCAA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A024F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B8302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D7CEEB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248A97A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9A8B82" w14:textId="77777777" w:rsidR="00411B1A" w:rsidRPr="00BB71D1" w:rsidRDefault="00411B1A">
            <w:pPr>
              <w:jc w:val="center"/>
            </w:pPr>
            <w:r w:rsidRPr="00BB71D1">
              <w:t>1.45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E6BA10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</w:tr>
      <w:tr w:rsidR="00411B1A" w:rsidRPr="00BB71D1" w14:paraId="6B08646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DF133D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F1D17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FCC46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CA0E6D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C00EFAE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F7B078" w14:textId="77777777" w:rsidR="00411B1A" w:rsidRPr="00BB71D1" w:rsidRDefault="00411B1A">
            <w:pPr>
              <w:jc w:val="center"/>
            </w:pPr>
            <w:r w:rsidRPr="00BB71D1">
              <w:t>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399F4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BF4396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C3F9AE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4E579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81F07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3D9661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4A718A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F2AE85" w14:textId="77777777" w:rsidR="00411B1A" w:rsidRPr="00BB71D1" w:rsidRDefault="00411B1A">
            <w:pPr>
              <w:jc w:val="center"/>
            </w:pPr>
            <w:r w:rsidRPr="00BB71D1">
              <w:t>1.43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1E1A08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</w:tr>
      <w:tr w:rsidR="00411B1A" w:rsidRPr="00BB71D1" w14:paraId="618ED93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62E819B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2EFDD1" w14:textId="77777777" w:rsidR="00411B1A" w:rsidRPr="00BB71D1" w:rsidRDefault="00411B1A">
            <w:pPr>
              <w:jc w:val="center"/>
            </w:pPr>
            <w:r w:rsidRPr="00BB71D1">
              <w:t>1.36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CBDAA0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</w:tr>
      <w:tr w:rsidR="00411B1A" w:rsidRPr="00BB71D1" w14:paraId="71BC9EB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309F1C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54CB44" w14:textId="77777777" w:rsidR="00411B1A" w:rsidRPr="00BB71D1" w:rsidRDefault="00411B1A">
            <w:pPr>
              <w:jc w:val="center"/>
            </w:pPr>
            <w:r w:rsidRPr="00BB71D1">
              <w:t>1.57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06BE3A" w14:textId="77777777" w:rsidR="00411B1A" w:rsidRPr="00BB71D1" w:rsidRDefault="00411B1A">
            <w:pPr>
              <w:jc w:val="center"/>
            </w:pPr>
            <w:r w:rsidRPr="00BB71D1">
              <w:t>1.35</w:t>
            </w:r>
          </w:p>
        </w:tc>
      </w:tr>
      <w:tr w:rsidR="00411B1A" w:rsidRPr="00BB71D1" w14:paraId="635EDB7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20F485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5174D9" w14:textId="77777777" w:rsidR="00411B1A" w:rsidRPr="00BB71D1" w:rsidRDefault="00411B1A">
            <w:pPr>
              <w:jc w:val="center"/>
            </w:pPr>
            <w:r w:rsidRPr="00BB71D1">
              <w:t>2.23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FC7D47" w14:textId="77777777" w:rsidR="00411B1A" w:rsidRPr="00BB71D1" w:rsidRDefault="00411B1A">
            <w:pPr>
              <w:jc w:val="center"/>
            </w:pPr>
            <w:r w:rsidRPr="00BB71D1">
              <w:t>1.81</w:t>
            </w:r>
          </w:p>
        </w:tc>
      </w:tr>
      <w:tr w:rsidR="00411B1A" w:rsidRPr="00BB71D1" w14:paraId="693C6D0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91659CB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7F9A5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519E8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43397C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E305FCB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D7C0F2" w14:textId="77777777" w:rsidR="00411B1A" w:rsidRPr="00BB71D1" w:rsidRDefault="00411B1A">
            <w:pPr>
              <w:jc w:val="center"/>
            </w:pPr>
            <w:r w:rsidRPr="00BB71D1">
              <w:t>1.96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11C15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788EF2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A5361D8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DD9B8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A4276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9B24F8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B4B058D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20EB88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F89D2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F2F36A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A14D13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16AEBD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3A648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D88342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1518E6C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D19D92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96F02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A0CACC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44AAA9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53D29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C393E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59B6A1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34C1A51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9A63B9" w14:textId="77777777" w:rsidR="00411B1A" w:rsidRPr="00BB71D1" w:rsidRDefault="00411B1A">
            <w:pPr>
              <w:jc w:val="center"/>
            </w:pPr>
            <w:r w:rsidRPr="00BB71D1">
              <w:t>1.57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F0A94A" w14:textId="77777777" w:rsidR="00411B1A" w:rsidRPr="00BB71D1" w:rsidRDefault="00411B1A">
            <w:pPr>
              <w:jc w:val="center"/>
            </w:pPr>
            <w:r w:rsidRPr="00BB71D1">
              <w:t>1.42</w:t>
            </w:r>
          </w:p>
        </w:tc>
      </w:tr>
      <w:tr w:rsidR="00411B1A" w:rsidRPr="00BB71D1" w14:paraId="6A2A6DF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64248B3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EBF26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BEA77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480F18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C9ADB7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1A318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EADF2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D8C90F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BDBD21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0D579A" w14:textId="77777777" w:rsidR="00411B1A" w:rsidRPr="00BB71D1" w:rsidRDefault="00411B1A">
            <w:pPr>
              <w:jc w:val="center"/>
            </w:pPr>
            <w:r w:rsidRPr="00BB71D1">
              <w:t>1.54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E6AD21" w14:textId="77777777" w:rsidR="00411B1A" w:rsidRPr="00BB71D1" w:rsidRDefault="00411B1A">
            <w:pPr>
              <w:jc w:val="center"/>
            </w:pPr>
            <w:r w:rsidRPr="00BB71D1">
              <w:t>1.30</w:t>
            </w:r>
          </w:p>
        </w:tc>
      </w:tr>
      <w:tr w:rsidR="00411B1A" w:rsidRPr="00BB71D1" w14:paraId="2CBFA4E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4A26CF6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3ADE61" w14:textId="77777777" w:rsidR="00411B1A" w:rsidRPr="00BB71D1" w:rsidRDefault="00411B1A">
            <w:pPr>
              <w:jc w:val="center"/>
            </w:pPr>
            <w:r w:rsidRPr="00BB71D1">
              <w:t>1.90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71EDE2" w14:textId="77777777" w:rsidR="00411B1A" w:rsidRPr="00BB71D1" w:rsidRDefault="00411B1A">
            <w:pPr>
              <w:jc w:val="center"/>
            </w:pPr>
            <w:r w:rsidRPr="00BB71D1">
              <w:t>1.69</w:t>
            </w:r>
          </w:p>
        </w:tc>
      </w:tr>
      <w:tr w:rsidR="00411B1A" w:rsidRPr="00BB71D1" w14:paraId="4B302D7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F254B44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C54F62" w14:textId="77777777" w:rsidR="00411B1A" w:rsidRPr="00BB71D1" w:rsidRDefault="00411B1A">
            <w:pPr>
              <w:jc w:val="center"/>
            </w:pPr>
            <w:r w:rsidRPr="00BB71D1">
              <w:t>2.17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836116" w14:textId="77777777" w:rsidR="00411B1A" w:rsidRPr="00BB71D1" w:rsidRDefault="00411B1A">
            <w:pPr>
              <w:jc w:val="center"/>
            </w:pPr>
            <w:r w:rsidRPr="00BB71D1">
              <w:t>1.92</w:t>
            </w:r>
          </w:p>
        </w:tc>
      </w:tr>
      <w:tr w:rsidR="00411B1A" w:rsidRPr="00BB71D1" w14:paraId="3076FC2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24DB323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DDF06C" w14:textId="77777777" w:rsidR="00411B1A" w:rsidRPr="00BB71D1" w:rsidRDefault="00411B1A">
            <w:pPr>
              <w:jc w:val="center"/>
            </w:pPr>
            <w:r w:rsidRPr="00BB71D1">
              <w:t>2.85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5D4D9A" w14:textId="77777777" w:rsidR="00411B1A" w:rsidRPr="00BB71D1" w:rsidRDefault="00411B1A">
            <w:pPr>
              <w:jc w:val="center"/>
            </w:pPr>
            <w:r w:rsidRPr="00BB71D1">
              <w:t>2.51</w:t>
            </w:r>
          </w:p>
        </w:tc>
      </w:tr>
      <w:tr w:rsidR="00411B1A" w:rsidRPr="00BB71D1" w14:paraId="7EF15BF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FB3B9D5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ED0888" w14:textId="77777777" w:rsidR="00411B1A" w:rsidRPr="00BB71D1" w:rsidRDefault="00411B1A">
            <w:pPr>
              <w:jc w:val="center"/>
            </w:pPr>
            <w:r w:rsidRPr="00BB71D1">
              <w:t>3.51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6D0F50" w14:textId="77777777" w:rsidR="00411B1A" w:rsidRPr="00BB71D1" w:rsidRDefault="00411B1A">
            <w:pPr>
              <w:jc w:val="center"/>
            </w:pPr>
            <w:r w:rsidRPr="00BB71D1">
              <w:t>3.07</w:t>
            </w:r>
          </w:p>
        </w:tc>
      </w:tr>
      <w:tr w:rsidR="00411B1A" w:rsidRPr="00BB71D1" w14:paraId="5C1EBF1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C61B56D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79CDF9" w14:textId="77777777" w:rsidR="00411B1A" w:rsidRPr="00BB71D1" w:rsidRDefault="00411B1A">
            <w:pPr>
              <w:jc w:val="center"/>
            </w:pPr>
            <w:r w:rsidRPr="00BB71D1">
              <w:t>3.51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DF85DA" w14:textId="77777777" w:rsidR="00411B1A" w:rsidRPr="00BB71D1" w:rsidRDefault="00411B1A">
            <w:pPr>
              <w:jc w:val="center"/>
            </w:pPr>
            <w:r w:rsidRPr="00BB71D1">
              <w:t>2.81</w:t>
            </w:r>
          </w:p>
        </w:tc>
      </w:tr>
      <w:tr w:rsidR="00411B1A" w:rsidRPr="00BB71D1" w14:paraId="6EFD3C4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965084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9BAC65" w14:textId="77777777" w:rsidR="00411B1A" w:rsidRPr="00BB71D1" w:rsidRDefault="00411B1A">
            <w:pPr>
              <w:jc w:val="center"/>
            </w:pPr>
            <w:r w:rsidRPr="00BB71D1">
              <w:t>2.81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3193BB" w14:textId="77777777" w:rsidR="00411B1A" w:rsidRPr="00BB71D1" w:rsidRDefault="00411B1A">
            <w:pPr>
              <w:jc w:val="center"/>
            </w:pPr>
            <w:r w:rsidRPr="00BB71D1">
              <w:t>1.66</w:t>
            </w:r>
          </w:p>
        </w:tc>
      </w:tr>
      <w:tr w:rsidR="00411B1A" w:rsidRPr="00BB71D1" w14:paraId="2CEBCC7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FE7DB6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2963C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E630D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7400B6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0FEBD0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D66AB3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C80A4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10ED63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F036489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34B2F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C357D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C767B4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13BB08D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F0E524" w14:textId="77777777" w:rsidR="00411B1A" w:rsidRPr="00BB71D1" w:rsidRDefault="00411B1A">
            <w:pPr>
              <w:jc w:val="center"/>
            </w:pPr>
            <w:r w:rsidRPr="00BB71D1">
              <w:t>1.64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938C3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227A45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863810B" w14:textId="77777777" w:rsidR="00411B1A" w:rsidRPr="00BB71D1" w:rsidRDefault="00411B1A">
            <w:r w:rsidRPr="00BB71D1">
              <w:t>Childhood Religion (Ref: Hinduism)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5A7CC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70D85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C596EA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5D7B228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DA96C0" w14:textId="77777777" w:rsidR="00411B1A" w:rsidRPr="00BB71D1" w:rsidRDefault="00411B1A">
            <w:pPr>
              <w:jc w:val="center"/>
            </w:pPr>
            <w:r w:rsidRPr="00BB71D1">
              <w:t>1.43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D6251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A120BB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F7805F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0485DD" w14:textId="77777777" w:rsidR="00411B1A" w:rsidRPr="00BB71D1" w:rsidRDefault="00411B1A">
            <w:pPr>
              <w:jc w:val="center"/>
            </w:pPr>
            <w:r w:rsidRPr="00BB71D1">
              <w:t>1.22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9068D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59D63C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1594E7D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2502C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E85F5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4D285C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0A3385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6747F6" w14:textId="77777777" w:rsidR="00411B1A" w:rsidRPr="00BB71D1" w:rsidRDefault="00411B1A">
            <w:pPr>
              <w:jc w:val="center"/>
            </w:pPr>
            <w:r w:rsidRPr="00BB71D1">
              <w:t>1.14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408F9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</w:tbl>
    <w:p w14:paraId="6B62F3EA" w14:textId="77777777" w:rsidR="00411B1A" w:rsidRPr="00BB71D1" w:rsidRDefault="00411B1A"/>
    <w:p w14:paraId="39B2528F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21" w:name="_Toc216287509"/>
    </w:p>
    <w:p w14:paraId="4E3442EE" w14:textId="2DEDB955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8a: Nationally-Representative Descriptive Statistics of the Observed Sample (Indonesia)</w:t>
      </w:r>
      <w:bookmarkEnd w:id="2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632B7031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5F88618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A3D1431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43C94F6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402A8CCD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47BE4F1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00A9C8F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224FDD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60DDBD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B6865B2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12339C" w14:textId="77777777" w:rsidR="00411B1A" w:rsidRPr="00BB71D1" w:rsidRDefault="00411B1A">
            <w:pPr>
              <w:jc w:val="center"/>
            </w:pPr>
            <w:r w:rsidRPr="00BB71D1">
              <w:t>0.89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52A842" w14:textId="77777777" w:rsidR="00411B1A" w:rsidRPr="00BB71D1" w:rsidRDefault="00411B1A">
            <w:pPr>
              <w:jc w:val="center"/>
            </w:pPr>
            <w:r w:rsidRPr="00BB71D1">
              <w:t>6238</w:t>
            </w:r>
          </w:p>
        </w:tc>
      </w:tr>
      <w:tr w:rsidR="00411B1A" w:rsidRPr="00BB71D1" w14:paraId="33813BD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B7CE94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7CC6D3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E47C4C" w14:textId="77777777" w:rsidR="00411B1A" w:rsidRPr="00BB71D1" w:rsidRDefault="00411B1A">
            <w:pPr>
              <w:jc w:val="center"/>
            </w:pPr>
            <w:r w:rsidRPr="00BB71D1">
              <w:t>583</w:t>
            </w:r>
          </w:p>
        </w:tc>
      </w:tr>
      <w:tr w:rsidR="00411B1A" w:rsidRPr="00BB71D1" w14:paraId="2AF84D4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FE069FC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4ED711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9D7E04" w14:textId="77777777" w:rsidR="00411B1A" w:rsidRPr="00BB71D1" w:rsidRDefault="00411B1A">
            <w:pPr>
              <w:jc w:val="center"/>
            </w:pPr>
            <w:r w:rsidRPr="00BB71D1">
              <w:t>50</w:t>
            </w:r>
          </w:p>
        </w:tc>
      </w:tr>
      <w:tr w:rsidR="00411B1A" w:rsidRPr="00BB71D1" w14:paraId="5B4181D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2BA418A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71185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BE6BFD" w14:textId="77777777" w:rsidR="00411B1A" w:rsidRPr="00BB71D1" w:rsidRDefault="00411B1A">
            <w:pPr>
              <w:jc w:val="center"/>
            </w:pPr>
            <w:r w:rsidRPr="00BB71D1">
              <w:t>26</w:t>
            </w:r>
          </w:p>
        </w:tc>
      </w:tr>
      <w:tr w:rsidR="00411B1A" w:rsidRPr="00BB71D1" w14:paraId="6399DA3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1F8A31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057FA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FDE07C" w14:textId="77777777" w:rsidR="00411B1A" w:rsidRPr="00BB71D1" w:rsidRDefault="00411B1A">
            <w:pPr>
              <w:jc w:val="center"/>
            </w:pPr>
            <w:r w:rsidRPr="00BB71D1">
              <w:t>68</w:t>
            </w:r>
          </w:p>
        </w:tc>
      </w:tr>
      <w:tr w:rsidR="00411B1A" w:rsidRPr="00BB71D1" w14:paraId="51E293D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054B89C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3B099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EBECA8" w14:textId="77777777" w:rsidR="00411B1A" w:rsidRPr="00BB71D1" w:rsidRDefault="00411B1A">
            <w:pPr>
              <w:jc w:val="center"/>
            </w:pPr>
            <w:r w:rsidRPr="00BB71D1">
              <w:t>27</w:t>
            </w:r>
          </w:p>
        </w:tc>
      </w:tr>
      <w:tr w:rsidR="00411B1A" w:rsidRPr="00BB71D1" w14:paraId="27AFABE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4D87E6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636DA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7182B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71D049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9626A1A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8D2F39" w14:textId="77777777" w:rsidR="00411B1A" w:rsidRPr="00BB71D1" w:rsidRDefault="00411B1A">
            <w:pPr>
              <w:jc w:val="center"/>
            </w:pPr>
            <w:r w:rsidRPr="00BB71D1">
              <w:t>0.87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599E5D" w14:textId="77777777" w:rsidR="00411B1A" w:rsidRPr="00BB71D1" w:rsidRDefault="00411B1A">
            <w:pPr>
              <w:jc w:val="center"/>
            </w:pPr>
            <w:r w:rsidRPr="00BB71D1">
              <w:t>6067</w:t>
            </w:r>
          </w:p>
        </w:tc>
      </w:tr>
      <w:tr w:rsidR="00411B1A" w:rsidRPr="00BB71D1" w14:paraId="14B18A6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F46E907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66A442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B8556A" w14:textId="77777777" w:rsidR="00411B1A" w:rsidRPr="00BB71D1" w:rsidRDefault="00411B1A">
            <w:pPr>
              <w:jc w:val="center"/>
            </w:pPr>
            <w:r w:rsidRPr="00BB71D1">
              <w:t>628</w:t>
            </w:r>
          </w:p>
        </w:tc>
      </w:tr>
      <w:tr w:rsidR="00411B1A" w:rsidRPr="00BB71D1" w14:paraId="1E4FBB0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A16F1B8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44266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82930B" w14:textId="77777777" w:rsidR="00411B1A" w:rsidRPr="00BB71D1" w:rsidRDefault="00411B1A">
            <w:pPr>
              <w:jc w:val="center"/>
            </w:pPr>
            <w:r w:rsidRPr="00BB71D1">
              <w:t>68</w:t>
            </w:r>
          </w:p>
        </w:tc>
      </w:tr>
      <w:tr w:rsidR="00411B1A" w:rsidRPr="00BB71D1" w14:paraId="35A3B68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3C5DD11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BECED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12A72A" w14:textId="77777777" w:rsidR="00411B1A" w:rsidRPr="00BB71D1" w:rsidRDefault="00411B1A">
            <w:pPr>
              <w:jc w:val="center"/>
            </w:pPr>
            <w:r w:rsidRPr="00BB71D1">
              <w:t>52</w:t>
            </w:r>
          </w:p>
        </w:tc>
      </w:tr>
      <w:tr w:rsidR="00411B1A" w:rsidRPr="00BB71D1" w14:paraId="672C614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49EECDA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F158C9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E7FEF2" w14:textId="77777777" w:rsidR="00411B1A" w:rsidRPr="00BB71D1" w:rsidRDefault="00411B1A">
            <w:pPr>
              <w:jc w:val="center"/>
            </w:pPr>
            <w:r w:rsidRPr="00BB71D1">
              <w:t>115</w:t>
            </w:r>
          </w:p>
        </w:tc>
      </w:tr>
      <w:tr w:rsidR="00411B1A" w:rsidRPr="00BB71D1" w14:paraId="4D98A31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9CD90E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3FB605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369FAD" w14:textId="77777777" w:rsidR="00411B1A" w:rsidRPr="00BB71D1" w:rsidRDefault="00411B1A">
            <w:pPr>
              <w:jc w:val="center"/>
            </w:pPr>
            <w:r w:rsidRPr="00BB71D1">
              <w:t>61</w:t>
            </w:r>
          </w:p>
        </w:tc>
      </w:tr>
      <w:tr w:rsidR="00411B1A" w:rsidRPr="00BB71D1" w14:paraId="2E3FB97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3B56AC4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CDD100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D7A0C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05A29A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BB4639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81EECB" w14:textId="77777777" w:rsidR="00411B1A" w:rsidRPr="00BB71D1" w:rsidRDefault="00411B1A">
            <w:pPr>
              <w:jc w:val="center"/>
            </w:pPr>
            <w:r w:rsidRPr="00BB71D1">
              <w:t>0.79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B2C5C7" w14:textId="77777777" w:rsidR="00411B1A" w:rsidRPr="00BB71D1" w:rsidRDefault="00411B1A">
            <w:pPr>
              <w:jc w:val="center"/>
            </w:pPr>
            <w:r w:rsidRPr="00BB71D1">
              <w:t>5557</w:t>
            </w:r>
          </w:p>
        </w:tc>
      </w:tr>
      <w:tr w:rsidR="00411B1A" w:rsidRPr="00BB71D1" w14:paraId="4281096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DFCB4A5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AB1AFF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37889E" w14:textId="77777777" w:rsidR="00411B1A" w:rsidRPr="00BB71D1" w:rsidRDefault="00411B1A">
            <w:pPr>
              <w:jc w:val="center"/>
            </w:pPr>
            <w:r w:rsidRPr="00BB71D1">
              <w:t>448</w:t>
            </w:r>
          </w:p>
        </w:tc>
      </w:tr>
      <w:tr w:rsidR="00411B1A" w:rsidRPr="00BB71D1" w14:paraId="1344860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51FBB2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31C89C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E9E6B4" w14:textId="77777777" w:rsidR="00411B1A" w:rsidRPr="00BB71D1" w:rsidRDefault="00411B1A">
            <w:pPr>
              <w:jc w:val="center"/>
            </w:pPr>
            <w:r w:rsidRPr="00BB71D1">
              <w:t>47</w:t>
            </w:r>
          </w:p>
        </w:tc>
      </w:tr>
      <w:tr w:rsidR="00411B1A" w:rsidRPr="00BB71D1" w14:paraId="61A37F0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D6469B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5F8B84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780D4F" w14:textId="77777777" w:rsidR="00411B1A" w:rsidRPr="00BB71D1" w:rsidRDefault="00411B1A">
            <w:pPr>
              <w:jc w:val="center"/>
            </w:pPr>
            <w:r w:rsidRPr="00BB71D1">
              <w:t>735</w:t>
            </w:r>
          </w:p>
        </w:tc>
      </w:tr>
      <w:tr w:rsidR="00411B1A" w:rsidRPr="00BB71D1" w14:paraId="6AC5714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4D9FB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F402D9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1E057E" w14:textId="77777777" w:rsidR="00411B1A" w:rsidRPr="00BB71D1" w:rsidRDefault="00411B1A">
            <w:pPr>
              <w:jc w:val="center"/>
            </w:pPr>
            <w:r w:rsidRPr="00BB71D1">
              <w:t>205</w:t>
            </w:r>
          </w:p>
        </w:tc>
      </w:tr>
      <w:tr w:rsidR="00411B1A" w:rsidRPr="00BB71D1" w14:paraId="5C429E1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39703E9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7DE320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7F288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722DE1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B759B5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F93292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15DF43" w14:textId="77777777" w:rsidR="00411B1A" w:rsidRPr="00BB71D1" w:rsidRDefault="00411B1A">
            <w:pPr>
              <w:jc w:val="center"/>
            </w:pPr>
            <w:r w:rsidRPr="00BB71D1">
              <w:t>3408</w:t>
            </w:r>
          </w:p>
        </w:tc>
      </w:tr>
      <w:tr w:rsidR="00411B1A" w:rsidRPr="00BB71D1" w14:paraId="0990C19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AFD108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F2F938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4FC6F7" w14:textId="77777777" w:rsidR="00411B1A" w:rsidRPr="00BB71D1" w:rsidRDefault="00411B1A">
            <w:pPr>
              <w:jc w:val="center"/>
            </w:pPr>
            <w:r w:rsidRPr="00BB71D1">
              <w:t>2955</w:t>
            </w:r>
          </w:p>
        </w:tc>
      </w:tr>
      <w:tr w:rsidR="00411B1A" w:rsidRPr="00BB71D1" w14:paraId="2B225AD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6022EA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28290D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BB9A7D" w14:textId="77777777" w:rsidR="00411B1A" w:rsidRPr="00BB71D1" w:rsidRDefault="00411B1A">
            <w:pPr>
              <w:jc w:val="center"/>
            </w:pPr>
            <w:r w:rsidRPr="00BB71D1">
              <w:t>439</w:t>
            </w:r>
          </w:p>
        </w:tc>
      </w:tr>
      <w:tr w:rsidR="00411B1A" w:rsidRPr="00BB71D1" w14:paraId="695C982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002E09C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6FB4F5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7E179B" w14:textId="77777777" w:rsidR="00411B1A" w:rsidRPr="00BB71D1" w:rsidRDefault="00411B1A">
            <w:pPr>
              <w:jc w:val="center"/>
            </w:pPr>
            <w:r w:rsidRPr="00BB71D1">
              <w:t>181</w:t>
            </w:r>
          </w:p>
        </w:tc>
      </w:tr>
      <w:tr w:rsidR="00411B1A" w:rsidRPr="00BB71D1" w14:paraId="0D8825F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0452FE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4AE1A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BF4A09" w14:textId="77777777" w:rsidR="00411B1A" w:rsidRPr="00BB71D1" w:rsidRDefault="00411B1A">
            <w:pPr>
              <w:jc w:val="center"/>
            </w:pPr>
            <w:r w:rsidRPr="00BB71D1">
              <w:t>9</w:t>
            </w:r>
          </w:p>
        </w:tc>
      </w:tr>
      <w:tr w:rsidR="00411B1A" w:rsidRPr="00BB71D1" w14:paraId="11C9189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B2567BF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09DD4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7A02C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6D1A38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C0DDE0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0CBABD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648866" w14:textId="77777777" w:rsidR="00411B1A" w:rsidRPr="00BB71D1" w:rsidRDefault="00411B1A">
            <w:pPr>
              <w:jc w:val="center"/>
            </w:pPr>
            <w:r w:rsidRPr="00BB71D1">
              <w:t>486</w:t>
            </w:r>
          </w:p>
        </w:tc>
      </w:tr>
      <w:tr w:rsidR="00411B1A" w:rsidRPr="00BB71D1" w14:paraId="2C1D9F0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7BFA51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3EC1B5" w14:textId="77777777" w:rsidR="00411B1A" w:rsidRPr="00BB71D1" w:rsidRDefault="00411B1A">
            <w:pPr>
              <w:jc w:val="center"/>
            </w:pPr>
            <w:r w:rsidRPr="00BB71D1">
              <w:t>0.92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99ECCA" w14:textId="77777777" w:rsidR="00411B1A" w:rsidRPr="00BB71D1" w:rsidRDefault="00411B1A">
            <w:pPr>
              <w:jc w:val="center"/>
            </w:pPr>
            <w:r w:rsidRPr="00BB71D1">
              <w:t>6427</w:t>
            </w:r>
          </w:p>
        </w:tc>
      </w:tr>
      <w:tr w:rsidR="00411B1A" w:rsidRPr="00BB71D1" w14:paraId="583D282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6BB33C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C7A6E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5BB50B" w14:textId="77777777" w:rsidR="00411B1A" w:rsidRPr="00BB71D1" w:rsidRDefault="00411B1A">
            <w:pPr>
              <w:jc w:val="center"/>
            </w:pPr>
            <w:r w:rsidRPr="00BB71D1">
              <w:t>79</w:t>
            </w:r>
          </w:p>
        </w:tc>
      </w:tr>
      <w:tr w:rsidR="00411B1A" w:rsidRPr="00BB71D1" w14:paraId="60778F0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3B6DF6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F65CDF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559D1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047C78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5B626E7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FF4A55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D34D43" w14:textId="77777777" w:rsidR="00411B1A" w:rsidRPr="00BB71D1" w:rsidRDefault="00411B1A">
            <w:pPr>
              <w:jc w:val="center"/>
            </w:pPr>
            <w:r w:rsidRPr="00BB71D1">
              <w:t>343</w:t>
            </w:r>
          </w:p>
        </w:tc>
      </w:tr>
      <w:tr w:rsidR="00411B1A" w:rsidRPr="00BB71D1" w14:paraId="162A419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BE44C3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60A197" w14:textId="77777777" w:rsidR="00411B1A" w:rsidRPr="00BB71D1" w:rsidRDefault="00411B1A">
            <w:pPr>
              <w:jc w:val="center"/>
            </w:pPr>
            <w:r w:rsidRPr="00BB71D1">
              <w:t>0.95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23F2E5" w14:textId="77777777" w:rsidR="00411B1A" w:rsidRPr="00BB71D1" w:rsidRDefault="00411B1A">
            <w:pPr>
              <w:jc w:val="center"/>
            </w:pPr>
            <w:r w:rsidRPr="00BB71D1">
              <w:t>6639</w:t>
            </w:r>
          </w:p>
        </w:tc>
      </w:tr>
      <w:tr w:rsidR="00411B1A" w:rsidRPr="00BB71D1" w14:paraId="7A98A30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E23F8C7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0BD4D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F12155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520C631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B2312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13C22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0D874C" w14:textId="77777777" w:rsidR="00411B1A" w:rsidRPr="00BB71D1" w:rsidRDefault="00411B1A">
            <w:pPr>
              <w:jc w:val="center"/>
            </w:pPr>
            <w:r w:rsidRPr="00BB71D1">
              <w:t>9</w:t>
            </w:r>
          </w:p>
        </w:tc>
      </w:tr>
      <w:tr w:rsidR="00411B1A" w:rsidRPr="00BB71D1" w14:paraId="5859893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43877C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B1771C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336FE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4C350F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DF23D66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2A6F42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FB24E5" w14:textId="77777777" w:rsidR="00411B1A" w:rsidRPr="00BB71D1" w:rsidRDefault="00411B1A">
            <w:pPr>
              <w:jc w:val="center"/>
            </w:pPr>
            <w:r w:rsidRPr="00BB71D1">
              <w:t>1246</w:t>
            </w:r>
          </w:p>
        </w:tc>
      </w:tr>
      <w:tr w:rsidR="00411B1A" w:rsidRPr="00BB71D1" w14:paraId="17400D6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404E8AB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5ECE07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129738" w14:textId="77777777" w:rsidR="00411B1A" w:rsidRPr="00BB71D1" w:rsidRDefault="00411B1A">
            <w:pPr>
              <w:jc w:val="center"/>
            </w:pPr>
            <w:r w:rsidRPr="00BB71D1">
              <w:t>1968</w:t>
            </w:r>
          </w:p>
        </w:tc>
      </w:tr>
      <w:tr w:rsidR="00411B1A" w:rsidRPr="00BB71D1" w14:paraId="7A86B23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F4FA60E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A214F0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0A41AF" w14:textId="77777777" w:rsidR="00411B1A" w:rsidRPr="00BB71D1" w:rsidRDefault="00411B1A">
            <w:pPr>
              <w:jc w:val="center"/>
            </w:pPr>
            <w:r w:rsidRPr="00BB71D1">
              <w:t>2490</w:t>
            </w:r>
          </w:p>
        </w:tc>
      </w:tr>
      <w:tr w:rsidR="00411B1A" w:rsidRPr="00BB71D1" w14:paraId="0725FFE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6FA114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833FA1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2CC248" w14:textId="77777777" w:rsidR="00411B1A" w:rsidRPr="00BB71D1" w:rsidRDefault="00411B1A">
            <w:pPr>
              <w:jc w:val="center"/>
            </w:pPr>
            <w:r w:rsidRPr="00BB71D1">
              <w:t>1233</w:t>
            </w:r>
          </w:p>
        </w:tc>
      </w:tr>
      <w:tr w:rsidR="00411B1A" w:rsidRPr="00BB71D1" w14:paraId="4595B99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D610CC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4F5131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EA9652" w14:textId="77777777" w:rsidR="00411B1A" w:rsidRPr="00BB71D1" w:rsidRDefault="00411B1A">
            <w:pPr>
              <w:jc w:val="center"/>
            </w:pPr>
            <w:r w:rsidRPr="00BB71D1">
              <w:t>55</w:t>
            </w:r>
          </w:p>
        </w:tc>
      </w:tr>
      <w:tr w:rsidR="00411B1A" w:rsidRPr="00BB71D1" w14:paraId="0932403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BFE45C7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C7AE4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766CA0" w14:textId="77777777" w:rsidR="00411B1A" w:rsidRPr="00BB71D1" w:rsidRDefault="00411B1A">
            <w:pPr>
              <w:jc w:val="center"/>
            </w:pPr>
            <w:r w:rsidRPr="00BB71D1">
              <w:t>0</w:t>
            </w:r>
          </w:p>
        </w:tc>
      </w:tr>
      <w:tr w:rsidR="00411B1A" w:rsidRPr="00BB71D1" w14:paraId="18E9D23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7D67530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5AB244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75AFE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E9FF97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3147CA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9BEDB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FC784C" w14:textId="77777777" w:rsidR="00411B1A" w:rsidRPr="00BB71D1" w:rsidRDefault="00411B1A">
            <w:pPr>
              <w:jc w:val="center"/>
            </w:pPr>
            <w:r w:rsidRPr="00BB71D1">
              <w:t>6958</w:t>
            </w:r>
          </w:p>
        </w:tc>
      </w:tr>
      <w:tr w:rsidR="00411B1A" w:rsidRPr="00BB71D1" w14:paraId="620DE91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33103E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0300A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3CD040" w14:textId="77777777" w:rsidR="00411B1A" w:rsidRPr="00BB71D1" w:rsidRDefault="00411B1A">
            <w:pPr>
              <w:jc w:val="center"/>
            </w:pPr>
            <w:r w:rsidRPr="00BB71D1">
              <w:t>34</w:t>
            </w:r>
          </w:p>
        </w:tc>
      </w:tr>
      <w:tr w:rsidR="00411B1A" w:rsidRPr="00BB71D1" w14:paraId="5D863D6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B4CA6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C605E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DDF82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FA4B39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EE393E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16A21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5435E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C0B269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C8A6513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544CBD" w14:textId="77777777" w:rsidR="00411B1A" w:rsidRPr="00BB71D1" w:rsidRDefault="00411B1A">
            <w:pPr>
              <w:jc w:val="center"/>
            </w:pPr>
            <w:r w:rsidRPr="00BB71D1">
              <w:t>0.77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10C967" w14:textId="77777777" w:rsidR="00411B1A" w:rsidRPr="00BB71D1" w:rsidRDefault="00411B1A">
            <w:pPr>
              <w:jc w:val="center"/>
            </w:pPr>
            <w:r w:rsidRPr="00BB71D1">
              <w:t>5363</w:t>
            </w:r>
          </w:p>
        </w:tc>
      </w:tr>
      <w:tr w:rsidR="00411B1A" w:rsidRPr="00BB71D1" w14:paraId="78EEB66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2D5700F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38E88A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3D979F" w14:textId="77777777" w:rsidR="00411B1A" w:rsidRPr="00BB71D1" w:rsidRDefault="00411B1A">
            <w:pPr>
              <w:jc w:val="center"/>
            </w:pPr>
            <w:r w:rsidRPr="00BB71D1">
              <w:t>973</w:t>
            </w:r>
          </w:p>
        </w:tc>
      </w:tr>
      <w:tr w:rsidR="00411B1A" w:rsidRPr="00BB71D1" w14:paraId="605B59D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8D7AA23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A6E725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FE359C" w14:textId="77777777" w:rsidR="00411B1A" w:rsidRPr="00BB71D1" w:rsidRDefault="00411B1A">
            <w:pPr>
              <w:jc w:val="center"/>
            </w:pPr>
            <w:r w:rsidRPr="00BB71D1">
              <w:t>329</w:t>
            </w:r>
          </w:p>
        </w:tc>
      </w:tr>
      <w:tr w:rsidR="00411B1A" w:rsidRPr="00BB71D1" w14:paraId="737C1CF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937C55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1584D2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95521E" w14:textId="77777777" w:rsidR="00411B1A" w:rsidRPr="00BB71D1" w:rsidRDefault="00411B1A">
            <w:pPr>
              <w:jc w:val="center"/>
            </w:pPr>
            <w:r w:rsidRPr="00BB71D1">
              <w:t>275</w:t>
            </w:r>
          </w:p>
        </w:tc>
      </w:tr>
      <w:tr w:rsidR="00411B1A" w:rsidRPr="00BB71D1" w14:paraId="38AF385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70284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C682C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9351A1" w14:textId="77777777" w:rsidR="00411B1A" w:rsidRPr="00BB71D1" w:rsidRDefault="00411B1A">
            <w:pPr>
              <w:jc w:val="center"/>
            </w:pPr>
            <w:r w:rsidRPr="00BB71D1">
              <w:t>51</w:t>
            </w:r>
          </w:p>
        </w:tc>
      </w:tr>
      <w:tr w:rsidR="00411B1A" w:rsidRPr="00BB71D1" w14:paraId="32AAF9F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5118447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0C586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A7711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611928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4454F4D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0033FF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D798E6" w14:textId="77777777" w:rsidR="00411B1A" w:rsidRPr="00BB71D1" w:rsidRDefault="00411B1A">
            <w:pPr>
              <w:jc w:val="center"/>
            </w:pPr>
            <w:r w:rsidRPr="00BB71D1">
              <w:t>3461</w:t>
            </w:r>
          </w:p>
        </w:tc>
      </w:tr>
      <w:tr w:rsidR="00411B1A" w:rsidRPr="00BB71D1" w14:paraId="4600106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B2F69AA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F554B5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BF7533" w14:textId="77777777" w:rsidR="00411B1A" w:rsidRPr="00BB71D1" w:rsidRDefault="00411B1A">
            <w:pPr>
              <w:jc w:val="center"/>
            </w:pPr>
            <w:r w:rsidRPr="00BB71D1">
              <w:t>3513</w:t>
            </w:r>
          </w:p>
        </w:tc>
      </w:tr>
      <w:tr w:rsidR="00411B1A" w:rsidRPr="00BB71D1" w14:paraId="1171954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B810D78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EE58D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D3C678" w14:textId="77777777" w:rsidR="00411B1A" w:rsidRPr="00BB71D1" w:rsidRDefault="00411B1A">
            <w:pPr>
              <w:jc w:val="center"/>
            </w:pPr>
            <w:r w:rsidRPr="00BB71D1">
              <w:t>7</w:t>
            </w:r>
          </w:p>
        </w:tc>
      </w:tr>
      <w:tr w:rsidR="00411B1A" w:rsidRPr="00BB71D1" w14:paraId="7CA1467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789AAA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D23C6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634029" w14:textId="77777777" w:rsidR="00411B1A" w:rsidRPr="00BB71D1" w:rsidRDefault="00411B1A">
            <w:pPr>
              <w:jc w:val="center"/>
            </w:pPr>
            <w:r w:rsidRPr="00BB71D1">
              <w:t>11</w:t>
            </w:r>
          </w:p>
        </w:tc>
      </w:tr>
      <w:tr w:rsidR="00411B1A" w:rsidRPr="00BB71D1" w14:paraId="2EB33B1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21896A6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58354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017A0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8330DF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EE549F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310FE2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3B2CD0" w14:textId="77777777" w:rsidR="00411B1A" w:rsidRPr="00BB71D1" w:rsidRDefault="00411B1A">
            <w:pPr>
              <w:jc w:val="center"/>
            </w:pPr>
            <w:r w:rsidRPr="00BB71D1">
              <w:t>1216</w:t>
            </w:r>
          </w:p>
        </w:tc>
      </w:tr>
      <w:tr w:rsidR="00411B1A" w:rsidRPr="00BB71D1" w14:paraId="69763AC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9AC885E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F82F61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3E5CAD" w14:textId="77777777" w:rsidR="00411B1A" w:rsidRPr="00BB71D1" w:rsidRDefault="00411B1A">
            <w:pPr>
              <w:jc w:val="center"/>
            </w:pPr>
            <w:r w:rsidRPr="00BB71D1">
              <w:t>849</w:t>
            </w:r>
          </w:p>
        </w:tc>
      </w:tr>
      <w:tr w:rsidR="00411B1A" w:rsidRPr="00BB71D1" w14:paraId="45656C2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B9CDB7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15D520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9DF8FB" w14:textId="77777777" w:rsidR="00411B1A" w:rsidRPr="00BB71D1" w:rsidRDefault="00411B1A">
            <w:pPr>
              <w:jc w:val="center"/>
            </w:pPr>
            <w:r w:rsidRPr="00BB71D1">
              <w:t>1591</w:t>
            </w:r>
          </w:p>
        </w:tc>
      </w:tr>
      <w:tr w:rsidR="00411B1A" w:rsidRPr="00BB71D1" w14:paraId="0E624A0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EF406FD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BCEF6D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3A086F" w14:textId="77777777" w:rsidR="00411B1A" w:rsidRPr="00BB71D1" w:rsidRDefault="00411B1A">
            <w:pPr>
              <w:jc w:val="center"/>
            </w:pPr>
            <w:r w:rsidRPr="00BB71D1">
              <w:t>1576</w:t>
            </w:r>
          </w:p>
        </w:tc>
      </w:tr>
      <w:tr w:rsidR="00411B1A" w:rsidRPr="00BB71D1" w14:paraId="75EF5F4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BE3E10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5FD801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EEA9A9" w14:textId="77777777" w:rsidR="00411B1A" w:rsidRPr="00BB71D1" w:rsidRDefault="00411B1A">
            <w:pPr>
              <w:jc w:val="center"/>
            </w:pPr>
            <w:r w:rsidRPr="00BB71D1">
              <w:t>1169</w:t>
            </w:r>
          </w:p>
        </w:tc>
      </w:tr>
      <w:tr w:rsidR="00411B1A" w:rsidRPr="00BB71D1" w14:paraId="1394766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273168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9F647C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DEACB5" w14:textId="77777777" w:rsidR="00411B1A" w:rsidRPr="00BB71D1" w:rsidRDefault="00411B1A">
            <w:pPr>
              <w:jc w:val="center"/>
            </w:pPr>
            <w:r w:rsidRPr="00BB71D1">
              <w:t>490</w:t>
            </w:r>
          </w:p>
        </w:tc>
      </w:tr>
      <w:tr w:rsidR="00411B1A" w:rsidRPr="00BB71D1" w14:paraId="5FC1B8D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8FB878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A4A60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81B9CC" w14:textId="77777777" w:rsidR="00411B1A" w:rsidRPr="00BB71D1" w:rsidRDefault="00411B1A">
            <w:pPr>
              <w:jc w:val="center"/>
            </w:pPr>
            <w:r w:rsidRPr="00BB71D1">
              <w:t>83</w:t>
            </w:r>
          </w:p>
        </w:tc>
      </w:tr>
      <w:tr w:rsidR="00411B1A" w:rsidRPr="00BB71D1" w14:paraId="5776D8C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5DD52B2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6BA45C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142908" w14:textId="77777777" w:rsidR="00411B1A" w:rsidRPr="00BB71D1" w:rsidRDefault="00411B1A">
            <w:pPr>
              <w:jc w:val="center"/>
            </w:pPr>
            <w:r w:rsidRPr="00BB71D1">
              <w:t>17</w:t>
            </w:r>
          </w:p>
        </w:tc>
      </w:tr>
      <w:tr w:rsidR="00411B1A" w:rsidRPr="00BB71D1" w14:paraId="43DB5ED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567C921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9BA13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85D8C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E02E23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D1DEDB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5F4A5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B453E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AA44CB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FAE0F88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96B849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28A73B" w14:textId="77777777" w:rsidR="00411B1A" w:rsidRPr="00BB71D1" w:rsidRDefault="00411B1A">
            <w:pPr>
              <w:jc w:val="center"/>
            </w:pPr>
            <w:r w:rsidRPr="00BB71D1">
              <w:t>528</w:t>
            </w:r>
          </w:p>
        </w:tc>
      </w:tr>
      <w:tr w:rsidR="00411B1A" w:rsidRPr="00BB71D1" w14:paraId="4AB4D11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1ED600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04A494" w14:textId="77777777" w:rsidR="00411B1A" w:rsidRPr="00BB71D1" w:rsidRDefault="00411B1A">
            <w:pPr>
              <w:jc w:val="center"/>
            </w:pPr>
            <w:r w:rsidRPr="00BB71D1">
              <w:t>0.91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2A8ECB" w14:textId="77777777" w:rsidR="00411B1A" w:rsidRPr="00BB71D1" w:rsidRDefault="00411B1A">
            <w:pPr>
              <w:jc w:val="center"/>
            </w:pPr>
            <w:r w:rsidRPr="00BB71D1">
              <w:t>6373</w:t>
            </w:r>
          </w:p>
        </w:tc>
      </w:tr>
      <w:tr w:rsidR="00411B1A" w:rsidRPr="00BB71D1" w14:paraId="101F268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C66D46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5ACAF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28D924" w14:textId="77777777" w:rsidR="00411B1A" w:rsidRPr="00BB71D1" w:rsidRDefault="00411B1A">
            <w:pPr>
              <w:jc w:val="center"/>
            </w:pPr>
            <w:r w:rsidRPr="00BB71D1">
              <w:t>75</w:t>
            </w:r>
          </w:p>
        </w:tc>
      </w:tr>
      <w:tr w:rsidR="00411B1A" w:rsidRPr="00BB71D1" w14:paraId="3167C21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14CFF9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7B444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F6E97B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461910F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8CCA5C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3C108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51D9B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453D5D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AC1637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DD10F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E0135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6FFBF7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F405B85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03EE2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D463A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87A806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C60B16A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82F50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FF700E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5EC341F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9C0B64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6DC27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C9049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31F731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3C6AAD4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94316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38F519" w14:textId="77777777" w:rsidR="00411B1A" w:rsidRPr="00BB71D1" w:rsidRDefault="00411B1A">
            <w:pPr>
              <w:jc w:val="center"/>
            </w:pPr>
            <w:r w:rsidRPr="00BB71D1">
              <w:t>0</w:t>
            </w:r>
          </w:p>
        </w:tc>
      </w:tr>
      <w:tr w:rsidR="00411B1A" w:rsidRPr="00BB71D1" w14:paraId="6E1B233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8FC767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E15FC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25542C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6B6F70A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236308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9AE03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99055C" w14:textId="77777777" w:rsidR="00411B1A" w:rsidRPr="00BB71D1" w:rsidRDefault="00411B1A">
            <w:pPr>
              <w:jc w:val="center"/>
            </w:pPr>
            <w:r w:rsidRPr="00BB71D1">
              <w:t>0</w:t>
            </w:r>
          </w:p>
        </w:tc>
      </w:tr>
      <w:tr w:rsidR="00411B1A" w:rsidRPr="00BB71D1" w14:paraId="3E5DA07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D420639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F571E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1E8EE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644D4B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8E1DFEE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587A1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517D6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0F2361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A1A429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23828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5423E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9AEFB6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124D79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33067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8C694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A9E572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8EF132E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BF9C4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DA73EE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5B438FB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81C635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9DE00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A95C37" w14:textId="77777777" w:rsidR="00411B1A" w:rsidRPr="00BB71D1" w:rsidRDefault="00411B1A">
            <w:pPr>
              <w:jc w:val="center"/>
            </w:pPr>
            <w:r w:rsidRPr="00BB71D1">
              <w:t>8</w:t>
            </w:r>
          </w:p>
        </w:tc>
      </w:tr>
      <w:tr w:rsidR="00411B1A" w:rsidRPr="00BB71D1" w14:paraId="043ACF3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EDEC8C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989B1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8382B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48DEF3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F2C7347" w14:textId="77777777" w:rsidR="00411B1A" w:rsidRPr="00BB71D1" w:rsidRDefault="00411B1A">
            <w:r w:rsidRPr="00BB71D1">
              <w:t xml:space="preserve">   Banjar/</w:t>
            </w:r>
            <w:proofErr w:type="spellStart"/>
            <w:r w:rsidRPr="00BB71D1">
              <w:t>Melayu</w:t>
            </w:r>
            <w:proofErr w:type="spellEnd"/>
            <w:r w:rsidRPr="00BB71D1">
              <w:t xml:space="preserve"> Banjar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4F6620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0DB2B7" w14:textId="77777777" w:rsidR="00411B1A" w:rsidRPr="00BB71D1" w:rsidRDefault="00411B1A">
            <w:pPr>
              <w:jc w:val="center"/>
            </w:pPr>
            <w:r w:rsidRPr="00BB71D1">
              <w:t>320</w:t>
            </w:r>
          </w:p>
        </w:tc>
      </w:tr>
      <w:tr w:rsidR="00411B1A" w:rsidRPr="00BB71D1" w14:paraId="33B9E11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41E2D67" w14:textId="77777777" w:rsidR="00411B1A" w:rsidRPr="00BB71D1" w:rsidRDefault="00411B1A">
            <w:r w:rsidRPr="00BB71D1">
              <w:t xml:space="preserve">   Betawi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C092E5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D04A29" w14:textId="77777777" w:rsidR="00411B1A" w:rsidRPr="00BB71D1" w:rsidRDefault="00411B1A">
            <w:pPr>
              <w:jc w:val="center"/>
            </w:pPr>
            <w:r w:rsidRPr="00BB71D1">
              <w:t>251</w:t>
            </w:r>
          </w:p>
        </w:tc>
      </w:tr>
      <w:tr w:rsidR="00411B1A" w:rsidRPr="00BB71D1" w14:paraId="5B2A60C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FDBD52" w14:textId="77777777" w:rsidR="00411B1A" w:rsidRPr="00BB71D1" w:rsidRDefault="00411B1A">
            <w:r w:rsidRPr="00BB71D1">
              <w:t xml:space="preserve">   Bugis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54DDF0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D31070" w14:textId="77777777" w:rsidR="00411B1A" w:rsidRPr="00BB71D1" w:rsidRDefault="00411B1A">
            <w:pPr>
              <w:jc w:val="center"/>
            </w:pPr>
            <w:r w:rsidRPr="00BB71D1">
              <w:t>243</w:t>
            </w:r>
          </w:p>
        </w:tc>
      </w:tr>
      <w:tr w:rsidR="00411B1A" w:rsidRPr="00BB71D1" w14:paraId="3B88BD7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3CF355E" w14:textId="77777777" w:rsidR="00411B1A" w:rsidRPr="00BB71D1" w:rsidRDefault="00411B1A">
            <w:r w:rsidRPr="00BB71D1">
              <w:t xml:space="preserve">   Jawa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3F1BC8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19B02E" w14:textId="77777777" w:rsidR="00411B1A" w:rsidRPr="00BB71D1" w:rsidRDefault="00411B1A">
            <w:pPr>
              <w:jc w:val="center"/>
            </w:pPr>
            <w:r w:rsidRPr="00BB71D1">
              <w:t>2846</w:t>
            </w:r>
          </w:p>
        </w:tc>
      </w:tr>
      <w:tr w:rsidR="00411B1A" w:rsidRPr="00BB71D1" w14:paraId="36E595A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D92F50" w14:textId="77777777" w:rsidR="00411B1A" w:rsidRPr="00BB71D1" w:rsidRDefault="00411B1A">
            <w:r w:rsidRPr="00BB71D1">
              <w:t xml:space="preserve">   Madura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F8C291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4CF87D" w14:textId="77777777" w:rsidR="00411B1A" w:rsidRPr="00BB71D1" w:rsidRDefault="00411B1A">
            <w:pPr>
              <w:jc w:val="center"/>
            </w:pPr>
            <w:r w:rsidRPr="00BB71D1">
              <w:t>262</w:t>
            </w:r>
          </w:p>
        </w:tc>
      </w:tr>
      <w:tr w:rsidR="00411B1A" w:rsidRPr="00BB71D1" w14:paraId="7AA27EB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0AACAA9" w14:textId="77777777" w:rsidR="00411B1A" w:rsidRPr="00BB71D1" w:rsidRDefault="00411B1A">
            <w:r w:rsidRPr="00BB71D1">
              <w:t xml:space="preserve">   Minangkabau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2D8890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DCEDFB" w14:textId="77777777" w:rsidR="00411B1A" w:rsidRPr="00BB71D1" w:rsidRDefault="00411B1A">
            <w:pPr>
              <w:jc w:val="center"/>
            </w:pPr>
            <w:r w:rsidRPr="00BB71D1">
              <w:t>273</w:t>
            </w:r>
          </w:p>
        </w:tc>
      </w:tr>
      <w:tr w:rsidR="00411B1A" w:rsidRPr="00BB71D1" w14:paraId="2DE2614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E405BA" w14:textId="77777777" w:rsidR="00411B1A" w:rsidRPr="00BB71D1" w:rsidRDefault="00411B1A">
            <w:r w:rsidRPr="00BB71D1">
              <w:t xml:space="preserve">   Sunda/</w:t>
            </w:r>
            <w:proofErr w:type="spellStart"/>
            <w:r w:rsidRPr="00BB71D1">
              <w:t>Parahyangan</w:t>
            </w:r>
            <w:proofErr w:type="spellEnd"/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BC82EB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F73CC0" w14:textId="77777777" w:rsidR="00411B1A" w:rsidRPr="00BB71D1" w:rsidRDefault="00411B1A">
            <w:pPr>
              <w:jc w:val="center"/>
            </w:pPr>
            <w:r w:rsidRPr="00BB71D1">
              <w:t>1172</w:t>
            </w:r>
          </w:p>
        </w:tc>
      </w:tr>
      <w:tr w:rsidR="00411B1A" w:rsidRPr="00BB71D1" w14:paraId="0323CD0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0B9A35F" w14:textId="77777777" w:rsidR="00411B1A" w:rsidRPr="00BB71D1" w:rsidRDefault="00411B1A">
            <w:r w:rsidRPr="00BB71D1">
              <w:t xml:space="preserve">   Bali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BD6C85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F91192" w14:textId="77777777" w:rsidR="00411B1A" w:rsidRPr="00BB71D1" w:rsidRDefault="00411B1A">
            <w:pPr>
              <w:jc w:val="center"/>
            </w:pPr>
            <w:r w:rsidRPr="00BB71D1">
              <w:t>69</w:t>
            </w:r>
          </w:p>
        </w:tc>
      </w:tr>
      <w:tr w:rsidR="00411B1A" w:rsidRPr="00BB71D1" w14:paraId="66156EA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F7E62B6" w14:textId="77777777" w:rsidR="00411B1A" w:rsidRPr="00BB71D1" w:rsidRDefault="00411B1A">
            <w:r w:rsidRPr="00BB71D1">
              <w:t xml:space="preserve">   Batak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9DA4AD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C37969" w14:textId="77777777" w:rsidR="00411B1A" w:rsidRPr="00BB71D1" w:rsidRDefault="00411B1A">
            <w:pPr>
              <w:jc w:val="center"/>
            </w:pPr>
            <w:r w:rsidRPr="00BB71D1">
              <w:t>165</w:t>
            </w:r>
          </w:p>
        </w:tc>
      </w:tr>
      <w:tr w:rsidR="00411B1A" w:rsidRPr="00BB71D1" w14:paraId="3EED723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F43281A" w14:textId="77777777" w:rsidR="00411B1A" w:rsidRPr="00BB71D1" w:rsidRDefault="00411B1A">
            <w:r w:rsidRPr="00BB71D1">
              <w:t xml:space="preserve">   </w:t>
            </w:r>
            <w:proofErr w:type="spellStart"/>
            <w:r w:rsidRPr="00BB71D1">
              <w:t>Makasar</w:t>
            </w:r>
            <w:proofErr w:type="spellEnd"/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666987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EB3217" w14:textId="77777777" w:rsidR="00411B1A" w:rsidRPr="00BB71D1" w:rsidRDefault="00411B1A">
            <w:pPr>
              <w:jc w:val="center"/>
            </w:pPr>
            <w:r w:rsidRPr="00BB71D1">
              <w:t>91</w:t>
            </w:r>
          </w:p>
        </w:tc>
      </w:tr>
      <w:tr w:rsidR="00411B1A" w:rsidRPr="00BB71D1" w14:paraId="3AB354F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43D4B1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4357ED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90FFD5" w14:textId="77777777" w:rsidR="00411B1A" w:rsidRPr="00BB71D1" w:rsidRDefault="00411B1A">
            <w:pPr>
              <w:jc w:val="center"/>
            </w:pPr>
            <w:r w:rsidRPr="00BB71D1">
              <w:t>1262</w:t>
            </w:r>
          </w:p>
        </w:tc>
      </w:tr>
      <w:tr w:rsidR="00411B1A" w:rsidRPr="00BB71D1" w14:paraId="7742B69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CCF3F41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BA6AF2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A58095" w14:textId="77777777" w:rsidR="00411B1A" w:rsidRPr="00BB71D1" w:rsidRDefault="00411B1A">
            <w:pPr>
              <w:jc w:val="center"/>
            </w:pPr>
            <w:r w:rsidRPr="00BB71D1">
              <w:t>38</w:t>
            </w:r>
          </w:p>
        </w:tc>
      </w:tr>
    </w:tbl>
    <w:p w14:paraId="556365E4" w14:textId="77777777" w:rsidR="00411B1A" w:rsidRPr="00BB71D1" w:rsidRDefault="00411B1A"/>
    <w:p w14:paraId="0916080D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22" w:name="_Toc216287510"/>
    </w:p>
    <w:p w14:paraId="6148CE18" w14:textId="149E2835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8b: Variations Across Childhood Predictors (Indonesia)</w:t>
      </w:r>
      <w:bookmarkEnd w:id="2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3"/>
        <w:gridCol w:w="856"/>
        <w:gridCol w:w="823"/>
        <w:gridCol w:w="847"/>
        <w:gridCol w:w="823"/>
        <w:gridCol w:w="823"/>
        <w:gridCol w:w="1347"/>
      </w:tblGrid>
      <w:tr w:rsidR="00411B1A" w:rsidRPr="00BB71D1" w14:paraId="5D193F43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11748A2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54A477E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DA5820A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17AAE98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A88EBE3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1CE482C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1B37842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766B1F59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C9CCB87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638D0E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CB25BF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17E37B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22B66E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6179173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133AC7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978CF7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9E914C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38BCBF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AD9E56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A036DC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658C3C" w14:textId="77777777" w:rsidR="00411B1A" w:rsidRPr="00BB71D1" w:rsidRDefault="00411B1A">
            <w:pPr>
              <w:jc w:val="center"/>
            </w:pPr>
            <w:r w:rsidRPr="00BB71D1">
              <w:t>-0.32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C1AC5F" w14:textId="77777777" w:rsidR="00411B1A" w:rsidRPr="00BB71D1" w:rsidRDefault="00411B1A">
            <w:pPr>
              <w:jc w:val="center"/>
            </w:pPr>
            <w:r w:rsidRPr="00BB71D1">
              <w:t>0.94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1FE726E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</w:tr>
      <w:tr w:rsidR="00411B1A" w:rsidRPr="00BB71D1" w14:paraId="69ECF82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BBB21E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ACF0F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A59CF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84342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D2B13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E6338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754592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D1FCF7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2F98301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23A117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E7E67D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82426B" w14:textId="77777777" w:rsidR="00411B1A" w:rsidRPr="00BB71D1" w:rsidRDefault="00411B1A">
            <w:pPr>
              <w:jc w:val="center"/>
            </w:pPr>
            <w:r w:rsidRPr="00BB71D1">
              <w:t>0.74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3AEA1F" w14:textId="77777777" w:rsidR="00411B1A" w:rsidRPr="00BB71D1" w:rsidRDefault="00411B1A">
            <w:pPr>
              <w:jc w:val="center"/>
            </w:pPr>
            <w:r w:rsidRPr="00BB71D1">
              <w:t>-0.49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348CA5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044033" w14:textId="77777777" w:rsidR="00411B1A" w:rsidRPr="00BB71D1" w:rsidRDefault="00411B1A">
            <w:pPr>
              <w:jc w:val="center"/>
            </w:pPr>
            <w:r w:rsidRPr="00BB71D1">
              <w:t>0.74</w:t>
            </w:r>
          </w:p>
        </w:tc>
      </w:tr>
      <w:tr w:rsidR="00411B1A" w:rsidRPr="00BB71D1" w14:paraId="7557D8A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665ECB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4F80D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0F868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A81C7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58E90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EFBB2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9EBC7A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1C4585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61FE107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089957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EF899A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7EC179" w14:textId="77777777" w:rsidR="00411B1A" w:rsidRPr="00BB71D1" w:rsidRDefault="00411B1A">
            <w:pPr>
              <w:jc w:val="center"/>
            </w:pPr>
            <w:r w:rsidRPr="00BB71D1">
              <w:t>0.66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D1016B" w14:textId="77777777" w:rsidR="00411B1A" w:rsidRPr="00BB71D1" w:rsidRDefault="00411B1A">
            <w:pPr>
              <w:jc w:val="center"/>
            </w:pPr>
            <w:r w:rsidRPr="00BB71D1">
              <w:t>-0.33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304421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4B29329" w14:textId="77777777" w:rsidR="00411B1A" w:rsidRPr="00BB71D1" w:rsidRDefault="00411B1A">
            <w:pPr>
              <w:jc w:val="center"/>
            </w:pPr>
            <w:r w:rsidRPr="00BB71D1">
              <w:t>0.83</w:t>
            </w:r>
          </w:p>
        </w:tc>
      </w:tr>
      <w:tr w:rsidR="00411B1A" w:rsidRPr="00BB71D1" w14:paraId="69CCB1D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47D261E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2C2F0E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1603F9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A36A22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2B6BCC" w14:textId="77777777" w:rsidR="00411B1A" w:rsidRPr="00BB71D1" w:rsidRDefault="00411B1A">
            <w:pPr>
              <w:jc w:val="center"/>
            </w:pPr>
            <w:r w:rsidRPr="00BB71D1">
              <w:t>-0.49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D35BF6" w14:textId="77777777" w:rsidR="00411B1A" w:rsidRPr="00BB71D1" w:rsidRDefault="00411B1A">
            <w:pPr>
              <w:jc w:val="center"/>
            </w:pPr>
            <w:r w:rsidRPr="00BB71D1">
              <w:t>1.04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87BA09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FAEFB1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CFA85F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7B3CD8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DA1FE2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05ECDB" w14:textId="77777777" w:rsidR="00411B1A" w:rsidRPr="00BB71D1" w:rsidRDefault="00411B1A">
            <w:pPr>
              <w:jc w:val="center"/>
            </w:pPr>
            <w:r w:rsidRPr="00BB71D1">
              <w:t>0.77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5C598A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E3BDA6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0EF843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A48026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6E31FB5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443CE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E0E46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A5FFE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582B1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7B200C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8959D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D951C5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7909125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1CF19D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6DDE38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F2B71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663E9B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7C6698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878CE7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348F6A1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C6C4A02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600EDB" w14:textId="77777777" w:rsidR="00411B1A" w:rsidRPr="00BB71D1" w:rsidRDefault="00411B1A">
            <w:pPr>
              <w:jc w:val="center"/>
            </w:pPr>
            <w:r w:rsidRPr="00BB71D1">
              <w:t>-0.45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26E97D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D812B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51BF36" w14:textId="77777777" w:rsidR="00411B1A" w:rsidRPr="00BB71D1" w:rsidRDefault="00411B1A">
            <w:pPr>
              <w:jc w:val="center"/>
            </w:pPr>
            <w:r w:rsidRPr="00BB71D1">
              <w:t>-0.80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2122DA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542F3C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695D66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E6E3A7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B866F1" w14:textId="77777777" w:rsidR="00411B1A" w:rsidRPr="00BB71D1" w:rsidRDefault="00411B1A">
            <w:pPr>
              <w:jc w:val="center"/>
            </w:pPr>
            <w:r w:rsidRPr="00BB71D1">
              <w:t>-0.55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520D54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D6514A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F974CC" w14:textId="77777777" w:rsidR="00411B1A" w:rsidRPr="00BB71D1" w:rsidRDefault="00411B1A">
            <w:pPr>
              <w:jc w:val="center"/>
            </w:pPr>
            <w:r w:rsidRPr="00BB71D1">
              <w:t>-1.12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02AC0C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8F1E9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FAA529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4F3350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70749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36316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12271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73768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97D21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F63B88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AB16F8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42FD60E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33B784" w14:textId="77777777" w:rsidR="00411B1A" w:rsidRPr="00BB71D1" w:rsidRDefault="00411B1A">
            <w:pPr>
              <w:jc w:val="center"/>
            </w:pPr>
            <w:r w:rsidRPr="00BB71D1">
              <w:t>-0.57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143A64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10D67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0129D1" w14:textId="77777777" w:rsidR="00411B1A" w:rsidRPr="00BB71D1" w:rsidRDefault="00411B1A">
            <w:pPr>
              <w:jc w:val="center"/>
            </w:pPr>
            <w:r w:rsidRPr="00BB71D1">
              <w:t>-0.86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ADF797" w14:textId="77777777" w:rsidR="00411B1A" w:rsidRPr="00BB71D1" w:rsidRDefault="00411B1A">
            <w:pPr>
              <w:jc w:val="center"/>
            </w:pPr>
            <w:r w:rsidRPr="00BB71D1">
              <w:t>-0.28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D002C5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82F1F5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0F6B4D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942EB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D199E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09B7A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D6D31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6BE76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299250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ACAA58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D3231B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F680FF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BFADB2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77778D" w14:textId="77777777" w:rsidR="00411B1A" w:rsidRPr="00BB71D1" w:rsidRDefault="00411B1A">
            <w:pPr>
              <w:jc w:val="center"/>
            </w:pPr>
            <w:r w:rsidRPr="00BB71D1">
              <w:t>0.87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326006" w14:textId="77777777" w:rsidR="00411B1A" w:rsidRPr="00BB71D1" w:rsidRDefault="00411B1A">
            <w:pPr>
              <w:jc w:val="center"/>
            </w:pPr>
            <w:r w:rsidRPr="00BB71D1">
              <w:t>-0.34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9A8D22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8255214" w14:textId="77777777" w:rsidR="00411B1A" w:rsidRPr="00BB71D1" w:rsidRDefault="00411B1A">
            <w:pPr>
              <w:jc w:val="center"/>
            </w:pPr>
            <w:r w:rsidRPr="00BB71D1">
              <w:t>0.87</w:t>
            </w:r>
          </w:p>
        </w:tc>
      </w:tr>
      <w:tr w:rsidR="00411B1A" w:rsidRPr="00BB71D1" w14:paraId="1C435A6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B3C1057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4BC8B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60495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EB145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77C66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03998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82706F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77A8E9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EFA9A9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4C917C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761AC3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ED871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63D4BF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E56BFF" w14:textId="77777777" w:rsidR="00411B1A" w:rsidRPr="00BB71D1" w:rsidRDefault="00411B1A">
            <w:pPr>
              <w:jc w:val="center"/>
            </w:pPr>
            <w:r w:rsidRPr="00BB71D1">
              <w:t>0.61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6CC97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7F597EB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BBEF2C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D3420C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99C91D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C50FA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F6B417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67AD32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D6C508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08DAAF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75E229F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62EAD4" w14:textId="77777777" w:rsidR="00411B1A" w:rsidRPr="00BB71D1" w:rsidRDefault="00411B1A">
            <w:pPr>
              <w:jc w:val="center"/>
            </w:pPr>
            <w:r w:rsidRPr="00BB71D1">
              <w:t>-0.16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D7A248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7960C6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8263BF" w14:textId="77777777" w:rsidR="00411B1A" w:rsidRPr="00BB71D1" w:rsidRDefault="00411B1A">
            <w:pPr>
              <w:jc w:val="center"/>
            </w:pPr>
            <w:r w:rsidRPr="00BB71D1">
              <w:t>-0.33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396BBB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AE6BA8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81D58D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E4F0A4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F0A9C7" w14:textId="77777777" w:rsidR="00411B1A" w:rsidRPr="00BB71D1" w:rsidRDefault="00411B1A">
            <w:pPr>
              <w:jc w:val="center"/>
            </w:pPr>
            <w:r w:rsidRPr="00BB71D1">
              <w:t>-0.61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AE2E33" w14:textId="77777777" w:rsidR="00411B1A" w:rsidRPr="00BB71D1" w:rsidRDefault="00411B1A">
            <w:pPr>
              <w:jc w:val="center"/>
            </w:pPr>
            <w:r w:rsidRPr="00BB71D1">
              <w:t>0.57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2F64EC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3F7818" w14:textId="77777777" w:rsidR="00411B1A" w:rsidRPr="00BB71D1" w:rsidRDefault="00411B1A">
            <w:pPr>
              <w:jc w:val="center"/>
            </w:pPr>
            <w:r w:rsidRPr="00BB71D1">
              <w:t>-1.72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EEF9B2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6EE1EB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3D807E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8E58AA4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04964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0741A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6E34D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ED735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6ED80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A615A7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874CD5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1B41B1B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80D41E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565FA9" w14:textId="77777777" w:rsidR="00411B1A" w:rsidRPr="00BB71D1" w:rsidRDefault="00411B1A">
            <w:pPr>
              <w:jc w:val="center"/>
            </w:pPr>
            <w:r w:rsidRPr="00BB71D1">
              <w:t>0.77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A0AB49" w14:textId="77777777" w:rsidR="00411B1A" w:rsidRPr="00BB71D1" w:rsidRDefault="00411B1A">
            <w:pPr>
              <w:jc w:val="center"/>
            </w:pPr>
            <w:r w:rsidRPr="00BB71D1">
              <w:t>0.95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D80802" w14:textId="77777777" w:rsidR="00411B1A" w:rsidRPr="00BB71D1" w:rsidRDefault="00411B1A">
            <w:pPr>
              <w:jc w:val="center"/>
            </w:pPr>
            <w:r w:rsidRPr="00BB71D1">
              <w:t>-1.55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B7EB34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0C6DF64" w14:textId="77777777" w:rsidR="00411B1A" w:rsidRPr="00BB71D1" w:rsidRDefault="00411B1A">
            <w:pPr>
              <w:jc w:val="center"/>
            </w:pPr>
            <w:r w:rsidRPr="00BB71D1">
              <w:t>0.95</w:t>
            </w:r>
          </w:p>
        </w:tc>
      </w:tr>
      <w:tr w:rsidR="00411B1A" w:rsidRPr="00BB71D1" w14:paraId="2263AC4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3F5ECBA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8773E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76916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B4FB8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214A9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37950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F5D892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2B686F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4D51D72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D78FB4" w14:textId="77777777" w:rsidR="00411B1A" w:rsidRPr="00BB71D1" w:rsidRDefault="00411B1A">
            <w:pPr>
              <w:jc w:val="center"/>
            </w:pPr>
            <w:r w:rsidRPr="00BB71D1">
              <w:t>-0.01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B0DECF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606CB0" w14:textId="77777777" w:rsidR="00411B1A" w:rsidRPr="00BB71D1" w:rsidRDefault="00411B1A">
            <w:pPr>
              <w:jc w:val="center"/>
            </w:pPr>
            <w:r w:rsidRPr="00BB71D1">
              <w:t>0.96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366C56" w14:textId="77777777" w:rsidR="00411B1A" w:rsidRPr="00BB71D1" w:rsidRDefault="00411B1A">
            <w:pPr>
              <w:jc w:val="center"/>
            </w:pPr>
            <w:r w:rsidRPr="00BB71D1">
              <w:t>-0.35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E6F543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95BD2E6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</w:tr>
      <w:tr w:rsidR="00411B1A" w:rsidRPr="00BB71D1" w14:paraId="3C0BA82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6386AB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323406" w14:textId="77777777" w:rsidR="00411B1A" w:rsidRPr="00BB71D1" w:rsidRDefault="00411B1A">
            <w:pPr>
              <w:jc w:val="center"/>
            </w:pPr>
            <w:r w:rsidRPr="00BB71D1">
              <w:t>-0.16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02A538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89236C" w14:textId="77777777" w:rsidR="00411B1A" w:rsidRPr="00BB71D1" w:rsidRDefault="00411B1A">
            <w:pPr>
              <w:jc w:val="center"/>
            </w:pPr>
            <w:r w:rsidRPr="00BB71D1">
              <w:t>0.45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20A40D" w14:textId="77777777" w:rsidR="00411B1A" w:rsidRPr="00BB71D1" w:rsidRDefault="00411B1A">
            <w:pPr>
              <w:jc w:val="center"/>
            </w:pPr>
            <w:r w:rsidRPr="00BB71D1">
              <w:t>-0.56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425AF2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0A7AFB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661712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63E1F35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40070D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5B4C8D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9473FF" w14:textId="77777777" w:rsidR="00411B1A" w:rsidRPr="00BB71D1" w:rsidRDefault="00411B1A">
            <w:pPr>
              <w:jc w:val="center"/>
            </w:pPr>
            <w:r w:rsidRPr="00BB71D1">
              <w:t>0.74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32CF03" w14:textId="77777777" w:rsidR="00411B1A" w:rsidRPr="00BB71D1" w:rsidRDefault="00411B1A">
            <w:pPr>
              <w:jc w:val="center"/>
            </w:pPr>
            <w:r w:rsidRPr="00BB71D1">
              <w:t>-0.48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3C639A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1C6100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39B8B6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33E96C6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2AE6F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EC9FE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BF1D8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DCE8A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D677B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CBB2C3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C4D78C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13EBC77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D0EBD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F52D77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DE0046" w14:textId="77777777" w:rsidR="00411B1A" w:rsidRPr="00BB71D1" w:rsidRDefault="00411B1A">
            <w:pPr>
              <w:jc w:val="center"/>
            </w:pPr>
            <w:r w:rsidRPr="00BB71D1">
              <w:t>0.97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BD79A9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F12888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FAC9E9C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</w:tr>
      <w:tr w:rsidR="00411B1A" w:rsidRPr="00BB71D1" w14:paraId="0CE8C0D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32017CD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3E10AE" w14:textId="77777777" w:rsidR="00411B1A" w:rsidRPr="00BB71D1" w:rsidRDefault="00411B1A">
            <w:pPr>
              <w:jc w:val="center"/>
            </w:pPr>
            <w:r w:rsidRPr="00BB71D1">
              <w:t>-1.98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12AAC5" w14:textId="77777777" w:rsidR="00411B1A" w:rsidRPr="00BB71D1" w:rsidRDefault="00411B1A">
            <w:pPr>
              <w:jc w:val="center"/>
            </w:pPr>
            <w:r w:rsidRPr="00BB71D1">
              <w:t>0.87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2E0CF4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B3A7C3" w14:textId="77777777" w:rsidR="00411B1A" w:rsidRPr="00BB71D1" w:rsidRDefault="00411B1A">
            <w:pPr>
              <w:jc w:val="center"/>
            </w:pPr>
            <w:r w:rsidRPr="00BB71D1">
              <w:t>-3.69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37A361" w14:textId="77777777" w:rsidR="00411B1A" w:rsidRPr="00BB71D1" w:rsidRDefault="00411B1A">
            <w:pPr>
              <w:jc w:val="center"/>
            </w:pPr>
            <w:r w:rsidRPr="00BB71D1">
              <w:t>-0.28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D839B4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A75380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3BE8D4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5FE13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509AE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54780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8D56A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42CBD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A91E7C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75551B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F414AE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CA1566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A3E11D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00076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29BE09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6C2628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800875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10E4D20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2D11BA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0DFF83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1010A4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5B4B6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698B5C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141E71" w14:textId="77777777" w:rsidR="00411B1A" w:rsidRPr="00BB71D1" w:rsidRDefault="00411B1A">
            <w:pPr>
              <w:jc w:val="center"/>
            </w:pPr>
            <w:r w:rsidRPr="00BB71D1">
              <w:t>0.47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1E09C9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5F8360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55B4492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625495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538CCE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4D88E9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8A36D3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6610DF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0A21B2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0A10B0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3C9CDB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5A44E4" w14:textId="77777777" w:rsidR="00411B1A" w:rsidRPr="00BB71D1" w:rsidRDefault="00411B1A">
            <w:pPr>
              <w:jc w:val="center"/>
            </w:pPr>
            <w:r w:rsidRPr="00BB71D1">
              <w:t>-0.21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11B5AC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734EF8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A93E82" w14:textId="77777777" w:rsidR="00411B1A" w:rsidRPr="00BB71D1" w:rsidRDefault="00411B1A">
            <w:pPr>
              <w:jc w:val="center"/>
            </w:pPr>
            <w:r w:rsidRPr="00BB71D1">
              <w:t>-0.44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CFE6D5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9D7388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BB147A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31FAC5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6E1383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EF480F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AC1527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B471BB" w14:textId="77777777" w:rsidR="00411B1A" w:rsidRPr="00BB71D1" w:rsidRDefault="00411B1A">
            <w:pPr>
              <w:jc w:val="center"/>
            </w:pPr>
            <w:r w:rsidRPr="00BB71D1">
              <w:t>-0.62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7BD074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1F8AA7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C5C30A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171ED1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0644DE" w14:textId="77777777" w:rsidR="00411B1A" w:rsidRPr="00BB71D1" w:rsidRDefault="00411B1A">
            <w:pPr>
              <w:jc w:val="center"/>
            </w:pPr>
            <w:r w:rsidRPr="00BB71D1">
              <w:t>-0.43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8CC5C0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8B2D11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4CC89B" w14:textId="77777777" w:rsidR="00411B1A" w:rsidRPr="00BB71D1" w:rsidRDefault="00411B1A">
            <w:pPr>
              <w:jc w:val="center"/>
            </w:pPr>
            <w:r w:rsidRPr="00BB71D1">
              <w:t>-1.08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B8BD92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34D6D0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165E34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7C28C32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892FBC" w14:textId="77777777" w:rsidR="00411B1A" w:rsidRPr="00BB71D1" w:rsidRDefault="00411B1A">
            <w:pPr>
              <w:jc w:val="center"/>
            </w:pPr>
            <w:r w:rsidRPr="00BB71D1">
              <w:t>-1.26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F90368" w14:textId="77777777" w:rsidR="00411B1A" w:rsidRPr="00BB71D1" w:rsidRDefault="00411B1A">
            <w:pPr>
              <w:jc w:val="center"/>
            </w:pPr>
            <w:r w:rsidRPr="00BB71D1">
              <w:t>1.09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048AE5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512C0F" w14:textId="77777777" w:rsidR="00411B1A" w:rsidRPr="00BB71D1" w:rsidRDefault="00411B1A">
            <w:pPr>
              <w:jc w:val="center"/>
            </w:pPr>
            <w:r w:rsidRPr="00BB71D1">
              <w:t>-3.40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14367C" w14:textId="77777777" w:rsidR="00411B1A" w:rsidRPr="00BB71D1" w:rsidRDefault="00411B1A">
            <w:pPr>
              <w:jc w:val="center"/>
            </w:pPr>
            <w:r w:rsidRPr="00BB71D1">
              <w:t>0.88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27AF06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8033CC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CD214B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82EF7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28C0E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7D4B9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CA9CE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F12B4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F16C7F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CDABAA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F3EA97A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F8A6B5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202B1F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231509" w14:textId="77777777" w:rsidR="00411B1A" w:rsidRPr="00BB71D1" w:rsidRDefault="00411B1A">
            <w:pPr>
              <w:jc w:val="center"/>
            </w:pPr>
            <w:r w:rsidRPr="00BB71D1">
              <w:t>0.91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EAE3C5" w14:textId="77777777" w:rsidR="00411B1A" w:rsidRPr="00BB71D1" w:rsidRDefault="00411B1A">
            <w:pPr>
              <w:jc w:val="center"/>
            </w:pPr>
            <w:r w:rsidRPr="00BB71D1">
              <w:t>-0.64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30CCD0" w14:textId="77777777" w:rsidR="00411B1A" w:rsidRPr="00BB71D1" w:rsidRDefault="00411B1A">
            <w:pPr>
              <w:jc w:val="center"/>
            </w:pPr>
            <w:r w:rsidRPr="00BB71D1">
              <w:t>0.72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92E3602" w14:textId="77777777" w:rsidR="00411B1A" w:rsidRPr="00BB71D1" w:rsidRDefault="00411B1A">
            <w:pPr>
              <w:jc w:val="center"/>
            </w:pPr>
            <w:r w:rsidRPr="00BB71D1">
              <w:t>0.91</w:t>
            </w:r>
          </w:p>
        </w:tc>
      </w:tr>
      <w:tr w:rsidR="00411B1A" w:rsidRPr="00BB71D1" w14:paraId="6EFD554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E38516B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98562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2DFFA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B6135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11EB9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87F60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7F5E27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8499B7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7BE7106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02A502" w14:textId="77777777" w:rsidR="00411B1A" w:rsidRPr="00BB71D1" w:rsidRDefault="00411B1A">
            <w:pPr>
              <w:jc w:val="center"/>
            </w:pPr>
            <w:r w:rsidRPr="00BB71D1">
              <w:t>-0.36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810F8C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3E5530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56D87F" w14:textId="77777777" w:rsidR="00411B1A" w:rsidRPr="00BB71D1" w:rsidRDefault="00411B1A">
            <w:pPr>
              <w:jc w:val="center"/>
            </w:pPr>
            <w:r w:rsidRPr="00BB71D1">
              <w:t>-0.85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BC539C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5E0487C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</w:tr>
      <w:tr w:rsidR="00411B1A" w:rsidRPr="00BB71D1" w14:paraId="6C7C78A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ADDAC3F" w14:textId="77777777" w:rsidR="00411B1A" w:rsidRPr="00BB71D1" w:rsidRDefault="00411B1A">
            <w:r w:rsidRPr="00BB71D1">
              <w:t>Childhood Religion (Ref: Islam)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25D76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C6A28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56E44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801E3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149E3E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A077E1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3A58B1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E2E02D2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2F363D" w14:textId="77777777" w:rsidR="00411B1A" w:rsidRPr="00BB71D1" w:rsidRDefault="00411B1A">
            <w:pPr>
              <w:jc w:val="center"/>
            </w:pPr>
            <w:r w:rsidRPr="00BB71D1">
              <w:t>-0.18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40970E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EFC634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93BC17" w14:textId="77777777" w:rsidR="00411B1A" w:rsidRPr="00BB71D1" w:rsidRDefault="00411B1A">
            <w:pPr>
              <w:jc w:val="center"/>
            </w:pPr>
            <w:r w:rsidRPr="00BB71D1">
              <w:t>-0.44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A39A4C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A630436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</w:tr>
      <w:tr w:rsidR="00411B1A" w:rsidRPr="00BB71D1" w14:paraId="0891967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D50A54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FA1BB8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064E90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00D9A8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AAD8BA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49111E" w14:textId="77777777" w:rsidR="00411B1A" w:rsidRPr="00BB71D1" w:rsidRDefault="00411B1A">
            <w:pPr>
              <w:jc w:val="center"/>
            </w:pPr>
            <w:r w:rsidRPr="00BB71D1">
              <w:t>0.60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422728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F1537A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453342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CC4C6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9B2A8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BBA90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4F600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23F67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0B3DC3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9FA27E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03CDB0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F6CD9A" w14:textId="77777777" w:rsidR="00411B1A" w:rsidRPr="00BB71D1" w:rsidRDefault="00411B1A">
            <w:pPr>
              <w:jc w:val="center"/>
            </w:pPr>
            <w:r w:rsidRPr="00BB71D1">
              <w:t>-0.14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3A5FBD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77CAD9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ADC3F7" w14:textId="77777777" w:rsidR="00411B1A" w:rsidRPr="00BB71D1" w:rsidRDefault="00411B1A">
            <w:pPr>
              <w:jc w:val="center"/>
            </w:pPr>
            <w:r w:rsidRPr="00BB71D1">
              <w:t>-0.28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43D27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4EE031D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</w:tr>
    </w:tbl>
    <w:p w14:paraId="5CD8D35B" w14:textId="77777777" w:rsidR="00411B1A" w:rsidRPr="00BB71D1" w:rsidRDefault="00411B1A"/>
    <w:p w14:paraId="2D3F94DE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23" w:name="_Toc216287511"/>
    </w:p>
    <w:p w14:paraId="05312420" w14:textId="554D26D3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8c: E-Values and E-Value Limits for the Coefficients Shown in </w:t>
      </w:r>
      <w:r>
        <w:t>Table S</w:t>
      </w:r>
      <w:r w:rsidR="00411B1A" w:rsidRPr="00BB71D1">
        <w:t>8b (Indonesia)</w:t>
      </w:r>
      <w:bookmarkEnd w:id="2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90"/>
        <w:gridCol w:w="1131"/>
        <w:gridCol w:w="1131"/>
      </w:tblGrid>
      <w:tr w:rsidR="00411B1A" w:rsidRPr="00BB71D1" w14:paraId="3686AD94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9439FD7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257C822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CA58FB3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4649198B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7BDE1A7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A86AA2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B3B200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6D29B4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D65B146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4ECB15" w14:textId="77777777" w:rsidR="00411B1A" w:rsidRPr="00BB71D1" w:rsidRDefault="00411B1A">
            <w:pPr>
              <w:jc w:val="center"/>
            </w:pPr>
            <w:r w:rsidRPr="00BB71D1">
              <w:t>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D1B9D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A3535E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9C0BDF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80476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3EEDC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D8C0FC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619864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1FF404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E1266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084648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146C3AD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CD910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41707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DC3AB5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211DDC6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75AE07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A205C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C677FF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6908F34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D2A7FE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83768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8B014E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A54641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84FA83" w14:textId="77777777" w:rsidR="00411B1A" w:rsidRPr="00BB71D1" w:rsidRDefault="00411B1A">
            <w:pPr>
              <w:jc w:val="center"/>
            </w:pPr>
            <w:r w:rsidRPr="00BB71D1">
              <w:t>1.12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8B57B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4AD3A0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61F3944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E49A8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09090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8F6E08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97CD27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A603E5" w14:textId="77777777" w:rsidR="00411B1A" w:rsidRPr="00BB71D1" w:rsidRDefault="00411B1A">
            <w:pPr>
              <w:jc w:val="center"/>
            </w:pPr>
            <w:r w:rsidRPr="00BB71D1">
              <w:t>1.39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F040E8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</w:tr>
      <w:tr w:rsidR="00411B1A" w:rsidRPr="00BB71D1" w14:paraId="54B921D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21018CD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9412B7" w14:textId="77777777" w:rsidR="00411B1A" w:rsidRPr="00BB71D1" w:rsidRDefault="00411B1A">
            <w:pPr>
              <w:jc w:val="center"/>
            </w:pPr>
            <w:r w:rsidRPr="00BB71D1">
              <w:t>1.58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9ED0B2" w14:textId="77777777" w:rsidR="00411B1A" w:rsidRPr="00BB71D1" w:rsidRDefault="00411B1A">
            <w:pPr>
              <w:jc w:val="center"/>
            </w:pPr>
            <w:r w:rsidRPr="00BB71D1">
              <w:t>1.23</w:t>
            </w:r>
          </w:p>
        </w:tc>
      </w:tr>
      <w:tr w:rsidR="00411B1A" w:rsidRPr="00BB71D1" w14:paraId="54FC9DB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533101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8BEAA6" w14:textId="77777777" w:rsidR="00411B1A" w:rsidRPr="00BB71D1" w:rsidRDefault="00411B1A">
            <w:pPr>
              <w:jc w:val="center"/>
            </w:pPr>
            <w:r w:rsidRPr="00BB71D1">
              <w:t>1.66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B5C2B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2134F0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3BFD4D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71622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CFD46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D7674A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CB8574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CB78AC" w14:textId="77777777" w:rsidR="00411B1A" w:rsidRPr="00BB71D1" w:rsidRDefault="00411B1A">
            <w:pPr>
              <w:jc w:val="center"/>
            </w:pPr>
            <w:r w:rsidRPr="00BB71D1">
              <w:t>1.68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E14DE7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</w:tr>
      <w:tr w:rsidR="00411B1A" w:rsidRPr="00BB71D1" w14:paraId="07502A4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660D6C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1DD18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FB49F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8FC0BE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7267BE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02B33A" w14:textId="77777777" w:rsidR="00411B1A" w:rsidRPr="00BB71D1" w:rsidRDefault="00411B1A">
            <w:pPr>
              <w:jc w:val="center"/>
            </w:pPr>
            <w:r w:rsidRPr="00BB71D1">
              <w:t>1.11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A26B5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0F5DD1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8621C33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E0A49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1753C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982EB9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32FDFD2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AA7008" w14:textId="77777777" w:rsidR="00411B1A" w:rsidRPr="00BB71D1" w:rsidRDefault="00411B1A">
            <w:pPr>
              <w:jc w:val="center"/>
            </w:pPr>
            <w:r w:rsidRPr="00BB71D1">
              <w:t>1.57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98A1C6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</w:tr>
      <w:tr w:rsidR="00411B1A" w:rsidRPr="00BB71D1" w14:paraId="2D62DF8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95D933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BA5A56" w14:textId="77777777" w:rsidR="00411B1A" w:rsidRPr="00BB71D1" w:rsidRDefault="00411B1A">
            <w:pPr>
              <w:jc w:val="center"/>
            </w:pPr>
            <w:r w:rsidRPr="00BB71D1">
              <w:t>1.36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2862CB" w14:textId="77777777" w:rsidR="00411B1A" w:rsidRPr="00BB71D1" w:rsidRDefault="00411B1A">
            <w:pPr>
              <w:jc w:val="center"/>
            </w:pPr>
            <w:r w:rsidRPr="00BB71D1">
              <w:t>1.20</w:t>
            </w:r>
          </w:p>
        </w:tc>
      </w:tr>
      <w:tr w:rsidR="00411B1A" w:rsidRPr="00BB71D1" w14:paraId="3D215AC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256F4B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2B6DC2" w14:textId="77777777" w:rsidR="00411B1A" w:rsidRPr="00BB71D1" w:rsidRDefault="00411B1A">
            <w:pPr>
              <w:jc w:val="center"/>
            </w:pPr>
            <w:r w:rsidRPr="00BB71D1">
              <w:t>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1E795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2A90BF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A4D7F7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FDFDBE" w14:textId="77777777" w:rsidR="00411B1A" w:rsidRPr="00BB71D1" w:rsidRDefault="00411B1A">
            <w:pPr>
              <w:jc w:val="center"/>
            </w:pPr>
            <w:r w:rsidRPr="00BB71D1">
              <w:t>1.72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FC21C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408B92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A3CC472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49085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D254B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A47D22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DB43B14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4B384B" w14:textId="77777777" w:rsidR="00411B1A" w:rsidRPr="00BB71D1" w:rsidRDefault="00411B1A">
            <w:pPr>
              <w:jc w:val="center"/>
            </w:pPr>
            <w:r w:rsidRPr="00BB71D1">
              <w:t>1.14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BB80C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BAFB0C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55A159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1B86E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1264B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739D10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1CACF6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2432D6" w14:textId="77777777" w:rsidR="00411B1A" w:rsidRPr="00BB71D1" w:rsidRDefault="00411B1A">
            <w:pPr>
              <w:jc w:val="center"/>
            </w:pPr>
            <w:r w:rsidRPr="00BB71D1">
              <w:t>1.05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BEEA93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B5ECF2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1512A0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783B33" w14:textId="77777777" w:rsidR="00411B1A" w:rsidRPr="00BB71D1" w:rsidRDefault="00411B1A">
            <w:pPr>
              <w:jc w:val="center"/>
            </w:pPr>
            <w:r w:rsidRPr="00BB71D1">
              <w:t>1.28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83DA6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8490B0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F3ED3E1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53331B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DC80E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5E5036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53A17B1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ABA19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62F1D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BB59A1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DC12E29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14B242" w14:textId="77777777" w:rsidR="00411B1A" w:rsidRPr="00BB71D1" w:rsidRDefault="00411B1A">
            <w:pPr>
              <w:jc w:val="center"/>
            </w:pPr>
            <w:r w:rsidRPr="00BB71D1">
              <w:t>1.03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07863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7B0A98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0E54C94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B7BD01" w14:textId="77777777" w:rsidR="00411B1A" w:rsidRPr="00BB71D1" w:rsidRDefault="00411B1A">
            <w:pPr>
              <w:jc w:val="center"/>
            </w:pPr>
            <w:r w:rsidRPr="00BB71D1">
              <w:t>3.15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DAB724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</w:tr>
      <w:tr w:rsidR="00411B1A" w:rsidRPr="00BB71D1" w14:paraId="71B7267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F63BA5D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F16F5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48D8E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05B533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A4C3ED6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135ED9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2A9322" w14:textId="77777777" w:rsidR="00411B1A" w:rsidRPr="00BB71D1" w:rsidRDefault="00411B1A">
            <w:pPr>
              <w:jc w:val="center"/>
            </w:pPr>
            <w:r w:rsidRPr="00BB71D1">
              <w:t>1.22</w:t>
            </w:r>
          </w:p>
        </w:tc>
      </w:tr>
      <w:tr w:rsidR="00411B1A" w:rsidRPr="00BB71D1" w14:paraId="724F705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9388D2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F4AA19" w14:textId="77777777" w:rsidR="00411B1A" w:rsidRPr="00BB71D1" w:rsidRDefault="00411B1A">
            <w:pPr>
              <w:jc w:val="center"/>
            </w:pPr>
            <w:r w:rsidRPr="00BB71D1">
              <w:t>1.43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2E3FB8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</w:tr>
      <w:tr w:rsidR="00411B1A" w:rsidRPr="00BB71D1" w14:paraId="4D082C6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9605EF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6E888D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79644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55939B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D9CC2D6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EB6DE7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E3E873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EC154F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B086605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3E924D" w14:textId="77777777" w:rsidR="00411B1A" w:rsidRPr="00BB71D1" w:rsidRDefault="00411B1A">
            <w:pPr>
              <w:jc w:val="center"/>
            </w:pPr>
            <w:r w:rsidRPr="00BB71D1">
              <w:t>1.39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7F6E9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A57FBA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E47818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E002B1" w14:textId="77777777" w:rsidR="00411B1A" w:rsidRPr="00BB71D1" w:rsidRDefault="00411B1A">
            <w:pPr>
              <w:jc w:val="center"/>
            </w:pPr>
            <w:r w:rsidRPr="00BB71D1">
              <w:t>1.55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D40F3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956D9E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5D431B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E420C6" w14:textId="77777777" w:rsidR="00411B1A" w:rsidRPr="00BB71D1" w:rsidRDefault="00411B1A">
            <w:pPr>
              <w:jc w:val="center"/>
            </w:pPr>
            <w:r w:rsidRPr="00BB71D1">
              <w:t>2.35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CA2E1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37A9AF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3F18F69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17A6F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6CC97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5C7468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19919A0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790C08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CF60F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C9303A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E8C935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7BEA3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D62D4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C6387B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EFF42B4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AEDFF7" w14:textId="77777777" w:rsidR="00411B1A" w:rsidRPr="00BB71D1" w:rsidRDefault="00411B1A">
            <w:pPr>
              <w:jc w:val="center"/>
            </w:pPr>
            <w:r w:rsidRPr="00BB71D1">
              <w:t>1.49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D2C1D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AF5EC8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15B1256" w14:textId="77777777" w:rsidR="00411B1A" w:rsidRPr="00BB71D1" w:rsidRDefault="00411B1A">
            <w:r w:rsidRPr="00BB71D1">
              <w:t>Childhood Religion (Ref: Islam)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DB3B5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7F769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E2D310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77FD72D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6EB4E9" w14:textId="77777777" w:rsidR="00411B1A" w:rsidRPr="00BB71D1" w:rsidRDefault="00411B1A">
            <w:pPr>
              <w:jc w:val="center"/>
            </w:pPr>
            <w:r w:rsidRPr="00BB71D1">
              <w:t>1.31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1F272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D0C8B3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6BF7033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404260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3F1B7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70ADE7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5460D5B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7B3B5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A160C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80EF6F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705D7E6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384369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7ED71B" w14:textId="77777777" w:rsidR="00411B1A" w:rsidRPr="00BB71D1" w:rsidRDefault="00411B1A">
            <w:pPr>
              <w:jc w:val="center"/>
            </w:pPr>
            <w:r w:rsidRPr="00BB71D1">
              <w:t>1.02</w:t>
            </w:r>
          </w:p>
        </w:tc>
      </w:tr>
    </w:tbl>
    <w:p w14:paraId="1125E2AA" w14:textId="77777777" w:rsidR="00411B1A" w:rsidRPr="00BB71D1" w:rsidRDefault="00411B1A"/>
    <w:p w14:paraId="7B3EE0B0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24" w:name="_Toc216287512"/>
    </w:p>
    <w:p w14:paraId="75754150" w14:textId="6681E890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9a: Nationally-Representative Descriptive Statistics of the Observed Sample (Israel)</w:t>
      </w:r>
      <w:bookmarkEnd w:id="2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3CE08E93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E5784B0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E8A19B1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3089FA0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4C6EB606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DCA61E4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81A1C0E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CB30FB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2E4946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E49D627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A96512" w14:textId="77777777" w:rsidR="00411B1A" w:rsidRPr="00BB71D1" w:rsidRDefault="00411B1A">
            <w:pPr>
              <w:jc w:val="center"/>
            </w:pPr>
            <w:r w:rsidRPr="00BB71D1">
              <w:t>0.73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972147" w14:textId="77777777" w:rsidR="00411B1A" w:rsidRPr="00BB71D1" w:rsidRDefault="00411B1A">
            <w:pPr>
              <w:jc w:val="center"/>
            </w:pPr>
            <w:r w:rsidRPr="00BB71D1">
              <w:t>2686</w:t>
            </w:r>
          </w:p>
        </w:tc>
      </w:tr>
      <w:tr w:rsidR="00411B1A" w:rsidRPr="00BB71D1" w14:paraId="7E775AC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1E4980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F686C0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9C1FA9" w14:textId="77777777" w:rsidR="00411B1A" w:rsidRPr="00BB71D1" w:rsidRDefault="00411B1A">
            <w:pPr>
              <w:jc w:val="center"/>
            </w:pPr>
            <w:r w:rsidRPr="00BB71D1">
              <w:t>793</w:t>
            </w:r>
          </w:p>
        </w:tc>
      </w:tr>
      <w:tr w:rsidR="00411B1A" w:rsidRPr="00BB71D1" w14:paraId="4BCE782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3E36475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91AB42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63B2C8" w14:textId="77777777" w:rsidR="00411B1A" w:rsidRPr="00BB71D1" w:rsidRDefault="00411B1A">
            <w:pPr>
              <w:jc w:val="center"/>
            </w:pPr>
            <w:r w:rsidRPr="00BB71D1">
              <w:t>110</w:t>
            </w:r>
          </w:p>
        </w:tc>
      </w:tr>
      <w:tr w:rsidR="00411B1A" w:rsidRPr="00BB71D1" w14:paraId="4EEE3FF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E42D4F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AB11E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DBB651" w14:textId="77777777" w:rsidR="00411B1A" w:rsidRPr="00BB71D1" w:rsidRDefault="00411B1A">
            <w:pPr>
              <w:jc w:val="center"/>
            </w:pPr>
            <w:r w:rsidRPr="00BB71D1">
              <w:t>18</w:t>
            </w:r>
          </w:p>
        </w:tc>
      </w:tr>
      <w:tr w:rsidR="00411B1A" w:rsidRPr="00BB71D1" w14:paraId="7B59783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5195215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6EB78F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84D12D" w14:textId="77777777" w:rsidR="00411B1A" w:rsidRPr="00BB71D1" w:rsidRDefault="00411B1A">
            <w:pPr>
              <w:jc w:val="center"/>
            </w:pPr>
            <w:r w:rsidRPr="00BB71D1">
              <w:t>45</w:t>
            </w:r>
          </w:p>
        </w:tc>
      </w:tr>
      <w:tr w:rsidR="00411B1A" w:rsidRPr="00BB71D1" w14:paraId="0A9539F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660A7C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AD008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FB0254" w14:textId="77777777" w:rsidR="00411B1A" w:rsidRPr="00BB71D1" w:rsidRDefault="00411B1A">
            <w:pPr>
              <w:jc w:val="center"/>
            </w:pPr>
            <w:r w:rsidRPr="00BB71D1">
              <w:t>17</w:t>
            </w:r>
          </w:p>
        </w:tc>
      </w:tr>
      <w:tr w:rsidR="00411B1A" w:rsidRPr="00BB71D1" w14:paraId="2F01CCF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9DC9BE9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5E674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76BB7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6CA524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3203328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577E2B" w14:textId="77777777" w:rsidR="00411B1A" w:rsidRPr="00BB71D1" w:rsidRDefault="00411B1A">
            <w:pPr>
              <w:jc w:val="center"/>
            </w:pPr>
            <w:r w:rsidRPr="00BB71D1">
              <w:t>0.62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8FFC2D" w14:textId="77777777" w:rsidR="00411B1A" w:rsidRPr="00BB71D1" w:rsidRDefault="00411B1A">
            <w:pPr>
              <w:jc w:val="center"/>
            </w:pPr>
            <w:r w:rsidRPr="00BB71D1">
              <w:t>2290</w:t>
            </w:r>
          </w:p>
        </w:tc>
      </w:tr>
      <w:tr w:rsidR="00411B1A" w:rsidRPr="00BB71D1" w14:paraId="50E92E3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C2E7B9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408911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D6F106" w14:textId="77777777" w:rsidR="00411B1A" w:rsidRPr="00BB71D1" w:rsidRDefault="00411B1A">
            <w:pPr>
              <w:jc w:val="center"/>
            </w:pPr>
            <w:r w:rsidRPr="00BB71D1">
              <w:t>912</w:t>
            </w:r>
          </w:p>
        </w:tc>
      </w:tr>
      <w:tr w:rsidR="00411B1A" w:rsidRPr="00BB71D1" w14:paraId="133C5A3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9F36A4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FFF491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5620FD" w14:textId="77777777" w:rsidR="00411B1A" w:rsidRPr="00BB71D1" w:rsidRDefault="00411B1A">
            <w:pPr>
              <w:jc w:val="center"/>
            </w:pPr>
            <w:r w:rsidRPr="00BB71D1">
              <w:t>234</w:t>
            </w:r>
          </w:p>
        </w:tc>
      </w:tr>
      <w:tr w:rsidR="00411B1A" w:rsidRPr="00BB71D1" w14:paraId="2EF926A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D5E7EDA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351682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AD6498" w14:textId="77777777" w:rsidR="00411B1A" w:rsidRPr="00BB71D1" w:rsidRDefault="00411B1A">
            <w:pPr>
              <w:jc w:val="center"/>
            </w:pPr>
            <w:r w:rsidRPr="00BB71D1">
              <w:t>37</w:t>
            </w:r>
          </w:p>
        </w:tc>
      </w:tr>
      <w:tr w:rsidR="00411B1A" w:rsidRPr="00BB71D1" w14:paraId="5CC6A76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74CFC96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82BC24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788D03" w14:textId="77777777" w:rsidR="00411B1A" w:rsidRPr="00BB71D1" w:rsidRDefault="00411B1A">
            <w:pPr>
              <w:jc w:val="center"/>
            </w:pPr>
            <w:r w:rsidRPr="00BB71D1">
              <w:t>171</w:t>
            </w:r>
          </w:p>
        </w:tc>
      </w:tr>
      <w:tr w:rsidR="00411B1A" w:rsidRPr="00BB71D1" w14:paraId="55E275F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11B35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194FDE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19D3E3" w14:textId="77777777" w:rsidR="00411B1A" w:rsidRPr="00BB71D1" w:rsidRDefault="00411B1A">
            <w:pPr>
              <w:jc w:val="center"/>
            </w:pPr>
            <w:r w:rsidRPr="00BB71D1">
              <w:t>25</w:t>
            </w:r>
          </w:p>
        </w:tc>
      </w:tr>
      <w:tr w:rsidR="00411B1A" w:rsidRPr="00BB71D1" w14:paraId="33D90EB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D38D84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E9018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EC8C8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9B465F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171266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298D32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1AB591" w14:textId="77777777" w:rsidR="00411B1A" w:rsidRPr="00BB71D1" w:rsidRDefault="00411B1A">
            <w:pPr>
              <w:jc w:val="center"/>
            </w:pPr>
            <w:r w:rsidRPr="00BB71D1">
              <w:t>3172</w:t>
            </w:r>
          </w:p>
        </w:tc>
      </w:tr>
      <w:tr w:rsidR="00411B1A" w:rsidRPr="00BB71D1" w14:paraId="6FB2308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8B9DE2C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8D2577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E2F3DC" w14:textId="77777777" w:rsidR="00411B1A" w:rsidRPr="00BB71D1" w:rsidRDefault="00411B1A">
            <w:pPr>
              <w:jc w:val="center"/>
            </w:pPr>
            <w:r w:rsidRPr="00BB71D1">
              <w:t>284</w:t>
            </w:r>
          </w:p>
        </w:tc>
      </w:tr>
      <w:tr w:rsidR="00411B1A" w:rsidRPr="00BB71D1" w14:paraId="5E0214C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FBF984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A01465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3B3F8E" w14:textId="77777777" w:rsidR="00411B1A" w:rsidRPr="00BB71D1" w:rsidRDefault="00411B1A">
            <w:pPr>
              <w:jc w:val="center"/>
            </w:pPr>
            <w:r w:rsidRPr="00BB71D1">
              <w:t>36</w:t>
            </w:r>
          </w:p>
        </w:tc>
      </w:tr>
      <w:tr w:rsidR="00411B1A" w:rsidRPr="00BB71D1" w14:paraId="50D92D4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0E33F14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F7AB9E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7FC5EE" w14:textId="77777777" w:rsidR="00411B1A" w:rsidRPr="00BB71D1" w:rsidRDefault="00411B1A">
            <w:pPr>
              <w:jc w:val="center"/>
            </w:pPr>
            <w:r w:rsidRPr="00BB71D1">
              <w:t>130</w:t>
            </w:r>
          </w:p>
        </w:tc>
      </w:tr>
      <w:tr w:rsidR="00411B1A" w:rsidRPr="00BB71D1" w14:paraId="4A4DE3A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AAD34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777C5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EA0EFD" w14:textId="77777777" w:rsidR="00411B1A" w:rsidRPr="00BB71D1" w:rsidRDefault="00411B1A">
            <w:pPr>
              <w:jc w:val="center"/>
            </w:pPr>
            <w:r w:rsidRPr="00BB71D1">
              <w:t>47</w:t>
            </w:r>
          </w:p>
        </w:tc>
      </w:tr>
      <w:tr w:rsidR="00411B1A" w:rsidRPr="00BB71D1" w14:paraId="1F6E612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22DB5A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45DE3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69D71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C61337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920B67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CC6062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9A7401" w14:textId="77777777" w:rsidR="00411B1A" w:rsidRPr="00BB71D1" w:rsidRDefault="00411B1A">
            <w:pPr>
              <w:jc w:val="center"/>
            </w:pPr>
            <w:r w:rsidRPr="00BB71D1">
              <w:t>923</w:t>
            </w:r>
          </w:p>
        </w:tc>
      </w:tr>
      <w:tr w:rsidR="00411B1A" w:rsidRPr="00BB71D1" w14:paraId="69DF686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01162F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BCBF65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0779FA" w14:textId="77777777" w:rsidR="00411B1A" w:rsidRPr="00BB71D1" w:rsidRDefault="00411B1A">
            <w:pPr>
              <w:jc w:val="center"/>
            </w:pPr>
            <w:r w:rsidRPr="00BB71D1">
              <w:t>1822</w:t>
            </w:r>
          </w:p>
        </w:tc>
      </w:tr>
      <w:tr w:rsidR="00411B1A" w:rsidRPr="00BB71D1" w14:paraId="4D15D82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B5FA22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49D0B3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D867E1" w14:textId="77777777" w:rsidR="00411B1A" w:rsidRPr="00BB71D1" w:rsidRDefault="00411B1A">
            <w:pPr>
              <w:jc w:val="center"/>
            </w:pPr>
            <w:r w:rsidRPr="00BB71D1">
              <w:t>667</w:t>
            </w:r>
          </w:p>
        </w:tc>
      </w:tr>
      <w:tr w:rsidR="00411B1A" w:rsidRPr="00BB71D1" w14:paraId="0F0E323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128A4A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501A38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0A87F2" w14:textId="77777777" w:rsidR="00411B1A" w:rsidRPr="00BB71D1" w:rsidRDefault="00411B1A">
            <w:pPr>
              <w:jc w:val="center"/>
            </w:pPr>
            <w:r w:rsidRPr="00BB71D1">
              <w:t>239</w:t>
            </w:r>
          </w:p>
        </w:tc>
      </w:tr>
      <w:tr w:rsidR="00411B1A" w:rsidRPr="00BB71D1" w14:paraId="71133BC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A8757E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B027A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ED48EA" w14:textId="77777777" w:rsidR="00411B1A" w:rsidRPr="00BB71D1" w:rsidRDefault="00411B1A">
            <w:pPr>
              <w:jc w:val="center"/>
            </w:pPr>
            <w:r w:rsidRPr="00BB71D1">
              <w:t>17</w:t>
            </w:r>
          </w:p>
        </w:tc>
      </w:tr>
      <w:tr w:rsidR="00411B1A" w:rsidRPr="00BB71D1" w14:paraId="51BA126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9E859F8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D04680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2D7A5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3A8419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619E63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061E0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BB834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B131A5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E90EED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EE887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F62C6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38714F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E6D6EB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CFE89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1B909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4CF1EB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03B802D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B10647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4ABA0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4C9DC5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8D95413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7B63B3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AC9B2D" w14:textId="77777777" w:rsidR="00411B1A" w:rsidRPr="00BB71D1" w:rsidRDefault="00411B1A">
            <w:pPr>
              <w:jc w:val="center"/>
            </w:pPr>
            <w:r w:rsidRPr="00BB71D1">
              <w:t>371</w:t>
            </w:r>
          </w:p>
        </w:tc>
      </w:tr>
      <w:tr w:rsidR="00411B1A" w:rsidRPr="00BB71D1" w14:paraId="1214606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F1620DD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F7876B" w14:textId="77777777" w:rsidR="00411B1A" w:rsidRPr="00BB71D1" w:rsidRDefault="00411B1A">
            <w:pPr>
              <w:jc w:val="center"/>
            </w:pPr>
            <w:r w:rsidRPr="00BB71D1">
              <w:t>0.88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12D222" w14:textId="77777777" w:rsidR="00411B1A" w:rsidRPr="00BB71D1" w:rsidRDefault="00411B1A">
            <w:pPr>
              <w:jc w:val="center"/>
            </w:pPr>
            <w:r w:rsidRPr="00BB71D1">
              <w:t>3228</w:t>
            </w:r>
          </w:p>
        </w:tc>
      </w:tr>
      <w:tr w:rsidR="00411B1A" w:rsidRPr="00BB71D1" w14:paraId="3F2780E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C25702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90C589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F7027F" w14:textId="77777777" w:rsidR="00411B1A" w:rsidRPr="00BB71D1" w:rsidRDefault="00411B1A">
            <w:pPr>
              <w:jc w:val="center"/>
            </w:pPr>
            <w:r w:rsidRPr="00BB71D1">
              <w:t>36</w:t>
            </w:r>
          </w:p>
        </w:tc>
      </w:tr>
      <w:tr w:rsidR="00411B1A" w:rsidRPr="00BB71D1" w14:paraId="32DC879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989E62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5043A2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3F7E49" w14:textId="77777777" w:rsidR="00411B1A" w:rsidRPr="00BB71D1" w:rsidRDefault="00411B1A">
            <w:pPr>
              <w:jc w:val="center"/>
            </w:pPr>
            <w:r w:rsidRPr="00BB71D1">
              <w:t>34</w:t>
            </w:r>
          </w:p>
        </w:tc>
      </w:tr>
      <w:tr w:rsidR="00411B1A" w:rsidRPr="00BB71D1" w14:paraId="3678BFA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4A9A39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0B6BE7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3745A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CAEC85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5C9646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FDCEE6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F734BC" w14:textId="77777777" w:rsidR="00411B1A" w:rsidRPr="00BB71D1" w:rsidRDefault="00411B1A">
            <w:pPr>
              <w:jc w:val="center"/>
            </w:pPr>
            <w:r w:rsidRPr="00BB71D1">
              <w:t>1785</w:t>
            </w:r>
          </w:p>
        </w:tc>
      </w:tr>
      <w:tr w:rsidR="00411B1A" w:rsidRPr="00BB71D1" w14:paraId="7BDA1ED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48ACB7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16ACAB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EADAD5" w14:textId="77777777" w:rsidR="00411B1A" w:rsidRPr="00BB71D1" w:rsidRDefault="00411B1A">
            <w:pPr>
              <w:jc w:val="center"/>
            </w:pPr>
            <w:r w:rsidRPr="00BB71D1">
              <w:t>1284</w:t>
            </w:r>
          </w:p>
        </w:tc>
      </w:tr>
      <w:tr w:rsidR="00411B1A" w:rsidRPr="00BB71D1" w14:paraId="5364FF6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DE8C99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C4D013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6F6AE7" w14:textId="77777777" w:rsidR="00411B1A" w:rsidRPr="00BB71D1" w:rsidRDefault="00411B1A">
            <w:pPr>
              <w:jc w:val="center"/>
            </w:pPr>
            <w:r w:rsidRPr="00BB71D1">
              <w:t>480</w:t>
            </w:r>
          </w:p>
        </w:tc>
      </w:tr>
      <w:tr w:rsidR="00411B1A" w:rsidRPr="00BB71D1" w14:paraId="10A05CC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4A5EF72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DFE5FE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872B99" w14:textId="77777777" w:rsidR="00411B1A" w:rsidRPr="00BB71D1" w:rsidRDefault="00411B1A">
            <w:pPr>
              <w:jc w:val="center"/>
            </w:pPr>
            <w:r w:rsidRPr="00BB71D1">
              <w:t>105</w:t>
            </w:r>
          </w:p>
        </w:tc>
      </w:tr>
      <w:tr w:rsidR="00411B1A" w:rsidRPr="00BB71D1" w14:paraId="08F0DA4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3133F96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7B57C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E3318D" w14:textId="77777777" w:rsidR="00411B1A" w:rsidRPr="00BB71D1" w:rsidRDefault="00411B1A">
            <w:pPr>
              <w:jc w:val="center"/>
            </w:pPr>
            <w:r w:rsidRPr="00BB71D1">
              <w:t>6</w:t>
            </w:r>
          </w:p>
        </w:tc>
      </w:tr>
      <w:tr w:rsidR="00411B1A" w:rsidRPr="00BB71D1" w14:paraId="2212826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AF2601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5BF4D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CDC52F" w14:textId="77777777" w:rsidR="00411B1A" w:rsidRPr="00BB71D1" w:rsidRDefault="00411B1A">
            <w:pPr>
              <w:jc w:val="center"/>
            </w:pPr>
            <w:r w:rsidRPr="00BB71D1">
              <w:t>8</w:t>
            </w:r>
          </w:p>
        </w:tc>
      </w:tr>
      <w:tr w:rsidR="00411B1A" w:rsidRPr="00BB71D1" w14:paraId="5404375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B226E15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E5F75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4EAB0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81844D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CC9C03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8A05E5" w14:textId="77777777" w:rsidR="00411B1A" w:rsidRPr="00BB71D1" w:rsidRDefault="00411B1A">
            <w:pPr>
              <w:jc w:val="center"/>
            </w:pPr>
            <w:r w:rsidRPr="00BB71D1">
              <w:t>0.76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10DDC3" w14:textId="77777777" w:rsidR="00411B1A" w:rsidRPr="00BB71D1" w:rsidRDefault="00411B1A">
            <w:pPr>
              <w:jc w:val="center"/>
            </w:pPr>
            <w:r w:rsidRPr="00BB71D1">
              <w:t>2796</w:t>
            </w:r>
          </w:p>
        </w:tc>
      </w:tr>
      <w:tr w:rsidR="00411B1A" w:rsidRPr="00BB71D1" w14:paraId="6039923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153B54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91D5D7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C56827" w14:textId="77777777" w:rsidR="00411B1A" w:rsidRPr="00BB71D1" w:rsidRDefault="00411B1A">
            <w:pPr>
              <w:jc w:val="center"/>
            </w:pPr>
            <w:r w:rsidRPr="00BB71D1">
              <w:t>868</w:t>
            </w:r>
          </w:p>
        </w:tc>
      </w:tr>
      <w:tr w:rsidR="00411B1A" w:rsidRPr="00BB71D1" w14:paraId="242014E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BAAE6C7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642CE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1A32EA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6D2F39F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DCF7A5F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968A25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3E7C3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C486EC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7CFB4BD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5581D1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61E986" w14:textId="77777777" w:rsidR="00411B1A" w:rsidRPr="00BB71D1" w:rsidRDefault="00411B1A">
            <w:pPr>
              <w:jc w:val="center"/>
            </w:pPr>
            <w:r w:rsidRPr="00BB71D1">
              <w:t>867</w:t>
            </w:r>
          </w:p>
        </w:tc>
      </w:tr>
      <w:tr w:rsidR="00411B1A" w:rsidRPr="00BB71D1" w14:paraId="263306A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1CFA65B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2DE2DF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6581D7" w14:textId="77777777" w:rsidR="00411B1A" w:rsidRPr="00BB71D1" w:rsidRDefault="00411B1A">
            <w:pPr>
              <w:jc w:val="center"/>
            </w:pPr>
            <w:r w:rsidRPr="00BB71D1">
              <w:t>435</w:t>
            </w:r>
          </w:p>
        </w:tc>
      </w:tr>
      <w:tr w:rsidR="00411B1A" w:rsidRPr="00BB71D1" w14:paraId="03D698E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91E2B9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B38856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81F667" w14:textId="77777777" w:rsidR="00411B1A" w:rsidRPr="00BB71D1" w:rsidRDefault="00411B1A">
            <w:pPr>
              <w:jc w:val="center"/>
            </w:pPr>
            <w:r w:rsidRPr="00BB71D1">
              <w:t>810</w:t>
            </w:r>
          </w:p>
        </w:tc>
      </w:tr>
      <w:tr w:rsidR="00411B1A" w:rsidRPr="00BB71D1" w14:paraId="607CE2B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B3797A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482EB0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33E8F6" w14:textId="77777777" w:rsidR="00411B1A" w:rsidRPr="00BB71D1" w:rsidRDefault="00411B1A">
            <w:pPr>
              <w:jc w:val="center"/>
            </w:pPr>
            <w:r w:rsidRPr="00BB71D1">
              <w:t>1539</w:t>
            </w:r>
          </w:p>
        </w:tc>
      </w:tr>
      <w:tr w:rsidR="00411B1A" w:rsidRPr="00BB71D1" w14:paraId="536F4BC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13171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68E00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679295" w14:textId="77777777" w:rsidR="00411B1A" w:rsidRPr="00BB71D1" w:rsidRDefault="00411B1A">
            <w:pPr>
              <w:jc w:val="center"/>
            </w:pPr>
            <w:r w:rsidRPr="00BB71D1">
              <w:t>17</w:t>
            </w:r>
          </w:p>
        </w:tc>
      </w:tr>
      <w:tr w:rsidR="00411B1A" w:rsidRPr="00BB71D1" w14:paraId="0E86C17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FB9D49F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1EC9B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2DC90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212715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2B84ECA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B38F72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92F01E" w14:textId="77777777" w:rsidR="00411B1A" w:rsidRPr="00BB71D1" w:rsidRDefault="00411B1A">
            <w:pPr>
              <w:jc w:val="center"/>
            </w:pPr>
            <w:r w:rsidRPr="00BB71D1">
              <w:t>1791</w:t>
            </w:r>
          </w:p>
        </w:tc>
      </w:tr>
      <w:tr w:rsidR="00411B1A" w:rsidRPr="00BB71D1" w14:paraId="409660B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893B4AE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876461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22D01A" w14:textId="77777777" w:rsidR="00411B1A" w:rsidRPr="00BB71D1" w:rsidRDefault="00411B1A">
            <w:pPr>
              <w:jc w:val="center"/>
            </w:pPr>
            <w:r w:rsidRPr="00BB71D1">
              <w:t>1872</w:t>
            </w:r>
          </w:p>
        </w:tc>
      </w:tr>
      <w:tr w:rsidR="00411B1A" w:rsidRPr="00BB71D1" w14:paraId="42F56D5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40A370E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EF12B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ADCF45" w14:textId="77777777" w:rsidR="00411B1A" w:rsidRPr="00BB71D1" w:rsidRDefault="00411B1A">
            <w:pPr>
              <w:jc w:val="center"/>
            </w:pPr>
            <w:r w:rsidRPr="00BB71D1">
              <w:t>0</w:t>
            </w:r>
          </w:p>
        </w:tc>
      </w:tr>
      <w:tr w:rsidR="00411B1A" w:rsidRPr="00BB71D1" w14:paraId="7A0737B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70BCA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02644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CCE8AE" w14:textId="77777777" w:rsidR="00411B1A" w:rsidRPr="00BB71D1" w:rsidRDefault="00411B1A">
            <w:pPr>
              <w:jc w:val="center"/>
            </w:pPr>
            <w:r w:rsidRPr="00BB71D1">
              <w:t>6</w:t>
            </w:r>
          </w:p>
        </w:tc>
      </w:tr>
      <w:tr w:rsidR="00411B1A" w:rsidRPr="00BB71D1" w14:paraId="51DA0D6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F280BE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41B14B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3B73E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BF730F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5401F60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00773E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EB8FC4" w14:textId="77777777" w:rsidR="00411B1A" w:rsidRPr="00BB71D1" w:rsidRDefault="00411B1A">
            <w:pPr>
              <w:jc w:val="center"/>
            </w:pPr>
            <w:r w:rsidRPr="00BB71D1">
              <w:t>553</w:t>
            </w:r>
          </w:p>
        </w:tc>
      </w:tr>
      <w:tr w:rsidR="00411B1A" w:rsidRPr="00BB71D1" w14:paraId="2C3216E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51F2B21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C68D4B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275D46" w14:textId="77777777" w:rsidR="00411B1A" w:rsidRPr="00BB71D1" w:rsidRDefault="00411B1A">
            <w:pPr>
              <w:jc w:val="center"/>
            </w:pPr>
            <w:r w:rsidRPr="00BB71D1">
              <w:t>407</w:t>
            </w:r>
          </w:p>
        </w:tc>
      </w:tr>
      <w:tr w:rsidR="00411B1A" w:rsidRPr="00BB71D1" w14:paraId="46D340E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A578E8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1C1FB8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F99B9B" w14:textId="77777777" w:rsidR="00411B1A" w:rsidRPr="00BB71D1" w:rsidRDefault="00411B1A">
            <w:pPr>
              <w:jc w:val="center"/>
            </w:pPr>
            <w:r w:rsidRPr="00BB71D1">
              <w:t>666</w:t>
            </w:r>
          </w:p>
        </w:tc>
      </w:tr>
      <w:tr w:rsidR="00411B1A" w:rsidRPr="00BB71D1" w14:paraId="326C131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6DD594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A76BAD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DAAEAD" w14:textId="77777777" w:rsidR="00411B1A" w:rsidRPr="00BB71D1" w:rsidRDefault="00411B1A">
            <w:pPr>
              <w:jc w:val="center"/>
            </w:pPr>
            <w:r w:rsidRPr="00BB71D1">
              <w:t>616</w:t>
            </w:r>
          </w:p>
        </w:tc>
      </w:tr>
      <w:tr w:rsidR="00411B1A" w:rsidRPr="00BB71D1" w14:paraId="6FA255D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253716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BF501C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712B98" w14:textId="77777777" w:rsidR="00411B1A" w:rsidRPr="00BB71D1" w:rsidRDefault="00411B1A">
            <w:pPr>
              <w:jc w:val="center"/>
            </w:pPr>
            <w:r w:rsidRPr="00BB71D1">
              <w:t>542</w:t>
            </w:r>
          </w:p>
        </w:tc>
      </w:tr>
      <w:tr w:rsidR="00411B1A" w:rsidRPr="00BB71D1" w14:paraId="7AA47E9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C4CBA3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C509A7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10128C" w14:textId="77777777" w:rsidR="00411B1A" w:rsidRPr="00BB71D1" w:rsidRDefault="00411B1A">
            <w:pPr>
              <w:jc w:val="center"/>
            </w:pPr>
            <w:r w:rsidRPr="00BB71D1">
              <w:t>469</w:t>
            </w:r>
          </w:p>
        </w:tc>
      </w:tr>
      <w:tr w:rsidR="00411B1A" w:rsidRPr="00BB71D1" w14:paraId="6226070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9A539C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8643D7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E5637A" w14:textId="77777777" w:rsidR="00411B1A" w:rsidRPr="00BB71D1" w:rsidRDefault="00411B1A">
            <w:pPr>
              <w:jc w:val="center"/>
            </w:pPr>
            <w:r w:rsidRPr="00BB71D1">
              <w:t>336</w:t>
            </w:r>
          </w:p>
        </w:tc>
      </w:tr>
      <w:tr w:rsidR="00411B1A" w:rsidRPr="00BB71D1" w14:paraId="6322C0D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7E86ADC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587986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3AF056" w14:textId="77777777" w:rsidR="00411B1A" w:rsidRPr="00BB71D1" w:rsidRDefault="00411B1A">
            <w:pPr>
              <w:jc w:val="center"/>
            </w:pPr>
            <w:r w:rsidRPr="00BB71D1">
              <w:t>79</w:t>
            </w:r>
          </w:p>
        </w:tc>
      </w:tr>
      <w:tr w:rsidR="00411B1A" w:rsidRPr="00BB71D1" w14:paraId="7BAAF42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74E1C9A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AC27E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826D6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03EFA1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64AAA5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F3642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56928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F02B52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0C0F2D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AF299B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DC0D9A" w14:textId="77777777" w:rsidR="00411B1A" w:rsidRPr="00BB71D1" w:rsidRDefault="00411B1A">
            <w:pPr>
              <w:jc w:val="center"/>
            </w:pPr>
            <w:r w:rsidRPr="00BB71D1">
              <w:t>60</w:t>
            </w:r>
          </w:p>
        </w:tc>
      </w:tr>
      <w:tr w:rsidR="00411B1A" w:rsidRPr="00BB71D1" w14:paraId="626D98B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5ED25F0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D530A5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B7F638" w14:textId="77777777" w:rsidR="00411B1A" w:rsidRPr="00BB71D1" w:rsidRDefault="00411B1A">
            <w:pPr>
              <w:jc w:val="center"/>
            </w:pPr>
            <w:r w:rsidRPr="00BB71D1">
              <w:t>647</w:t>
            </w:r>
          </w:p>
        </w:tc>
      </w:tr>
      <w:tr w:rsidR="00411B1A" w:rsidRPr="00BB71D1" w14:paraId="6A21071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894EB2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9CD9C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5C973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D675B4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01A0AD3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1DF1B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CF6BC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5A7AA8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25C1C2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86F8D6" w14:textId="77777777" w:rsidR="00411B1A" w:rsidRPr="00BB71D1" w:rsidRDefault="00411B1A">
            <w:pPr>
              <w:jc w:val="center"/>
            </w:pPr>
            <w:r w:rsidRPr="00BB71D1">
              <w:t>0.78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04D68D" w14:textId="77777777" w:rsidR="00411B1A" w:rsidRPr="00BB71D1" w:rsidRDefault="00411B1A">
            <w:pPr>
              <w:jc w:val="center"/>
            </w:pPr>
            <w:r w:rsidRPr="00BB71D1">
              <w:t>2873</w:t>
            </w:r>
          </w:p>
        </w:tc>
      </w:tr>
      <w:tr w:rsidR="00411B1A" w:rsidRPr="00BB71D1" w14:paraId="1DD49F2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45C593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B96BA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639194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10D58E2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EB54F9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277CD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ED40A4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766E1F2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BC0978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C4387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B7922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CE914C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AF1913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61E75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F59F3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6FAEDE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4CF31C5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B528B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E889C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7A816D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84FFB2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522E8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CFA2D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141572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680DF18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FB5CE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280B2C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  <w:tr w:rsidR="00411B1A" w:rsidRPr="00BB71D1" w14:paraId="673D8C9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2B82CAF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97090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42DDA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9B2295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4800C8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52D6C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05FC7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E8A8F8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E96BA4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D3356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B4FE4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66EAA6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4B10350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D8E2D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821BBB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3451DCF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E8CFB1A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89F6AD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C929B6" w14:textId="77777777" w:rsidR="00411B1A" w:rsidRPr="00BB71D1" w:rsidRDefault="00411B1A">
            <w:pPr>
              <w:jc w:val="center"/>
            </w:pPr>
            <w:r w:rsidRPr="00BB71D1">
              <w:t>69</w:t>
            </w:r>
          </w:p>
        </w:tc>
      </w:tr>
      <w:tr w:rsidR="00411B1A" w:rsidRPr="00BB71D1" w14:paraId="14E7AED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39601BC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CD709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66701C" w14:textId="77777777" w:rsidR="00411B1A" w:rsidRPr="00BB71D1" w:rsidRDefault="00411B1A">
            <w:pPr>
              <w:jc w:val="center"/>
            </w:pPr>
            <w:r w:rsidRPr="00BB71D1">
              <w:t>10</w:t>
            </w:r>
          </w:p>
        </w:tc>
      </w:tr>
      <w:tr w:rsidR="00411B1A" w:rsidRPr="00BB71D1" w14:paraId="2975F13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72AA787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69957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981BF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4978DE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B33840" w14:textId="77777777" w:rsidR="00411B1A" w:rsidRPr="00BB71D1" w:rsidRDefault="00411B1A">
            <w:r w:rsidRPr="00BB71D1">
              <w:t xml:space="preserve">   Jewish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81B95A" w14:textId="77777777" w:rsidR="00411B1A" w:rsidRPr="00BB71D1" w:rsidRDefault="00411B1A">
            <w:pPr>
              <w:jc w:val="center"/>
            </w:pPr>
            <w:r w:rsidRPr="00BB71D1">
              <w:t>0.80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B0A42F" w14:textId="77777777" w:rsidR="00411B1A" w:rsidRPr="00BB71D1" w:rsidRDefault="00411B1A">
            <w:pPr>
              <w:jc w:val="center"/>
            </w:pPr>
            <w:r w:rsidRPr="00BB71D1">
              <w:t>2926</w:t>
            </w:r>
          </w:p>
        </w:tc>
      </w:tr>
      <w:tr w:rsidR="00411B1A" w:rsidRPr="00BB71D1" w14:paraId="271C0B4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2B568C" w14:textId="77777777" w:rsidR="00411B1A" w:rsidRPr="00BB71D1" w:rsidRDefault="00411B1A">
            <w:r w:rsidRPr="00BB71D1">
              <w:t xml:space="preserve">   Arab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A3EFDB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358AD6" w14:textId="77777777" w:rsidR="00411B1A" w:rsidRPr="00BB71D1" w:rsidRDefault="00411B1A">
            <w:pPr>
              <w:jc w:val="center"/>
            </w:pPr>
            <w:r w:rsidRPr="00BB71D1">
              <w:t>674</w:t>
            </w:r>
          </w:p>
        </w:tc>
      </w:tr>
      <w:tr w:rsidR="00411B1A" w:rsidRPr="00BB71D1" w14:paraId="7F5E03B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E8C2CE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86654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E73160" w14:textId="77777777" w:rsidR="00411B1A" w:rsidRPr="00BB71D1" w:rsidRDefault="00411B1A">
            <w:pPr>
              <w:jc w:val="center"/>
            </w:pPr>
            <w:r w:rsidRPr="00BB71D1">
              <w:t>39</w:t>
            </w:r>
          </w:p>
        </w:tc>
      </w:tr>
      <w:tr w:rsidR="00411B1A" w:rsidRPr="00BB71D1" w14:paraId="76AC645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4C18D7F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5E3175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9C13B1" w14:textId="77777777" w:rsidR="00411B1A" w:rsidRPr="00BB71D1" w:rsidRDefault="00411B1A">
            <w:pPr>
              <w:jc w:val="center"/>
            </w:pPr>
            <w:r w:rsidRPr="00BB71D1">
              <w:t>30</w:t>
            </w:r>
          </w:p>
        </w:tc>
      </w:tr>
    </w:tbl>
    <w:p w14:paraId="4E930F50" w14:textId="77777777" w:rsidR="00411B1A" w:rsidRPr="00BB71D1" w:rsidRDefault="00411B1A"/>
    <w:p w14:paraId="363EAA30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25" w:name="_Toc216287513"/>
    </w:p>
    <w:p w14:paraId="7ABF4D7F" w14:textId="2D0D68D8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9b: Variations Across Childhood Predictors (Israel)</w:t>
      </w:r>
      <w:bookmarkEnd w:id="2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3"/>
        <w:gridCol w:w="856"/>
        <w:gridCol w:w="823"/>
        <w:gridCol w:w="847"/>
        <w:gridCol w:w="823"/>
        <w:gridCol w:w="823"/>
        <w:gridCol w:w="1347"/>
      </w:tblGrid>
      <w:tr w:rsidR="00411B1A" w:rsidRPr="00BB71D1" w14:paraId="38999D2E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80CEE63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321F926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95FEE97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050CAC8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6802FC6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EB5A5F5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9AC788E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0442F033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82FAD06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80DABA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F7FE64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8B2619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E56233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990B9A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02F5E5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EC9CD2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70577AC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CCBC3A" w14:textId="77777777" w:rsidR="00411B1A" w:rsidRPr="00BB71D1" w:rsidRDefault="00411B1A">
            <w:pPr>
              <w:jc w:val="center"/>
            </w:pPr>
            <w:r w:rsidRPr="00BB71D1">
              <w:t>-0.20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5DE67F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605F6A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395813" w14:textId="77777777" w:rsidR="00411B1A" w:rsidRPr="00BB71D1" w:rsidRDefault="00411B1A">
            <w:pPr>
              <w:jc w:val="center"/>
            </w:pPr>
            <w:r w:rsidRPr="00BB71D1">
              <w:t>-0.57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F4A067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EBA5E8C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</w:tr>
      <w:tr w:rsidR="00411B1A" w:rsidRPr="00BB71D1" w14:paraId="327E021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ECFC554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D20CE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457DD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F87F7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3F99A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F775A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26AB3B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B3F5AE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7243C66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2DE66E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EDC77A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0A7208" w14:textId="77777777" w:rsidR="00411B1A" w:rsidRPr="00BB71D1" w:rsidRDefault="00411B1A">
            <w:pPr>
              <w:jc w:val="center"/>
            </w:pPr>
            <w:r w:rsidRPr="00BB71D1">
              <w:t>0.88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C56728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1369F6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6D4C2BA" w14:textId="77777777" w:rsidR="00411B1A" w:rsidRPr="00BB71D1" w:rsidRDefault="00411B1A">
            <w:pPr>
              <w:jc w:val="center"/>
            </w:pPr>
            <w:r w:rsidRPr="00BB71D1">
              <w:t>0.88</w:t>
            </w:r>
          </w:p>
        </w:tc>
      </w:tr>
      <w:tr w:rsidR="00411B1A" w:rsidRPr="00BB71D1" w14:paraId="780DDA8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88EF0D0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B92B7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C4334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F0824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C313A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D574B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EB46F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20BAE7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68454DD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B87F92" w14:textId="77777777" w:rsidR="00411B1A" w:rsidRPr="00BB71D1" w:rsidRDefault="00411B1A">
            <w:pPr>
              <w:jc w:val="center"/>
            </w:pPr>
            <w:r w:rsidRPr="00BB71D1">
              <w:t>-0.17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02E35A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D8A8F9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D7118E" w14:textId="77777777" w:rsidR="00411B1A" w:rsidRPr="00BB71D1" w:rsidRDefault="00411B1A">
            <w:pPr>
              <w:jc w:val="center"/>
            </w:pPr>
            <w:r w:rsidRPr="00BB71D1">
              <w:t>-0.43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C937CC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C6E6454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</w:tr>
      <w:tr w:rsidR="00411B1A" w:rsidRPr="00BB71D1" w14:paraId="771CFCA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5314E7F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9D1F3F" w14:textId="77777777" w:rsidR="00411B1A" w:rsidRPr="00BB71D1" w:rsidRDefault="00411B1A">
            <w:pPr>
              <w:jc w:val="center"/>
            </w:pPr>
            <w:r w:rsidRPr="00BB71D1">
              <w:t>-0.78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C4AE2B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5A923F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A940A4" w14:textId="77777777" w:rsidR="00411B1A" w:rsidRPr="00BB71D1" w:rsidRDefault="00411B1A">
            <w:pPr>
              <w:jc w:val="center"/>
            </w:pPr>
            <w:r w:rsidRPr="00BB71D1">
              <w:t>-1.51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21D7E6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7648A5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E1E785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E14AD71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4E92C1" w14:textId="77777777" w:rsidR="00411B1A" w:rsidRPr="00BB71D1" w:rsidRDefault="00411B1A">
            <w:pPr>
              <w:jc w:val="center"/>
            </w:pPr>
            <w:r w:rsidRPr="00BB71D1">
              <w:t>-0.19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60D39F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A36EFA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E53C18" w14:textId="77777777" w:rsidR="00411B1A" w:rsidRPr="00BB71D1" w:rsidRDefault="00411B1A">
            <w:pPr>
              <w:jc w:val="center"/>
            </w:pPr>
            <w:r w:rsidRPr="00BB71D1">
              <w:t>-0.62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3F454D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35279F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DEAFB0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1FA5EA5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0DA1A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FF68F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6AE21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713B3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F98E2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4CFAB4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4767FE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AADA192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1C5075" w14:textId="77777777" w:rsidR="00411B1A" w:rsidRPr="00BB71D1" w:rsidRDefault="00411B1A">
            <w:pPr>
              <w:jc w:val="center"/>
            </w:pPr>
            <w:r w:rsidRPr="00BB71D1">
              <w:t>-0.08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4759FE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5435AC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9BDD80" w14:textId="77777777" w:rsidR="00411B1A" w:rsidRPr="00BB71D1" w:rsidRDefault="00411B1A">
            <w:pPr>
              <w:jc w:val="center"/>
            </w:pPr>
            <w:r w:rsidRPr="00BB71D1">
              <w:t>-0.23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8D656B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978A59F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</w:tr>
      <w:tr w:rsidR="00411B1A" w:rsidRPr="00BB71D1" w14:paraId="459C059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14C0A5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2F2E9E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1C3179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A2DEA3" w14:textId="77777777" w:rsidR="00411B1A" w:rsidRPr="00BB71D1" w:rsidRDefault="00411B1A">
            <w:pPr>
              <w:jc w:val="center"/>
            </w:pPr>
            <w:r w:rsidRPr="00BB71D1">
              <w:t>0.77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43F632" w14:textId="77777777" w:rsidR="00411B1A" w:rsidRPr="00BB71D1" w:rsidRDefault="00411B1A">
            <w:pPr>
              <w:jc w:val="center"/>
            </w:pPr>
            <w:r w:rsidRPr="00BB71D1">
              <w:t>-0.17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48B3FC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22D798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507587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901C26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94958D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3A2176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225A40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ED0D6F" w14:textId="77777777" w:rsidR="00411B1A" w:rsidRPr="00BB71D1" w:rsidRDefault="00411B1A">
            <w:pPr>
              <w:jc w:val="center"/>
            </w:pPr>
            <w:r w:rsidRPr="00BB71D1">
              <w:t>-0.65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294068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6988A8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5A9577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D91F56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94097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3B472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24D2B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B3CD5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D9FC0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4A6FF9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BA8752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8E69B7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7A95E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D4B11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9A2C1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9AA12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247E5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0F226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2F9810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8A26269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A60D8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6163B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3B000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7CEE5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CFC19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A41A23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132314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8D6FFD1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20E9E4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B9980F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0B552F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CFCED4" w14:textId="77777777" w:rsidR="00411B1A" w:rsidRPr="00BB71D1" w:rsidRDefault="00411B1A">
            <w:pPr>
              <w:jc w:val="center"/>
            </w:pPr>
            <w:r w:rsidRPr="00BB71D1">
              <w:t>-0.58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3E8449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065EC97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</w:tr>
      <w:tr w:rsidR="00411B1A" w:rsidRPr="00BB71D1" w14:paraId="41166C9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9A25A6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A3208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22CE7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58017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3C7E8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CEF4A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08CB55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A4AFE1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45041A9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F3A657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414F6A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90805C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98FDA6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4793F0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2030E5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48042F2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03BA2A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09B201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FE948C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95A3E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BF094D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D4A405" w14:textId="77777777" w:rsidR="00411B1A" w:rsidRPr="00BB71D1" w:rsidRDefault="00411B1A">
            <w:pPr>
              <w:jc w:val="center"/>
            </w:pPr>
            <w:r w:rsidRPr="00BB71D1">
              <w:t>0.68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5A50D8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B1007F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392FAAF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A7F8E6" w14:textId="77777777" w:rsidR="00411B1A" w:rsidRPr="00BB71D1" w:rsidRDefault="00411B1A">
            <w:pPr>
              <w:jc w:val="center"/>
            </w:pPr>
            <w:r w:rsidRPr="00BB71D1">
              <w:t>-0.41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04438D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A07AAC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8EFB76" w14:textId="77777777" w:rsidR="00411B1A" w:rsidRPr="00BB71D1" w:rsidRDefault="00411B1A">
            <w:pPr>
              <w:jc w:val="center"/>
            </w:pPr>
            <w:r w:rsidRPr="00BB71D1">
              <w:t>-0.98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51DC0C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738DB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48E7CF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10E2C7B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CD226E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AEB532" w14:textId="77777777" w:rsidR="00411B1A" w:rsidRPr="00BB71D1" w:rsidRDefault="00411B1A">
            <w:pPr>
              <w:jc w:val="center"/>
            </w:pPr>
            <w:r w:rsidRPr="00BB71D1">
              <w:t>1.28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6A13D5" w14:textId="77777777" w:rsidR="00411B1A" w:rsidRPr="00BB71D1" w:rsidRDefault="00411B1A">
            <w:pPr>
              <w:jc w:val="center"/>
            </w:pPr>
            <w:r w:rsidRPr="00BB71D1">
              <w:t>0.90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87B5F6" w14:textId="77777777" w:rsidR="00411B1A" w:rsidRPr="00BB71D1" w:rsidRDefault="00411B1A">
            <w:pPr>
              <w:jc w:val="center"/>
            </w:pPr>
            <w:r w:rsidRPr="00BB71D1">
              <w:t>-2.38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5C6147" w14:textId="77777777" w:rsidR="00411B1A" w:rsidRPr="00BB71D1" w:rsidRDefault="00411B1A">
            <w:pPr>
              <w:jc w:val="center"/>
            </w:pPr>
            <w:r w:rsidRPr="00BB71D1">
              <w:t>2.70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00CC28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C2DB2B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95C1E97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0E563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0DF07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CDFA1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00126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CFEA2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9563B4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1CDEBE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2EFEAA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EC78EE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E80CA3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39D110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16126E" w14:textId="77777777" w:rsidR="00411B1A" w:rsidRPr="00BB71D1" w:rsidRDefault="00411B1A">
            <w:pPr>
              <w:jc w:val="center"/>
            </w:pPr>
            <w:r w:rsidRPr="00BB71D1">
              <w:t>-0.49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CDC19C" w14:textId="77777777" w:rsidR="00411B1A" w:rsidRPr="00BB71D1" w:rsidRDefault="00411B1A">
            <w:pPr>
              <w:jc w:val="center"/>
            </w:pPr>
            <w:r w:rsidRPr="00BB71D1">
              <w:t>-0.03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2892144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</w:tr>
      <w:tr w:rsidR="00411B1A" w:rsidRPr="00BB71D1" w14:paraId="740766C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DF80E4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60765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A95E7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9AF51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B9741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A725B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E5EC06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849AD8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B001307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E6C8E3" w14:textId="77777777" w:rsidR="00411B1A" w:rsidRPr="00BB71D1" w:rsidRDefault="00411B1A">
            <w:pPr>
              <w:jc w:val="center"/>
            </w:pPr>
            <w:r w:rsidRPr="00BB71D1">
              <w:t>-0.08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B58209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4A5761" w14:textId="77777777" w:rsidR="00411B1A" w:rsidRPr="00BB71D1" w:rsidRDefault="00411B1A">
            <w:pPr>
              <w:jc w:val="center"/>
            </w:pPr>
            <w:r w:rsidRPr="00BB71D1">
              <w:t>0.47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07025A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F1EF91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806258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</w:tr>
      <w:tr w:rsidR="00411B1A" w:rsidRPr="00BB71D1" w14:paraId="7B65A79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93BD23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CBA30E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3B4AE4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B501F1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1850B8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DD7857" w14:textId="77777777" w:rsidR="00411B1A" w:rsidRPr="00BB71D1" w:rsidRDefault="00411B1A">
            <w:pPr>
              <w:jc w:val="center"/>
            </w:pPr>
            <w:r w:rsidRPr="00BB71D1">
              <w:t>0.54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C5E5EB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7CDCD4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5DC3756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43971C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090833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8C96A0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7B229B" w14:textId="77777777" w:rsidR="00411B1A" w:rsidRPr="00BB71D1" w:rsidRDefault="00411B1A">
            <w:pPr>
              <w:jc w:val="center"/>
            </w:pPr>
            <w:r w:rsidRPr="00BB71D1">
              <w:t>-0.12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EB9423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9ED7E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F493A9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48E926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250DC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8F57C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26384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49688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3C35E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FEC822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51DED5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7590CB8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49B73A" w14:textId="77777777" w:rsidR="00411B1A" w:rsidRPr="00BB71D1" w:rsidRDefault="00411B1A">
            <w:pPr>
              <w:jc w:val="center"/>
            </w:pPr>
            <w:r w:rsidRPr="00BB71D1">
              <w:t>-0.34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06F162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66F0C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2EDFC6" w14:textId="77777777" w:rsidR="00411B1A" w:rsidRPr="00BB71D1" w:rsidRDefault="00411B1A">
            <w:pPr>
              <w:jc w:val="center"/>
            </w:pPr>
            <w:r w:rsidRPr="00BB71D1">
              <w:t>-0.48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4B8998" w14:textId="77777777" w:rsidR="00411B1A" w:rsidRPr="00BB71D1" w:rsidRDefault="00411B1A">
            <w:pPr>
              <w:jc w:val="center"/>
            </w:pPr>
            <w:r w:rsidRPr="00BB71D1">
              <w:t>-0.21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EA5DD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14A3F57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82741AE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0F7B98" w14:textId="77777777" w:rsidR="00411B1A" w:rsidRPr="00BB71D1" w:rsidRDefault="00411B1A">
            <w:pPr>
              <w:jc w:val="center"/>
            </w:pPr>
            <w:r w:rsidRPr="00BB71D1">
              <w:t>-1.49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051F5B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90B52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839EB8" w14:textId="77777777" w:rsidR="00411B1A" w:rsidRPr="00BB71D1" w:rsidRDefault="00411B1A">
            <w:pPr>
              <w:jc w:val="center"/>
            </w:pPr>
            <w:r w:rsidRPr="00BB71D1">
              <w:t>-1.99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6CE019" w14:textId="77777777" w:rsidR="00411B1A" w:rsidRPr="00BB71D1" w:rsidRDefault="00411B1A">
            <w:pPr>
              <w:jc w:val="center"/>
            </w:pPr>
            <w:r w:rsidRPr="00BB71D1">
              <w:t>-0.99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2DDDE4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AB2305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10BF918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60070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FA746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4F892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4E585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9EF48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F1744A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BC8647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F603E8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007D85" w14:textId="77777777" w:rsidR="00411B1A" w:rsidRPr="00BB71D1" w:rsidRDefault="00411B1A">
            <w:pPr>
              <w:jc w:val="center"/>
            </w:pPr>
            <w:r w:rsidRPr="00BB71D1">
              <w:t>-0.14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DC57E6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24C5E1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C832D6" w14:textId="77777777" w:rsidR="00411B1A" w:rsidRPr="00BB71D1" w:rsidRDefault="00411B1A">
            <w:pPr>
              <w:jc w:val="center"/>
            </w:pPr>
            <w:r w:rsidRPr="00BB71D1">
              <w:t>-0.43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531D5F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59AB96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3F26B1C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1C1EE5B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E218D0" w14:textId="77777777" w:rsidR="00411B1A" w:rsidRPr="00BB71D1" w:rsidRDefault="00411B1A">
            <w:pPr>
              <w:jc w:val="center"/>
            </w:pPr>
            <w:r w:rsidRPr="00BB71D1">
              <w:t>-0.17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DEB1DC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5A3E02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099A95" w14:textId="77777777" w:rsidR="00411B1A" w:rsidRPr="00BB71D1" w:rsidRDefault="00411B1A">
            <w:pPr>
              <w:jc w:val="center"/>
            </w:pPr>
            <w:r w:rsidRPr="00BB71D1">
              <w:t>-0.42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7C2763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6FFD1F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4ED62B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7E9F84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BA79B2" w14:textId="77777777" w:rsidR="00411B1A" w:rsidRPr="00BB71D1" w:rsidRDefault="00411B1A">
            <w:pPr>
              <w:jc w:val="center"/>
            </w:pPr>
            <w:r w:rsidRPr="00BB71D1">
              <w:t>-0.59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DB8D55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C9F6D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0F1414" w14:textId="77777777" w:rsidR="00411B1A" w:rsidRPr="00BB71D1" w:rsidRDefault="00411B1A">
            <w:pPr>
              <w:jc w:val="center"/>
            </w:pPr>
            <w:r w:rsidRPr="00BB71D1">
              <w:t>-0.88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824724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FEFFDE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32FE85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1F1A6E2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9BE4BF" w14:textId="77777777" w:rsidR="00411B1A" w:rsidRPr="00BB71D1" w:rsidRDefault="00411B1A">
            <w:pPr>
              <w:jc w:val="center"/>
            </w:pPr>
            <w:r w:rsidRPr="00BB71D1">
              <w:t>-0.81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A35983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ADE68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71D77B" w14:textId="77777777" w:rsidR="00411B1A" w:rsidRPr="00BB71D1" w:rsidRDefault="00411B1A">
            <w:pPr>
              <w:jc w:val="center"/>
            </w:pPr>
            <w:r w:rsidRPr="00BB71D1">
              <w:t>-1.10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646EFC" w14:textId="77777777" w:rsidR="00411B1A" w:rsidRPr="00BB71D1" w:rsidRDefault="00411B1A">
            <w:pPr>
              <w:jc w:val="center"/>
            </w:pPr>
            <w:r w:rsidRPr="00BB71D1">
              <w:t>-0.53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A02A99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98880D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FF1CC3E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35308E" w14:textId="77777777" w:rsidR="00411B1A" w:rsidRPr="00BB71D1" w:rsidRDefault="00411B1A">
            <w:pPr>
              <w:jc w:val="center"/>
            </w:pPr>
            <w:r w:rsidRPr="00BB71D1">
              <w:t>-1.21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947CC0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8277F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410AA3" w14:textId="77777777" w:rsidR="00411B1A" w:rsidRPr="00BB71D1" w:rsidRDefault="00411B1A">
            <w:pPr>
              <w:jc w:val="center"/>
            </w:pPr>
            <w:r w:rsidRPr="00BB71D1">
              <w:t>-1.52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41C2C3" w14:textId="77777777" w:rsidR="00411B1A" w:rsidRPr="00BB71D1" w:rsidRDefault="00411B1A">
            <w:pPr>
              <w:jc w:val="center"/>
            </w:pPr>
            <w:r w:rsidRPr="00BB71D1">
              <w:t>-0.89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BD9B1D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C27D3E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C28135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E39955" w14:textId="77777777" w:rsidR="00411B1A" w:rsidRPr="00BB71D1" w:rsidRDefault="00411B1A">
            <w:pPr>
              <w:jc w:val="center"/>
            </w:pPr>
            <w:r w:rsidRPr="00BB71D1">
              <w:t>-2.16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7E2BDE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65C34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008C1F" w14:textId="77777777" w:rsidR="00411B1A" w:rsidRPr="00BB71D1" w:rsidRDefault="00411B1A">
            <w:pPr>
              <w:jc w:val="center"/>
            </w:pPr>
            <w:r w:rsidRPr="00BB71D1">
              <w:t>-2.46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0C769A" w14:textId="77777777" w:rsidR="00411B1A" w:rsidRPr="00BB71D1" w:rsidRDefault="00411B1A">
            <w:pPr>
              <w:jc w:val="center"/>
            </w:pPr>
            <w:r w:rsidRPr="00BB71D1">
              <w:t>-1.86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52EB6C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FF288C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F9214F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7F85C1" w14:textId="77777777" w:rsidR="00411B1A" w:rsidRPr="00BB71D1" w:rsidRDefault="00411B1A">
            <w:pPr>
              <w:jc w:val="center"/>
            </w:pPr>
            <w:r w:rsidRPr="00BB71D1">
              <w:t>-2.68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3AFD7A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1B0C4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B313A0" w14:textId="77777777" w:rsidR="00411B1A" w:rsidRPr="00BB71D1" w:rsidRDefault="00411B1A">
            <w:pPr>
              <w:jc w:val="center"/>
            </w:pPr>
            <w:r w:rsidRPr="00BB71D1">
              <w:t>-3.30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04C96C" w14:textId="77777777" w:rsidR="00411B1A" w:rsidRPr="00BB71D1" w:rsidRDefault="00411B1A">
            <w:pPr>
              <w:jc w:val="center"/>
            </w:pPr>
            <w:r w:rsidRPr="00BB71D1">
              <w:t>-2.05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6B02E7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5A3A1F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6763180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55FB5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979AD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1CBF7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EB08E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C0A43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0688AD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7C0A1D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1885EBC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A73761" w14:textId="77777777" w:rsidR="00411B1A" w:rsidRPr="00BB71D1" w:rsidRDefault="00411B1A">
            <w:pPr>
              <w:jc w:val="center"/>
            </w:pPr>
            <w:r w:rsidRPr="00BB71D1">
              <w:t>-0.27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043911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0DF6D4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C2D897" w14:textId="77777777" w:rsidR="00411B1A" w:rsidRPr="00BB71D1" w:rsidRDefault="00411B1A">
            <w:pPr>
              <w:jc w:val="center"/>
            </w:pPr>
            <w:r w:rsidRPr="00BB71D1">
              <w:t>-0.72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FBEDD2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CDF90BE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</w:tr>
      <w:tr w:rsidR="00411B1A" w:rsidRPr="00BB71D1" w14:paraId="719DC6F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0C8BC6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5ACAE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27AF1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74691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F11EA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31D17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E3CE80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91D5F5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CE769BE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D080DA" w14:textId="77777777" w:rsidR="00411B1A" w:rsidRPr="00BB71D1" w:rsidRDefault="00411B1A">
            <w:pPr>
              <w:jc w:val="center"/>
            </w:pPr>
            <w:r w:rsidRPr="00BB71D1">
              <w:t>-0.09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EC1B70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E57546" w14:textId="77777777" w:rsidR="00411B1A" w:rsidRPr="00BB71D1" w:rsidRDefault="00411B1A">
            <w:pPr>
              <w:jc w:val="center"/>
            </w:pPr>
            <w:r w:rsidRPr="00BB71D1">
              <w:t>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D0D33F" w14:textId="77777777" w:rsidR="00411B1A" w:rsidRPr="00BB71D1" w:rsidRDefault="00411B1A">
            <w:pPr>
              <w:jc w:val="center"/>
            </w:pPr>
            <w:r w:rsidRPr="00BB71D1">
              <w:t>-0.49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450968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F869560" w14:textId="77777777" w:rsidR="00411B1A" w:rsidRPr="00BB71D1" w:rsidRDefault="00411B1A">
            <w:pPr>
              <w:jc w:val="center"/>
            </w:pPr>
            <w:r w:rsidRPr="00BB71D1">
              <w:t>0.65</w:t>
            </w:r>
          </w:p>
        </w:tc>
      </w:tr>
      <w:tr w:rsidR="00411B1A" w:rsidRPr="00BB71D1" w14:paraId="7E961F0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6E0444E" w14:textId="77777777" w:rsidR="00411B1A" w:rsidRPr="00BB71D1" w:rsidRDefault="00411B1A">
            <w:r w:rsidRPr="00BB71D1">
              <w:t>Childhood Religion (Ref: Judaism)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A9562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5AECB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37D41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D0454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FDB2B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BE0A1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BFD721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031F197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0E0CC9" w14:textId="77777777" w:rsidR="00411B1A" w:rsidRPr="00BB71D1" w:rsidRDefault="00411B1A">
            <w:pPr>
              <w:jc w:val="center"/>
            </w:pPr>
            <w:r w:rsidRPr="00BB71D1">
              <w:t>-0.30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0D808A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092259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777FAF" w14:textId="77777777" w:rsidR="00411B1A" w:rsidRPr="00BB71D1" w:rsidRDefault="00411B1A">
            <w:pPr>
              <w:jc w:val="center"/>
            </w:pPr>
            <w:r w:rsidRPr="00BB71D1">
              <w:t>-1.05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6A1DC4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0049CBB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</w:tr>
      <w:tr w:rsidR="00411B1A" w:rsidRPr="00BB71D1" w14:paraId="0918041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50E08F6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7AA6B4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59F8FD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B20B8D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7213FD" w14:textId="77777777" w:rsidR="00411B1A" w:rsidRPr="00BB71D1" w:rsidRDefault="00411B1A">
            <w:pPr>
              <w:jc w:val="center"/>
            </w:pPr>
            <w:r w:rsidRPr="00BB71D1">
              <w:t>-0.34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759CBC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B0AD19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25799B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960FB6E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9AA37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7D293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A4581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D51EA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070ACC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6360B2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5C78BA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B199CA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65A1B7" w14:textId="77777777" w:rsidR="00411B1A" w:rsidRPr="00BB71D1" w:rsidRDefault="00411B1A">
            <w:pPr>
              <w:jc w:val="center"/>
            </w:pPr>
            <w:r w:rsidRPr="00BB71D1">
              <w:t>-0.18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F9C052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53F7A2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4FE6A1" w14:textId="77777777" w:rsidR="00411B1A" w:rsidRPr="00BB71D1" w:rsidRDefault="00411B1A">
            <w:pPr>
              <w:jc w:val="center"/>
            </w:pPr>
            <w:r w:rsidRPr="00BB71D1">
              <w:t>-0.86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4F9418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DF11BE3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</w:tr>
    </w:tbl>
    <w:p w14:paraId="1345B514" w14:textId="77777777" w:rsidR="00411B1A" w:rsidRPr="00BB71D1" w:rsidRDefault="00411B1A"/>
    <w:p w14:paraId="1D13BCCB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26" w:name="_Toc216287514"/>
    </w:p>
    <w:p w14:paraId="74407C35" w14:textId="080FC597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9c: E-Values and E-Value Limits for the Coefficients Shown in </w:t>
      </w:r>
      <w:r>
        <w:t>Table S</w:t>
      </w:r>
      <w:r w:rsidR="00411B1A" w:rsidRPr="00BB71D1">
        <w:t>9b (Israel)</w:t>
      </w:r>
      <w:bookmarkEnd w:id="2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90"/>
        <w:gridCol w:w="1131"/>
        <w:gridCol w:w="1131"/>
      </w:tblGrid>
      <w:tr w:rsidR="00411B1A" w:rsidRPr="00BB71D1" w14:paraId="7989B98D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8E9E314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FB970C5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8283518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512E90BF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3A03C47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535328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4E1455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E0DC07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273BD51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327C4E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D798C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3AE74C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09EA1AD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AD460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63A49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C51C09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6C1A431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C4DFB7" w14:textId="77777777" w:rsidR="00411B1A" w:rsidRPr="00BB71D1" w:rsidRDefault="00411B1A">
            <w:pPr>
              <w:jc w:val="center"/>
            </w:pPr>
            <w:r w:rsidRPr="00BB71D1">
              <w:t>1.10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C7493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30BAAE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563E5D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A36A0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26515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186482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1A77AFD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26226A" w14:textId="77777777" w:rsidR="00411B1A" w:rsidRPr="00BB71D1" w:rsidRDefault="00411B1A">
            <w:pPr>
              <w:jc w:val="center"/>
            </w:pPr>
            <w:r w:rsidRPr="00BB71D1">
              <w:t>1.30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03029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7AA022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78A9A9E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5A7DCE" w14:textId="77777777" w:rsidR="00411B1A" w:rsidRPr="00BB71D1" w:rsidRDefault="00411B1A">
            <w:pPr>
              <w:jc w:val="center"/>
            </w:pPr>
            <w:r w:rsidRPr="00BB71D1">
              <w:t>1.89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9942F1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</w:tr>
      <w:tr w:rsidR="00411B1A" w:rsidRPr="00BB71D1" w14:paraId="2D6E1E6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223E09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B28FE6" w14:textId="77777777" w:rsidR="00411B1A" w:rsidRPr="00BB71D1" w:rsidRDefault="00411B1A">
            <w:pPr>
              <w:jc w:val="center"/>
            </w:pPr>
            <w:r w:rsidRPr="00BB71D1">
              <w:t>1.32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473FF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5496DB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49050CB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78689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524C6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A0DEDC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D0414EB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A38817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A892A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2E6693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367A31D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E975BC" w14:textId="77777777" w:rsidR="00411B1A" w:rsidRPr="00BB71D1" w:rsidRDefault="00411B1A">
            <w:pPr>
              <w:jc w:val="center"/>
            </w:pPr>
            <w:r w:rsidRPr="00BB71D1">
              <w:t>1.11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56A43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C7C2C1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C5EFBEF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F3C5F6" w14:textId="77777777" w:rsidR="00411B1A" w:rsidRPr="00BB71D1" w:rsidRDefault="00411B1A">
            <w:pPr>
              <w:jc w:val="center"/>
            </w:pPr>
            <w:r w:rsidRPr="00BB71D1">
              <w:t>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FE227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816B8A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2B4E6BF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04E62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FF66C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077FEF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B5FE9B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F585C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192A4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658D2D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7C6E3F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9E22A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A5451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1A053D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89D0DCC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270B7A" w14:textId="77777777" w:rsidR="00411B1A" w:rsidRPr="00BB71D1" w:rsidRDefault="00411B1A">
            <w:pPr>
              <w:jc w:val="center"/>
            </w:pPr>
            <w:r w:rsidRPr="00BB71D1">
              <w:t>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EFFBEB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</w:tr>
      <w:tr w:rsidR="00411B1A" w:rsidRPr="00BB71D1" w14:paraId="085ADF7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EBD4768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6934A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14C1C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5D9E56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13B887D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EFD5FE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F115B1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</w:tr>
      <w:tr w:rsidR="00411B1A" w:rsidRPr="00BB71D1" w14:paraId="2FCD729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3430399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EDFA99" w14:textId="77777777" w:rsidR="00411B1A" w:rsidRPr="00BB71D1" w:rsidRDefault="00411B1A">
            <w:pPr>
              <w:jc w:val="center"/>
            </w:pPr>
            <w:r w:rsidRPr="00BB71D1">
              <w:t>1.57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B37647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</w:tr>
      <w:tr w:rsidR="00411B1A" w:rsidRPr="00BB71D1" w14:paraId="2BA80B1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B0C006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C38B7B" w14:textId="77777777" w:rsidR="00411B1A" w:rsidRPr="00BB71D1" w:rsidRDefault="00411B1A">
            <w:pPr>
              <w:jc w:val="center"/>
            </w:pPr>
            <w:r w:rsidRPr="00BB71D1">
              <w:t>1.54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CADDB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6EE705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8BD92B8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B28D3C" w14:textId="77777777" w:rsidR="00411B1A" w:rsidRPr="00BB71D1" w:rsidRDefault="00411B1A">
            <w:pPr>
              <w:jc w:val="center"/>
            </w:pPr>
            <w:r w:rsidRPr="00BB71D1">
              <w:t>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E1225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4FFBDD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59920E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44D6A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EB03D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7C5BC7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2223C9E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7C41A1" w14:textId="77777777" w:rsidR="00411B1A" w:rsidRPr="00BB71D1" w:rsidRDefault="00411B1A">
            <w:pPr>
              <w:jc w:val="center"/>
            </w:pPr>
            <w:r w:rsidRPr="00BB71D1">
              <w:t>1.40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EE9B39" w14:textId="77777777" w:rsidR="00411B1A" w:rsidRPr="00BB71D1" w:rsidRDefault="00411B1A">
            <w:pPr>
              <w:jc w:val="center"/>
            </w:pPr>
            <w:r w:rsidRPr="00BB71D1">
              <w:t>1.12</w:t>
            </w:r>
          </w:p>
        </w:tc>
      </w:tr>
      <w:tr w:rsidR="00411B1A" w:rsidRPr="00BB71D1" w14:paraId="4E869EA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DBE423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CC1AD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2F456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734A47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81D194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51CADF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E0980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EF2C56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9699B1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92C5B5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B7A99D" w14:textId="77777777" w:rsidR="00411B1A" w:rsidRPr="00BB71D1" w:rsidRDefault="00411B1A">
            <w:pPr>
              <w:jc w:val="center"/>
            </w:pPr>
            <w:r w:rsidRPr="00BB71D1">
              <w:t>1.10</w:t>
            </w:r>
          </w:p>
        </w:tc>
      </w:tr>
      <w:tr w:rsidR="00411B1A" w:rsidRPr="00BB71D1" w14:paraId="6662CE3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28CB4D2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01CE68" w14:textId="77777777" w:rsidR="00411B1A" w:rsidRPr="00BB71D1" w:rsidRDefault="00411B1A">
            <w:pPr>
              <w:jc w:val="center"/>
            </w:pPr>
            <w:r w:rsidRPr="00BB71D1">
              <w:t>1.22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5837D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CC7166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8E7DD4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7E2A6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2D529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24723F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B3E880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EB6A57" w14:textId="77777777" w:rsidR="00411B1A" w:rsidRPr="00BB71D1" w:rsidRDefault="00411B1A">
            <w:pPr>
              <w:jc w:val="center"/>
            </w:pPr>
            <w:r w:rsidRPr="00BB71D1">
              <w:t>1.47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5B5E8C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</w:tr>
      <w:tr w:rsidR="00411B1A" w:rsidRPr="00BB71D1" w14:paraId="5DCD2CA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E3C4F97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C633E9" w14:textId="77777777" w:rsidR="00411B1A" w:rsidRPr="00BB71D1" w:rsidRDefault="00411B1A">
            <w:pPr>
              <w:jc w:val="center"/>
            </w:pPr>
            <w:r w:rsidRPr="00BB71D1">
              <w:t>2.61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C26C9B" w14:textId="77777777" w:rsidR="00411B1A" w:rsidRPr="00BB71D1" w:rsidRDefault="00411B1A">
            <w:pPr>
              <w:jc w:val="center"/>
            </w:pPr>
            <w:r w:rsidRPr="00BB71D1">
              <w:t>2.10</w:t>
            </w:r>
          </w:p>
        </w:tc>
      </w:tr>
      <w:tr w:rsidR="00411B1A" w:rsidRPr="00BB71D1" w14:paraId="322342F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33610C7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2E788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D2FC3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0406EE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CCEE47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DDC687" w14:textId="77777777" w:rsidR="00411B1A" w:rsidRPr="00BB71D1" w:rsidRDefault="00411B1A">
            <w:pPr>
              <w:jc w:val="center"/>
            </w:pPr>
            <w:r w:rsidRPr="00BB71D1">
              <w:t>1.27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15ED6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4D1961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2EAF3B4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93EFD2" w14:textId="77777777" w:rsidR="00411B1A" w:rsidRPr="00BB71D1" w:rsidRDefault="00411B1A">
            <w:pPr>
              <w:jc w:val="center"/>
            </w:pPr>
            <w:r w:rsidRPr="00BB71D1">
              <w:t>1.30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64244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1AC00D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777840F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122AE2" w14:textId="77777777" w:rsidR="00411B1A" w:rsidRPr="00BB71D1" w:rsidRDefault="00411B1A">
            <w:pPr>
              <w:jc w:val="center"/>
            </w:pPr>
            <w:r w:rsidRPr="00BB71D1">
              <w:t>1.71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040E79" w14:textId="77777777" w:rsidR="00411B1A" w:rsidRPr="00BB71D1" w:rsidRDefault="00411B1A">
            <w:pPr>
              <w:jc w:val="center"/>
            </w:pPr>
            <w:r w:rsidRPr="00BB71D1">
              <w:t>1.44</w:t>
            </w:r>
          </w:p>
        </w:tc>
      </w:tr>
      <w:tr w:rsidR="00411B1A" w:rsidRPr="00BB71D1" w14:paraId="7E79C90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EA9EE03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1CA6C1" w14:textId="77777777" w:rsidR="00411B1A" w:rsidRPr="00BB71D1" w:rsidRDefault="00411B1A">
            <w:pPr>
              <w:jc w:val="center"/>
            </w:pPr>
            <w:r w:rsidRPr="00BB71D1">
              <w:t>1.92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3626C1" w14:textId="77777777" w:rsidR="00411B1A" w:rsidRPr="00BB71D1" w:rsidRDefault="00411B1A">
            <w:pPr>
              <w:jc w:val="center"/>
            </w:pPr>
            <w:r w:rsidRPr="00BB71D1">
              <w:t>1.66</w:t>
            </w:r>
          </w:p>
        </w:tc>
      </w:tr>
      <w:tr w:rsidR="00411B1A" w:rsidRPr="00BB71D1" w14:paraId="6B03A03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120EDD4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5095FE" w14:textId="77777777" w:rsidR="00411B1A" w:rsidRPr="00BB71D1" w:rsidRDefault="00411B1A">
            <w:pPr>
              <w:jc w:val="center"/>
            </w:pPr>
            <w:r w:rsidRPr="00BB71D1">
              <w:t>2.31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96D8B0" w14:textId="77777777" w:rsidR="00411B1A" w:rsidRPr="00BB71D1" w:rsidRDefault="00411B1A">
            <w:pPr>
              <w:jc w:val="center"/>
            </w:pPr>
            <w:r w:rsidRPr="00BB71D1">
              <w:t>2.00</w:t>
            </w:r>
          </w:p>
        </w:tc>
      </w:tr>
      <w:tr w:rsidR="00411B1A" w:rsidRPr="00BB71D1" w14:paraId="303AA6D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5274F3B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1742B4" w14:textId="77777777" w:rsidR="00411B1A" w:rsidRPr="00BB71D1" w:rsidRDefault="00411B1A">
            <w:pPr>
              <w:jc w:val="center"/>
            </w:pPr>
            <w:r w:rsidRPr="00BB71D1">
              <w:t>3.41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66DD0B" w14:textId="77777777" w:rsidR="00411B1A" w:rsidRPr="00BB71D1" w:rsidRDefault="00411B1A">
            <w:pPr>
              <w:jc w:val="center"/>
            </w:pPr>
            <w:r w:rsidRPr="00BB71D1">
              <w:t>3.03</w:t>
            </w:r>
          </w:p>
        </w:tc>
      </w:tr>
      <w:tr w:rsidR="00411B1A" w:rsidRPr="00BB71D1" w14:paraId="7BA26DE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51E8621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0C708A" w14:textId="77777777" w:rsidR="00411B1A" w:rsidRPr="00BB71D1" w:rsidRDefault="00411B1A">
            <w:pPr>
              <w:jc w:val="center"/>
            </w:pPr>
            <w:r w:rsidRPr="00BB71D1">
              <w:t>4.15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461BB9" w14:textId="77777777" w:rsidR="00411B1A" w:rsidRPr="00BB71D1" w:rsidRDefault="00411B1A">
            <w:pPr>
              <w:jc w:val="center"/>
            </w:pPr>
            <w:r w:rsidRPr="00BB71D1">
              <w:t>3.28</w:t>
            </w:r>
          </w:p>
        </w:tc>
      </w:tr>
      <w:tr w:rsidR="00411B1A" w:rsidRPr="00BB71D1" w14:paraId="55B0D4E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15E63AD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229EF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394FA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EDCDF2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E3FCFA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6CEDF7" w14:textId="77777777" w:rsidR="00411B1A" w:rsidRPr="00BB71D1" w:rsidRDefault="00411B1A">
            <w:pPr>
              <w:jc w:val="center"/>
            </w:pPr>
            <w:r w:rsidRPr="00BB71D1">
              <w:t>1.40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F2135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4B1A59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68A564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9DD43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E2B7C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20CDA1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2B3AB8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789829" w14:textId="77777777" w:rsidR="00411B1A" w:rsidRPr="00BB71D1" w:rsidRDefault="00411B1A">
            <w:pPr>
              <w:jc w:val="center"/>
            </w:pPr>
            <w:r w:rsidRPr="00BB71D1"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72254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DFFCBD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17F1F6" w14:textId="77777777" w:rsidR="00411B1A" w:rsidRPr="00BB71D1" w:rsidRDefault="00411B1A">
            <w:r w:rsidRPr="00BB71D1">
              <w:t>Childhood Religion (Ref: Judaism)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AA2E0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B49D3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26C739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93C3C9D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EE4BBF" w14:textId="77777777" w:rsidR="00411B1A" w:rsidRPr="00BB71D1" w:rsidRDefault="00411B1A">
            <w:pPr>
              <w:jc w:val="center"/>
            </w:pPr>
            <w:r w:rsidRPr="00BB71D1">
              <w:t>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DCA9D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F2964F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9A9969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FBFDCD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449C3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E59EA4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21304C4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AA8D0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F1E7E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01E83F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7D4E2E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2D10E1" w14:textId="77777777" w:rsidR="00411B1A" w:rsidRPr="00BB71D1" w:rsidRDefault="00411B1A">
            <w:pPr>
              <w:jc w:val="center"/>
            </w:pPr>
            <w:r w:rsidRPr="00BB71D1">
              <w:t>1.31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ED5D3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</w:tbl>
    <w:p w14:paraId="4DB8706B" w14:textId="77777777" w:rsidR="00411B1A" w:rsidRPr="00BB71D1" w:rsidRDefault="00411B1A"/>
    <w:p w14:paraId="193E8AEB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27" w:name="_Toc216287515"/>
    </w:p>
    <w:p w14:paraId="37BD97BB" w14:textId="12F266E3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10a: Nationally-Representative Descriptive Statistics of the Observed Sample (Japan)</w:t>
      </w:r>
      <w:bookmarkEnd w:id="2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65F8AD14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F72B91F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F34D272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87A46BD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624494B5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014D21A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9CCF04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629F26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2416CA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09CE4C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3C450E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31DEE9" w14:textId="77777777" w:rsidR="00411B1A" w:rsidRPr="00BB71D1" w:rsidRDefault="00411B1A">
            <w:pPr>
              <w:jc w:val="center"/>
            </w:pPr>
            <w:r w:rsidRPr="00BB71D1">
              <w:t>5630</w:t>
            </w:r>
          </w:p>
        </w:tc>
      </w:tr>
      <w:tr w:rsidR="00411B1A" w:rsidRPr="00BB71D1" w14:paraId="574C87A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2F244F8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4CB310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7E45E8" w14:textId="77777777" w:rsidR="00411B1A" w:rsidRPr="00BB71D1" w:rsidRDefault="00411B1A">
            <w:pPr>
              <w:jc w:val="center"/>
            </w:pPr>
            <w:r w:rsidRPr="00BB71D1">
              <w:t>9461</w:t>
            </w:r>
          </w:p>
        </w:tc>
      </w:tr>
      <w:tr w:rsidR="00411B1A" w:rsidRPr="00BB71D1" w14:paraId="76A9648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DFC2E17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80F2D6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F0C458" w14:textId="77777777" w:rsidR="00411B1A" w:rsidRPr="00BB71D1" w:rsidRDefault="00411B1A">
            <w:pPr>
              <w:jc w:val="center"/>
            </w:pPr>
            <w:r w:rsidRPr="00BB71D1">
              <w:t>2750</w:t>
            </w:r>
          </w:p>
        </w:tc>
      </w:tr>
      <w:tr w:rsidR="00411B1A" w:rsidRPr="00BB71D1" w14:paraId="72D7695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831D02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FCC0F3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830158" w14:textId="77777777" w:rsidR="00411B1A" w:rsidRPr="00BB71D1" w:rsidRDefault="00411B1A">
            <w:pPr>
              <w:jc w:val="center"/>
            </w:pPr>
            <w:r w:rsidRPr="00BB71D1">
              <w:t>799</w:t>
            </w:r>
          </w:p>
        </w:tc>
      </w:tr>
      <w:tr w:rsidR="00411B1A" w:rsidRPr="00BB71D1" w14:paraId="1749216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F1A079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A628AE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739C8A" w14:textId="77777777" w:rsidR="00411B1A" w:rsidRPr="00BB71D1" w:rsidRDefault="00411B1A">
            <w:pPr>
              <w:jc w:val="center"/>
            </w:pPr>
            <w:r w:rsidRPr="00BB71D1">
              <w:t>1838</w:t>
            </w:r>
          </w:p>
        </w:tc>
      </w:tr>
      <w:tr w:rsidR="00411B1A" w:rsidRPr="00BB71D1" w14:paraId="7ED3286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92C93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3D9B7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831540" w14:textId="77777777" w:rsidR="00411B1A" w:rsidRPr="00BB71D1" w:rsidRDefault="00411B1A">
            <w:pPr>
              <w:jc w:val="center"/>
            </w:pPr>
            <w:r w:rsidRPr="00BB71D1">
              <w:t>66</w:t>
            </w:r>
          </w:p>
        </w:tc>
      </w:tr>
      <w:tr w:rsidR="00411B1A" w:rsidRPr="00BB71D1" w14:paraId="4488087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5C2677E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08FF5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38EA7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72F0CA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B87A6B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3D2A86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950D60" w14:textId="77777777" w:rsidR="00411B1A" w:rsidRPr="00BB71D1" w:rsidRDefault="00411B1A">
            <w:pPr>
              <w:jc w:val="center"/>
            </w:pPr>
            <w:r w:rsidRPr="00BB71D1">
              <w:t>4156</w:t>
            </w:r>
          </w:p>
        </w:tc>
      </w:tr>
      <w:tr w:rsidR="00411B1A" w:rsidRPr="00BB71D1" w14:paraId="3C75493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304D7A8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D206F9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62481D" w14:textId="77777777" w:rsidR="00411B1A" w:rsidRPr="00BB71D1" w:rsidRDefault="00411B1A">
            <w:pPr>
              <w:jc w:val="center"/>
            </w:pPr>
            <w:r w:rsidRPr="00BB71D1">
              <w:t>9081</w:t>
            </w:r>
          </w:p>
        </w:tc>
      </w:tr>
      <w:tr w:rsidR="00411B1A" w:rsidRPr="00BB71D1" w14:paraId="419F0F9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A86A429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54A94A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EF410B" w14:textId="77777777" w:rsidR="00411B1A" w:rsidRPr="00BB71D1" w:rsidRDefault="00411B1A">
            <w:pPr>
              <w:jc w:val="center"/>
            </w:pPr>
            <w:r w:rsidRPr="00BB71D1">
              <w:t>3446</w:t>
            </w:r>
          </w:p>
        </w:tc>
      </w:tr>
      <w:tr w:rsidR="00411B1A" w:rsidRPr="00BB71D1" w14:paraId="38600B1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25464F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06F840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6E87E3" w14:textId="77777777" w:rsidR="00411B1A" w:rsidRPr="00BB71D1" w:rsidRDefault="00411B1A">
            <w:pPr>
              <w:jc w:val="center"/>
            </w:pPr>
            <w:r w:rsidRPr="00BB71D1">
              <w:t>1223</w:t>
            </w:r>
          </w:p>
        </w:tc>
      </w:tr>
      <w:tr w:rsidR="00411B1A" w:rsidRPr="00BB71D1" w14:paraId="1234353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968CD5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A59D8C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99D959" w14:textId="77777777" w:rsidR="00411B1A" w:rsidRPr="00BB71D1" w:rsidRDefault="00411B1A">
            <w:pPr>
              <w:jc w:val="center"/>
            </w:pPr>
            <w:r w:rsidRPr="00BB71D1">
              <w:t>2580</w:t>
            </w:r>
          </w:p>
        </w:tc>
      </w:tr>
      <w:tr w:rsidR="00411B1A" w:rsidRPr="00BB71D1" w14:paraId="5F223EE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E9C7C1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A13C5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948795" w14:textId="77777777" w:rsidR="00411B1A" w:rsidRPr="00BB71D1" w:rsidRDefault="00411B1A">
            <w:pPr>
              <w:jc w:val="center"/>
            </w:pPr>
            <w:r w:rsidRPr="00BB71D1">
              <w:t>57</w:t>
            </w:r>
          </w:p>
        </w:tc>
      </w:tr>
      <w:tr w:rsidR="00411B1A" w:rsidRPr="00BB71D1" w14:paraId="76D30F5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D3698D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850CF5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4ED87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BCB2C4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9FF7836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B364BD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2C9E8C" w14:textId="77777777" w:rsidR="00411B1A" w:rsidRPr="00BB71D1" w:rsidRDefault="00411B1A">
            <w:pPr>
              <w:jc w:val="center"/>
            </w:pPr>
            <w:r w:rsidRPr="00BB71D1">
              <w:t>17713</w:t>
            </w:r>
          </w:p>
        </w:tc>
      </w:tr>
      <w:tr w:rsidR="00411B1A" w:rsidRPr="00BB71D1" w14:paraId="41AB6CA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C6FCF87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795F90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53D1FC" w14:textId="77777777" w:rsidR="00411B1A" w:rsidRPr="00BB71D1" w:rsidRDefault="00411B1A">
            <w:pPr>
              <w:jc w:val="center"/>
            </w:pPr>
            <w:r w:rsidRPr="00BB71D1">
              <w:t>1127</w:t>
            </w:r>
          </w:p>
        </w:tc>
      </w:tr>
      <w:tr w:rsidR="00411B1A" w:rsidRPr="00BB71D1" w14:paraId="7EF11D7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739CFB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65A2C04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575F55" w14:textId="77777777" w:rsidR="00411B1A" w:rsidRPr="00BB71D1" w:rsidRDefault="00411B1A">
            <w:pPr>
              <w:jc w:val="center"/>
            </w:pPr>
            <w:r w:rsidRPr="00BB71D1">
              <w:t>591</w:t>
            </w:r>
          </w:p>
        </w:tc>
      </w:tr>
      <w:tr w:rsidR="00411B1A" w:rsidRPr="00BB71D1" w14:paraId="62ED7D5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304330E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2744E0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8A2656" w14:textId="77777777" w:rsidR="00411B1A" w:rsidRPr="00BB71D1" w:rsidRDefault="00411B1A">
            <w:pPr>
              <w:jc w:val="center"/>
            </w:pPr>
            <w:r w:rsidRPr="00BB71D1">
              <w:t>754</w:t>
            </w:r>
          </w:p>
        </w:tc>
      </w:tr>
      <w:tr w:rsidR="00411B1A" w:rsidRPr="00BB71D1" w14:paraId="1F5E595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EF6DF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5A8F5F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3B05E8" w14:textId="77777777" w:rsidR="00411B1A" w:rsidRPr="00BB71D1" w:rsidRDefault="00411B1A">
            <w:pPr>
              <w:jc w:val="center"/>
            </w:pPr>
            <w:r w:rsidRPr="00BB71D1">
              <w:t>359</w:t>
            </w:r>
          </w:p>
        </w:tc>
      </w:tr>
      <w:tr w:rsidR="00411B1A" w:rsidRPr="00BB71D1" w14:paraId="0DADBB1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954F92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1A510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A3743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D7F4F3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EF5724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EEEE98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443A59" w14:textId="77777777" w:rsidR="00411B1A" w:rsidRPr="00BB71D1" w:rsidRDefault="00411B1A">
            <w:pPr>
              <w:jc w:val="center"/>
            </w:pPr>
            <w:r w:rsidRPr="00BB71D1">
              <w:t>8320</w:t>
            </w:r>
          </w:p>
        </w:tc>
      </w:tr>
      <w:tr w:rsidR="00411B1A" w:rsidRPr="00BB71D1" w14:paraId="45AB6AD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0E8D28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49F666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7E69BF" w14:textId="77777777" w:rsidR="00411B1A" w:rsidRPr="00BB71D1" w:rsidRDefault="00411B1A">
            <w:pPr>
              <w:jc w:val="center"/>
            </w:pPr>
            <w:r w:rsidRPr="00BB71D1">
              <w:t>8799</w:t>
            </w:r>
          </w:p>
        </w:tc>
      </w:tr>
      <w:tr w:rsidR="00411B1A" w:rsidRPr="00BB71D1" w14:paraId="2277952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2E0CF6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B41587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AAC5EB" w14:textId="77777777" w:rsidR="00411B1A" w:rsidRPr="00BB71D1" w:rsidRDefault="00411B1A">
            <w:pPr>
              <w:jc w:val="center"/>
            </w:pPr>
            <w:r w:rsidRPr="00BB71D1">
              <w:t>2398</w:t>
            </w:r>
          </w:p>
        </w:tc>
      </w:tr>
      <w:tr w:rsidR="00411B1A" w:rsidRPr="00BB71D1" w14:paraId="56B1149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0A299CA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F2CE4C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E1135F" w14:textId="77777777" w:rsidR="00411B1A" w:rsidRPr="00BB71D1" w:rsidRDefault="00411B1A">
            <w:pPr>
              <w:jc w:val="center"/>
            </w:pPr>
            <w:r w:rsidRPr="00BB71D1">
              <w:t>973</w:t>
            </w:r>
          </w:p>
        </w:tc>
      </w:tr>
      <w:tr w:rsidR="00411B1A" w:rsidRPr="00BB71D1" w14:paraId="6F1377C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26F4F5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44048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6E071B" w14:textId="77777777" w:rsidR="00411B1A" w:rsidRPr="00BB71D1" w:rsidRDefault="00411B1A">
            <w:pPr>
              <w:jc w:val="center"/>
            </w:pPr>
            <w:r w:rsidRPr="00BB71D1">
              <w:t>52</w:t>
            </w:r>
          </w:p>
        </w:tc>
      </w:tr>
      <w:tr w:rsidR="00411B1A" w:rsidRPr="00BB71D1" w14:paraId="7D3C662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E675B0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3DD8E6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B6C1F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621878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284B01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D20EA6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88D35F" w14:textId="77777777" w:rsidR="00411B1A" w:rsidRPr="00BB71D1" w:rsidRDefault="00411B1A">
            <w:pPr>
              <w:jc w:val="center"/>
            </w:pPr>
            <w:r w:rsidRPr="00BB71D1">
              <w:t>1482</w:t>
            </w:r>
          </w:p>
        </w:tc>
      </w:tr>
      <w:tr w:rsidR="00411B1A" w:rsidRPr="00BB71D1" w14:paraId="74A40CA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F5A1439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C6C40C" w14:textId="77777777" w:rsidR="00411B1A" w:rsidRPr="00BB71D1" w:rsidRDefault="00411B1A">
            <w:pPr>
              <w:jc w:val="center"/>
            </w:pPr>
            <w:r w:rsidRPr="00BB71D1">
              <w:t>0.92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5BC511" w14:textId="77777777" w:rsidR="00411B1A" w:rsidRPr="00BB71D1" w:rsidRDefault="00411B1A">
            <w:pPr>
              <w:jc w:val="center"/>
            </w:pPr>
            <w:r w:rsidRPr="00BB71D1">
              <w:t>18964</w:t>
            </w:r>
          </w:p>
        </w:tc>
      </w:tr>
      <w:tr w:rsidR="00411B1A" w:rsidRPr="00BB71D1" w14:paraId="7EED207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486E0C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68FD7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D19926" w14:textId="77777777" w:rsidR="00411B1A" w:rsidRPr="00BB71D1" w:rsidRDefault="00411B1A">
            <w:pPr>
              <w:jc w:val="center"/>
            </w:pPr>
            <w:r w:rsidRPr="00BB71D1">
              <w:t>96</w:t>
            </w:r>
          </w:p>
        </w:tc>
      </w:tr>
      <w:tr w:rsidR="00411B1A" w:rsidRPr="00BB71D1" w14:paraId="79ECA9A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046BDF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AB2BA5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B6266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85AB89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35D3F3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10C80D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D76C19" w14:textId="77777777" w:rsidR="00411B1A" w:rsidRPr="00BB71D1" w:rsidRDefault="00411B1A">
            <w:pPr>
              <w:jc w:val="center"/>
            </w:pPr>
            <w:r w:rsidRPr="00BB71D1">
              <w:t>1963</w:t>
            </w:r>
          </w:p>
        </w:tc>
      </w:tr>
      <w:tr w:rsidR="00411B1A" w:rsidRPr="00BB71D1" w14:paraId="582915E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68A44B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739B81" w14:textId="77777777" w:rsidR="00411B1A" w:rsidRPr="00BB71D1" w:rsidRDefault="00411B1A">
            <w:pPr>
              <w:jc w:val="center"/>
            </w:pPr>
            <w:r w:rsidRPr="00BB71D1">
              <w:t>0.83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215790" w14:textId="77777777" w:rsidR="00411B1A" w:rsidRPr="00BB71D1" w:rsidRDefault="00411B1A">
            <w:pPr>
              <w:jc w:val="center"/>
            </w:pPr>
            <w:r w:rsidRPr="00BB71D1">
              <w:t>17136</w:t>
            </w:r>
          </w:p>
        </w:tc>
      </w:tr>
      <w:tr w:rsidR="00411B1A" w:rsidRPr="00BB71D1" w14:paraId="63B27D4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B3998DB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A9D8E9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F323D5" w14:textId="77777777" w:rsidR="00411B1A" w:rsidRPr="00BB71D1" w:rsidRDefault="00411B1A">
            <w:pPr>
              <w:jc w:val="center"/>
            </w:pPr>
            <w:r w:rsidRPr="00BB71D1">
              <w:t>1402</w:t>
            </w:r>
          </w:p>
        </w:tc>
      </w:tr>
      <w:tr w:rsidR="00411B1A" w:rsidRPr="00BB71D1" w14:paraId="14D2079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7C8034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4F375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09CB88" w14:textId="77777777" w:rsidR="00411B1A" w:rsidRPr="00BB71D1" w:rsidRDefault="00411B1A">
            <w:pPr>
              <w:jc w:val="center"/>
            </w:pPr>
            <w:r w:rsidRPr="00BB71D1">
              <w:t>42</w:t>
            </w:r>
          </w:p>
        </w:tc>
      </w:tr>
      <w:tr w:rsidR="00411B1A" w:rsidRPr="00BB71D1" w14:paraId="06A6B4D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79BD8A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692BE0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C51AE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2BD160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4736AAD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D043E5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C961E3" w14:textId="77777777" w:rsidR="00411B1A" w:rsidRPr="00BB71D1" w:rsidRDefault="00411B1A">
            <w:pPr>
              <w:jc w:val="center"/>
            </w:pPr>
            <w:r w:rsidRPr="00BB71D1">
              <w:t>2711</w:t>
            </w:r>
          </w:p>
        </w:tc>
      </w:tr>
      <w:tr w:rsidR="00411B1A" w:rsidRPr="00BB71D1" w14:paraId="437BF76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041A0F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689EC6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9FC602" w14:textId="77777777" w:rsidR="00411B1A" w:rsidRPr="00BB71D1" w:rsidRDefault="00411B1A">
            <w:pPr>
              <w:jc w:val="center"/>
            </w:pPr>
            <w:r w:rsidRPr="00BB71D1">
              <w:t>7106</w:t>
            </w:r>
          </w:p>
        </w:tc>
      </w:tr>
      <w:tr w:rsidR="00411B1A" w:rsidRPr="00BB71D1" w14:paraId="05202D8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5CFA2A9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9FD842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380B8E" w14:textId="77777777" w:rsidR="00411B1A" w:rsidRPr="00BB71D1" w:rsidRDefault="00411B1A">
            <w:pPr>
              <w:jc w:val="center"/>
            </w:pPr>
            <w:r w:rsidRPr="00BB71D1">
              <w:t>6689</w:t>
            </w:r>
          </w:p>
        </w:tc>
      </w:tr>
      <w:tr w:rsidR="00411B1A" w:rsidRPr="00BB71D1" w14:paraId="40ADDC4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E7FD0A3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73DE52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24D937" w14:textId="77777777" w:rsidR="00411B1A" w:rsidRPr="00BB71D1" w:rsidRDefault="00411B1A">
            <w:pPr>
              <w:jc w:val="center"/>
            </w:pPr>
            <w:r w:rsidRPr="00BB71D1">
              <w:t>3199</w:t>
            </w:r>
          </w:p>
        </w:tc>
      </w:tr>
      <w:tr w:rsidR="00411B1A" w:rsidRPr="00BB71D1" w14:paraId="6301379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E7C28A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1F1DEC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CBAEE4" w14:textId="77777777" w:rsidR="00411B1A" w:rsidRPr="00BB71D1" w:rsidRDefault="00411B1A">
            <w:pPr>
              <w:jc w:val="center"/>
            </w:pPr>
            <w:r w:rsidRPr="00BB71D1">
              <w:t>758</w:t>
            </w:r>
          </w:p>
        </w:tc>
      </w:tr>
      <w:tr w:rsidR="00411B1A" w:rsidRPr="00BB71D1" w14:paraId="160D834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BEA91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69E69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C120A1" w14:textId="77777777" w:rsidR="00411B1A" w:rsidRPr="00BB71D1" w:rsidRDefault="00411B1A">
            <w:pPr>
              <w:jc w:val="center"/>
            </w:pPr>
            <w:r w:rsidRPr="00BB71D1">
              <w:t>80</w:t>
            </w:r>
          </w:p>
        </w:tc>
      </w:tr>
      <w:tr w:rsidR="00411B1A" w:rsidRPr="00BB71D1" w14:paraId="7583FB9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F710206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67568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6E60C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6CC0D4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590596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382B06" w14:textId="77777777" w:rsidR="00411B1A" w:rsidRPr="00BB71D1" w:rsidRDefault="00411B1A">
            <w:pPr>
              <w:jc w:val="center"/>
            </w:pPr>
            <w:r w:rsidRPr="00BB71D1">
              <w:t>0.95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D775B9" w14:textId="77777777" w:rsidR="00411B1A" w:rsidRPr="00BB71D1" w:rsidRDefault="00411B1A">
            <w:pPr>
              <w:jc w:val="center"/>
            </w:pPr>
            <w:r w:rsidRPr="00BB71D1">
              <w:t>19548</w:t>
            </w:r>
          </w:p>
        </w:tc>
      </w:tr>
      <w:tr w:rsidR="00411B1A" w:rsidRPr="00BB71D1" w14:paraId="3BF8A92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D272DAB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0FEC22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E2CDA8" w14:textId="77777777" w:rsidR="00411B1A" w:rsidRPr="00BB71D1" w:rsidRDefault="00411B1A">
            <w:pPr>
              <w:jc w:val="center"/>
            </w:pPr>
            <w:r w:rsidRPr="00BB71D1">
              <w:t>158</w:t>
            </w:r>
          </w:p>
        </w:tc>
      </w:tr>
      <w:tr w:rsidR="00411B1A" w:rsidRPr="00BB71D1" w14:paraId="2FCF998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7E389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4D3F75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886675" w14:textId="77777777" w:rsidR="00411B1A" w:rsidRPr="00BB71D1" w:rsidRDefault="00411B1A">
            <w:pPr>
              <w:jc w:val="center"/>
            </w:pPr>
            <w:r w:rsidRPr="00BB71D1">
              <w:t>837</w:t>
            </w:r>
          </w:p>
        </w:tc>
      </w:tr>
      <w:tr w:rsidR="00411B1A" w:rsidRPr="00BB71D1" w14:paraId="56BD73C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42AA96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9719B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C1E6B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628E4D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0F0C42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560297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AE20B0" w14:textId="77777777" w:rsidR="00411B1A" w:rsidRPr="00BB71D1" w:rsidRDefault="00411B1A">
            <w:pPr>
              <w:jc w:val="center"/>
            </w:pPr>
            <w:r w:rsidRPr="00BB71D1">
              <w:t>398</w:t>
            </w:r>
          </w:p>
        </w:tc>
      </w:tr>
      <w:tr w:rsidR="00411B1A" w:rsidRPr="00BB71D1" w14:paraId="10A9ADC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E0E5D3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DDACF0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40527E" w14:textId="77777777" w:rsidR="00411B1A" w:rsidRPr="00BB71D1" w:rsidRDefault="00411B1A">
            <w:pPr>
              <w:jc w:val="center"/>
            </w:pPr>
            <w:r w:rsidRPr="00BB71D1">
              <w:t>883</w:t>
            </w:r>
          </w:p>
        </w:tc>
      </w:tr>
      <w:tr w:rsidR="00411B1A" w:rsidRPr="00BB71D1" w14:paraId="0DABCCD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7C6476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26F369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54D63D" w14:textId="77777777" w:rsidR="00411B1A" w:rsidRPr="00BB71D1" w:rsidRDefault="00411B1A">
            <w:pPr>
              <w:jc w:val="center"/>
            </w:pPr>
            <w:r w:rsidRPr="00BB71D1">
              <w:t>5023</w:t>
            </w:r>
          </w:p>
        </w:tc>
      </w:tr>
      <w:tr w:rsidR="00411B1A" w:rsidRPr="00BB71D1" w14:paraId="358A14B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2DEE094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5A3A47" w14:textId="77777777" w:rsidR="00411B1A" w:rsidRPr="00BB71D1" w:rsidRDefault="00411B1A">
            <w:pPr>
              <w:jc w:val="center"/>
            </w:pPr>
            <w:r w:rsidRPr="00BB71D1">
              <w:t>0.69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7A653A" w14:textId="77777777" w:rsidR="00411B1A" w:rsidRPr="00BB71D1" w:rsidRDefault="00411B1A">
            <w:pPr>
              <w:jc w:val="center"/>
            </w:pPr>
            <w:r w:rsidRPr="00BB71D1">
              <w:t>14117</w:t>
            </w:r>
          </w:p>
        </w:tc>
      </w:tr>
      <w:tr w:rsidR="00411B1A" w:rsidRPr="00BB71D1" w14:paraId="3351F8F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D49CEF5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9546FF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D1951A" w14:textId="77777777" w:rsidR="00411B1A" w:rsidRPr="00BB71D1" w:rsidRDefault="00411B1A">
            <w:pPr>
              <w:jc w:val="center"/>
            </w:pPr>
            <w:r w:rsidRPr="00BB71D1">
              <w:t>123</w:t>
            </w:r>
          </w:p>
        </w:tc>
      </w:tr>
      <w:tr w:rsidR="00411B1A" w:rsidRPr="00BB71D1" w14:paraId="01C4517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C7D7A4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A8A13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3DB7E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DC9BBE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750496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3DD29A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C51BD6" w14:textId="77777777" w:rsidR="00411B1A" w:rsidRPr="00BB71D1" w:rsidRDefault="00411B1A">
            <w:pPr>
              <w:jc w:val="center"/>
            </w:pPr>
            <w:r w:rsidRPr="00BB71D1">
              <w:t>9847</w:t>
            </w:r>
          </w:p>
        </w:tc>
      </w:tr>
      <w:tr w:rsidR="00411B1A" w:rsidRPr="00BB71D1" w14:paraId="0886B9F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3B7579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167EE4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0EEC28" w14:textId="77777777" w:rsidR="00411B1A" w:rsidRPr="00BB71D1" w:rsidRDefault="00411B1A">
            <w:pPr>
              <w:jc w:val="center"/>
            </w:pPr>
            <w:r w:rsidRPr="00BB71D1">
              <w:t>10602</w:t>
            </w:r>
          </w:p>
        </w:tc>
      </w:tr>
      <w:tr w:rsidR="00411B1A" w:rsidRPr="00BB71D1" w14:paraId="5EABFC7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399D143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FDD39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AA9F3E" w14:textId="77777777" w:rsidR="00411B1A" w:rsidRPr="00BB71D1" w:rsidRDefault="00411B1A">
            <w:pPr>
              <w:jc w:val="center"/>
            </w:pPr>
            <w:r w:rsidRPr="00BB71D1">
              <w:t>28</w:t>
            </w:r>
          </w:p>
        </w:tc>
      </w:tr>
      <w:tr w:rsidR="00411B1A" w:rsidRPr="00BB71D1" w14:paraId="340FDAD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0247FE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90830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00C199" w14:textId="77777777" w:rsidR="00411B1A" w:rsidRPr="00BB71D1" w:rsidRDefault="00411B1A">
            <w:pPr>
              <w:jc w:val="center"/>
            </w:pPr>
            <w:r w:rsidRPr="00BB71D1">
              <w:t>66</w:t>
            </w:r>
          </w:p>
        </w:tc>
      </w:tr>
      <w:tr w:rsidR="00411B1A" w:rsidRPr="00BB71D1" w14:paraId="19498FA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F4AE575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51AFA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CCF7C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729F66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18490A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B6E2E4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2B31FF" w14:textId="77777777" w:rsidR="00411B1A" w:rsidRPr="00BB71D1" w:rsidRDefault="00411B1A">
            <w:pPr>
              <w:jc w:val="center"/>
            </w:pPr>
            <w:r w:rsidRPr="00BB71D1">
              <w:t>1589</w:t>
            </w:r>
          </w:p>
        </w:tc>
      </w:tr>
      <w:tr w:rsidR="00411B1A" w:rsidRPr="00BB71D1" w14:paraId="2D165B2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FDF97ED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D44141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D83282" w14:textId="77777777" w:rsidR="00411B1A" w:rsidRPr="00BB71D1" w:rsidRDefault="00411B1A">
            <w:pPr>
              <w:jc w:val="center"/>
            </w:pPr>
            <w:r w:rsidRPr="00BB71D1">
              <w:t>806</w:t>
            </w:r>
          </w:p>
        </w:tc>
      </w:tr>
      <w:tr w:rsidR="00411B1A" w:rsidRPr="00BB71D1" w14:paraId="187EE8D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B49ECB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3CBC99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1BEDCF" w14:textId="77777777" w:rsidR="00411B1A" w:rsidRPr="00BB71D1" w:rsidRDefault="00411B1A">
            <w:pPr>
              <w:jc w:val="center"/>
            </w:pPr>
            <w:r w:rsidRPr="00BB71D1">
              <w:t>2851</w:t>
            </w:r>
          </w:p>
        </w:tc>
      </w:tr>
      <w:tr w:rsidR="00411B1A" w:rsidRPr="00BB71D1" w14:paraId="6A7E0CF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B6E38F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44B6EC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2A4AA2" w14:textId="77777777" w:rsidR="00411B1A" w:rsidRPr="00BB71D1" w:rsidRDefault="00411B1A">
            <w:pPr>
              <w:jc w:val="center"/>
            </w:pPr>
            <w:r w:rsidRPr="00BB71D1">
              <w:t>3363</w:t>
            </w:r>
          </w:p>
        </w:tc>
      </w:tr>
      <w:tr w:rsidR="00411B1A" w:rsidRPr="00BB71D1" w14:paraId="16FD055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C3E042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7F01DD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777CD7" w14:textId="77777777" w:rsidR="00411B1A" w:rsidRPr="00BB71D1" w:rsidRDefault="00411B1A">
            <w:pPr>
              <w:jc w:val="center"/>
            </w:pPr>
            <w:r w:rsidRPr="00BB71D1">
              <w:t>3770</w:t>
            </w:r>
          </w:p>
        </w:tc>
      </w:tr>
      <w:tr w:rsidR="00411B1A" w:rsidRPr="00BB71D1" w14:paraId="25322E3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3C3C902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030DBF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331ED1" w14:textId="77777777" w:rsidR="00411B1A" w:rsidRPr="00BB71D1" w:rsidRDefault="00411B1A">
            <w:pPr>
              <w:jc w:val="center"/>
            </w:pPr>
            <w:r w:rsidRPr="00BB71D1">
              <w:t>4118</w:t>
            </w:r>
          </w:p>
        </w:tc>
      </w:tr>
      <w:tr w:rsidR="00411B1A" w:rsidRPr="00BB71D1" w14:paraId="749A5BE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24ACBC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036237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DBC17A" w14:textId="77777777" w:rsidR="00411B1A" w:rsidRPr="00BB71D1" w:rsidRDefault="00411B1A">
            <w:pPr>
              <w:jc w:val="center"/>
            </w:pPr>
            <w:r w:rsidRPr="00BB71D1">
              <w:t>3554</w:t>
            </w:r>
          </w:p>
        </w:tc>
      </w:tr>
      <w:tr w:rsidR="00411B1A" w:rsidRPr="00BB71D1" w14:paraId="011B3FA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0C5A7E7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C73F3B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D18D02" w14:textId="77777777" w:rsidR="00411B1A" w:rsidRPr="00BB71D1" w:rsidRDefault="00411B1A">
            <w:pPr>
              <w:jc w:val="center"/>
            </w:pPr>
            <w:r w:rsidRPr="00BB71D1">
              <w:t>493</w:t>
            </w:r>
          </w:p>
        </w:tc>
      </w:tr>
      <w:tr w:rsidR="00411B1A" w:rsidRPr="00BB71D1" w14:paraId="57D3840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D65867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E36D4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E4F68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1AE16F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7D125A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35F2AB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AB5A2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D4FEB0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B47759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5354D7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EAAF33" w14:textId="77777777" w:rsidR="00411B1A" w:rsidRPr="00BB71D1" w:rsidRDefault="00411B1A">
            <w:pPr>
              <w:jc w:val="center"/>
            </w:pPr>
            <w:r w:rsidRPr="00BB71D1">
              <w:t>343</w:t>
            </w:r>
          </w:p>
        </w:tc>
      </w:tr>
      <w:tr w:rsidR="00411B1A" w:rsidRPr="00BB71D1" w14:paraId="6EC0918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F75709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D2CDA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289A9E" w14:textId="77777777" w:rsidR="00411B1A" w:rsidRPr="00BB71D1" w:rsidRDefault="00411B1A">
            <w:pPr>
              <w:jc w:val="center"/>
            </w:pPr>
            <w:r w:rsidRPr="00BB71D1">
              <w:t>7</w:t>
            </w:r>
          </w:p>
        </w:tc>
      </w:tr>
      <w:tr w:rsidR="00411B1A" w:rsidRPr="00BB71D1" w14:paraId="3A7F1BB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C9B40EE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16CB7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89834E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18BA158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56B676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A2A030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E82AAD" w14:textId="77777777" w:rsidR="00411B1A" w:rsidRPr="00BB71D1" w:rsidRDefault="00411B1A">
            <w:pPr>
              <w:jc w:val="center"/>
            </w:pPr>
            <w:r w:rsidRPr="00BB71D1">
              <w:t>6536</w:t>
            </w:r>
          </w:p>
        </w:tc>
      </w:tr>
      <w:tr w:rsidR="00411B1A" w:rsidRPr="00BB71D1" w14:paraId="0524127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5D7A37F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A80A5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A279B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D9C3A8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3E5F0F1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593BD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59B5B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236AB9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7EA80F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021ED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6509D2" w14:textId="77777777" w:rsidR="00411B1A" w:rsidRPr="00BB71D1" w:rsidRDefault="00411B1A">
            <w:pPr>
              <w:jc w:val="center"/>
            </w:pPr>
            <w:r w:rsidRPr="00BB71D1">
              <w:t>7</w:t>
            </w:r>
          </w:p>
        </w:tc>
      </w:tr>
      <w:tr w:rsidR="00411B1A" w:rsidRPr="00BB71D1" w14:paraId="62200D4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615B5B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FA7F0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E75E78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51828E2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A9C438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D95C01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AB6D07" w14:textId="77777777" w:rsidR="00411B1A" w:rsidRPr="00BB71D1" w:rsidRDefault="00411B1A">
            <w:pPr>
              <w:jc w:val="center"/>
            </w:pPr>
            <w:r w:rsidRPr="00BB71D1">
              <w:t>382</w:t>
            </w:r>
          </w:p>
        </w:tc>
      </w:tr>
      <w:tr w:rsidR="00411B1A" w:rsidRPr="00BB71D1" w14:paraId="1424777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93EACD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A3674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BE0077" w14:textId="77777777" w:rsidR="00411B1A" w:rsidRPr="00BB71D1" w:rsidRDefault="00411B1A">
            <w:pPr>
              <w:jc w:val="center"/>
            </w:pPr>
            <w:r w:rsidRPr="00BB71D1">
              <w:t>14</w:t>
            </w:r>
          </w:p>
        </w:tc>
      </w:tr>
      <w:tr w:rsidR="00411B1A" w:rsidRPr="00BB71D1" w14:paraId="59012CC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608372C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396CA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097CAF" w14:textId="77777777" w:rsidR="00411B1A" w:rsidRPr="00BB71D1" w:rsidRDefault="00411B1A">
            <w:pPr>
              <w:jc w:val="center"/>
            </w:pPr>
            <w:r w:rsidRPr="00BB71D1">
              <w:t>25</w:t>
            </w:r>
          </w:p>
        </w:tc>
      </w:tr>
      <w:tr w:rsidR="00411B1A" w:rsidRPr="00BB71D1" w14:paraId="6F44AA1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1EA03D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F5F98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71D6A8" w14:textId="77777777" w:rsidR="00411B1A" w:rsidRPr="00BB71D1" w:rsidRDefault="00411B1A">
            <w:pPr>
              <w:jc w:val="center"/>
            </w:pPr>
            <w:r w:rsidRPr="00BB71D1">
              <w:t>13</w:t>
            </w:r>
          </w:p>
        </w:tc>
      </w:tr>
      <w:tr w:rsidR="00411B1A" w:rsidRPr="00BB71D1" w14:paraId="4608D4E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3F3EDB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5B181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B7537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276070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DCFE0E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0B524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5F420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6FF2BC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4F764D6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E45DC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EE74A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95DFA4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403A3A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06AC5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0E8DAE" w14:textId="77777777" w:rsidR="00411B1A" w:rsidRPr="00BB71D1" w:rsidRDefault="00411B1A">
            <w:pPr>
              <w:jc w:val="center"/>
            </w:pPr>
            <w:r w:rsidRPr="00BB71D1">
              <w:t>46</w:t>
            </w:r>
          </w:p>
        </w:tc>
      </w:tr>
      <w:tr w:rsidR="00411B1A" w:rsidRPr="00BB71D1" w14:paraId="2EC492E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557DDEC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E98393" w14:textId="77777777" w:rsidR="00411B1A" w:rsidRPr="00BB71D1" w:rsidRDefault="00411B1A">
            <w:pPr>
              <w:jc w:val="center"/>
            </w:pPr>
            <w:r w:rsidRPr="00BB71D1">
              <w:t>0.63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6953E7" w14:textId="77777777" w:rsidR="00411B1A" w:rsidRPr="00BB71D1" w:rsidRDefault="00411B1A">
            <w:pPr>
              <w:jc w:val="center"/>
            </w:pPr>
            <w:r w:rsidRPr="00BB71D1">
              <w:t>12950</w:t>
            </w:r>
          </w:p>
        </w:tc>
      </w:tr>
      <w:tr w:rsidR="00411B1A" w:rsidRPr="00BB71D1" w14:paraId="3CB50CC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451E95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B3127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D8655A" w14:textId="77777777" w:rsidR="00411B1A" w:rsidRPr="00BB71D1" w:rsidRDefault="00411B1A">
            <w:pPr>
              <w:jc w:val="center"/>
            </w:pPr>
            <w:r w:rsidRPr="00BB71D1">
              <w:t>215</w:t>
            </w:r>
          </w:p>
        </w:tc>
      </w:tr>
      <w:tr w:rsidR="00411B1A" w:rsidRPr="00BB71D1" w14:paraId="63C2786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B81B64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FF90C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62577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C943FB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90D65D" w14:textId="77777777" w:rsidR="00411B1A" w:rsidRPr="00BB71D1" w:rsidRDefault="00411B1A">
            <w:r w:rsidRPr="00BB71D1">
              <w:t xml:space="preserve">   No Data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7C7F4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2CC52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</w:tbl>
    <w:p w14:paraId="1E5CFB17" w14:textId="77777777" w:rsidR="00411B1A" w:rsidRPr="00BB71D1" w:rsidRDefault="00411B1A"/>
    <w:p w14:paraId="0F6424AD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28" w:name="_Toc216287516"/>
    </w:p>
    <w:p w14:paraId="70197041" w14:textId="65FE657D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10b: Variations Across Childhood Predictors (Japan)</w:t>
      </w:r>
      <w:bookmarkEnd w:id="2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2"/>
        <w:gridCol w:w="827"/>
        <w:gridCol w:w="792"/>
        <w:gridCol w:w="817"/>
        <w:gridCol w:w="792"/>
        <w:gridCol w:w="792"/>
        <w:gridCol w:w="1270"/>
      </w:tblGrid>
      <w:tr w:rsidR="00411B1A" w:rsidRPr="00BB71D1" w14:paraId="6EB6B0A9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AF451B8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9EFCD19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F9BF5F8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D382CA5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F159206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98FF972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36181A1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003BA3CB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1A445EB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61B326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C69276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91A7F8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89B2C5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400FEB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537942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156AB1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B074D62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3069A4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5193E9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A405FC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865672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AF36F5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9DC3E81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</w:tr>
      <w:tr w:rsidR="00411B1A" w:rsidRPr="00BB71D1" w14:paraId="0E2B638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4EF3F9D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68603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3F492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E6926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8BFBA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40DA0E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DFA160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44221C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19533B7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EDC3E1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8064C2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A62E0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40D4A7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2AEC27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0B253B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18A9005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8174DD3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1172D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6F7E1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4620D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6686B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4ACD3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2AF42F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370B29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67E875D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1BB407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D6680E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62B00F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091A86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4B4FE3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9447CB2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</w:tr>
      <w:tr w:rsidR="00411B1A" w:rsidRPr="00BB71D1" w14:paraId="77AC9DF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57F7943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5BBA3C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0460CC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023326" w14:textId="77777777" w:rsidR="00411B1A" w:rsidRPr="00BB71D1" w:rsidRDefault="00411B1A">
            <w:pPr>
              <w:jc w:val="center"/>
            </w:pPr>
            <w:r w:rsidRPr="00BB71D1">
              <w:t>0.70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7105C2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F6ABDC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22BDC3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3FB91E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43436F0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2C6FED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CEAFAB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35DB0F" w14:textId="77777777" w:rsidR="00411B1A" w:rsidRPr="00BB71D1" w:rsidRDefault="00411B1A">
            <w:pPr>
              <w:jc w:val="center"/>
            </w:pPr>
            <w:r w:rsidRPr="00BB71D1">
              <w:t>0.77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21A12C" w14:textId="77777777" w:rsidR="00411B1A" w:rsidRPr="00BB71D1" w:rsidRDefault="00411B1A">
            <w:pPr>
              <w:jc w:val="center"/>
            </w:pPr>
            <w:r w:rsidRPr="00BB71D1">
              <w:t>-0.16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30DCD6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495055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9AC256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51A4CCC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01192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2FE94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15346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87B3E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0C602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5D1B8D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ABFF7C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C23EDD0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66EEAC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DF1978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E0FA6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F2BA73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E7ABD0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6B722D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5733BFF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1927D0A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D3D55B" w14:textId="77777777" w:rsidR="00411B1A" w:rsidRPr="00BB71D1" w:rsidRDefault="00411B1A">
            <w:pPr>
              <w:jc w:val="center"/>
            </w:pPr>
            <w:r w:rsidRPr="00BB71D1">
              <w:t>-0.21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ACCD1E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45AF3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5EECF3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B513AB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5C08ED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830225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5850FA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277664" w14:textId="77777777" w:rsidR="00411B1A" w:rsidRPr="00BB71D1" w:rsidRDefault="00411B1A">
            <w:pPr>
              <w:jc w:val="center"/>
            </w:pPr>
            <w:r w:rsidRPr="00BB71D1">
              <w:t>-0.51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F59FA4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FA0AB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7A6B98" w14:textId="77777777" w:rsidR="00411B1A" w:rsidRPr="00BB71D1" w:rsidRDefault="00411B1A">
            <w:pPr>
              <w:jc w:val="center"/>
            </w:pPr>
            <w:r w:rsidRPr="00BB71D1">
              <w:t>-0.70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7E80F6" w14:textId="77777777" w:rsidR="00411B1A" w:rsidRPr="00BB71D1" w:rsidRDefault="00411B1A">
            <w:pPr>
              <w:jc w:val="center"/>
            </w:pPr>
            <w:r w:rsidRPr="00BB71D1">
              <w:t>-0.32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D260F9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5643A1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9A23653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0AFC6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80A9C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FDBB9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116AB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37BB6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61E59B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BDD5D4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1145253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A7242D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23AD03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B11DA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CCBB5B" w14:textId="77777777" w:rsidR="00411B1A" w:rsidRPr="00BB71D1" w:rsidRDefault="00411B1A">
            <w:pPr>
              <w:jc w:val="center"/>
            </w:pPr>
            <w:r w:rsidRPr="00BB71D1">
              <w:t>-0.45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3C8AC5" w14:textId="77777777" w:rsidR="00411B1A" w:rsidRPr="00BB71D1" w:rsidRDefault="00411B1A">
            <w:pPr>
              <w:jc w:val="center"/>
            </w:pPr>
            <w:r w:rsidRPr="00BB71D1">
              <w:t>-0.17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A4730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E05431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5084AD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FE9B7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9E198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4694A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C1BC7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68B783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4550DF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6603A1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AEC00C8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E6C54E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2C3A92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CFC8FB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5E2C22" w14:textId="77777777" w:rsidR="00411B1A" w:rsidRPr="00BB71D1" w:rsidRDefault="00411B1A">
            <w:pPr>
              <w:jc w:val="center"/>
            </w:pPr>
            <w:r w:rsidRPr="00BB71D1">
              <w:t>-0.23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D00439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93EB986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</w:tr>
      <w:tr w:rsidR="00411B1A" w:rsidRPr="00BB71D1" w14:paraId="47F0843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A0B00F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8F226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27223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590B5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152DF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917EB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B7742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FECE33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10D0FB7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20C23D" w14:textId="77777777" w:rsidR="00411B1A" w:rsidRPr="00BB71D1" w:rsidRDefault="00411B1A">
            <w:pPr>
              <w:jc w:val="center"/>
            </w:pPr>
            <w:r w:rsidRPr="00BB71D1">
              <w:t>1.42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C86139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4690F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35061C" w14:textId="77777777" w:rsidR="00411B1A" w:rsidRPr="00BB71D1" w:rsidRDefault="00411B1A">
            <w:pPr>
              <w:jc w:val="center"/>
            </w:pPr>
            <w:r w:rsidRPr="00BB71D1">
              <w:t>1.31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385609" w14:textId="77777777" w:rsidR="00411B1A" w:rsidRPr="00BB71D1" w:rsidRDefault="00411B1A">
            <w:pPr>
              <w:jc w:val="center"/>
            </w:pPr>
            <w:r w:rsidRPr="00BB71D1">
              <w:t>1.53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949667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EE6C6E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D54B62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B9D46E" w14:textId="77777777" w:rsidR="00411B1A" w:rsidRPr="00BB71D1" w:rsidRDefault="00411B1A">
            <w:pPr>
              <w:jc w:val="center"/>
            </w:pPr>
            <w:r w:rsidRPr="00BB71D1">
              <w:t>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17541B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0268F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81F824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195532" w14:textId="77777777" w:rsidR="00411B1A" w:rsidRPr="00BB71D1" w:rsidRDefault="00411B1A">
            <w:pPr>
              <w:jc w:val="center"/>
            </w:pPr>
            <w:r w:rsidRPr="00BB71D1">
              <w:t>0.73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EE62A0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966EA6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695186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697810" w14:textId="77777777" w:rsidR="00411B1A" w:rsidRPr="00BB71D1" w:rsidRDefault="00411B1A">
            <w:pPr>
              <w:jc w:val="center"/>
            </w:pPr>
            <w:r w:rsidRPr="00BB71D1">
              <w:t>-0.76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2FFDB6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2531B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F12A65" w14:textId="77777777" w:rsidR="00411B1A" w:rsidRPr="00BB71D1" w:rsidRDefault="00411B1A">
            <w:pPr>
              <w:jc w:val="center"/>
            </w:pPr>
            <w:r w:rsidRPr="00BB71D1">
              <w:t>-0.85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F45AA2" w14:textId="77777777" w:rsidR="00411B1A" w:rsidRPr="00BB71D1" w:rsidRDefault="00411B1A">
            <w:pPr>
              <w:jc w:val="center"/>
            </w:pPr>
            <w:r w:rsidRPr="00BB71D1">
              <w:t>-0.67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645A8B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473A34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3B0414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182F83" w14:textId="77777777" w:rsidR="00411B1A" w:rsidRPr="00BB71D1" w:rsidRDefault="00411B1A">
            <w:pPr>
              <w:jc w:val="center"/>
            </w:pPr>
            <w:r w:rsidRPr="00BB71D1">
              <w:t>-1.48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E36990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55A34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651530" w14:textId="77777777" w:rsidR="00411B1A" w:rsidRPr="00BB71D1" w:rsidRDefault="00411B1A">
            <w:pPr>
              <w:jc w:val="center"/>
            </w:pPr>
            <w:r w:rsidRPr="00BB71D1">
              <w:t>-1.70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EA8FBB" w14:textId="77777777" w:rsidR="00411B1A" w:rsidRPr="00BB71D1" w:rsidRDefault="00411B1A">
            <w:pPr>
              <w:jc w:val="center"/>
            </w:pPr>
            <w:r w:rsidRPr="00BB71D1">
              <w:t>-1.26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998C2B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3C2CBF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4BB3BD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3AFE1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32036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B8A75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F7F8D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128F53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E112B9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33F084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316FFAB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5B2D85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EE1E75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1351DB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383937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F7DA29" w14:textId="77777777" w:rsidR="00411B1A" w:rsidRPr="00BB71D1" w:rsidRDefault="00411B1A">
            <w:pPr>
              <w:jc w:val="center"/>
            </w:pPr>
            <w:r w:rsidRPr="00BB71D1">
              <w:t>0.77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4790EF2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</w:tr>
      <w:tr w:rsidR="00411B1A" w:rsidRPr="00BB71D1" w14:paraId="2A61D64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42E0FCC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20C3D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0550C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F8443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5F050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506C6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75A9DB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73980E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65C58D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585358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821563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7B363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DB4E6C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5C3D6E" w14:textId="77777777" w:rsidR="00411B1A" w:rsidRPr="00BB71D1" w:rsidRDefault="00411B1A">
            <w:pPr>
              <w:jc w:val="center"/>
            </w:pPr>
            <w:r w:rsidRPr="00BB71D1">
              <w:t>0.56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7AD87A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0844A0C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41243EF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C4D588" w14:textId="77777777" w:rsidR="00411B1A" w:rsidRPr="00BB71D1" w:rsidRDefault="00411B1A">
            <w:pPr>
              <w:jc w:val="center"/>
            </w:pPr>
            <w:r w:rsidRPr="00BB71D1">
              <w:t>0.45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40949A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91BBB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DC8C7F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068C39" w14:textId="77777777" w:rsidR="00411B1A" w:rsidRPr="00BB71D1" w:rsidRDefault="00411B1A">
            <w:pPr>
              <w:jc w:val="center"/>
            </w:pPr>
            <w:r w:rsidRPr="00BB71D1">
              <w:t>0.60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83E475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00C553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BD83AEC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5940A8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124D77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329F4E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163B57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EF67CD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C6DEC3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040A60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42E319E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323FE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CB7CE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82A17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7981B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722379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1C7923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4114F7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B2E9C9B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3AD162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7F65BB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6E9B8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52BAFB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DBF698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8FDCA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AAC28C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72306D6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CA21D3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806C93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D223D6" w14:textId="77777777" w:rsidR="00411B1A" w:rsidRPr="00BB71D1" w:rsidRDefault="00411B1A">
            <w:pPr>
              <w:jc w:val="center"/>
            </w:pPr>
            <w:r w:rsidRPr="00BB71D1">
              <w:t>0.79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B599D0" w14:textId="77777777" w:rsidR="00411B1A" w:rsidRPr="00BB71D1" w:rsidRDefault="00411B1A">
            <w:pPr>
              <w:jc w:val="center"/>
            </w:pPr>
            <w:r w:rsidRPr="00BB71D1">
              <w:t>-0.65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DAAEEF" w14:textId="77777777" w:rsidR="00411B1A" w:rsidRPr="00BB71D1" w:rsidRDefault="00411B1A">
            <w:pPr>
              <w:jc w:val="center"/>
            </w:pPr>
            <w:r w:rsidRPr="00BB71D1">
              <w:t>0.84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875CFA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38C620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A58F2C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7250E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9626B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58769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CBB5D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0C9BC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AC004F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53DDD5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98C97B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765D1B" w14:textId="77777777" w:rsidR="00411B1A" w:rsidRPr="00BB71D1" w:rsidRDefault="00411B1A">
            <w:pPr>
              <w:jc w:val="center"/>
            </w:pPr>
            <w:r w:rsidRPr="00BB71D1">
              <w:t>-0.08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DEC486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264237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C70348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D5D00E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F9B55F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49A67D4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162238E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FAF8A6" w14:textId="77777777" w:rsidR="00411B1A" w:rsidRPr="00BB71D1" w:rsidRDefault="00411B1A">
            <w:pPr>
              <w:jc w:val="center"/>
            </w:pPr>
            <w:r w:rsidRPr="00BB71D1">
              <w:t>-0.17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21A7AA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29D072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2E54EC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7C9B5B" w14:textId="77777777" w:rsidR="00411B1A" w:rsidRPr="00BB71D1" w:rsidRDefault="00411B1A">
            <w:pPr>
              <w:jc w:val="center"/>
            </w:pPr>
            <w:r w:rsidRPr="00BB71D1">
              <w:t>-0.03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60BFA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F61EBD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322065C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5AB5EA" w14:textId="77777777" w:rsidR="00411B1A" w:rsidRPr="00BB71D1" w:rsidRDefault="00411B1A">
            <w:pPr>
              <w:jc w:val="center"/>
            </w:pPr>
            <w:r w:rsidRPr="00BB71D1">
              <w:t>-0.41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019838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39576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DA4FE7" w14:textId="77777777" w:rsidR="00411B1A" w:rsidRPr="00BB71D1" w:rsidRDefault="00411B1A">
            <w:pPr>
              <w:jc w:val="center"/>
            </w:pPr>
            <w:r w:rsidRPr="00BB71D1">
              <w:t>-0.54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3820B8" w14:textId="77777777" w:rsidR="00411B1A" w:rsidRPr="00BB71D1" w:rsidRDefault="00411B1A">
            <w:pPr>
              <w:jc w:val="center"/>
            </w:pPr>
            <w:r w:rsidRPr="00BB71D1">
              <w:t>-0.27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A4BF77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A9023A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AA1A637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7289C9" w14:textId="77777777" w:rsidR="00411B1A" w:rsidRPr="00BB71D1" w:rsidRDefault="00411B1A">
            <w:pPr>
              <w:jc w:val="center"/>
            </w:pPr>
            <w:r w:rsidRPr="00BB71D1">
              <w:t>-0.44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1CBCE3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87144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21AA08" w14:textId="77777777" w:rsidR="00411B1A" w:rsidRPr="00BB71D1" w:rsidRDefault="00411B1A">
            <w:pPr>
              <w:jc w:val="center"/>
            </w:pPr>
            <w:r w:rsidRPr="00BB71D1">
              <w:t>-0.57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84D541" w14:textId="77777777" w:rsidR="00411B1A" w:rsidRPr="00BB71D1" w:rsidRDefault="00411B1A">
            <w:pPr>
              <w:jc w:val="center"/>
            </w:pPr>
            <w:r w:rsidRPr="00BB71D1">
              <w:t>-0.30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1F6225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466CEA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6B53C94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E1AAFE" w14:textId="77777777" w:rsidR="00411B1A" w:rsidRPr="00BB71D1" w:rsidRDefault="00411B1A">
            <w:pPr>
              <w:jc w:val="center"/>
            </w:pPr>
            <w:r w:rsidRPr="00BB71D1">
              <w:t>-0.28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69B914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EDEFD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16A7BB" w14:textId="77777777" w:rsidR="00411B1A" w:rsidRPr="00BB71D1" w:rsidRDefault="00411B1A">
            <w:pPr>
              <w:jc w:val="center"/>
            </w:pPr>
            <w:r w:rsidRPr="00BB71D1">
              <w:t>-0.41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2D7340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8AB083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0CC5C4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71341CD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D01AA2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9A856D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FD98DE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DE3032" w14:textId="77777777" w:rsidR="00411B1A" w:rsidRPr="00BB71D1" w:rsidRDefault="00411B1A">
            <w:pPr>
              <w:jc w:val="center"/>
            </w:pPr>
            <w:r w:rsidRPr="00BB71D1">
              <w:t>-0.20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EBED2B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2F65FF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C052C8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AFDBA3B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DE558F" w14:textId="77777777" w:rsidR="00411B1A" w:rsidRPr="00BB71D1" w:rsidRDefault="00411B1A">
            <w:pPr>
              <w:jc w:val="center"/>
            </w:pPr>
            <w:r w:rsidRPr="00BB71D1">
              <w:t>-0.09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85069F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5BDA06" w14:textId="77777777" w:rsidR="00411B1A" w:rsidRPr="00BB71D1" w:rsidRDefault="00411B1A">
            <w:pPr>
              <w:jc w:val="center"/>
            </w:pPr>
            <w:r w:rsidRPr="00BB71D1">
              <w:t>0.45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C81754" w14:textId="77777777" w:rsidR="00411B1A" w:rsidRPr="00BB71D1" w:rsidRDefault="00411B1A">
            <w:pPr>
              <w:jc w:val="center"/>
            </w:pPr>
            <w:r w:rsidRPr="00BB71D1">
              <w:t>-0.34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33FB28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637214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221985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897782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BA688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47F22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20D0F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FCE8E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7E90C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E83D22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52BBF7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DE9679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3FA1BC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2C73DA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6541C5" w14:textId="77777777" w:rsidR="00411B1A" w:rsidRPr="00BB71D1" w:rsidRDefault="00411B1A">
            <w:pPr>
              <w:jc w:val="center"/>
            </w:pPr>
            <w:r w:rsidRPr="00BB71D1">
              <w:t>0.82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98F8AA" w14:textId="77777777" w:rsidR="00411B1A" w:rsidRPr="00BB71D1" w:rsidRDefault="00411B1A">
            <w:pPr>
              <w:jc w:val="center"/>
            </w:pPr>
            <w:r w:rsidRPr="00BB71D1">
              <w:t>-0.12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8839EC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A22D3FF" w14:textId="77777777" w:rsidR="00411B1A" w:rsidRPr="00BB71D1" w:rsidRDefault="00411B1A">
            <w:pPr>
              <w:jc w:val="center"/>
            </w:pPr>
            <w:r w:rsidRPr="00BB71D1">
              <w:t>0.82</w:t>
            </w:r>
          </w:p>
        </w:tc>
      </w:tr>
      <w:tr w:rsidR="00411B1A" w:rsidRPr="00BB71D1" w14:paraId="262EC50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A5E2728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10EFF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D2A6A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5133C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3C601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3F236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3EFAF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D7B5C5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4860B9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B37D3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D85384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08DE4B" w14:textId="77777777" w:rsidR="00411B1A" w:rsidRPr="00BB71D1" w:rsidRDefault="00411B1A">
            <w:pPr>
              <w:jc w:val="center"/>
            </w:pPr>
            <w:r w:rsidRPr="00BB71D1">
              <w:t>0.97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44E04D" w14:textId="77777777" w:rsidR="00411B1A" w:rsidRPr="00BB71D1" w:rsidRDefault="00411B1A">
            <w:pPr>
              <w:jc w:val="center"/>
            </w:pPr>
            <w:r w:rsidRPr="00BB71D1">
              <w:t>-0.14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5DC9E1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116A9C2" w14:textId="77777777" w:rsidR="00411B1A" w:rsidRPr="00BB71D1" w:rsidRDefault="00411B1A">
            <w:pPr>
              <w:jc w:val="center"/>
            </w:pPr>
            <w:r w:rsidRPr="00BB71D1">
              <w:t>0.97</w:t>
            </w:r>
          </w:p>
        </w:tc>
      </w:tr>
      <w:tr w:rsidR="00411B1A" w:rsidRPr="00BB71D1" w14:paraId="0B1BF86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091EF3C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93C02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3EFBC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4D947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45D2F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BBA5C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4D283E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6AD48C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B14A6E9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54144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9AED9E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9A89C2" w14:textId="77777777" w:rsidR="00411B1A" w:rsidRPr="00BB71D1" w:rsidRDefault="00411B1A">
            <w:pPr>
              <w:jc w:val="center"/>
            </w:pPr>
            <w:r w:rsidRPr="00BB71D1">
              <w:t>0.98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A3BCA2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884E91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F3B07F6" w14:textId="77777777" w:rsidR="00411B1A" w:rsidRPr="00BB71D1" w:rsidRDefault="00411B1A">
            <w:pPr>
              <w:jc w:val="center"/>
            </w:pPr>
            <w:r w:rsidRPr="00BB71D1">
              <w:t>0.74</w:t>
            </w:r>
          </w:p>
        </w:tc>
      </w:tr>
      <w:tr w:rsidR="00411B1A" w:rsidRPr="00BB71D1" w14:paraId="403A1DF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0CEB18B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7E0FDD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33807B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D4B771" w14:textId="77777777" w:rsidR="00411B1A" w:rsidRPr="00BB71D1" w:rsidRDefault="00411B1A">
            <w:pPr>
              <w:jc w:val="center"/>
            </w:pPr>
            <w:r w:rsidRPr="00BB71D1">
              <w:t>0.45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8E2BD7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349D04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27867F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</w:tbl>
    <w:p w14:paraId="109C6A65" w14:textId="77777777" w:rsidR="00411B1A" w:rsidRPr="00BB71D1" w:rsidRDefault="00411B1A"/>
    <w:p w14:paraId="0FDFC962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29" w:name="_Toc216287517"/>
    </w:p>
    <w:p w14:paraId="5BAA5A1D" w14:textId="27230C82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10c: E-Values and E-Value Limits for the Coefficients Shown in </w:t>
      </w:r>
      <w:r>
        <w:t>Table S</w:t>
      </w:r>
      <w:r w:rsidR="00411B1A" w:rsidRPr="00BB71D1">
        <w:t>10b (Japan)</w:t>
      </w:r>
      <w:bookmarkEnd w:id="2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2"/>
        <w:gridCol w:w="1110"/>
        <w:gridCol w:w="1110"/>
      </w:tblGrid>
      <w:tr w:rsidR="00411B1A" w:rsidRPr="00BB71D1" w14:paraId="4F157666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14FF7EF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3E746CA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A93B1B6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23F2D636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56BF462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98B187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8363DF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8591D0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10AE09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F14FA2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88D4D1" w14:textId="77777777" w:rsidR="00411B1A" w:rsidRPr="00BB71D1" w:rsidRDefault="00411B1A">
            <w:pPr>
              <w:jc w:val="center"/>
            </w:pPr>
            <w:r w:rsidRPr="00BB71D1">
              <w:t>1.08</w:t>
            </w:r>
          </w:p>
        </w:tc>
      </w:tr>
      <w:tr w:rsidR="00411B1A" w:rsidRPr="00BB71D1" w14:paraId="54C9D77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BBA435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97591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41F7B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ADAC53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5BC6D9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E84BC7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AFB5B5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</w:tr>
      <w:tr w:rsidR="00411B1A" w:rsidRPr="00BB71D1" w14:paraId="2EBB312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5CD6F87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3C7AF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4719F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E02BA8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5A8A80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8033B4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4C6D1D" w14:textId="77777777" w:rsidR="00411B1A" w:rsidRPr="00BB71D1" w:rsidRDefault="00411B1A">
            <w:pPr>
              <w:jc w:val="center"/>
            </w:pPr>
            <w:r w:rsidRPr="00BB71D1">
              <w:t>1.12</w:t>
            </w:r>
          </w:p>
        </w:tc>
      </w:tr>
      <w:tr w:rsidR="00411B1A" w:rsidRPr="00BB71D1" w14:paraId="4912AE0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BA30A6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E909D9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2BB6D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41FB34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ABEEEE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FA01DF" w14:textId="77777777" w:rsidR="00411B1A" w:rsidRPr="00BB71D1" w:rsidRDefault="00411B1A">
            <w:pPr>
              <w:jc w:val="center"/>
            </w:pPr>
            <w:r w:rsidRPr="00BB71D1">
              <w:t>1.11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26809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ECBD97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F2DEB95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B39AD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479FD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C5D006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D6191D3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243A53" w14:textId="77777777" w:rsidR="00411B1A" w:rsidRPr="00BB71D1" w:rsidRDefault="00411B1A">
            <w:pPr>
              <w:jc w:val="center"/>
            </w:pPr>
            <w:r w:rsidRPr="00BB71D1">
              <w:t>1.51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DE407F" w14:textId="77777777" w:rsidR="00411B1A" w:rsidRPr="00BB71D1" w:rsidRDefault="00411B1A">
            <w:pPr>
              <w:jc w:val="center"/>
            </w:pPr>
            <w:r w:rsidRPr="00BB71D1">
              <w:t>1.43</w:t>
            </w:r>
          </w:p>
        </w:tc>
      </w:tr>
      <w:tr w:rsidR="00411B1A" w:rsidRPr="00BB71D1" w14:paraId="13D29C5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6E57F6D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567D25" w14:textId="77777777" w:rsidR="00411B1A" w:rsidRPr="00BB71D1" w:rsidRDefault="00411B1A">
            <w:pPr>
              <w:jc w:val="center"/>
            </w:pPr>
            <w:r w:rsidRPr="00BB71D1">
              <w:t>1.37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0BDAB8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</w:tr>
      <w:tr w:rsidR="00411B1A" w:rsidRPr="00BB71D1" w14:paraId="5506302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1C55542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6484AA" w14:textId="77777777" w:rsidR="00411B1A" w:rsidRPr="00BB71D1" w:rsidRDefault="00411B1A">
            <w:pPr>
              <w:jc w:val="center"/>
            </w:pPr>
            <w:r w:rsidRPr="00BB71D1">
              <w:t>1.71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4256BB" w14:textId="77777777" w:rsidR="00411B1A" w:rsidRPr="00BB71D1" w:rsidRDefault="00411B1A">
            <w:pPr>
              <w:jc w:val="center"/>
            </w:pPr>
            <w:r w:rsidRPr="00BB71D1">
              <w:t>1.50</w:t>
            </w:r>
          </w:p>
        </w:tc>
      </w:tr>
      <w:tr w:rsidR="00411B1A" w:rsidRPr="00BB71D1" w14:paraId="03FB64C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97146EA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BA728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C9422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4C07A7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54F563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56B66C" w14:textId="77777777" w:rsidR="00411B1A" w:rsidRPr="00BB71D1" w:rsidRDefault="00411B1A">
            <w:pPr>
              <w:jc w:val="center"/>
            </w:pPr>
            <w:r w:rsidRPr="00BB71D1">
              <w:t>1.49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A136CF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</w:tr>
      <w:tr w:rsidR="00411B1A" w:rsidRPr="00BB71D1" w14:paraId="58ACCF5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727FEB3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630B7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BAD5E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6C0327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9A2C71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A7D8F8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3B8DE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C0858B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65C9449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B1900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EE6E3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5B582D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73FC7F0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E5EDCC" w14:textId="77777777" w:rsidR="00411B1A" w:rsidRPr="00BB71D1" w:rsidRDefault="00411B1A">
            <w:pPr>
              <w:jc w:val="center"/>
            </w:pPr>
            <w:r w:rsidRPr="00BB71D1">
              <w:t>2.78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E07A02" w14:textId="77777777" w:rsidR="00411B1A" w:rsidRPr="00BB71D1" w:rsidRDefault="00411B1A">
            <w:pPr>
              <w:jc w:val="center"/>
            </w:pPr>
            <w:r w:rsidRPr="00BB71D1">
              <w:t>2.64</w:t>
            </w:r>
          </w:p>
        </w:tc>
      </w:tr>
      <w:tr w:rsidR="00411B1A" w:rsidRPr="00BB71D1" w14:paraId="4BB155A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F68F2A2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30EEBF" w14:textId="77777777" w:rsidR="00411B1A" w:rsidRPr="00BB71D1" w:rsidRDefault="00411B1A">
            <w:pPr>
              <w:jc w:val="center"/>
            </w:pPr>
            <w:r w:rsidRPr="00BB71D1">
              <w:t>1.87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43CA37" w14:textId="77777777" w:rsidR="00411B1A" w:rsidRPr="00BB71D1" w:rsidRDefault="00411B1A">
            <w:pPr>
              <w:jc w:val="center"/>
            </w:pPr>
            <w:r w:rsidRPr="00BB71D1">
              <w:t>1.79</w:t>
            </w:r>
          </w:p>
        </w:tc>
      </w:tr>
      <w:tr w:rsidR="00411B1A" w:rsidRPr="00BB71D1" w14:paraId="260BA9A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2EDD6C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F17391" w14:textId="77777777" w:rsidR="00411B1A" w:rsidRPr="00BB71D1" w:rsidRDefault="00411B1A">
            <w:pPr>
              <w:jc w:val="center"/>
            </w:pPr>
            <w:r w:rsidRPr="00BB71D1">
              <w:t>1.99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EB5AE9" w14:textId="77777777" w:rsidR="00411B1A" w:rsidRPr="00BB71D1" w:rsidRDefault="00411B1A">
            <w:pPr>
              <w:jc w:val="center"/>
            </w:pPr>
            <w:r w:rsidRPr="00BB71D1">
              <w:t>1.88</w:t>
            </w:r>
          </w:p>
        </w:tc>
      </w:tr>
      <w:tr w:rsidR="00411B1A" w:rsidRPr="00BB71D1" w14:paraId="2F93275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8788C8A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B4634C" w14:textId="77777777" w:rsidR="00411B1A" w:rsidRPr="00BB71D1" w:rsidRDefault="00411B1A">
            <w:pPr>
              <w:jc w:val="center"/>
            </w:pPr>
            <w:r w:rsidRPr="00BB71D1">
              <w:t>2.86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523A4B" w14:textId="77777777" w:rsidR="00411B1A" w:rsidRPr="00BB71D1" w:rsidRDefault="00411B1A">
            <w:pPr>
              <w:jc w:val="center"/>
            </w:pPr>
            <w:r w:rsidRPr="00BB71D1">
              <w:t>2.57</w:t>
            </w:r>
          </w:p>
        </w:tc>
      </w:tr>
      <w:tr w:rsidR="00411B1A" w:rsidRPr="00BB71D1" w14:paraId="524D5A2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B59E5A4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CB89A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6D045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B16940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893A86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972024" w14:textId="77777777" w:rsidR="00411B1A" w:rsidRPr="00BB71D1" w:rsidRDefault="00411B1A">
            <w:pPr>
              <w:jc w:val="center"/>
            </w:pPr>
            <w:r w:rsidRPr="00BB71D1">
              <w:t>1.63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B8C97D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</w:tr>
      <w:tr w:rsidR="00411B1A" w:rsidRPr="00BB71D1" w14:paraId="37B7E92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39C5A7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60943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223E2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AF6A2A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577C4AD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C0D5F8" w14:textId="77777777" w:rsidR="00411B1A" w:rsidRPr="00BB71D1" w:rsidRDefault="00411B1A">
            <w:pPr>
              <w:jc w:val="center"/>
            </w:pPr>
            <w:r w:rsidRPr="00BB71D1">
              <w:t>1.51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DD82FB" w14:textId="77777777" w:rsidR="00411B1A" w:rsidRPr="00BB71D1" w:rsidRDefault="00411B1A">
            <w:pPr>
              <w:jc w:val="center"/>
            </w:pPr>
            <w:r w:rsidRPr="00BB71D1">
              <w:t>1.23</w:t>
            </w:r>
          </w:p>
        </w:tc>
      </w:tr>
      <w:tr w:rsidR="00411B1A" w:rsidRPr="00BB71D1" w14:paraId="4012B7C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CA1DAF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E18D94" w14:textId="77777777" w:rsidR="00411B1A" w:rsidRPr="00BB71D1" w:rsidRDefault="00411B1A">
            <w:pPr>
              <w:jc w:val="center"/>
            </w:pPr>
            <w:r w:rsidRPr="00BB71D1">
              <w:t>1.65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0139C9" w14:textId="77777777" w:rsidR="00411B1A" w:rsidRPr="00BB71D1" w:rsidRDefault="00411B1A">
            <w:pPr>
              <w:jc w:val="center"/>
            </w:pPr>
            <w:r w:rsidRPr="00BB71D1">
              <w:t>1.49</w:t>
            </w:r>
          </w:p>
        </w:tc>
      </w:tr>
      <w:tr w:rsidR="00411B1A" w:rsidRPr="00BB71D1" w14:paraId="2B43203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201199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4FF40C" w14:textId="77777777" w:rsidR="00411B1A" w:rsidRPr="00BB71D1" w:rsidRDefault="00411B1A">
            <w:pPr>
              <w:jc w:val="center"/>
            </w:pPr>
            <w:r w:rsidRPr="00BB71D1"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52458D" w14:textId="77777777" w:rsidR="00411B1A" w:rsidRPr="00BB71D1" w:rsidRDefault="00411B1A">
            <w:pPr>
              <w:jc w:val="center"/>
            </w:pPr>
            <w:r w:rsidRPr="00BB71D1">
              <w:t>1.06</w:t>
            </w:r>
          </w:p>
        </w:tc>
      </w:tr>
      <w:tr w:rsidR="00411B1A" w:rsidRPr="00BB71D1" w14:paraId="6CEDE61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937D0B2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4E1A0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493E7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734095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DA10D84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908940" w14:textId="77777777" w:rsidR="00411B1A" w:rsidRPr="00BB71D1" w:rsidRDefault="00411B1A">
            <w:pPr>
              <w:jc w:val="center"/>
            </w:pPr>
            <w:r w:rsidRPr="00BB71D1">
              <w:t>1.38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EE1F50" w14:textId="77777777" w:rsidR="00411B1A" w:rsidRPr="00BB71D1" w:rsidRDefault="00411B1A">
            <w:pPr>
              <w:jc w:val="center"/>
            </w:pPr>
            <w:r w:rsidRPr="00BB71D1">
              <w:t>1.31</w:t>
            </w:r>
          </w:p>
        </w:tc>
      </w:tr>
      <w:tr w:rsidR="00411B1A" w:rsidRPr="00BB71D1" w14:paraId="7615E2A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57412C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6C047D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F4D82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568297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A421BD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AF352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98510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70CDC9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80BAA7A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97C18A" w14:textId="77777777" w:rsidR="00411B1A" w:rsidRPr="00BB71D1" w:rsidRDefault="00411B1A">
            <w:pPr>
              <w:jc w:val="center"/>
            </w:pPr>
            <w:r w:rsidRPr="00BB71D1"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E8C65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F35E8D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376FACC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804691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1FF639" w14:textId="77777777" w:rsidR="00411B1A" w:rsidRPr="00BB71D1" w:rsidRDefault="00411B1A">
            <w:pPr>
              <w:jc w:val="center"/>
            </w:pPr>
            <w:r w:rsidRPr="00BB71D1">
              <w:t>1.12</w:t>
            </w:r>
          </w:p>
        </w:tc>
      </w:tr>
      <w:tr w:rsidR="00411B1A" w:rsidRPr="00BB71D1" w14:paraId="65A4FCF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2322498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B2C6AB" w14:textId="77777777" w:rsidR="00411B1A" w:rsidRPr="00BB71D1" w:rsidRDefault="00411B1A">
            <w:pPr>
              <w:jc w:val="center"/>
            </w:pPr>
            <w:r w:rsidRPr="00BB71D1">
              <w:t>1.60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7C53BB" w14:textId="77777777" w:rsidR="00411B1A" w:rsidRPr="00BB71D1" w:rsidRDefault="00411B1A">
            <w:pPr>
              <w:jc w:val="center"/>
            </w:pPr>
            <w:r w:rsidRPr="00BB71D1">
              <w:t>1.45</w:t>
            </w:r>
          </w:p>
        </w:tc>
      </w:tr>
      <w:tr w:rsidR="00411B1A" w:rsidRPr="00BB71D1" w14:paraId="693A4B1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5891C8C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18DCA8" w14:textId="77777777" w:rsidR="00411B1A" w:rsidRPr="00BB71D1" w:rsidRDefault="00411B1A">
            <w:pPr>
              <w:jc w:val="center"/>
            </w:pPr>
            <w:r w:rsidRPr="00BB71D1">
              <w:t>1.63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D602E7" w14:textId="77777777" w:rsidR="00411B1A" w:rsidRPr="00BB71D1" w:rsidRDefault="00411B1A">
            <w:pPr>
              <w:jc w:val="center"/>
            </w:pPr>
            <w:r w:rsidRPr="00BB71D1">
              <w:t>1.48</w:t>
            </w:r>
          </w:p>
        </w:tc>
      </w:tr>
      <w:tr w:rsidR="00411B1A" w:rsidRPr="00BB71D1" w14:paraId="7FC4A71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5F4582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FA871B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1E12D1" w14:textId="77777777" w:rsidR="00411B1A" w:rsidRPr="00BB71D1" w:rsidRDefault="00411B1A">
            <w:pPr>
              <w:jc w:val="center"/>
            </w:pPr>
            <w:r w:rsidRPr="00BB71D1">
              <w:t>1.30</w:t>
            </w:r>
          </w:p>
        </w:tc>
      </w:tr>
      <w:tr w:rsidR="00411B1A" w:rsidRPr="00BB71D1" w14:paraId="58F67F2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4A8B39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CBE558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2A406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19854D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799248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ED78B8" w14:textId="77777777" w:rsidR="00411B1A" w:rsidRPr="00BB71D1" w:rsidRDefault="00411B1A">
            <w:pPr>
              <w:jc w:val="center"/>
            </w:pPr>
            <w:r w:rsidRPr="00BB71D1">
              <w:t>1.23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3D1D4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5F9548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BFB196A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0ACD8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7B871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9327EB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2D2945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950E90" w14:textId="77777777" w:rsidR="00411B1A" w:rsidRPr="00BB71D1" w:rsidRDefault="00411B1A">
            <w:pPr>
              <w:jc w:val="center"/>
            </w:pPr>
            <w:r w:rsidRPr="00BB71D1">
              <w:t>1.08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5C83A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3C51CC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1353542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4916F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01FFF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8E0FBD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BED6A96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1EDF19" w14:textId="77777777" w:rsidR="00411B1A" w:rsidRPr="00BB71D1" w:rsidRDefault="00411B1A">
            <w:pPr>
              <w:jc w:val="center"/>
            </w:pPr>
            <w:r w:rsidRPr="00BB71D1">
              <w:t>1.03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619D6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19FD89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297AFC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5FEB4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D161C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CAB907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C460563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494E39" w14:textId="77777777" w:rsidR="00411B1A" w:rsidRPr="00BB71D1" w:rsidRDefault="00411B1A">
            <w:pPr>
              <w:jc w:val="center"/>
            </w:pPr>
            <w:r w:rsidRPr="00BB71D1">
              <w:t>1.02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4AE7C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A982B7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CD316A1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17E4B2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AD621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</w:tbl>
    <w:p w14:paraId="6AC8A01D" w14:textId="77777777" w:rsidR="00411B1A" w:rsidRPr="00BB71D1" w:rsidRDefault="00411B1A"/>
    <w:p w14:paraId="173D617D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30" w:name="_Toc216287518"/>
    </w:p>
    <w:p w14:paraId="2DB36C9A" w14:textId="613D2ACA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11a: Nationally-Representative Descriptive Statistics of the Observed Sample (Kenya)</w:t>
      </w:r>
      <w:bookmarkEnd w:id="3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2511F26D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75A115B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558BFDA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8C4E856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56C46CF6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C8E0881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FE90C97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A94BA8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F9B2AF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89501BE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70B0D7" w14:textId="77777777" w:rsidR="00411B1A" w:rsidRPr="00BB71D1" w:rsidRDefault="00411B1A">
            <w:pPr>
              <w:jc w:val="center"/>
            </w:pPr>
            <w:r w:rsidRPr="00BB71D1">
              <w:t>0.83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3CE146" w14:textId="77777777" w:rsidR="00411B1A" w:rsidRPr="00BB71D1" w:rsidRDefault="00411B1A">
            <w:pPr>
              <w:jc w:val="center"/>
            </w:pPr>
            <w:r w:rsidRPr="00BB71D1">
              <w:t>9418</w:t>
            </w:r>
          </w:p>
        </w:tc>
      </w:tr>
      <w:tr w:rsidR="00411B1A" w:rsidRPr="00BB71D1" w14:paraId="3E9686D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ECC658D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60BCEC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3C7663" w14:textId="77777777" w:rsidR="00411B1A" w:rsidRPr="00BB71D1" w:rsidRDefault="00411B1A">
            <w:pPr>
              <w:jc w:val="center"/>
            </w:pPr>
            <w:r w:rsidRPr="00BB71D1">
              <w:t>1435</w:t>
            </w:r>
          </w:p>
        </w:tc>
      </w:tr>
      <w:tr w:rsidR="00411B1A" w:rsidRPr="00BB71D1" w14:paraId="549DB88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FBF9589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D881C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F7CDC5" w14:textId="77777777" w:rsidR="00411B1A" w:rsidRPr="00BB71D1" w:rsidRDefault="00411B1A">
            <w:pPr>
              <w:jc w:val="center"/>
            </w:pPr>
            <w:r w:rsidRPr="00BB71D1">
              <w:t>130</w:t>
            </w:r>
          </w:p>
        </w:tc>
      </w:tr>
      <w:tr w:rsidR="00411B1A" w:rsidRPr="00BB71D1" w14:paraId="373E47C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BE366B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3A730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5A8F75" w14:textId="77777777" w:rsidR="00411B1A" w:rsidRPr="00BB71D1" w:rsidRDefault="00411B1A">
            <w:pPr>
              <w:jc w:val="center"/>
            </w:pPr>
            <w:r w:rsidRPr="00BB71D1">
              <w:t>100</w:t>
            </w:r>
          </w:p>
        </w:tc>
      </w:tr>
      <w:tr w:rsidR="00411B1A" w:rsidRPr="00BB71D1" w14:paraId="35D61DC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549A0C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A6A8C2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A4F19E" w14:textId="77777777" w:rsidR="00411B1A" w:rsidRPr="00BB71D1" w:rsidRDefault="00411B1A">
            <w:pPr>
              <w:jc w:val="center"/>
            </w:pPr>
            <w:r w:rsidRPr="00BB71D1">
              <w:t>240</w:t>
            </w:r>
          </w:p>
        </w:tc>
      </w:tr>
      <w:tr w:rsidR="00411B1A" w:rsidRPr="00BB71D1" w14:paraId="5E2A375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240496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4D01E2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4E128B" w14:textId="77777777" w:rsidR="00411B1A" w:rsidRPr="00BB71D1" w:rsidRDefault="00411B1A">
            <w:pPr>
              <w:jc w:val="center"/>
            </w:pPr>
            <w:r w:rsidRPr="00BB71D1">
              <w:t>66</w:t>
            </w:r>
          </w:p>
        </w:tc>
      </w:tr>
      <w:tr w:rsidR="00411B1A" w:rsidRPr="00BB71D1" w14:paraId="6D0BF71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49AAE99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28E5D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0572A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E31014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F13DEFC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5E6674" w14:textId="77777777" w:rsidR="00411B1A" w:rsidRPr="00BB71D1" w:rsidRDefault="00411B1A">
            <w:pPr>
              <w:jc w:val="center"/>
            </w:pPr>
            <w:r w:rsidRPr="00BB71D1">
              <w:t>0.70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8D4231" w14:textId="77777777" w:rsidR="00411B1A" w:rsidRPr="00BB71D1" w:rsidRDefault="00411B1A">
            <w:pPr>
              <w:jc w:val="center"/>
            </w:pPr>
            <w:r w:rsidRPr="00BB71D1">
              <w:t>7958</w:t>
            </w:r>
          </w:p>
        </w:tc>
      </w:tr>
      <w:tr w:rsidR="00411B1A" w:rsidRPr="00BB71D1" w14:paraId="62D301F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0BED52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9C307E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FD131D" w14:textId="77777777" w:rsidR="00411B1A" w:rsidRPr="00BB71D1" w:rsidRDefault="00411B1A">
            <w:pPr>
              <w:jc w:val="center"/>
            </w:pPr>
            <w:r w:rsidRPr="00BB71D1">
              <w:t>1896</w:t>
            </w:r>
          </w:p>
        </w:tc>
      </w:tr>
      <w:tr w:rsidR="00411B1A" w:rsidRPr="00BB71D1" w14:paraId="05DB2AF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40071E5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1E4B5D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3DFB37" w14:textId="77777777" w:rsidR="00411B1A" w:rsidRPr="00BB71D1" w:rsidRDefault="00411B1A">
            <w:pPr>
              <w:jc w:val="center"/>
            </w:pPr>
            <w:r w:rsidRPr="00BB71D1">
              <w:t>216</w:t>
            </w:r>
          </w:p>
        </w:tc>
      </w:tr>
      <w:tr w:rsidR="00411B1A" w:rsidRPr="00BB71D1" w14:paraId="735EA8E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40B6812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A4526F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FB2246" w14:textId="77777777" w:rsidR="00411B1A" w:rsidRPr="00BB71D1" w:rsidRDefault="00411B1A">
            <w:pPr>
              <w:jc w:val="center"/>
            </w:pPr>
            <w:r w:rsidRPr="00BB71D1">
              <w:t>220</w:t>
            </w:r>
          </w:p>
        </w:tc>
      </w:tr>
      <w:tr w:rsidR="00411B1A" w:rsidRPr="00BB71D1" w14:paraId="2344657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81843A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BA5972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0642FA" w14:textId="77777777" w:rsidR="00411B1A" w:rsidRPr="00BB71D1" w:rsidRDefault="00411B1A">
            <w:pPr>
              <w:jc w:val="center"/>
            </w:pPr>
            <w:r w:rsidRPr="00BB71D1">
              <w:t>967</w:t>
            </w:r>
          </w:p>
        </w:tc>
      </w:tr>
      <w:tr w:rsidR="00411B1A" w:rsidRPr="00BB71D1" w14:paraId="2EF8BFF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F618D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23E54C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204B61" w14:textId="77777777" w:rsidR="00411B1A" w:rsidRPr="00BB71D1" w:rsidRDefault="00411B1A">
            <w:pPr>
              <w:jc w:val="center"/>
            </w:pPr>
            <w:r w:rsidRPr="00BB71D1">
              <w:t>132</w:t>
            </w:r>
          </w:p>
        </w:tc>
      </w:tr>
      <w:tr w:rsidR="00411B1A" w:rsidRPr="00BB71D1" w14:paraId="03B6595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7E99757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5F9CF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1506E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58893B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58DD911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CD03B8" w14:textId="77777777" w:rsidR="00411B1A" w:rsidRPr="00BB71D1" w:rsidRDefault="00411B1A">
            <w:pPr>
              <w:jc w:val="center"/>
            </w:pPr>
            <w:r w:rsidRPr="00BB71D1">
              <w:t>0.81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147992" w14:textId="77777777" w:rsidR="00411B1A" w:rsidRPr="00BB71D1" w:rsidRDefault="00411B1A">
            <w:pPr>
              <w:jc w:val="center"/>
            </w:pPr>
            <w:r w:rsidRPr="00BB71D1">
              <w:t>9238</w:t>
            </w:r>
          </w:p>
        </w:tc>
      </w:tr>
      <w:tr w:rsidR="00411B1A" w:rsidRPr="00BB71D1" w14:paraId="6C1319A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974D09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733AA5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9DA6C1" w14:textId="77777777" w:rsidR="00411B1A" w:rsidRPr="00BB71D1" w:rsidRDefault="00411B1A">
            <w:pPr>
              <w:jc w:val="center"/>
            </w:pPr>
            <w:r w:rsidRPr="00BB71D1">
              <w:t>697</w:t>
            </w:r>
          </w:p>
        </w:tc>
      </w:tr>
      <w:tr w:rsidR="00411B1A" w:rsidRPr="00BB71D1" w14:paraId="35BB88B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3CBBF7C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7DCB4B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6ECCE85" w14:textId="77777777" w:rsidR="00411B1A" w:rsidRPr="00BB71D1" w:rsidRDefault="00411B1A">
            <w:pPr>
              <w:jc w:val="center"/>
            </w:pPr>
            <w:r w:rsidRPr="00BB71D1">
              <w:t>681</w:t>
            </w:r>
          </w:p>
        </w:tc>
      </w:tr>
      <w:tr w:rsidR="00411B1A" w:rsidRPr="00BB71D1" w14:paraId="2C74C9B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791B30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14F58E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1CF878" w14:textId="77777777" w:rsidR="00411B1A" w:rsidRPr="00BB71D1" w:rsidRDefault="00411B1A">
            <w:pPr>
              <w:jc w:val="center"/>
            </w:pPr>
            <w:r w:rsidRPr="00BB71D1">
              <w:t>471</w:t>
            </w:r>
          </w:p>
        </w:tc>
      </w:tr>
      <w:tr w:rsidR="00411B1A" w:rsidRPr="00BB71D1" w14:paraId="297180B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76A6AB1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8BB52E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B29E58" w14:textId="77777777" w:rsidR="00411B1A" w:rsidRPr="00BB71D1" w:rsidRDefault="00411B1A">
            <w:pPr>
              <w:jc w:val="center"/>
            </w:pPr>
            <w:r w:rsidRPr="00BB71D1">
              <w:t>301</w:t>
            </w:r>
          </w:p>
        </w:tc>
      </w:tr>
      <w:tr w:rsidR="00411B1A" w:rsidRPr="00BB71D1" w14:paraId="3D4B182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64CCA6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0BA4B0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B9F07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035B99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EAE4AB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532CB1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E66177" w14:textId="77777777" w:rsidR="00411B1A" w:rsidRPr="00BB71D1" w:rsidRDefault="00411B1A">
            <w:pPr>
              <w:jc w:val="center"/>
            </w:pPr>
            <w:r w:rsidRPr="00BB71D1">
              <w:t>3026</w:t>
            </w:r>
          </w:p>
        </w:tc>
      </w:tr>
      <w:tr w:rsidR="00411B1A" w:rsidRPr="00BB71D1" w14:paraId="661E40B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81CD760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7F66B4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93BF49" w14:textId="77777777" w:rsidR="00411B1A" w:rsidRPr="00BB71D1" w:rsidRDefault="00411B1A">
            <w:pPr>
              <w:jc w:val="center"/>
            </w:pPr>
            <w:r w:rsidRPr="00BB71D1">
              <w:t>3279</w:t>
            </w:r>
          </w:p>
        </w:tc>
      </w:tr>
      <w:tr w:rsidR="00411B1A" w:rsidRPr="00BB71D1" w14:paraId="4AD0680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A492BB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9DCDE7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F0D2B5" w14:textId="77777777" w:rsidR="00411B1A" w:rsidRPr="00BB71D1" w:rsidRDefault="00411B1A">
            <w:pPr>
              <w:jc w:val="center"/>
            </w:pPr>
            <w:r w:rsidRPr="00BB71D1">
              <w:t>4071</w:t>
            </w:r>
          </w:p>
        </w:tc>
      </w:tr>
      <w:tr w:rsidR="00411B1A" w:rsidRPr="00BB71D1" w14:paraId="1732D35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32F11D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58BDF4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7BFA02" w14:textId="77777777" w:rsidR="00411B1A" w:rsidRPr="00BB71D1" w:rsidRDefault="00411B1A">
            <w:pPr>
              <w:jc w:val="center"/>
            </w:pPr>
            <w:r w:rsidRPr="00BB71D1">
              <w:t>994</w:t>
            </w:r>
          </w:p>
        </w:tc>
      </w:tr>
      <w:tr w:rsidR="00411B1A" w:rsidRPr="00BB71D1" w14:paraId="275175B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E204A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D8300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B8A9A8" w14:textId="77777777" w:rsidR="00411B1A" w:rsidRPr="00BB71D1" w:rsidRDefault="00411B1A">
            <w:pPr>
              <w:jc w:val="center"/>
            </w:pPr>
            <w:r w:rsidRPr="00BB71D1">
              <w:t>19</w:t>
            </w:r>
          </w:p>
        </w:tc>
      </w:tr>
      <w:tr w:rsidR="00411B1A" w:rsidRPr="00BB71D1" w14:paraId="33E24E1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1CAABD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CF11A5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E4998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4545B2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BDAD333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E51541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6D54A0" w14:textId="77777777" w:rsidR="00411B1A" w:rsidRPr="00BB71D1" w:rsidRDefault="00411B1A">
            <w:pPr>
              <w:jc w:val="center"/>
            </w:pPr>
            <w:r w:rsidRPr="00BB71D1">
              <w:t>1300</w:t>
            </w:r>
          </w:p>
        </w:tc>
      </w:tr>
      <w:tr w:rsidR="00411B1A" w:rsidRPr="00BB71D1" w14:paraId="27F8AD3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33B0AD7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1BC21B" w14:textId="77777777" w:rsidR="00411B1A" w:rsidRPr="00BB71D1" w:rsidRDefault="00411B1A">
            <w:pPr>
              <w:jc w:val="center"/>
            </w:pPr>
            <w:r w:rsidRPr="00BB71D1">
              <w:t>0.88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F26426" w14:textId="77777777" w:rsidR="00411B1A" w:rsidRPr="00BB71D1" w:rsidRDefault="00411B1A">
            <w:pPr>
              <w:jc w:val="center"/>
            </w:pPr>
            <w:r w:rsidRPr="00BB71D1">
              <w:t>10040</w:t>
            </w:r>
          </w:p>
        </w:tc>
      </w:tr>
      <w:tr w:rsidR="00411B1A" w:rsidRPr="00BB71D1" w14:paraId="7539148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A1A05A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57AD0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9521A8" w14:textId="77777777" w:rsidR="00411B1A" w:rsidRPr="00BB71D1" w:rsidRDefault="00411B1A">
            <w:pPr>
              <w:jc w:val="center"/>
            </w:pPr>
            <w:r w:rsidRPr="00BB71D1">
              <w:t>49</w:t>
            </w:r>
          </w:p>
        </w:tc>
      </w:tr>
      <w:tr w:rsidR="00411B1A" w:rsidRPr="00BB71D1" w14:paraId="48DCAEC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D4770D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E7EDA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945DB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2650FD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5297B41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6A5597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6247B1" w14:textId="77777777" w:rsidR="00411B1A" w:rsidRPr="00BB71D1" w:rsidRDefault="00411B1A">
            <w:pPr>
              <w:jc w:val="center"/>
            </w:pPr>
            <w:r w:rsidRPr="00BB71D1">
              <w:t>1223</w:t>
            </w:r>
          </w:p>
        </w:tc>
      </w:tr>
      <w:tr w:rsidR="00411B1A" w:rsidRPr="00BB71D1" w14:paraId="3688412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A1E84D2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DA6FF0" w14:textId="77777777" w:rsidR="00411B1A" w:rsidRPr="00BB71D1" w:rsidRDefault="00411B1A">
            <w:pPr>
              <w:jc w:val="center"/>
            </w:pPr>
            <w:r w:rsidRPr="00BB71D1">
              <w:t>0.89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05407F" w14:textId="77777777" w:rsidR="00411B1A" w:rsidRPr="00BB71D1" w:rsidRDefault="00411B1A">
            <w:pPr>
              <w:jc w:val="center"/>
            </w:pPr>
            <w:r w:rsidRPr="00BB71D1">
              <w:t>10114</w:t>
            </w:r>
          </w:p>
        </w:tc>
      </w:tr>
      <w:tr w:rsidR="00411B1A" w:rsidRPr="00BB71D1" w14:paraId="600DEB8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4380FC5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C1BE8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B7F3B9" w14:textId="77777777" w:rsidR="00411B1A" w:rsidRPr="00BB71D1" w:rsidRDefault="00411B1A">
            <w:pPr>
              <w:jc w:val="center"/>
            </w:pPr>
            <w:r w:rsidRPr="00BB71D1">
              <w:t>23</w:t>
            </w:r>
          </w:p>
        </w:tc>
      </w:tr>
      <w:tr w:rsidR="00411B1A" w:rsidRPr="00BB71D1" w14:paraId="0E422B7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1091E7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B9FCD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24DD14" w14:textId="77777777" w:rsidR="00411B1A" w:rsidRPr="00BB71D1" w:rsidRDefault="00411B1A">
            <w:pPr>
              <w:jc w:val="center"/>
            </w:pPr>
            <w:r w:rsidRPr="00BB71D1">
              <w:t>29</w:t>
            </w:r>
          </w:p>
        </w:tc>
      </w:tr>
      <w:tr w:rsidR="00411B1A" w:rsidRPr="00BB71D1" w14:paraId="75742CD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B8A8751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75F76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A1277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66E9E0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EA074F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272044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0D9DE0" w14:textId="77777777" w:rsidR="00411B1A" w:rsidRPr="00BB71D1" w:rsidRDefault="00411B1A">
            <w:pPr>
              <w:jc w:val="center"/>
            </w:pPr>
            <w:r w:rsidRPr="00BB71D1">
              <w:t>4449</w:t>
            </w:r>
          </w:p>
        </w:tc>
      </w:tr>
      <w:tr w:rsidR="00411B1A" w:rsidRPr="00BB71D1" w14:paraId="318510B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B12B8F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E115EB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12B3B5" w14:textId="77777777" w:rsidR="00411B1A" w:rsidRPr="00BB71D1" w:rsidRDefault="00411B1A">
            <w:pPr>
              <w:jc w:val="center"/>
            </w:pPr>
            <w:r w:rsidRPr="00BB71D1">
              <w:t>2598</w:t>
            </w:r>
          </w:p>
        </w:tc>
      </w:tr>
      <w:tr w:rsidR="00411B1A" w:rsidRPr="00BB71D1" w14:paraId="413BD33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DE9D16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3D2AB5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9C5A2B" w14:textId="77777777" w:rsidR="00411B1A" w:rsidRPr="00BB71D1" w:rsidRDefault="00411B1A">
            <w:pPr>
              <w:jc w:val="center"/>
            </w:pPr>
            <w:r w:rsidRPr="00BB71D1">
              <w:t>2582</w:t>
            </w:r>
          </w:p>
        </w:tc>
      </w:tr>
      <w:tr w:rsidR="00411B1A" w:rsidRPr="00BB71D1" w14:paraId="64AE39E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F22327B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F76230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7EAC8C" w14:textId="77777777" w:rsidR="00411B1A" w:rsidRPr="00BB71D1" w:rsidRDefault="00411B1A">
            <w:pPr>
              <w:jc w:val="center"/>
            </w:pPr>
            <w:r w:rsidRPr="00BB71D1">
              <w:t>1384</w:t>
            </w:r>
          </w:p>
        </w:tc>
      </w:tr>
      <w:tr w:rsidR="00411B1A" w:rsidRPr="00BB71D1" w14:paraId="4DFC75A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AF0DC05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3551A7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8A6974" w14:textId="77777777" w:rsidR="00411B1A" w:rsidRPr="00BB71D1" w:rsidRDefault="00411B1A">
            <w:pPr>
              <w:jc w:val="center"/>
            </w:pPr>
            <w:r w:rsidRPr="00BB71D1">
              <w:t>349</w:t>
            </w:r>
          </w:p>
        </w:tc>
      </w:tr>
      <w:tr w:rsidR="00411B1A" w:rsidRPr="00BB71D1" w14:paraId="23F8FAA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93AAB3C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C80AA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4D1A5C" w14:textId="77777777" w:rsidR="00411B1A" w:rsidRPr="00BB71D1" w:rsidRDefault="00411B1A">
            <w:pPr>
              <w:jc w:val="center"/>
            </w:pPr>
            <w:r w:rsidRPr="00BB71D1">
              <w:t>26</w:t>
            </w:r>
          </w:p>
        </w:tc>
      </w:tr>
      <w:tr w:rsidR="00411B1A" w:rsidRPr="00BB71D1" w14:paraId="1711F76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B50AED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70DE4B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0CC5E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01A015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74D103F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7514F5" w14:textId="77777777" w:rsidR="00411B1A" w:rsidRPr="00BB71D1" w:rsidRDefault="00411B1A">
            <w:pPr>
              <w:jc w:val="center"/>
            </w:pPr>
            <w:r w:rsidRPr="00BB71D1">
              <w:t>0.99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B1CD33" w14:textId="77777777" w:rsidR="00411B1A" w:rsidRPr="00BB71D1" w:rsidRDefault="00411B1A">
            <w:pPr>
              <w:jc w:val="center"/>
            </w:pPr>
            <w:r w:rsidRPr="00BB71D1">
              <w:t>11270</w:t>
            </w:r>
          </w:p>
        </w:tc>
      </w:tr>
      <w:tr w:rsidR="00411B1A" w:rsidRPr="00BB71D1" w14:paraId="62A4626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B1F19F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8F2F36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130B46" w14:textId="77777777" w:rsidR="00411B1A" w:rsidRPr="00BB71D1" w:rsidRDefault="00411B1A">
            <w:pPr>
              <w:jc w:val="center"/>
            </w:pPr>
            <w:r w:rsidRPr="00BB71D1">
              <w:t>117</w:t>
            </w:r>
          </w:p>
        </w:tc>
      </w:tr>
      <w:tr w:rsidR="00411B1A" w:rsidRPr="00BB71D1" w14:paraId="5C1CC9C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6011C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973C5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F293CD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63F5A91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76D5BA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F21E0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75F99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55DF3E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263D162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647F22" w14:textId="77777777" w:rsidR="00411B1A" w:rsidRPr="00BB71D1" w:rsidRDefault="00411B1A">
            <w:pPr>
              <w:jc w:val="center"/>
            </w:pPr>
            <w:r w:rsidRPr="00BB71D1">
              <w:t>0.81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6E0FB8" w14:textId="77777777" w:rsidR="00411B1A" w:rsidRPr="00BB71D1" w:rsidRDefault="00411B1A">
            <w:pPr>
              <w:jc w:val="center"/>
            </w:pPr>
            <w:r w:rsidRPr="00BB71D1">
              <w:t>9189</w:t>
            </w:r>
          </w:p>
        </w:tc>
      </w:tr>
      <w:tr w:rsidR="00411B1A" w:rsidRPr="00BB71D1" w14:paraId="4D46CB6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0632B68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84EEA0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C352A8" w14:textId="77777777" w:rsidR="00411B1A" w:rsidRPr="00BB71D1" w:rsidRDefault="00411B1A">
            <w:pPr>
              <w:jc w:val="center"/>
            </w:pPr>
            <w:r w:rsidRPr="00BB71D1">
              <w:t>1687</w:t>
            </w:r>
          </w:p>
        </w:tc>
      </w:tr>
      <w:tr w:rsidR="00411B1A" w:rsidRPr="00BB71D1" w14:paraId="44B123D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FF5F620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EFFCF3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C7A927" w14:textId="77777777" w:rsidR="00411B1A" w:rsidRPr="00BB71D1" w:rsidRDefault="00411B1A">
            <w:pPr>
              <w:jc w:val="center"/>
            </w:pPr>
            <w:r w:rsidRPr="00BB71D1">
              <w:t>236</w:t>
            </w:r>
          </w:p>
        </w:tc>
      </w:tr>
      <w:tr w:rsidR="00411B1A" w:rsidRPr="00BB71D1" w14:paraId="73D9C16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B80348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62D2BF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3BD150" w14:textId="77777777" w:rsidR="00411B1A" w:rsidRPr="00BB71D1" w:rsidRDefault="00411B1A">
            <w:pPr>
              <w:jc w:val="center"/>
            </w:pPr>
            <w:r w:rsidRPr="00BB71D1">
              <w:t>198</w:t>
            </w:r>
          </w:p>
        </w:tc>
      </w:tr>
      <w:tr w:rsidR="00411B1A" w:rsidRPr="00BB71D1" w14:paraId="7ED9D5F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3DE6AD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B641EF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0C104B" w14:textId="77777777" w:rsidR="00411B1A" w:rsidRPr="00BB71D1" w:rsidRDefault="00411B1A">
            <w:pPr>
              <w:jc w:val="center"/>
            </w:pPr>
            <w:r w:rsidRPr="00BB71D1">
              <w:t>79</w:t>
            </w:r>
          </w:p>
        </w:tc>
      </w:tr>
      <w:tr w:rsidR="00411B1A" w:rsidRPr="00BB71D1" w14:paraId="4F40D57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5F3A627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39EC3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28408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1642E6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549D5DB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9DD8B2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8F0FF6" w14:textId="77777777" w:rsidR="00411B1A" w:rsidRPr="00BB71D1" w:rsidRDefault="00411B1A">
            <w:pPr>
              <w:jc w:val="center"/>
            </w:pPr>
            <w:r w:rsidRPr="00BB71D1">
              <w:t>5567</w:t>
            </w:r>
          </w:p>
        </w:tc>
      </w:tr>
      <w:tr w:rsidR="00411B1A" w:rsidRPr="00BB71D1" w14:paraId="3C6533A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54FDAF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94FB5D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7C01FD" w14:textId="77777777" w:rsidR="00411B1A" w:rsidRPr="00BB71D1" w:rsidRDefault="00411B1A">
            <w:pPr>
              <w:jc w:val="center"/>
            </w:pPr>
            <w:r w:rsidRPr="00BB71D1">
              <w:t>5813</w:t>
            </w:r>
          </w:p>
        </w:tc>
      </w:tr>
      <w:tr w:rsidR="00411B1A" w:rsidRPr="00BB71D1" w14:paraId="20B19CA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7A96E9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FC1FF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623C57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26883F2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D2FA8C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E2A4D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DA15F0" w14:textId="77777777" w:rsidR="00411B1A" w:rsidRPr="00BB71D1" w:rsidRDefault="00411B1A">
            <w:pPr>
              <w:jc w:val="center"/>
            </w:pPr>
            <w:r w:rsidRPr="00BB71D1">
              <w:t>7</w:t>
            </w:r>
          </w:p>
        </w:tc>
      </w:tr>
      <w:tr w:rsidR="00411B1A" w:rsidRPr="00BB71D1" w14:paraId="11CFF84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3EB8007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9B7A9E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BBAC5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2FF316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2756242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477856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E0468B" w14:textId="77777777" w:rsidR="00411B1A" w:rsidRPr="00BB71D1" w:rsidRDefault="00411B1A">
            <w:pPr>
              <w:jc w:val="center"/>
            </w:pPr>
            <w:r w:rsidRPr="00BB71D1">
              <w:t>2868</w:t>
            </w:r>
          </w:p>
        </w:tc>
      </w:tr>
      <w:tr w:rsidR="00411B1A" w:rsidRPr="00BB71D1" w14:paraId="034D719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3169C93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8185AD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F20241" w14:textId="77777777" w:rsidR="00411B1A" w:rsidRPr="00BB71D1" w:rsidRDefault="00411B1A">
            <w:pPr>
              <w:jc w:val="center"/>
            </w:pPr>
            <w:r w:rsidRPr="00BB71D1">
              <w:t>2035</w:t>
            </w:r>
          </w:p>
        </w:tc>
      </w:tr>
      <w:tr w:rsidR="00411B1A" w:rsidRPr="00BB71D1" w14:paraId="55B4DBF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0BC955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37980C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D0F0DA" w14:textId="77777777" w:rsidR="00411B1A" w:rsidRPr="00BB71D1" w:rsidRDefault="00411B1A">
            <w:pPr>
              <w:jc w:val="center"/>
            </w:pPr>
            <w:r w:rsidRPr="00BB71D1">
              <w:t>2564</w:t>
            </w:r>
          </w:p>
        </w:tc>
      </w:tr>
      <w:tr w:rsidR="00411B1A" w:rsidRPr="00BB71D1" w14:paraId="420831E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68A8B2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1C6D16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91B638" w14:textId="77777777" w:rsidR="00411B1A" w:rsidRPr="00BB71D1" w:rsidRDefault="00411B1A">
            <w:pPr>
              <w:jc w:val="center"/>
            </w:pPr>
            <w:r w:rsidRPr="00BB71D1">
              <w:t>1708</w:t>
            </w:r>
          </w:p>
        </w:tc>
      </w:tr>
      <w:tr w:rsidR="00411B1A" w:rsidRPr="00BB71D1" w14:paraId="5143FDF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F7011AF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635672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F80E29" w14:textId="77777777" w:rsidR="00411B1A" w:rsidRPr="00BB71D1" w:rsidRDefault="00411B1A">
            <w:pPr>
              <w:jc w:val="center"/>
            </w:pPr>
            <w:r w:rsidRPr="00BB71D1">
              <w:t>1072</w:t>
            </w:r>
          </w:p>
        </w:tc>
      </w:tr>
      <w:tr w:rsidR="00411B1A" w:rsidRPr="00BB71D1" w14:paraId="13C1200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726949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3DE1B9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0945A2" w14:textId="77777777" w:rsidR="00411B1A" w:rsidRPr="00BB71D1" w:rsidRDefault="00411B1A">
            <w:pPr>
              <w:jc w:val="center"/>
            </w:pPr>
            <w:r w:rsidRPr="00BB71D1">
              <w:t>710</w:t>
            </w:r>
          </w:p>
        </w:tc>
      </w:tr>
      <w:tr w:rsidR="00411B1A" w:rsidRPr="00BB71D1" w14:paraId="06686BF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2F5C37E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599FA6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4E8C47" w14:textId="77777777" w:rsidR="00411B1A" w:rsidRPr="00BB71D1" w:rsidRDefault="00411B1A">
            <w:pPr>
              <w:jc w:val="center"/>
            </w:pPr>
            <w:r w:rsidRPr="00BB71D1">
              <w:t>360</w:t>
            </w:r>
          </w:p>
        </w:tc>
      </w:tr>
      <w:tr w:rsidR="00411B1A" w:rsidRPr="00BB71D1" w14:paraId="64C9872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F03ADD6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30DE47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CC4D98" w14:textId="77777777" w:rsidR="00411B1A" w:rsidRPr="00BB71D1" w:rsidRDefault="00411B1A">
            <w:pPr>
              <w:jc w:val="center"/>
            </w:pPr>
            <w:r w:rsidRPr="00BB71D1">
              <w:t>67</w:t>
            </w:r>
          </w:p>
        </w:tc>
      </w:tr>
      <w:tr w:rsidR="00411B1A" w:rsidRPr="00BB71D1" w14:paraId="30F31CF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53A3B7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BC593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B702CC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4F98FAA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AABC77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0D1CC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16391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A50356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D59817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386AA5" w14:textId="77777777" w:rsidR="00411B1A" w:rsidRPr="00BB71D1" w:rsidRDefault="00411B1A">
            <w:pPr>
              <w:jc w:val="center"/>
            </w:pPr>
            <w:r w:rsidRPr="00BB71D1">
              <w:t>0.91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600FF0" w14:textId="77777777" w:rsidR="00411B1A" w:rsidRPr="00BB71D1" w:rsidRDefault="00411B1A">
            <w:pPr>
              <w:jc w:val="center"/>
            </w:pPr>
            <w:r w:rsidRPr="00BB71D1">
              <w:t>10369</w:t>
            </w:r>
          </w:p>
        </w:tc>
      </w:tr>
      <w:tr w:rsidR="00411B1A" w:rsidRPr="00BB71D1" w14:paraId="47169C7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21E0B6F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A978B0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87F033" w14:textId="77777777" w:rsidR="00411B1A" w:rsidRPr="00BB71D1" w:rsidRDefault="00411B1A">
            <w:pPr>
              <w:jc w:val="center"/>
            </w:pPr>
            <w:r w:rsidRPr="00BB71D1">
              <w:t>916</w:t>
            </w:r>
          </w:p>
        </w:tc>
      </w:tr>
      <w:tr w:rsidR="00411B1A" w:rsidRPr="00BB71D1" w14:paraId="64976A4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7D1CBB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C3FEC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1332F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86133D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FD3F364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2D0A8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F90C7E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4515EAF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40F62F4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53F0E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4E761D" w14:textId="77777777" w:rsidR="00411B1A" w:rsidRPr="00BB71D1" w:rsidRDefault="00411B1A">
            <w:pPr>
              <w:jc w:val="center"/>
            </w:pPr>
            <w:r w:rsidRPr="00BB71D1">
              <w:t>6</w:t>
            </w:r>
          </w:p>
        </w:tc>
      </w:tr>
      <w:tr w:rsidR="00411B1A" w:rsidRPr="00BB71D1" w14:paraId="38703FB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E4A514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9DE0D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C63871" w14:textId="77777777" w:rsidR="00411B1A" w:rsidRPr="00BB71D1" w:rsidRDefault="00411B1A">
            <w:pPr>
              <w:jc w:val="center"/>
            </w:pPr>
            <w:r w:rsidRPr="00BB71D1">
              <w:t>0</w:t>
            </w:r>
          </w:p>
        </w:tc>
      </w:tr>
      <w:tr w:rsidR="00411B1A" w:rsidRPr="00BB71D1" w14:paraId="5BA5280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5481E6D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C40D1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3829B7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  <w:tr w:rsidR="00411B1A" w:rsidRPr="00BB71D1" w14:paraId="0635A66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9FD4026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92E71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B75B48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3B02B3E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33DC809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2FDC7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29508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38A90A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BC06CB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5D993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CB125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6533EC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5DB5D36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93C09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50A19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C2DDA5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9BF884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99977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54EDA7" w14:textId="77777777" w:rsidR="00411B1A" w:rsidRPr="00BB71D1" w:rsidRDefault="00411B1A">
            <w:pPr>
              <w:jc w:val="center"/>
            </w:pPr>
            <w:r w:rsidRPr="00BB71D1">
              <w:t>13</w:t>
            </w:r>
          </w:p>
        </w:tc>
      </w:tr>
      <w:tr w:rsidR="00411B1A" w:rsidRPr="00BB71D1" w14:paraId="6D22565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61DF7B2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B45B6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2456C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343C73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956B147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DBC5D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4182C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12BF6C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A3E7386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E2E71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C96B7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79AFB7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A77F52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CC41C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038891" w14:textId="77777777" w:rsidR="00411B1A" w:rsidRPr="00BB71D1" w:rsidRDefault="00411B1A">
            <w:pPr>
              <w:jc w:val="center"/>
            </w:pPr>
            <w:r w:rsidRPr="00BB71D1">
              <w:t>0</w:t>
            </w:r>
          </w:p>
        </w:tc>
      </w:tr>
      <w:tr w:rsidR="00411B1A" w:rsidRPr="00BB71D1" w14:paraId="572CAB3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FADE76F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947A0B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1AE76A" w14:textId="77777777" w:rsidR="00411B1A" w:rsidRPr="00BB71D1" w:rsidRDefault="00411B1A">
            <w:pPr>
              <w:jc w:val="center"/>
            </w:pPr>
            <w:r w:rsidRPr="00BB71D1">
              <w:t>67</w:t>
            </w:r>
          </w:p>
        </w:tc>
      </w:tr>
      <w:tr w:rsidR="00411B1A" w:rsidRPr="00BB71D1" w14:paraId="0B697C8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7B24C47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25291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A552E2" w14:textId="77777777" w:rsidR="00411B1A" w:rsidRPr="00BB71D1" w:rsidRDefault="00411B1A">
            <w:pPr>
              <w:jc w:val="center"/>
            </w:pPr>
            <w:r w:rsidRPr="00BB71D1">
              <w:t>9</w:t>
            </w:r>
          </w:p>
        </w:tc>
      </w:tr>
      <w:tr w:rsidR="00411B1A" w:rsidRPr="00BB71D1" w14:paraId="5622C8E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DBD588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9BB7F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ED7EB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5FD83D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F816BEF" w14:textId="77777777" w:rsidR="00411B1A" w:rsidRPr="00BB71D1" w:rsidRDefault="00411B1A">
            <w:r w:rsidRPr="00BB71D1">
              <w:t xml:space="preserve">   Luhya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165D87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0EFC9A" w14:textId="77777777" w:rsidR="00411B1A" w:rsidRPr="00BB71D1" w:rsidRDefault="00411B1A">
            <w:pPr>
              <w:jc w:val="center"/>
            </w:pPr>
            <w:r w:rsidRPr="00BB71D1">
              <w:t>1943</w:t>
            </w:r>
          </w:p>
        </w:tc>
      </w:tr>
      <w:tr w:rsidR="00411B1A" w:rsidRPr="00BB71D1" w14:paraId="0E15563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9B7145E" w14:textId="77777777" w:rsidR="00411B1A" w:rsidRPr="00BB71D1" w:rsidRDefault="00411B1A">
            <w:r w:rsidRPr="00BB71D1">
              <w:t xml:space="preserve">   Luo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94FE0A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E29FB3" w14:textId="77777777" w:rsidR="00411B1A" w:rsidRPr="00BB71D1" w:rsidRDefault="00411B1A">
            <w:pPr>
              <w:jc w:val="center"/>
            </w:pPr>
            <w:r w:rsidRPr="00BB71D1">
              <w:t>1120</w:t>
            </w:r>
          </w:p>
        </w:tc>
      </w:tr>
      <w:tr w:rsidR="00411B1A" w:rsidRPr="00BB71D1" w14:paraId="1FB73CB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9A558C" w14:textId="77777777" w:rsidR="00411B1A" w:rsidRPr="00BB71D1" w:rsidRDefault="00411B1A">
            <w:r w:rsidRPr="00BB71D1">
              <w:t xml:space="preserve">   Kalenjin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D0D193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04B598" w14:textId="77777777" w:rsidR="00411B1A" w:rsidRPr="00BB71D1" w:rsidRDefault="00411B1A">
            <w:pPr>
              <w:jc w:val="center"/>
            </w:pPr>
            <w:r w:rsidRPr="00BB71D1">
              <w:t>1377</w:t>
            </w:r>
          </w:p>
        </w:tc>
      </w:tr>
      <w:tr w:rsidR="00411B1A" w:rsidRPr="00BB71D1" w14:paraId="19FC703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3A22B86" w14:textId="77777777" w:rsidR="00411B1A" w:rsidRPr="00BB71D1" w:rsidRDefault="00411B1A">
            <w:r w:rsidRPr="00BB71D1">
              <w:t xml:space="preserve">   Kamba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6CA01B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46D8EA" w14:textId="77777777" w:rsidR="00411B1A" w:rsidRPr="00BB71D1" w:rsidRDefault="00411B1A">
            <w:pPr>
              <w:jc w:val="center"/>
            </w:pPr>
            <w:r w:rsidRPr="00BB71D1">
              <w:t>1299</w:t>
            </w:r>
          </w:p>
        </w:tc>
      </w:tr>
      <w:tr w:rsidR="00411B1A" w:rsidRPr="00BB71D1" w14:paraId="1E9C108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68997D" w14:textId="77777777" w:rsidR="00411B1A" w:rsidRPr="00BB71D1" w:rsidRDefault="00411B1A">
            <w:r w:rsidRPr="00BB71D1">
              <w:t xml:space="preserve">   Kikuyu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D4FECB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3F75EE" w14:textId="77777777" w:rsidR="00411B1A" w:rsidRPr="00BB71D1" w:rsidRDefault="00411B1A">
            <w:pPr>
              <w:jc w:val="center"/>
            </w:pPr>
            <w:r w:rsidRPr="00BB71D1">
              <w:t>2118</w:t>
            </w:r>
          </w:p>
        </w:tc>
      </w:tr>
      <w:tr w:rsidR="00411B1A" w:rsidRPr="00BB71D1" w14:paraId="51811F1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4335952" w14:textId="77777777" w:rsidR="00411B1A" w:rsidRPr="00BB71D1" w:rsidRDefault="00411B1A">
            <w:r w:rsidRPr="00BB71D1">
              <w:t xml:space="preserve">   Kisii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F67ACE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D1E669" w14:textId="77777777" w:rsidR="00411B1A" w:rsidRPr="00BB71D1" w:rsidRDefault="00411B1A">
            <w:pPr>
              <w:jc w:val="center"/>
            </w:pPr>
            <w:r w:rsidRPr="00BB71D1">
              <w:t>789</w:t>
            </w:r>
          </w:p>
        </w:tc>
      </w:tr>
      <w:tr w:rsidR="00411B1A" w:rsidRPr="00BB71D1" w14:paraId="0EE6648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19374A0" w14:textId="77777777" w:rsidR="00411B1A" w:rsidRPr="00BB71D1" w:rsidRDefault="00411B1A">
            <w:r w:rsidRPr="00BB71D1">
              <w:t xml:space="preserve">   Maasai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EDF6D6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237257" w14:textId="77777777" w:rsidR="00411B1A" w:rsidRPr="00BB71D1" w:rsidRDefault="00411B1A">
            <w:pPr>
              <w:jc w:val="center"/>
            </w:pPr>
            <w:r w:rsidRPr="00BB71D1">
              <w:t>237</w:t>
            </w:r>
          </w:p>
        </w:tc>
      </w:tr>
      <w:tr w:rsidR="00411B1A" w:rsidRPr="00BB71D1" w14:paraId="0791D4A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AB3854" w14:textId="77777777" w:rsidR="00411B1A" w:rsidRPr="00BB71D1" w:rsidRDefault="00411B1A">
            <w:r w:rsidRPr="00BB71D1">
              <w:t xml:space="preserve">   Meru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9CCB94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3AB72C" w14:textId="77777777" w:rsidR="00411B1A" w:rsidRPr="00BB71D1" w:rsidRDefault="00411B1A">
            <w:pPr>
              <w:jc w:val="center"/>
            </w:pPr>
            <w:r w:rsidRPr="00BB71D1">
              <w:t>630</w:t>
            </w:r>
          </w:p>
        </w:tc>
      </w:tr>
      <w:tr w:rsidR="00411B1A" w:rsidRPr="00BB71D1" w14:paraId="73AFDB4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96B61A" w14:textId="77777777" w:rsidR="00411B1A" w:rsidRPr="00BB71D1" w:rsidRDefault="00411B1A">
            <w:r w:rsidRPr="00BB71D1">
              <w:t xml:space="preserve">   Kenan Somali/Somali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D4AADC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AB823A" w14:textId="77777777" w:rsidR="00411B1A" w:rsidRPr="00BB71D1" w:rsidRDefault="00411B1A">
            <w:pPr>
              <w:jc w:val="center"/>
            </w:pPr>
            <w:r w:rsidRPr="00BB71D1">
              <w:t>396</w:t>
            </w:r>
          </w:p>
        </w:tc>
      </w:tr>
      <w:tr w:rsidR="00411B1A" w:rsidRPr="00BB71D1" w14:paraId="0A1F9B6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C7BF9AD" w14:textId="77777777" w:rsidR="00411B1A" w:rsidRPr="00BB71D1" w:rsidRDefault="00411B1A">
            <w:r w:rsidRPr="00BB71D1">
              <w:t xml:space="preserve">   Miji Kenda Tribes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263564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DB2B7A" w14:textId="77777777" w:rsidR="00411B1A" w:rsidRPr="00BB71D1" w:rsidRDefault="00411B1A">
            <w:pPr>
              <w:jc w:val="center"/>
            </w:pPr>
            <w:r w:rsidRPr="00BB71D1">
              <w:t>708</w:t>
            </w:r>
          </w:p>
        </w:tc>
      </w:tr>
      <w:tr w:rsidR="00411B1A" w:rsidRPr="00BB71D1" w14:paraId="2FF35E1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9954BE" w14:textId="77777777" w:rsidR="00411B1A" w:rsidRPr="00BB71D1" w:rsidRDefault="00411B1A">
            <w:r w:rsidRPr="00BB71D1">
              <w:t xml:space="preserve">   Embu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55022D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412347" w14:textId="77777777" w:rsidR="00411B1A" w:rsidRPr="00BB71D1" w:rsidRDefault="00411B1A">
            <w:pPr>
              <w:jc w:val="center"/>
            </w:pPr>
            <w:r w:rsidRPr="00BB71D1">
              <w:t>197</w:t>
            </w:r>
          </w:p>
        </w:tc>
      </w:tr>
      <w:tr w:rsidR="00411B1A" w:rsidRPr="00BB71D1" w14:paraId="06C0B00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66C9502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9D379B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6B12E4" w14:textId="77777777" w:rsidR="00411B1A" w:rsidRPr="00BB71D1" w:rsidRDefault="00411B1A">
            <w:pPr>
              <w:jc w:val="center"/>
            </w:pPr>
            <w:r w:rsidRPr="00BB71D1">
              <w:t>548</w:t>
            </w:r>
          </w:p>
        </w:tc>
      </w:tr>
      <w:tr w:rsidR="00411B1A" w:rsidRPr="00BB71D1" w14:paraId="5565F48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2D2E3F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53E17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FE072C" w14:textId="77777777" w:rsidR="00411B1A" w:rsidRPr="00BB71D1" w:rsidRDefault="00411B1A">
            <w:pPr>
              <w:jc w:val="center"/>
            </w:pPr>
            <w:r w:rsidRPr="00BB71D1">
              <w:t>27</w:t>
            </w:r>
          </w:p>
        </w:tc>
      </w:tr>
    </w:tbl>
    <w:p w14:paraId="4361EAAE" w14:textId="77777777" w:rsidR="00411B1A" w:rsidRPr="00BB71D1" w:rsidRDefault="00411B1A"/>
    <w:p w14:paraId="28D1A452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31" w:name="_Toc216287519"/>
    </w:p>
    <w:p w14:paraId="1E74EBAE" w14:textId="7917A3BF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11b: Variations Across Childhood Predictors (Kenya)</w:t>
      </w:r>
      <w:bookmarkEnd w:id="3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3"/>
        <w:gridCol w:w="856"/>
        <w:gridCol w:w="823"/>
        <w:gridCol w:w="847"/>
        <w:gridCol w:w="823"/>
        <w:gridCol w:w="823"/>
        <w:gridCol w:w="1347"/>
      </w:tblGrid>
      <w:tr w:rsidR="00411B1A" w:rsidRPr="00BB71D1" w14:paraId="13C1F876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6823D38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D733A00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884F5BA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FD3D7B4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D070D3F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29429A4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90E46E1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34F2839A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3658EBA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A21307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64D163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65A967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C4B6CE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49DEF1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9EA84B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E0E353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6AF6F0E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444A33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DF3F67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9000B9" w14:textId="77777777" w:rsidR="00411B1A" w:rsidRPr="00BB71D1" w:rsidRDefault="00411B1A">
            <w:pPr>
              <w:jc w:val="center"/>
            </w:pPr>
            <w:r w:rsidRPr="00BB71D1">
              <w:t>0.77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789CC9" w14:textId="77777777" w:rsidR="00411B1A" w:rsidRPr="00BB71D1" w:rsidRDefault="00411B1A">
            <w:pPr>
              <w:jc w:val="center"/>
            </w:pPr>
            <w:r w:rsidRPr="00BB71D1">
              <w:t>-0.51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23B438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9C5A314" w14:textId="77777777" w:rsidR="00411B1A" w:rsidRPr="00BB71D1" w:rsidRDefault="00411B1A">
            <w:pPr>
              <w:jc w:val="center"/>
            </w:pPr>
            <w:r w:rsidRPr="00BB71D1">
              <w:t>0.77</w:t>
            </w:r>
          </w:p>
        </w:tc>
      </w:tr>
      <w:tr w:rsidR="00411B1A" w:rsidRPr="00BB71D1" w14:paraId="18384E0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21B8D9C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14A0B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658C6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C9218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18933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D44BF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17247C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069A80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150C06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7B2619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715C0F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E57029" w14:textId="77777777" w:rsidR="00411B1A" w:rsidRPr="00BB71D1" w:rsidRDefault="00411B1A">
            <w:pPr>
              <w:jc w:val="center"/>
            </w:pPr>
            <w:r w:rsidRPr="00BB71D1">
              <w:t>0.80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0C9E07" w14:textId="77777777" w:rsidR="00411B1A" w:rsidRPr="00BB71D1" w:rsidRDefault="00411B1A">
            <w:pPr>
              <w:jc w:val="center"/>
            </w:pPr>
            <w:r w:rsidRPr="00BB71D1">
              <w:t>-0.37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1730CF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3B84CDE" w14:textId="77777777" w:rsidR="00411B1A" w:rsidRPr="00BB71D1" w:rsidRDefault="00411B1A">
            <w:pPr>
              <w:jc w:val="center"/>
            </w:pPr>
            <w:r w:rsidRPr="00BB71D1">
              <w:t>0.80</w:t>
            </w:r>
          </w:p>
        </w:tc>
      </w:tr>
      <w:tr w:rsidR="00411B1A" w:rsidRPr="00BB71D1" w14:paraId="3512B2C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060FEE6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1F80E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A1762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3EE4F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E31BB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AC287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598E19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D436DE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611EC3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E5E799" w14:textId="77777777" w:rsidR="00411B1A" w:rsidRPr="00BB71D1" w:rsidRDefault="00411B1A">
            <w:pPr>
              <w:jc w:val="center"/>
            </w:pPr>
            <w:r w:rsidRPr="00BB71D1">
              <w:t>-0.39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F29A5E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18F46C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6598C4" w14:textId="77777777" w:rsidR="00411B1A" w:rsidRPr="00BB71D1" w:rsidRDefault="00411B1A">
            <w:pPr>
              <w:jc w:val="center"/>
            </w:pPr>
            <w:r w:rsidRPr="00BB71D1">
              <w:t>-0.66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A2869F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135F7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66B9079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EDBAD1A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8CA028" w14:textId="77777777" w:rsidR="00411B1A" w:rsidRPr="00BB71D1" w:rsidRDefault="00411B1A">
            <w:pPr>
              <w:jc w:val="center"/>
            </w:pPr>
            <w:r w:rsidRPr="00BB71D1">
              <w:t>-0.61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E8CC9E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FE71B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5D2251" w14:textId="77777777" w:rsidR="00411B1A" w:rsidRPr="00BB71D1" w:rsidRDefault="00411B1A">
            <w:pPr>
              <w:jc w:val="center"/>
            </w:pPr>
            <w:r w:rsidRPr="00BB71D1">
              <w:t>-0.90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FA570B" w14:textId="77777777" w:rsidR="00411B1A" w:rsidRPr="00BB71D1" w:rsidRDefault="00411B1A">
            <w:pPr>
              <w:jc w:val="center"/>
            </w:pPr>
            <w:r w:rsidRPr="00BB71D1">
              <w:t>-0.32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E9FDC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60BF0A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3651F78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7522D9" w14:textId="77777777" w:rsidR="00411B1A" w:rsidRPr="00BB71D1" w:rsidRDefault="00411B1A">
            <w:pPr>
              <w:jc w:val="center"/>
            </w:pPr>
            <w:r w:rsidRPr="00BB71D1">
              <w:t>-0.23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C6BA05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DB2DD4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79F9F5" w14:textId="77777777" w:rsidR="00411B1A" w:rsidRPr="00BB71D1" w:rsidRDefault="00411B1A">
            <w:pPr>
              <w:jc w:val="center"/>
            </w:pPr>
            <w:r w:rsidRPr="00BB71D1">
              <w:t>-0.60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76DA9B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6AD6BC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0E91BF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31B33B1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9AFA0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76813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48B88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DC1C2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313A2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91655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4DCB8F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9E27B0B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972433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546BC8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B7946C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C5D8FD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222F2A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2781C2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5889EE6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2B1C448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C40075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525D8D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DBA3EB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2C42F9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11F159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D64A13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BCBD67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E8B8364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3C5FFC" w14:textId="77777777" w:rsidR="00411B1A" w:rsidRPr="00BB71D1" w:rsidRDefault="00411B1A">
            <w:pPr>
              <w:jc w:val="center"/>
            </w:pPr>
            <w:r w:rsidRPr="00BB71D1">
              <w:t>-0.33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3AF30D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8B35E1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9ED1D3" w14:textId="77777777" w:rsidR="00411B1A" w:rsidRPr="00BB71D1" w:rsidRDefault="00411B1A">
            <w:pPr>
              <w:jc w:val="center"/>
            </w:pPr>
            <w:r w:rsidRPr="00BB71D1">
              <w:t>-0.60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E48ABB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0AB042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42751A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5EF5BD7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A2FAF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82572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565E5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6D198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790A2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688AB7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7CBD2B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73F71E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DBFB04" w14:textId="77777777" w:rsidR="00411B1A" w:rsidRPr="00BB71D1" w:rsidRDefault="00411B1A">
            <w:pPr>
              <w:jc w:val="center"/>
            </w:pPr>
            <w:r w:rsidRPr="00BB71D1">
              <w:t>-0.48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397603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71155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4CE362" w14:textId="77777777" w:rsidR="00411B1A" w:rsidRPr="00BB71D1" w:rsidRDefault="00411B1A">
            <w:pPr>
              <w:jc w:val="center"/>
            </w:pPr>
            <w:r w:rsidRPr="00BB71D1">
              <w:t>-0.67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BBD73C" w14:textId="77777777" w:rsidR="00411B1A" w:rsidRPr="00BB71D1" w:rsidRDefault="00411B1A">
            <w:pPr>
              <w:jc w:val="center"/>
            </w:pPr>
            <w:r w:rsidRPr="00BB71D1">
              <w:t>-0.28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53CC7D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3F182C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1603649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0F6D0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D59B1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AB0E5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5191F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59AEB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68F566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BC6695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340230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44ADB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CA6F13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14120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04867C" w14:textId="77777777" w:rsidR="00411B1A" w:rsidRPr="00BB71D1" w:rsidRDefault="00411B1A">
            <w:pPr>
              <w:jc w:val="center"/>
            </w:pPr>
            <w:r w:rsidRPr="00BB71D1">
              <w:t>-0.21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A82B20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E8B299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8E6AC1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5C3AA8F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73112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650F6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0BE7C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C6F06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0204C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17DF9D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5010E5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658370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7054A6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6C52E6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B51F4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7E3CA4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E9227E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1DCF71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11F404D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9014A6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74CD24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EEB7B1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09E46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8D35B7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527A94" w14:textId="77777777" w:rsidR="00411B1A" w:rsidRPr="00BB71D1" w:rsidRDefault="00411B1A">
            <w:pPr>
              <w:jc w:val="center"/>
            </w:pPr>
            <w:r w:rsidRPr="00BB71D1">
              <w:t>0.47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F357C7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B86866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96AADBB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97C1E9" w14:textId="77777777" w:rsidR="00411B1A" w:rsidRPr="00BB71D1" w:rsidRDefault="00411B1A">
            <w:pPr>
              <w:jc w:val="center"/>
            </w:pPr>
            <w:r w:rsidRPr="00BB71D1">
              <w:t>-0.14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F705D4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A744FE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0EC035" w14:textId="77777777" w:rsidR="00411B1A" w:rsidRPr="00BB71D1" w:rsidRDefault="00411B1A">
            <w:pPr>
              <w:jc w:val="center"/>
            </w:pPr>
            <w:r w:rsidRPr="00BB71D1">
              <w:t>-0.35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F0755E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ED34EE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D91AF8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2DFD844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788C70" w14:textId="77777777" w:rsidR="00411B1A" w:rsidRPr="00BB71D1" w:rsidRDefault="00411B1A">
            <w:pPr>
              <w:jc w:val="center"/>
            </w:pPr>
            <w:r w:rsidRPr="00BB71D1">
              <w:t>-0.73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B04F2B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DA2473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B52520" w14:textId="77777777" w:rsidR="00411B1A" w:rsidRPr="00BB71D1" w:rsidRDefault="00411B1A">
            <w:pPr>
              <w:jc w:val="center"/>
            </w:pPr>
            <w:r w:rsidRPr="00BB71D1">
              <w:t>-1.26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5DEBD5" w14:textId="77777777" w:rsidR="00411B1A" w:rsidRPr="00BB71D1" w:rsidRDefault="00411B1A">
            <w:pPr>
              <w:jc w:val="center"/>
            </w:pPr>
            <w:r w:rsidRPr="00BB71D1">
              <w:t>-0.19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A2D0E7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514A22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07608D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0FD5E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8D6F6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F7D1F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3F64E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0F8A4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1397A4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469908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9D7A06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5F24F0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18EACB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F46543" w14:textId="77777777" w:rsidR="00411B1A" w:rsidRPr="00BB71D1" w:rsidRDefault="00411B1A">
            <w:pPr>
              <w:jc w:val="center"/>
            </w:pPr>
            <w:r w:rsidRPr="00BB71D1">
              <w:t>0.57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DD6407" w14:textId="77777777" w:rsidR="00411B1A" w:rsidRPr="00BB71D1" w:rsidRDefault="00411B1A">
            <w:pPr>
              <w:jc w:val="center"/>
            </w:pPr>
            <w:r w:rsidRPr="00BB71D1">
              <w:t>-0.35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532C38" w14:textId="77777777" w:rsidR="00411B1A" w:rsidRPr="00BB71D1" w:rsidRDefault="00411B1A">
            <w:pPr>
              <w:jc w:val="center"/>
            </w:pPr>
            <w:r w:rsidRPr="00BB71D1">
              <w:t>0.63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DD44BB8" w14:textId="77777777" w:rsidR="00411B1A" w:rsidRPr="00BB71D1" w:rsidRDefault="00411B1A">
            <w:pPr>
              <w:jc w:val="center"/>
            </w:pPr>
            <w:r w:rsidRPr="00BB71D1">
              <w:t>0.57</w:t>
            </w:r>
          </w:p>
        </w:tc>
      </w:tr>
      <w:tr w:rsidR="00411B1A" w:rsidRPr="00BB71D1" w14:paraId="3AD8528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0DB9911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8BCFD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B1E49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9C55F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9BCDE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36446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CEBBDA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7746DE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7E3654E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B22DC4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92762C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CC31C6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9E772F" w14:textId="77777777" w:rsidR="00411B1A" w:rsidRPr="00BB71D1" w:rsidRDefault="00411B1A">
            <w:pPr>
              <w:jc w:val="center"/>
            </w:pPr>
            <w:r w:rsidRPr="00BB71D1">
              <w:t>-0.88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4F2276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0E9E148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</w:tr>
      <w:tr w:rsidR="00411B1A" w:rsidRPr="00BB71D1" w14:paraId="772B6C4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A85210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611D48" w14:textId="77777777" w:rsidR="00411B1A" w:rsidRPr="00BB71D1" w:rsidRDefault="00411B1A">
            <w:pPr>
              <w:jc w:val="center"/>
            </w:pPr>
            <w:r w:rsidRPr="00BB71D1">
              <w:t>-0.25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AD3B88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D1AB4B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A542BF" w14:textId="77777777" w:rsidR="00411B1A" w:rsidRPr="00BB71D1" w:rsidRDefault="00411B1A">
            <w:pPr>
              <w:jc w:val="center"/>
            </w:pPr>
            <w:r w:rsidRPr="00BB71D1">
              <w:t>-0.89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FE85D0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F6029A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68ED54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7E67E05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7D5A90" w14:textId="77777777" w:rsidR="00411B1A" w:rsidRPr="00BB71D1" w:rsidRDefault="00411B1A">
            <w:pPr>
              <w:jc w:val="center"/>
            </w:pPr>
            <w:r w:rsidRPr="00BB71D1">
              <w:t>-0.51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080A80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878F37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8E0C17" w14:textId="77777777" w:rsidR="00411B1A" w:rsidRPr="00BB71D1" w:rsidRDefault="00411B1A">
            <w:pPr>
              <w:jc w:val="center"/>
            </w:pPr>
            <w:r w:rsidRPr="00BB71D1">
              <w:t>-1.26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72C9C2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4B31DE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5974BB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099AF29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E1769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9019C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3A091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7A8AD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2E619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86353E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627E25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3F9FAA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DD18FF" w14:textId="77777777" w:rsidR="00411B1A" w:rsidRPr="00BB71D1" w:rsidRDefault="00411B1A">
            <w:pPr>
              <w:jc w:val="center"/>
            </w:pPr>
            <w:r w:rsidRPr="00BB71D1">
              <w:t>-0.19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14B91D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0E7C8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CB3B27" w14:textId="77777777" w:rsidR="00411B1A" w:rsidRPr="00BB71D1" w:rsidRDefault="00411B1A">
            <w:pPr>
              <w:jc w:val="center"/>
            </w:pPr>
            <w:r w:rsidRPr="00BB71D1">
              <w:t>-0.33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A91C49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5AF038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6B1269C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22B3DE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5B0F15" w14:textId="77777777" w:rsidR="00411B1A" w:rsidRPr="00BB71D1" w:rsidRDefault="00411B1A">
            <w:pPr>
              <w:jc w:val="center"/>
            </w:pPr>
            <w:r w:rsidRPr="00BB71D1">
              <w:t>1.67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5E84C0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17AEB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966AC9" w14:textId="77777777" w:rsidR="00411B1A" w:rsidRPr="00BB71D1" w:rsidRDefault="00411B1A">
            <w:pPr>
              <w:jc w:val="center"/>
            </w:pPr>
            <w:r w:rsidRPr="00BB71D1">
              <w:t>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8B85B9" w14:textId="77777777" w:rsidR="00411B1A" w:rsidRPr="00BB71D1" w:rsidRDefault="00411B1A">
            <w:pPr>
              <w:jc w:val="center"/>
            </w:pPr>
            <w:r w:rsidRPr="00BB71D1">
              <w:t>2.00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D95E8D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68DFD5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C6FEF4C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3C1CE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2D07F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98080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78679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2A88B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BCB6FD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BD5840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03BFC71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506A18" w14:textId="77777777" w:rsidR="00411B1A" w:rsidRPr="00BB71D1" w:rsidRDefault="00411B1A">
            <w:pPr>
              <w:jc w:val="center"/>
            </w:pPr>
            <w:r w:rsidRPr="00BB71D1">
              <w:t>-0.12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02FC0D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8C56B1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E68138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F80EAB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57A15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32CFFB7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93729CE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4BAA43" w14:textId="77777777" w:rsidR="00411B1A" w:rsidRPr="00BB71D1" w:rsidRDefault="00411B1A">
            <w:pPr>
              <w:jc w:val="center"/>
            </w:pPr>
            <w:r w:rsidRPr="00BB71D1">
              <w:t>-0.36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CFB1DD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E7703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C88416" w14:textId="77777777" w:rsidR="00411B1A" w:rsidRPr="00BB71D1" w:rsidRDefault="00411B1A">
            <w:pPr>
              <w:jc w:val="center"/>
            </w:pPr>
            <w:r w:rsidRPr="00BB71D1">
              <w:t>-0.50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8009DE" w14:textId="77777777" w:rsidR="00411B1A" w:rsidRPr="00BB71D1" w:rsidRDefault="00411B1A">
            <w:pPr>
              <w:jc w:val="center"/>
            </w:pPr>
            <w:r w:rsidRPr="00BB71D1">
              <w:t>-0.23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E078D9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E25008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EF4984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E430C2" w14:textId="77777777" w:rsidR="00411B1A" w:rsidRPr="00BB71D1" w:rsidRDefault="00411B1A">
            <w:pPr>
              <w:jc w:val="center"/>
            </w:pPr>
            <w:r w:rsidRPr="00BB71D1">
              <w:t>-0.79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2F5A38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A4E4B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E74089" w14:textId="77777777" w:rsidR="00411B1A" w:rsidRPr="00BB71D1" w:rsidRDefault="00411B1A">
            <w:pPr>
              <w:jc w:val="center"/>
            </w:pPr>
            <w:r w:rsidRPr="00BB71D1">
              <w:t>-0.99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A38B94" w14:textId="77777777" w:rsidR="00411B1A" w:rsidRPr="00BB71D1" w:rsidRDefault="00411B1A">
            <w:pPr>
              <w:jc w:val="center"/>
            </w:pPr>
            <w:r w:rsidRPr="00BB71D1">
              <w:t>-0.59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82E955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4CF700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C912809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B9AC93" w14:textId="77777777" w:rsidR="00411B1A" w:rsidRPr="00BB71D1" w:rsidRDefault="00411B1A">
            <w:pPr>
              <w:jc w:val="center"/>
            </w:pPr>
            <w:r w:rsidRPr="00BB71D1">
              <w:t>-1.22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1E4BF0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53E31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3AFBD0" w14:textId="77777777" w:rsidR="00411B1A" w:rsidRPr="00BB71D1" w:rsidRDefault="00411B1A">
            <w:pPr>
              <w:jc w:val="center"/>
            </w:pPr>
            <w:r w:rsidRPr="00BB71D1">
              <w:t>-1.50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DB1EF9" w14:textId="77777777" w:rsidR="00411B1A" w:rsidRPr="00BB71D1" w:rsidRDefault="00411B1A">
            <w:pPr>
              <w:jc w:val="center"/>
            </w:pPr>
            <w:r w:rsidRPr="00BB71D1">
              <w:t>-0.93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5400A1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B23CB3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091FB3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11CC21" w14:textId="77777777" w:rsidR="00411B1A" w:rsidRPr="00BB71D1" w:rsidRDefault="00411B1A">
            <w:pPr>
              <w:jc w:val="center"/>
            </w:pPr>
            <w:r w:rsidRPr="00BB71D1">
              <w:t>-1.41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D0C702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6F7A5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B4EA37" w14:textId="77777777" w:rsidR="00411B1A" w:rsidRPr="00BB71D1" w:rsidRDefault="00411B1A">
            <w:pPr>
              <w:jc w:val="center"/>
            </w:pPr>
            <w:r w:rsidRPr="00BB71D1">
              <w:t>-1.77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8A29EF" w14:textId="77777777" w:rsidR="00411B1A" w:rsidRPr="00BB71D1" w:rsidRDefault="00411B1A">
            <w:pPr>
              <w:jc w:val="center"/>
            </w:pPr>
            <w:r w:rsidRPr="00BB71D1">
              <w:t>-1.06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C77632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D5C163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73933CD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84FDBD" w14:textId="77777777" w:rsidR="00411B1A" w:rsidRPr="00BB71D1" w:rsidRDefault="00411B1A">
            <w:pPr>
              <w:jc w:val="center"/>
            </w:pPr>
            <w:r w:rsidRPr="00BB71D1">
              <w:t>-1.88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071355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7D44E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C9EF8B" w14:textId="77777777" w:rsidR="00411B1A" w:rsidRPr="00BB71D1" w:rsidRDefault="00411B1A">
            <w:pPr>
              <w:jc w:val="center"/>
            </w:pPr>
            <w:r w:rsidRPr="00BB71D1">
              <w:t>-2.46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F79CB9" w14:textId="77777777" w:rsidR="00411B1A" w:rsidRPr="00BB71D1" w:rsidRDefault="00411B1A">
            <w:pPr>
              <w:jc w:val="center"/>
            </w:pPr>
            <w:r w:rsidRPr="00BB71D1">
              <w:t>-1.29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24432C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A77AEF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0CE133B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C48C96" w14:textId="77777777" w:rsidR="00411B1A" w:rsidRPr="00BB71D1" w:rsidRDefault="00411B1A">
            <w:pPr>
              <w:jc w:val="center"/>
            </w:pPr>
            <w:r w:rsidRPr="00BB71D1">
              <w:t>-2.41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521B47" w14:textId="77777777" w:rsidR="00411B1A" w:rsidRPr="00BB71D1" w:rsidRDefault="00411B1A">
            <w:pPr>
              <w:jc w:val="center"/>
            </w:pPr>
            <w:r w:rsidRPr="00BB71D1">
              <w:t>0.77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ED42E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2C0556" w14:textId="77777777" w:rsidR="00411B1A" w:rsidRPr="00BB71D1" w:rsidRDefault="00411B1A">
            <w:pPr>
              <w:jc w:val="center"/>
            </w:pPr>
            <w:r w:rsidRPr="00BB71D1">
              <w:t>-3.92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D58C48" w14:textId="77777777" w:rsidR="00411B1A" w:rsidRPr="00BB71D1" w:rsidRDefault="00411B1A">
            <w:pPr>
              <w:jc w:val="center"/>
            </w:pPr>
            <w:r w:rsidRPr="00BB71D1">
              <w:t>-0.90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673906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E1392C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80E524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E38FF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17A4C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18D48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9E63D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67E67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10092F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E89212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FF2D634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1050AC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F3B0C6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D1710C" w14:textId="77777777" w:rsidR="00411B1A" w:rsidRPr="00BB71D1" w:rsidRDefault="00411B1A">
            <w:pPr>
              <w:jc w:val="center"/>
            </w:pPr>
            <w:r w:rsidRPr="00BB71D1">
              <w:t>0.73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EAC063" w14:textId="77777777" w:rsidR="00411B1A" w:rsidRPr="00BB71D1" w:rsidRDefault="00411B1A">
            <w:pPr>
              <w:jc w:val="center"/>
            </w:pPr>
            <w:r w:rsidRPr="00BB71D1">
              <w:t>-0.72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E36683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CE0938C" w14:textId="77777777" w:rsidR="00411B1A" w:rsidRPr="00BB71D1" w:rsidRDefault="00411B1A">
            <w:pPr>
              <w:jc w:val="center"/>
            </w:pPr>
            <w:r w:rsidRPr="00BB71D1">
              <w:t>0.73</w:t>
            </w:r>
          </w:p>
        </w:tc>
      </w:tr>
      <w:tr w:rsidR="00411B1A" w:rsidRPr="00BB71D1" w14:paraId="0B31BA9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CA817C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D6261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81565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D9405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86E89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9569D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409E8B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F42F89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D08508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8C4AA4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183B0A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9DB0B9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9164A0" w14:textId="77777777" w:rsidR="00411B1A" w:rsidRPr="00BB71D1" w:rsidRDefault="00411B1A">
            <w:pPr>
              <w:jc w:val="center"/>
            </w:pPr>
            <w:r w:rsidRPr="00BB71D1">
              <w:t>-0.30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CE2989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41C5DB0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</w:tr>
      <w:tr w:rsidR="00411B1A" w:rsidRPr="00BB71D1" w14:paraId="4EEC1A4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476F8D" w14:textId="77777777" w:rsidR="00411B1A" w:rsidRPr="00BB71D1" w:rsidRDefault="00411B1A">
            <w:r w:rsidRPr="00BB71D1">
              <w:t>Childhood Religion (Ref: Christianity)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8F652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27E5B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A4EDA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3D2A4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8AE79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1E4505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9C84DA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2B95130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6C8325" w14:textId="77777777" w:rsidR="00411B1A" w:rsidRPr="00BB71D1" w:rsidRDefault="00411B1A">
            <w:pPr>
              <w:jc w:val="center"/>
            </w:pPr>
            <w:r w:rsidRPr="00BB71D1">
              <w:t>-0.19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EFDAB7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A661C4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017A63" w14:textId="77777777" w:rsidR="00411B1A" w:rsidRPr="00BB71D1" w:rsidRDefault="00411B1A">
            <w:pPr>
              <w:jc w:val="center"/>
            </w:pPr>
            <w:r w:rsidRPr="00BB71D1">
              <w:t>-0.55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C10E2A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549582C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</w:tr>
      <w:tr w:rsidR="00411B1A" w:rsidRPr="00BB71D1" w14:paraId="6D48D62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57C5F3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51E3A7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97587B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2A4638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D49C86" w14:textId="77777777" w:rsidR="00411B1A" w:rsidRPr="00BB71D1" w:rsidRDefault="00411B1A">
            <w:pPr>
              <w:jc w:val="center"/>
            </w:pPr>
            <w:r w:rsidRPr="00BB71D1">
              <w:t>-0.38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8593C6" w14:textId="77777777" w:rsidR="00411B1A" w:rsidRPr="00BB71D1" w:rsidRDefault="00411B1A">
            <w:pPr>
              <w:jc w:val="center"/>
            </w:pPr>
            <w:r w:rsidRPr="00BB71D1">
              <w:t>0.93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582FDA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4C2DA3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E4BF5F4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27413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FDE84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C5751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2ABAB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49EEF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160AC6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A85DA5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23B2270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A4F914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F45EAA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E076E7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3E38E9" w14:textId="77777777" w:rsidR="00411B1A" w:rsidRPr="00BB71D1" w:rsidRDefault="00411B1A">
            <w:pPr>
              <w:jc w:val="center"/>
            </w:pPr>
            <w:r w:rsidRPr="00BB71D1">
              <w:t>-0.28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1A16F1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4EEDC4A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</w:tr>
    </w:tbl>
    <w:p w14:paraId="7C157B04" w14:textId="77777777" w:rsidR="00411B1A" w:rsidRPr="00BB71D1" w:rsidRDefault="00411B1A"/>
    <w:p w14:paraId="0D99A234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32" w:name="_Toc216287520"/>
    </w:p>
    <w:p w14:paraId="5F1D32C6" w14:textId="56FA632D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11c: E-Values and E-Value Limits for the Coefficients Shown in </w:t>
      </w:r>
      <w:r>
        <w:t>Table S</w:t>
      </w:r>
      <w:r w:rsidR="00411B1A" w:rsidRPr="00BB71D1">
        <w:t>11b (Kenya)</w:t>
      </w:r>
      <w:bookmarkEnd w:id="3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90"/>
        <w:gridCol w:w="1131"/>
        <w:gridCol w:w="1131"/>
      </w:tblGrid>
      <w:tr w:rsidR="00411B1A" w:rsidRPr="00BB71D1" w14:paraId="2C54A00E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E31CC8A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780B893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035D5B8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55E0B6DB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58CF302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B53654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96013B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A543A4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8D3E0ED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68B71E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45DDA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8B046A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C4BEED6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16610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9643B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6235EB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925A18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9708C2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37E39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BC8BAC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F56F2B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B6929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23BAF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A749D2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B303DE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A83AE3" w14:textId="77777777" w:rsidR="00411B1A" w:rsidRPr="00BB71D1" w:rsidRDefault="00411B1A">
            <w:pPr>
              <w:jc w:val="center"/>
            </w:pPr>
            <w:r w:rsidRPr="00BB71D1">
              <w:t>1.52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E7C4C6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</w:tr>
      <w:tr w:rsidR="00411B1A" w:rsidRPr="00BB71D1" w14:paraId="5F7CDC9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BD7DA5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89D751" w14:textId="77777777" w:rsidR="00411B1A" w:rsidRPr="00BB71D1" w:rsidRDefault="00411B1A">
            <w:pPr>
              <w:jc w:val="center"/>
            </w:pPr>
            <w:r w:rsidRPr="00BB71D1">
              <w:t>1.73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1616FD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</w:tr>
      <w:tr w:rsidR="00411B1A" w:rsidRPr="00BB71D1" w14:paraId="275C3AD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26C632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8E6159" w14:textId="77777777" w:rsidR="00411B1A" w:rsidRPr="00BB71D1" w:rsidRDefault="00411B1A">
            <w:pPr>
              <w:jc w:val="center"/>
            </w:pPr>
            <w:r w:rsidRPr="00BB71D1">
              <w:t>1.36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3996D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E547E1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8499B81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DF581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4334F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59BC14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760A54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77076B" w14:textId="77777777" w:rsidR="00411B1A" w:rsidRPr="00BB71D1" w:rsidRDefault="00411B1A">
            <w:pPr>
              <w:jc w:val="center"/>
            </w:pPr>
            <w:r w:rsidRPr="00BB71D1">
              <w:t>1.31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64519D" w14:textId="77777777" w:rsidR="00411B1A" w:rsidRPr="00BB71D1" w:rsidRDefault="00411B1A">
            <w:pPr>
              <w:jc w:val="center"/>
            </w:pPr>
            <w:r w:rsidRPr="00BB71D1">
              <w:t>1.10</w:t>
            </w:r>
          </w:p>
        </w:tc>
      </w:tr>
      <w:tr w:rsidR="00411B1A" w:rsidRPr="00BB71D1" w14:paraId="36CF2C9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52F1C6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12141E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9A9EE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0A5704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4EE2519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12092B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F6B5B2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</w:tr>
      <w:tr w:rsidR="00411B1A" w:rsidRPr="00BB71D1" w14:paraId="28BE8EF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5D0AB43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46D28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08415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5A2939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17EE7E8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936AC6" w14:textId="77777777" w:rsidR="00411B1A" w:rsidRPr="00BB71D1" w:rsidRDefault="00411B1A">
            <w:pPr>
              <w:jc w:val="center"/>
            </w:pPr>
            <w:r w:rsidRPr="00BB71D1">
              <w:t>1.60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74104F" w14:textId="77777777" w:rsidR="00411B1A" w:rsidRPr="00BB71D1" w:rsidRDefault="00411B1A">
            <w:pPr>
              <w:jc w:val="center"/>
            </w:pPr>
            <w:r w:rsidRPr="00BB71D1">
              <w:t>1.42</w:t>
            </w:r>
          </w:p>
        </w:tc>
      </w:tr>
      <w:tr w:rsidR="00411B1A" w:rsidRPr="00BB71D1" w14:paraId="57220F0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9041F07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274B6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846BA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662BBD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0A84076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BDC76E" w14:textId="77777777" w:rsidR="00411B1A" w:rsidRPr="00BB71D1" w:rsidRDefault="00411B1A">
            <w:pPr>
              <w:jc w:val="center"/>
            </w:pPr>
            <w:r w:rsidRPr="00BB71D1">
              <w:t>1.01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98BBA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016EF4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4CD3BB0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77B03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AF3F2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D0D82F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E7038F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8073B2" w14:textId="77777777" w:rsidR="00411B1A" w:rsidRPr="00BB71D1" w:rsidRDefault="00411B1A">
            <w:pPr>
              <w:jc w:val="center"/>
            </w:pPr>
            <w:r w:rsidRPr="00BB71D1">
              <w:t>1.37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E338F9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</w:tr>
      <w:tr w:rsidR="00411B1A" w:rsidRPr="00BB71D1" w14:paraId="02EFD51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A664E1E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CFAF90" w14:textId="77777777" w:rsidR="00411B1A" w:rsidRPr="00BB71D1" w:rsidRDefault="00411B1A">
            <w:pPr>
              <w:jc w:val="center"/>
            </w:pPr>
            <w:r w:rsidRPr="00BB71D1">
              <w:t>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8EF8E9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</w:tr>
      <w:tr w:rsidR="00411B1A" w:rsidRPr="00BB71D1" w14:paraId="689C62B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CDBF86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394310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CE7CF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DDD4EE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2834C00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076B6D" w14:textId="77777777" w:rsidR="00411B1A" w:rsidRPr="00BB71D1" w:rsidRDefault="00411B1A">
            <w:pPr>
              <w:jc w:val="center"/>
            </w:pPr>
            <w:r w:rsidRPr="00BB71D1">
              <w:t>1.84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B0FCC1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</w:tr>
      <w:tr w:rsidR="00411B1A" w:rsidRPr="00BB71D1" w14:paraId="36BAE4C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E27F49D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E013F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699D0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654612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E74CBB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7782BD" w14:textId="77777777" w:rsidR="00411B1A" w:rsidRPr="00BB71D1" w:rsidRDefault="00411B1A">
            <w:pPr>
              <w:jc w:val="center"/>
            </w:pPr>
            <w:r w:rsidRPr="00BB71D1">
              <w:t>1.27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DF8093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E76CCF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207953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DB42A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99419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19FC08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EA1407F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342738" w14:textId="77777777" w:rsidR="00411B1A" w:rsidRPr="00BB71D1" w:rsidRDefault="00411B1A">
            <w:pPr>
              <w:jc w:val="center"/>
            </w:pPr>
            <w:r w:rsidRPr="00BB71D1">
              <w:t>1.40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D17C7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2A0D84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8A923AE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CA85C8" w14:textId="77777777" w:rsidR="00411B1A" w:rsidRPr="00BB71D1" w:rsidRDefault="00411B1A">
            <w:pPr>
              <w:jc w:val="center"/>
            </w:pPr>
            <w:r w:rsidRPr="00BB71D1">
              <w:t>1.39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7B0CA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1E95F1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F9505F0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11973D" w14:textId="77777777" w:rsidR="00411B1A" w:rsidRPr="00BB71D1" w:rsidRDefault="00411B1A">
            <w:pPr>
              <w:jc w:val="center"/>
            </w:pPr>
            <w:r w:rsidRPr="00BB71D1">
              <w:t>1.63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E3CAD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22874B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0F2C08A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D1424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E876F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763CC1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5115C0D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054FF1" w14:textId="77777777" w:rsidR="00411B1A" w:rsidRPr="00BB71D1" w:rsidRDefault="00411B1A">
            <w:pPr>
              <w:jc w:val="center"/>
            </w:pPr>
            <w:r w:rsidRPr="00BB71D1">
              <w:t>1.32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D8ACA2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</w:tr>
      <w:tr w:rsidR="00411B1A" w:rsidRPr="00BB71D1" w14:paraId="5706FAC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A9A921D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E415A2" w14:textId="77777777" w:rsidR="00411B1A" w:rsidRPr="00BB71D1" w:rsidRDefault="00411B1A">
            <w:pPr>
              <w:jc w:val="center"/>
            </w:pPr>
            <w:r w:rsidRPr="00BB71D1">
              <w:t>2.81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1EE368" w14:textId="77777777" w:rsidR="00411B1A" w:rsidRPr="00BB71D1" w:rsidRDefault="00411B1A">
            <w:pPr>
              <w:jc w:val="center"/>
            </w:pPr>
            <w:r w:rsidRPr="00BB71D1">
              <w:t>2.46</w:t>
            </w:r>
          </w:p>
        </w:tc>
      </w:tr>
      <w:tr w:rsidR="00411B1A" w:rsidRPr="00BB71D1" w14:paraId="7622DDC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1CF70A5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21474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B93B3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222D7E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A2880A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49A766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A7BDA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FE1074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DC28467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5E2D12" w14:textId="77777777" w:rsidR="00411B1A" w:rsidRPr="00BB71D1" w:rsidRDefault="00411B1A">
            <w:pPr>
              <w:jc w:val="center"/>
            </w:pPr>
            <w:r w:rsidRPr="00BB71D1">
              <w:t>1.49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F3FA95" w14:textId="77777777" w:rsidR="00411B1A" w:rsidRPr="00BB71D1" w:rsidRDefault="00411B1A">
            <w:pPr>
              <w:jc w:val="center"/>
            </w:pPr>
            <w:r w:rsidRPr="00BB71D1">
              <w:t>1.36</w:t>
            </w:r>
          </w:p>
        </w:tc>
      </w:tr>
      <w:tr w:rsidR="00411B1A" w:rsidRPr="00BB71D1" w14:paraId="3294825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6E25217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7427E1" w14:textId="77777777" w:rsidR="00411B1A" w:rsidRPr="00BB71D1" w:rsidRDefault="00411B1A">
            <w:pPr>
              <w:jc w:val="center"/>
            </w:pPr>
            <w:r w:rsidRPr="00BB71D1">
              <w:t>1.89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2AAF50" w14:textId="77777777" w:rsidR="00411B1A" w:rsidRPr="00BB71D1" w:rsidRDefault="00411B1A">
            <w:pPr>
              <w:jc w:val="center"/>
            </w:pPr>
            <w:r w:rsidRPr="00BB71D1">
              <w:t>1.71</w:t>
            </w:r>
          </w:p>
        </w:tc>
      </w:tr>
      <w:tr w:rsidR="00411B1A" w:rsidRPr="00BB71D1" w14:paraId="6B4CF79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58AA6F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8F169B" w14:textId="77777777" w:rsidR="00411B1A" w:rsidRPr="00BB71D1" w:rsidRDefault="00411B1A">
            <w:pPr>
              <w:jc w:val="center"/>
            </w:pPr>
            <w:r w:rsidRPr="00BB71D1">
              <w:t>2.32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62E737" w14:textId="77777777" w:rsidR="00411B1A" w:rsidRPr="00BB71D1" w:rsidRDefault="00411B1A">
            <w:pPr>
              <w:jc w:val="center"/>
            </w:pPr>
            <w:r w:rsidRPr="00BB71D1">
              <w:t>2.04</w:t>
            </w:r>
          </w:p>
        </w:tc>
      </w:tr>
      <w:tr w:rsidR="00411B1A" w:rsidRPr="00BB71D1" w14:paraId="4757FFC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2C2D75D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CCC229" w14:textId="77777777" w:rsidR="00411B1A" w:rsidRPr="00BB71D1" w:rsidRDefault="00411B1A">
            <w:pPr>
              <w:jc w:val="center"/>
            </w:pPr>
            <w:r w:rsidRPr="00BB71D1">
              <w:t>2.52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415B4A" w14:textId="77777777" w:rsidR="00411B1A" w:rsidRPr="00BB71D1" w:rsidRDefault="00411B1A">
            <w:pPr>
              <w:jc w:val="center"/>
            </w:pPr>
            <w:r w:rsidRPr="00BB71D1">
              <w:t>2.16</w:t>
            </w:r>
          </w:p>
        </w:tc>
      </w:tr>
      <w:tr w:rsidR="00411B1A" w:rsidRPr="00BB71D1" w14:paraId="273FA21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FCB1BE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3B72D5" w14:textId="77777777" w:rsidR="00411B1A" w:rsidRPr="00BB71D1" w:rsidRDefault="00411B1A">
            <w:pPr>
              <w:jc w:val="center"/>
            </w:pPr>
            <w:r w:rsidRPr="00BB71D1">
              <w:t>3.05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B120AE" w14:textId="77777777" w:rsidR="00411B1A" w:rsidRPr="00BB71D1" w:rsidRDefault="00411B1A">
            <w:pPr>
              <w:jc w:val="center"/>
            </w:pPr>
            <w:r w:rsidRPr="00BB71D1">
              <w:t>2.40</w:t>
            </w:r>
          </w:p>
        </w:tc>
      </w:tr>
      <w:tr w:rsidR="00411B1A" w:rsidRPr="00BB71D1" w14:paraId="63A317F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F3AB90E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DA205C" w14:textId="77777777" w:rsidR="00411B1A" w:rsidRPr="00BB71D1" w:rsidRDefault="00411B1A">
            <w:pPr>
              <w:jc w:val="center"/>
            </w:pPr>
            <w:r w:rsidRPr="00BB71D1">
              <w:t>3.75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182DD5" w14:textId="77777777" w:rsidR="00411B1A" w:rsidRPr="00BB71D1" w:rsidRDefault="00411B1A">
            <w:pPr>
              <w:jc w:val="center"/>
            </w:pPr>
            <w:r w:rsidRPr="00BB71D1">
              <w:t>2.01</w:t>
            </w:r>
          </w:p>
        </w:tc>
      </w:tr>
      <w:tr w:rsidR="00411B1A" w:rsidRPr="00BB71D1" w14:paraId="1682C5C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2DC86C1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2A49E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6291D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F5BCAB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1EAD5E9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1D2B55" w14:textId="77777777" w:rsidR="00411B1A" w:rsidRPr="00BB71D1" w:rsidRDefault="00411B1A">
            <w:pPr>
              <w:jc w:val="center"/>
            </w:pPr>
            <w:r w:rsidRPr="00BB71D1">
              <w:t>1.23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140DA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7DEFD6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F7C46D6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B66BB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4F1B8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B717D2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0AC3494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69FBA4" w14:textId="77777777" w:rsidR="00411B1A" w:rsidRPr="00BB71D1" w:rsidRDefault="00411B1A">
            <w:pPr>
              <w:jc w:val="center"/>
            </w:pPr>
            <w:r w:rsidRPr="00BB71D1">
              <w:t>1.11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E78F4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3E997D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BDBF906" w14:textId="77777777" w:rsidR="00411B1A" w:rsidRPr="00BB71D1" w:rsidRDefault="00411B1A">
            <w:r w:rsidRPr="00BB71D1">
              <w:t>Childhood Religion (Ref: Christianity)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ED253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B94DC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33B9B1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3741D6A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99542E" w14:textId="77777777" w:rsidR="00411B1A" w:rsidRPr="00BB71D1" w:rsidRDefault="00411B1A">
            <w:pPr>
              <w:jc w:val="center"/>
            </w:pPr>
            <w:r w:rsidRPr="00BB71D1">
              <w:t>1.32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3F5F6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CF9904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0BA267C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634E92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CA039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40C8ED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21B3E4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FEE41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81B51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740CA6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0D1A2E1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626F7A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5B57B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</w:tbl>
    <w:p w14:paraId="6BA1401B" w14:textId="77777777" w:rsidR="00411B1A" w:rsidRPr="00BB71D1" w:rsidRDefault="00411B1A"/>
    <w:p w14:paraId="59F05225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33" w:name="_Toc216287521"/>
    </w:p>
    <w:p w14:paraId="24254D96" w14:textId="7A4421E1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12a: Nationally-Representative Descriptive Statistics of the Observed Sample (Mexico)</w:t>
      </w:r>
      <w:bookmarkEnd w:id="3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796E3CE5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61E3E0C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13F21F0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E05A3EB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59925E1B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52304D2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B7CA7DB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84065E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AF0F21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F311024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452937" w14:textId="77777777" w:rsidR="00411B1A" w:rsidRPr="00BB71D1" w:rsidRDefault="00411B1A">
            <w:pPr>
              <w:jc w:val="center"/>
            </w:pPr>
            <w:r w:rsidRPr="00BB71D1">
              <w:t>0.68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4B11A7" w14:textId="77777777" w:rsidR="00411B1A" w:rsidRPr="00BB71D1" w:rsidRDefault="00411B1A">
            <w:pPr>
              <w:jc w:val="center"/>
            </w:pPr>
            <w:r w:rsidRPr="00BB71D1">
              <w:t>3912</w:t>
            </w:r>
          </w:p>
        </w:tc>
      </w:tr>
      <w:tr w:rsidR="00411B1A" w:rsidRPr="00BB71D1" w14:paraId="52DE9AB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883F53B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63BDF5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7B6501" w14:textId="77777777" w:rsidR="00411B1A" w:rsidRPr="00BB71D1" w:rsidRDefault="00411B1A">
            <w:pPr>
              <w:jc w:val="center"/>
            </w:pPr>
            <w:r w:rsidRPr="00BB71D1">
              <w:t>1340</w:t>
            </w:r>
          </w:p>
        </w:tc>
      </w:tr>
      <w:tr w:rsidR="00411B1A" w:rsidRPr="00BB71D1" w14:paraId="7BE37FE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E2905D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C91281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D7CD16" w14:textId="77777777" w:rsidR="00411B1A" w:rsidRPr="00BB71D1" w:rsidRDefault="00411B1A">
            <w:pPr>
              <w:jc w:val="center"/>
            </w:pPr>
            <w:r w:rsidRPr="00BB71D1">
              <w:t>177</w:t>
            </w:r>
          </w:p>
        </w:tc>
      </w:tr>
      <w:tr w:rsidR="00411B1A" w:rsidRPr="00BB71D1" w14:paraId="53FBA41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1ADF876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21AE57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2A39E4" w14:textId="77777777" w:rsidR="00411B1A" w:rsidRPr="00BB71D1" w:rsidRDefault="00411B1A">
            <w:pPr>
              <w:jc w:val="center"/>
            </w:pPr>
            <w:r w:rsidRPr="00BB71D1">
              <w:t>90</w:t>
            </w:r>
          </w:p>
        </w:tc>
      </w:tr>
      <w:tr w:rsidR="00411B1A" w:rsidRPr="00BB71D1" w14:paraId="167B45F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D2CC09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EA729F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3C399D" w14:textId="77777777" w:rsidR="00411B1A" w:rsidRPr="00BB71D1" w:rsidRDefault="00411B1A">
            <w:pPr>
              <w:jc w:val="center"/>
            </w:pPr>
            <w:r w:rsidRPr="00BB71D1">
              <w:t>177</w:t>
            </w:r>
          </w:p>
        </w:tc>
      </w:tr>
      <w:tr w:rsidR="00411B1A" w:rsidRPr="00BB71D1" w14:paraId="4F46B5A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238711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57876E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F3350B" w14:textId="77777777" w:rsidR="00411B1A" w:rsidRPr="00BB71D1" w:rsidRDefault="00411B1A">
            <w:pPr>
              <w:jc w:val="center"/>
            </w:pPr>
            <w:r w:rsidRPr="00BB71D1">
              <w:t>80</w:t>
            </w:r>
          </w:p>
        </w:tc>
      </w:tr>
      <w:tr w:rsidR="00411B1A" w:rsidRPr="00BB71D1" w14:paraId="0AD07D6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6B456AE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6E513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2D819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292DB3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68B20F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83E620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20636B" w14:textId="77777777" w:rsidR="00411B1A" w:rsidRPr="00BB71D1" w:rsidRDefault="00411B1A">
            <w:pPr>
              <w:jc w:val="center"/>
            </w:pPr>
            <w:r w:rsidRPr="00BB71D1">
              <w:t>3089</w:t>
            </w:r>
          </w:p>
        </w:tc>
      </w:tr>
      <w:tr w:rsidR="00411B1A" w:rsidRPr="00BB71D1" w14:paraId="362119A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F06A35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272096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19F037" w14:textId="77777777" w:rsidR="00411B1A" w:rsidRPr="00BB71D1" w:rsidRDefault="00411B1A">
            <w:pPr>
              <w:jc w:val="center"/>
            </w:pPr>
            <w:r w:rsidRPr="00BB71D1">
              <w:t>1556</w:t>
            </w:r>
          </w:p>
        </w:tc>
      </w:tr>
      <w:tr w:rsidR="00411B1A" w:rsidRPr="00BB71D1" w14:paraId="559F33D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E264A1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3B2E1C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64B5CB" w14:textId="77777777" w:rsidR="00411B1A" w:rsidRPr="00BB71D1" w:rsidRDefault="00411B1A">
            <w:pPr>
              <w:jc w:val="center"/>
            </w:pPr>
            <w:r w:rsidRPr="00BB71D1">
              <w:t>335</w:t>
            </w:r>
          </w:p>
        </w:tc>
      </w:tr>
      <w:tr w:rsidR="00411B1A" w:rsidRPr="00BB71D1" w14:paraId="57577C4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94AC20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9C2C7A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6330E4" w14:textId="77777777" w:rsidR="00411B1A" w:rsidRPr="00BB71D1" w:rsidRDefault="00411B1A">
            <w:pPr>
              <w:jc w:val="center"/>
            </w:pPr>
            <w:r w:rsidRPr="00BB71D1">
              <w:t>267</w:t>
            </w:r>
          </w:p>
        </w:tc>
      </w:tr>
      <w:tr w:rsidR="00411B1A" w:rsidRPr="00BB71D1" w14:paraId="38ED7B2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248C8AD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4776DA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A77983" w14:textId="77777777" w:rsidR="00411B1A" w:rsidRPr="00BB71D1" w:rsidRDefault="00411B1A">
            <w:pPr>
              <w:jc w:val="center"/>
            </w:pPr>
            <w:r w:rsidRPr="00BB71D1">
              <w:t>470</w:t>
            </w:r>
          </w:p>
        </w:tc>
      </w:tr>
      <w:tr w:rsidR="00411B1A" w:rsidRPr="00BB71D1" w14:paraId="6B01A85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99A0B25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AA2F9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F12ABF" w14:textId="77777777" w:rsidR="00411B1A" w:rsidRPr="00BB71D1" w:rsidRDefault="00411B1A">
            <w:pPr>
              <w:jc w:val="center"/>
            </w:pPr>
            <w:r w:rsidRPr="00BB71D1">
              <w:t>60</w:t>
            </w:r>
          </w:p>
        </w:tc>
      </w:tr>
      <w:tr w:rsidR="00411B1A" w:rsidRPr="00BB71D1" w14:paraId="798B51D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A41255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60231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30006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7FE9F0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0CFA5AE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13F8B9" w14:textId="77777777" w:rsidR="00411B1A" w:rsidRPr="00BB71D1" w:rsidRDefault="00411B1A">
            <w:pPr>
              <w:jc w:val="center"/>
            </w:pPr>
            <w:r w:rsidRPr="00BB71D1">
              <w:t>0.69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39BC6E" w14:textId="77777777" w:rsidR="00411B1A" w:rsidRPr="00BB71D1" w:rsidRDefault="00411B1A">
            <w:pPr>
              <w:jc w:val="center"/>
            </w:pPr>
            <w:r w:rsidRPr="00BB71D1">
              <w:t>3999</w:t>
            </w:r>
          </w:p>
        </w:tc>
      </w:tr>
      <w:tr w:rsidR="00411B1A" w:rsidRPr="00BB71D1" w14:paraId="3D30C16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27ABEF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FBA1E1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7DF51A" w14:textId="77777777" w:rsidR="00411B1A" w:rsidRPr="00BB71D1" w:rsidRDefault="00411B1A">
            <w:pPr>
              <w:jc w:val="center"/>
            </w:pPr>
            <w:r w:rsidRPr="00BB71D1">
              <w:t>341</w:t>
            </w:r>
          </w:p>
        </w:tc>
      </w:tr>
      <w:tr w:rsidR="00411B1A" w:rsidRPr="00BB71D1" w14:paraId="1B8B47D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278A041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A89F8D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FDB811" w14:textId="77777777" w:rsidR="00411B1A" w:rsidRPr="00BB71D1" w:rsidRDefault="00411B1A">
            <w:pPr>
              <w:jc w:val="center"/>
            </w:pPr>
            <w:r w:rsidRPr="00BB71D1">
              <w:t>827</w:t>
            </w:r>
          </w:p>
        </w:tc>
      </w:tr>
      <w:tr w:rsidR="00411B1A" w:rsidRPr="00BB71D1" w14:paraId="29C3C14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4F802F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F561B2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B19C3E" w14:textId="77777777" w:rsidR="00411B1A" w:rsidRPr="00BB71D1" w:rsidRDefault="00411B1A">
            <w:pPr>
              <w:jc w:val="center"/>
            </w:pPr>
            <w:r w:rsidRPr="00BB71D1">
              <w:t>176</w:t>
            </w:r>
          </w:p>
        </w:tc>
      </w:tr>
      <w:tr w:rsidR="00411B1A" w:rsidRPr="00BB71D1" w14:paraId="3FDDBC7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5DB8B7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81AADE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84FCAA" w14:textId="77777777" w:rsidR="00411B1A" w:rsidRPr="00BB71D1" w:rsidRDefault="00411B1A">
            <w:pPr>
              <w:jc w:val="center"/>
            </w:pPr>
            <w:r w:rsidRPr="00BB71D1">
              <w:t>432</w:t>
            </w:r>
          </w:p>
        </w:tc>
      </w:tr>
      <w:tr w:rsidR="00411B1A" w:rsidRPr="00BB71D1" w14:paraId="7C63D98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939EE9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44124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7E327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C83E65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9DBE88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A325D2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EECEE4" w14:textId="77777777" w:rsidR="00411B1A" w:rsidRPr="00BB71D1" w:rsidRDefault="00411B1A">
            <w:pPr>
              <w:jc w:val="center"/>
            </w:pPr>
            <w:r w:rsidRPr="00BB71D1">
              <w:t>1775</w:t>
            </w:r>
          </w:p>
        </w:tc>
      </w:tr>
      <w:tr w:rsidR="00411B1A" w:rsidRPr="00BB71D1" w14:paraId="71D7DED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290F9E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490315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07F892" w14:textId="77777777" w:rsidR="00411B1A" w:rsidRPr="00BB71D1" w:rsidRDefault="00411B1A">
            <w:pPr>
              <w:jc w:val="center"/>
            </w:pPr>
            <w:r w:rsidRPr="00BB71D1">
              <w:t>1872</w:t>
            </w:r>
          </w:p>
        </w:tc>
      </w:tr>
      <w:tr w:rsidR="00411B1A" w:rsidRPr="00BB71D1" w14:paraId="5768FEC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8DCA30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923754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616B94" w14:textId="77777777" w:rsidR="00411B1A" w:rsidRPr="00BB71D1" w:rsidRDefault="00411B1A">
            <w:pPr>
              <w:jc w:val="center"/>
            </w:pPr>
            <w:r w:rsidRPr="00BB71D1">
              <w:t>1712</w:t>
            </w:r>
          </w:p>
        </w:tc>
      </w:tr>
      <w:tr w:rsidR="00411B1A" w:rsidRPr="00BB71D1" w14:paraId="3E2F0C9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204105B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F46600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F9DA0D" w14:textId="77777777" w:rsidR="00411B1A" w:rsidRPr="00BB71D1" w:rsidRDefault="00411B1A">
            <w:pPr>
              <w:jc w:val="center"/>
            </w:pPr>
            <w:r w:rsidRPr="00BB71D1">
              <w:t>369</w:t>
            </w:r>
          </w:p>
        </w:tc>
      </w:tr>
      <w:tr w:rsidR="00411B1A" w:rsidRPr="00BB71D1" w14:paraId="3E9B644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0233C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8A157E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674A55" w14:textId="77777777" w:rsidR="00411B1A" w:rsidRPr="00BB71D1" w:rsidRDefault="00411B1A">
            <w:pPr>
              <w:jc w:val="center"/>
            </w:pPr>
            <w:r w:rsidRPr="00BB71D1">
              <w:t>48</w:t>
            </w:r>
          </w:p>
        </w:tc>
      </w:tr>
      <w:tr w:rsidR="00411B1A" w:rsidRPr="00BB71D1" w14:paraId="6C4E392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623FD2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37413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CCCFD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EDA4B3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FF47DE5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8E6820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3D545D" w14:textId="77777777" w:rsidR="00411B1A" w:rsidRPr="00BB71D1" w:rsidRDefault="00411B1A">
            <w:pPr>
              <w:jc w:val="center"/>
            </w:pPr>
            <w:r w:rsidRPr="00BB71D1">
              <w:t>905</w:t>
            </w:r>
          </w:p>
        </w:tc>
      </w:tr>
      <w:tr w:rsidR="00411B1A" w:rsidRPr="00BB71D1" w14:paraId="65AE228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84C8F0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1D6300" w14:textId="77777777" w:rsidR="00411B1A" w:rsidRPr="00BB71D1" w:rsidRDefault="00411B1A">
            <w:pPr>
              <w:jc w:val="center"/>
            </w:pPr>
            <w:r w:rsidRPr="00BB71D1">
              <w:t>0.80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6BB93C" w14:textId="77777777" w:rsidR="00411B1A" w:rsidRPr="00BB71D1" w:rsidRDefault="00411B1A">
            <w:pPr>
              <w:jc w:val="center"/>
            </w:pPr>
            <w:r w:rsidRPr="00BB71D1">
              <w:t>4604</w:t>
            </w:r>
          </w:p>
        </w:tc>
      </w:tr>
      <w:tr w:rsidR="00411B1A" w:rsidRPr="00BB71D1" w14:paraId="67D7DC8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46EF51F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BE97EE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D74DFE" w14:textId="77777777" w:rsidR="00411B1A" w:rsidRPr="00BB71D1" w:rsidRDefault="00411B1A">
            <w:pPr>
              <w:jc w:val="center"/>
            </w:pPr>
            <w:r w:rsidRPr="00BB71D1">
              <w:t>267</w:t>
            </w:r>
          </w:p>
        </w:tc>
      </w:tr>
      <w:tr w:rsidR="00411B1A" w:rsidRPr="00BB71D1" w14:paraId="26CB5BE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F33AC96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70E14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7EC15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FE363A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2918329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61985C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1EBA71" w14:textId="77777777" w:rsidR="00411B1A" w:rsidRPr="00BB71D1" w:rsidRDefault="00411B1A">
            <w:pPr>
              <w:jc w:val="center"/>
            </w:pPr>
            <w:r w:rsidRPr="00BB71D1">
              <w:t>772</w:t>
            </w:r>
          </w:p>
        </w:tc>
      </w:tr>
      <w:tr w:rsidR="00411B1A" w:rsidRPr="00BB71D1" w14:paraId="26CC16E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72FF5E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BBA32C" w14:textId="77777777" w:rsidR="00411B1A" w:rsidRPr="00BB71D1" w:rsidRDefault="00411B1A">
            <w:pPr>
              <w:jc w:val="center"/>
            </w:pPr>
            <w:r w:rsidRPr="00BB71D1">
              <w:t>0.85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6FA9A7" w14:textId="77777777" w:rsidR="00411B1A" w:rsidRPr="00BB71D1" w:rsidRDefault="00411B1A">
            <w:pPr>
              <w:jc w:val="center"/>
            </w:pPr>
            <w:r w:rsidRPr="00BB71D1">
              <w:t>4897</w:t>
            </w:r>
          </w:p>
        </w:tc>
      </w:tr>
      <w:tr w:rsidR="00411B1A" w:rsidRPr="00BB71D1" w14:paraId="0387F43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E976E56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70D1F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334919" w14:textId="77777777" w:rsidR="00411B1A" w:rsidRPr="00BB71D1" w:rsidRDefault="00411B1A">
            <w:pPr>
              <w:jc w:val="center"/>
            </w:pPr>
            <w:r w:rsidRPr="00BB71D1">
              <w:t>58</w:t>
            </w:r>
          </w:p>
        </w:tc>
      </w:tr>
      <w:tr w:rsidR="00411B1A" w:rsidRPr="00BB71D1" w14:paraId="2E0A17D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AFA07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AAE213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AFB045" w14:textId="77777777" w:rsidR="00411B1A" w:rsidRPr="00BB71D1" w:rsidRDefault="00411B1A">
            <w:pPr>
              <w:jc w:val="center"/>
            </w:pPr>
            <w:r w:rsidRPr="00BB71D1">
              <w:t>49</w:t>
            </w:r>
          </w:p>
        </w:tc>
      </w:tr>
      <w:tr w:rsidR="00411B1A" w:rsidRPr="00BB71D1" w14:paraId="78D0B88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441659A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E39E4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3B379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61D23D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A440BF9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8C5641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D5CCC2" w14:textId="77777777" w:rsidR="00411B1A" w:rsidRPr="00BB71D1" w:rsidRDefault="00411B1A">
            <w:pPr>
              <w:jc w:val="center"/>
            </w:pPr>
            <w:r w:rsidRPr="00BB71D1">
              <w:t>1860</w:t>
            </w:r>
          </w:p>
        </w:tc>
      </w:tr>
      <w:tr w:rsidR="00411B1A" w:rsidRPr="00BB71D1" w14:paraId="6795703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F3CDA3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24AF58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67A79A" w14:textId="77777777" w:rsidR="00411B1A" w:rsidRPr="00BB71D1" w:rsidRDefault="00411B1A">
            <w:pPr>
              <w:jc w:val="center"/>
            </w:pPr>
            <w:r w:rsidRPr="00BB71D1">
              <w:t>1350</w:t>
            </w:r>
          </w:p>
        </w:tc>
      </w:tr>
      <w:tr w:rsidR="00411B1A" w:rsidRPr="00BB71D1" w14:paraId="35A7C73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000EA8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3F20D7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DBC1D5" w14:textId="77777777" w:rsidR="00411B1A" w:rsidRPr="00BB71D1" w:rsidRDefault="00411B1A">
            <w:pPr>
              <w:jc w:val="center"/>
            </w:pPr>
            <w:r w:rsidRPr="00BB71D1">
              <w:t>1677</w:t>
            </w:r>
          </w:p>
        </w:tc>
      </w:tr>
      <w:tr w:rsidR="00411B1A" w:rsidRPr="00BB71D1" w14:paraId="4B39B50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937E94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6B9A34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079DB2" w14:textId="77777777" w:rsidR="00411B1A" w:rsidRPr="00BB71D1" w:rsidRDefault="00411B1A">
            <w:pPr>
              <w:jc w:val="center"/>
            </w:pPr>
            <w:r w:rsidRPr="00BB71D1">
              <w:t>743</w:t>
            </w:r>
          </w:p>
        </w:tc>
      </w:tr>
      <w:tr w:rsidR="00411B1A" w:rsidRPr="00BB71D1" w14:paraId="747A999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FE338BD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04B162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15C6DC" w14:textId="77777777" w:rsidR="00411B1A" w:rsidRPr="00BB71D1" w:rsidRDefault="00411B1A">
            <w:pPr>
              <w:jc w:val="center"/>
            </w:pPr>
            <w:r w:rsidRPr="00BB71D1">
              <w:t>133</w:t>
            </w:r>
          </w:p>
        </w:tc>
      </w:tr>
      <w:tr w:rsidR="00411B1A" w:rsidRPr="00BB71D1" w14:paraId="7E0C84F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E644F57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4489B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63BB13" w14:textId="77777777" w:rsidR="00411B1A" w:rsidRPr="00BB71D1" w:rsidRDefault="00411B1A">
            <w:pPr>
              <w:jc w:val="center"/>
            </w:pPr>
            <w:r w:rsidRPr="00BB71D1">
              <w:t>14</w:t>
            </w:r>
          </w:p>
        </w:tc>
      </w:tr>
      <w:tr w:rsidR="00411B1A" w:rsidRPr="00BB71D1" w14:paraId="6FC192E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55F95B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4BFB3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F0463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5E934D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02D7E4F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53872D" w14:textId="77777777" w:rsidR="00411B1A" w:rsidRPr="00BB71D1" w:rsidRDefault="00411B1A">
            <w:pPr>
              <w:jc w:val="center"/>
            </w:pPr>
            <w:r w:rsidRPr="00BB71D1">
              <w:t>0.96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75812B" w14:textId="77777777" w:rsidR="00411B1A" w:rsidRPr="00BB71D1" w:rsidRDefault="00411B1A">
            <w:pPr>
              <w:jc w:val="center"/>
            </w:pPr>
            <w:r w:rsidRPr="00BB71D1">
              <w:t>5517</w:t>
            </w:r>
          </w:p>
        </w:tc>
      </w:tr>
      <w:tr w:rsidR="00411B1A" w:rsidRPr="00BB71D1" w14:paraId="40A70AC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9C5334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30AF8F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CBC73B" w14:textId="77777777" w:rsidR="00411B1A" w:rsidRPr="00BB71D1" w:rsidRDefault="00411B1A">
            <w:pPr>
              <w:jc w:val="center"/>
            </w:pPr>
            <w:r w:rsidRPr="00BB71D1">
              <w:t>108</w:t>
            </w:r>
          </w:p>
        </w:tc>
      </w:tr>
      <w:tr w:rsidR="00411B1A" w:rsidRPr="00BB71D1" w14:paraId="59CBA36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56820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C68CA1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0DA04E" w14:textId="77777777" w:rsidR="00411B1A" w:rsidRPr="00BB71D1" w:rsidRDefault="00411B1A">
            <w:pPr>
              <w:jc w:val="center"/>
            </w:pPr>
            <w:r w:rsidRPr="00BB71D1">
              <w:t>151</w:t>
            </w:r>
          </w:p>
        </w:tc>
      </w:tr>
      <w:tr w:rsidR="00411B1A" w:rsidRPr="00BB71D1" w14:paraId="20A9811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499DA8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32290C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5D844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3193BE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CA70FA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5CF8F0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C71262" w14:textId="77777777" w:rsidR="00411B1A" w:rsidRPr="00BB71D1" w:rsidRDefault="00411B1A">
            <w:pPr>
              <w:jc w:val="center"/>
            </w:pPr>
            <w:r w:rsidRPr="00BB71D1">
              <w:t>2514</w:t>
            </w:r>
          </w:p>
        </w:tc>
      </w:tr>
      <w:tr w:rsidR="00411B1A" w:rsidRPr="00BB71D1" w14:paraId="0BD2406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1BE1F6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B87A6D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3D7C32" w14:textId="77777777" w:rsidR="00411B1A" w:rsidRPr="00BB71D1" w:rsidRDefault="00411B1A">
            <w:pPr>
              <w:jc w:val="center"/>
            </w:pPr>
            <w:r w:rsidRPr="00BB71D1">
              <w:t>1162</w:t>
            </w:r>
          </w:p>
        </w:tc>
      </w:tr>
      <w:tr w:rsidR="00411B1A" w:rsidRPr="00BB71D1" w14:paraId="6A2D498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BFDE978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F26B96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1643A1" w14:textId="77777777" w:rsidR="00411B1A" w:rsidRPr="00BB71D1" w:rsidRDefault="00411B1A">
            <w:pPr>
              <w:jc w:val="center"/>
            </w:pPr>
            <w:r w:rsidRPr="00BB71D1">
              <w:t>1087</w:t>
            </w:r>
          </w:p>
        </w:tc>
      </w:tr>
      <w:tr w:rsidR="00411B1A" w:rsidRPr="00BB71D1" w14:paraId="0E3501E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66AE2A3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856733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D4DD26" w14:textId="77777777" w:rsidR="00411B1A" w:rsidRPr="00BB71D1" w:rsidRDefault="00411B1A">
            <w:pPr>
              <w:jc w:val="center"/>
            </w:pPr>
            <w:r w:rsidRPr="00BB71D1">
              <w:t>944</w:t>
            </w:r>
          </w:p>
        </w:tc>
      </w:tr>
      <w:tr w:rsidR="00411B1A" w:rsidRPr="00BB71D1" w14:paraId="00ECBF7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96C194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8D0942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A8EF30" w14:textId="77777777" w:rsidR="00411B1A" w:rsidRPr="00BB71D1" w:rsidRDefault="00411B1A">
            <w:pPr>
              <w:jc w:val="center"/>
            </w:pPr>
            <w:r w:rsidRPr="00BB71D1">
              <w:t>69</w:t>
            </w:r>
          </w:p>
        </w:tc>
      </w:tr>
      <w:tr w:rsidR="00411B1A" w:rsidRPr="00BB71D1" w14:paraId="2103CF2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7AB09F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D67C90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75532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A69A65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A2EF468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6304D2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BCD5F9" w14:textId="77777777" w:rsidR="00411B1A" w:rsidRPr="00BB71D1" w:rsidRDefault="00411B1A">
            <w:pPr>
              <w:jc w:val="center"/>
            </w:pPr>
            <w:r w:rsidRPr="00BB71D1">
              <w:t>2755</w:t>
            </w:r>
          </w:p>
        </w:tc>
      </w:tr>
      <w:tr w:rsidR="00411B1A" w:rsidRPr="00BB71D1" w14:paraId="1FDA4FF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21F6599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895A13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516D49" w14:textId="77777777" w:rsidR="00411B1A" w:rsidRPr="00BB71D1" w:rsidRDefault="00411B1A">
            <w:pPr>
              <w:jc w:val="center"/>
            </w:pPr>
            <w:r w:rsidRPr="00BB71D1">
              <w:t>2997</w:t>
            </w:r>
          </w:p>
        </w:tc>
      </w:tr>
      <w:tr w:rsidR="00411B1A" w:rsidRPr="00BB71D1" w14:paraId="045F8C5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3A1398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0E5A6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AFE7E1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  <w:tr w:rsidR="00411B1A" w:rsidRPr="00BB71D1" w14:paraId="4D258B3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096B05A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F85DF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3A7EF6" w14:textId="77777777" w:rsidR="00411B1A" w:rsidRPr="00BB71D1" w:rsidRDefault="00411B1A">
            <w:pPr>
              <w:jc w:val="center"/>
            </w:pPr>
            <w:r w:rsidRPr="00BB71D1">
              <w:t>21</w:t>
            </w:r>
          </w:p>
        </w:tc>
      </w:tr>
      <w:tr w:rsidR="00411B1A" w:rsidRPr="00BB71D1" w14:paraId="41ED2BF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45AB3BE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AE560B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27AB8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28C16F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2BCAA93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E8AF4E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9A1E60" w14:textId="77777777" w:rsidR="00411B1A" w:rsidRPr="00BB71D1" w:rsidRDefault="00411B1A">
            <w:pPr>
              <w:jc w:val="center"/>
            </w:pPr>
            <w:r w:rsidRPr="00BB71D1">
              <w:t>986</w:t>
            </w:r>
          </w:p>
        </w:tc>
      </w:tr>
      <w:tr w:rsidR="00411B1A" w:rsidRPr="00BB71D1" w14:paraId="3070323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594C74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D6F8B8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10B158" w14:textId="77777777" w:rsidR="00411B1A" w:rsidRPr="00BB71D1" w:rsidRDefault="00411B1A">
            <w:pPr>
              <w:jc w:val="center"/>
            </w:pPr>
            <w:r w:rsidRPr="00BB71D1">
              <w:t>623</w:t>
            </w:r>
          </w:p>
        </w:tc>
      </w:tr>
      <w:tr w:rsidR="00411B1A" w:rsidRPr="00BB71D1" w14:paraId="65BDEA9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4453FB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56ADC1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54C2B2" w14:textId="77777777" w:rsidR="00411B1A" w:rsidRPr="00BB71D1" w:rsidRDefault="00411B1A">
            <w:pPr>
              <w:jc w:val="center"/>
            </w:pPr>
            <w:r w:rsidRPr="00BB71D1">
              <w:t>1312</w:t>
            </w:r>
          </w:p>
        </w:tc>
      </w:tr>
      <w:tr w:rsidR="00411B1A" w:rsidRPr="00BB71D1" w14:paraId="3A41F3B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DECC4D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507E17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020335" w14:textId="77777777" w:rsidR="00411B1A" w:rsidRPr="00BB71D1" w:rsidRDefault="00411B1A">
            <w:pPr>
              <w:jc w:val="center"/>
            </w:pPr>
            <w:r w:rsidRPr="00BB71D1">
              <w:t>1027</w:t>
            </w:r>
          </w:p>
        </w:tc>
      </w:tr>
      <w:tr w:rsidR="00411B1A" w:rsidRPr="00BB71D1" w14:paraId="5D53E06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F2F0627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0BBDC4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7BD980" w14:textId="77777777" w:rsidR="00411B1A" w:rsidRPr="00BB71D1" w:rsidRDefault="00411B1A">
            <w:pPr>
              <w:jc w:val="center"/>
            </w:pPr>
            <w:r w:rsidRPr="00BB71D1">
              <w:t>873</w:t>
            </w:r>
          </w:p>
        </w:tc>
      </w:tr>
      <w:tr w:rsidR="00411B1A" w:rsidRPr="00BB71D1" w14:paraId="1E02419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5D4FEF9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4686B4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AA5EC3" w14:textId="77777777" w:rsidR="00411B1A" w:rsidRPr="00BB71D1" w:rsidRDefault="00411B1A">
            <w:pPr>
              <w:jc w:val="center"/>
            </w:pPr>
            <w:r w:rsidRPr="00BB71D1">
              <w:t>611</w:t>
            </w:r>
          </w:p>
        </w:tc>
      </w:tr>
      <w:tr w:rsidR="00411B1A" w:rsidRPr="00BB71D1" w14:paraId="5676B3B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9B4D7E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F8BC7A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638F22" w14:textId="77777777" w:rsidR="00411B1A" w:rsidRPr="00BB71D1" w:rsidRDefault="00411B1A">
            <w:pPr>
              <w:jc w:val="center"/>
            </w:pPr>
            <w:r w:rsidRPr="00BB71D1">
              <w:t>277</w:t>
            </w:r>
          </w:p>
        </w:tc>
      </w:tr>
      <w:tr w:rsidR="00411B1A" w:rsidRPr="00BB71D1" w14:paraId="4D90E32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DA2FD4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69AD83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3237BC" w14:textId="77777777" w:rsidR="00411B1A" w:rsidRPr="00BB71D1" w:rsidRDefault="00411B1A">
            <w:pPr>
              <w:jc w:val="center"/>
            </w:pPr>
            <w:r w:rsidRPr="00BB71D1">
              <w:t>68</w:t>
            </w:r>
          </w:p>
        </w:tc>
      </w:tr>
      <w:tr w:rsidR="00411B1A" w:rsidRPr="00BB71D1" w14:paraId="6DBACDA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67A11E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9CD41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81482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CC2C81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712BD5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AB570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36A0C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AD1368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82CD02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FF9779" w14:textId="77777777" w:rsidR="00411B1A" w:rsidRPr="00BB71D1" w:rsidRDefault="00411B1A">
            <w:pPr>
              <w:jc w:val="center"/>
            </w:pPr>
            <w:r w:rsidRPr="00BB71D1">
              <w:t>0.92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62DD51" w14:textId="77777777" w:rsidR="00411B1A" w:rsidRPr="00BB71D1" w:rsidRDefault="00411B1A">
            <w:pPr>
              <w:jc w:val="center"/>
            </w:pPr>
            <w:r w:rsidRPr="00BB71D1">
              <w:t>5337</w:t>
            </w:r>
          </w:p>
        </w:tc>
      </w:tr>
      <w:tr w:rsidR="00411B1A" w:rsidRPr="00BB71D1" w14:paraId="33035CB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25CB8A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FE0F3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9AF058" w14:textId="77777777" w:rsidR="00411B1A" w:rsidRPr="00BB71D1" w:rsidRDefault="00411B1A">
            <w:pPr>
              <w:jc w:val="center"/>
            </w:pPr>
            <w:r w:rsidRPr="00BB71D1">
              <w:t>6</w:t>
            </w:r>
          </w:p>
        </w:tc>
      </w:tr>
      <w:tr w:rsidR="00411B1A" w:rsidRPr="00BB71D1" w14:paraId="2C60D3A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3090F9B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A8847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EE1322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3EEA156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9A4480C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6CA57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13928E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7463473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543AC4B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35829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E0211E" w14:textId="77777777" w:rsidR="00411B1A" w:rsidRPr="00BB71D1" w:rsidRDefault="00411B1A">
            <w:pPr>
              <w:jc w:val="center"/>
            </w:pPr>
            <w:r w:rsidRPr="00BB71D1">
              <w:t>8</w:t>
            </w:r>
          </w:p>
        </w:tc>
      </w:tr>
      <w:tr w:rsidR="00411B1A" w:rsidRPr="00BB71D1" w14:paraId="5E654A5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FAF6CCF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EE0FA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DB33F6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7B38050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EE1F40C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5C67A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010561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5CA75F1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F258628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98716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42E06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4DA7C8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BF75AC2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618BC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3D5B0A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1AADBF6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E918F9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6FC39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AEC44F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4DDE225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9393F4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69FB57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011DB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438B37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D83F2B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FC2D1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5B78DE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010ECED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E4AB041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58926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F4EC0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FBF983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22A85D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A1B47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95969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02C0E9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43F6300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C5DBD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9026C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77073F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39559C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95FA7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B69B4C" w14:textId="77777777" w:rsidR="00411B1A" w:rsidRPr="00BB71D1" w:rsidRDefault="00411B1A">
            <w:pPr>
              <w:jc w:val="center"/>
            </w:pPr>
            <w:r w:rsidRPr="00BB71D1">
              <w:t>7</w:t>
            </w:r>
          </w:p>
        </w:tc>
      </w:tr>
      <w:tr w:rsidR="00411B1A" w:rsidRPr="00BB71D1" w14:paraId="742623E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01CF3BD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BF77EB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685F8B" w14:textId="77777777" w:rsidR="00411B1A" w:rsidRPr="00BB71D1" w:rsidRDefault="00411B1A">
            <w:pPr>
              <w:jc w:val="center"/>
            </w:pPr>
            <w:r w:rsidRPr="00BB71D1">
              <w:t>328</w:t>
            </w:r>
          </w:p>
        </w:tc>
      </w:tr>
      <w:tr w:rsidR="00411B1A" w:rsidRPr="00BB71D1" w14:paraId="02EEE2A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3CF90F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2BBD0C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002DEE" w14:textId="77777777" w:rsidR="00411B1A" w:rsidRPr="00BB71D1" w:rsidRDefault="00411B1A">
            <w:pPr>
              <w:jc w:val="center"/>
            </w:pPr>
            <w:r w:rsidRPr="00BB71D1">
              <w:t>74</w:t>
            </w:r>
          </w:p>
        </w:tc>
      </w:tr>
      <w:tr w:rsidR="00411B1A" w:rsidRPr="00BB71D1" w14:paraId="028F291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78BB77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BC859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5D0B8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EE6AA6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26EC28" w14:textId="77777777" w:rsidR="00411B1A" w:rsidRPr="00BB71D1" w:rsidRDefault="00411B1A">
            <w:r w:rsidRPr="00BB71D1">
              <w:t xml:space="preserve">   White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3E8DDA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D4D46F" w14:textId="77777777" w:rsidR="00411B1A" w:rsidRPr="00BB71D1" w:rsidRDefault="00411B1A">
            <w:pPr>
              <w:jc w:val="center"/>
            </w:pPr>
            <w:r w:rsidRPr="00BB71D1">
              <w:t>1116</w:t>
            </w:r>
          </w:p>
        </w:tc>
      </w:tr>
      <w:tr w:rsidR="00411B1A" w:rsidRPr="00BB71D1" w14:paraId="4FFAA34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224D410" w14:textId="77777777" w:rsidR="00411B1A" w:rsidRPr="00BB71D1" w:rsidRDefault="00411B1A">
            <w:r w:rsidRPr="00BB71D1">
              <w:t xml:space="preserve">   Mestizo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E85A0E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D3A8AC" w14:textId="77777777" w:rsidR="00411B1A" w:rsidRPr="00BB71D1" w:rsidRDefault="00411B1A">
            <w:pPr>
              <w:jc w:val="center"/>
            </w:pPr>
            <w:r w:rsidRPr="00BB71D1">
              <w:t>2762</w:t>
            </w:r>
          </w:p>
        </w:tc>
      </w:tr>
      <w:tr w:rsidR="00411B1A" w:rsidRPr="00BB71D1" w14:paraId="0578C1B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57B27D" w14:textId="77777777" w:rsidR="00411B1A" w:rsidRPr="00BB71D1" w:rsidRDefault="00411B1A">
            <w:r w:rsidRPr="00BB71D1">
              <w:t xml:space="preserve">   Indigenous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67465F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035FA2" w14:textId="77777777" w:rsidR="00411B1A" w:rsidRPr="00BB71D1" w:rsidRDefault="00411B1A">
            <w:pPr>
              <w:jc w:val="center"/>
            </w:pPr>
            <w:r w:rsidRPr="00BB71D1">
              <w:t>594</w:t>
            </w:r>
          </w:p>
        </w:tc>
      </w:tr>
      <w:tr w:rsidR="00411B1A" w:rsidRPr="00BB71D1" w14:paraId="6A3F842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AD3B1E" w14:textId="77777777" w:rsidR="00411B1A" w:rsidRPr="00BB71D1" w:rsidRDefault="00411B1A">
            <w:r w:rsidRPr="00BB71D1">
              <w:t xml:space="preserve">   Black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C19E02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D7575F" w14:textId="77777777" w:rsidR="00411B1A" w:rsidRPr="00BB71D1" w:rsidRDefault="00411B1A">
            <w:pPr>
              <w:jc w:val="center"/>
            </w:pPr>
            <w:r w:rsidRPr="00BB71D1">
              <w:t>108</w:t>
            </w:r>
          </w:p>
        </w:tc>
      </w:tr>
      <w:tr w:rsidR="00411B1A" w:rsidRPr="00BB71D1" w14:paraId="2A1403A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BE495A" w14:textId="77777777" w:rsidR="00411B1A" w:rsidRPr="00BB71D1" w:rsidRDefault="00411B1A">
            <w:r w:rsidRPr="00BB71D1">
              <w:t xml:space="preserve">   Mulatto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10D27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671817" w14:textId="77777777" w:rsidR="00411B1A" w:rsidRPr="00BB71D1" w:rsidRDefault="00411B1A">
            <w:pPr>
              <w:jc w:val="center"/>
            </w:pPr>
            <w:r w:rsidRPr="00BB71D1">
              <w:t>63</w:t>
            </w:r>
          </w:p>
        </w:tc>
      </w:tr>
      <w:tr w:rsidR="00411B1A" w:rsidRPr="00BB71D1" w14:paraId="2935F5F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DDA4BD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05DCE6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F82F29" w14:textId="77777777" w:rsidR="00411B1A" w:rsidRPr="00BB71D1" w:rsidRDefault="00411B1A">
            <w:pPr>
              <w:jc w:val="center"/>
            </w:pPr>
            <w:r w:rsidRPr="00BB71D1">
              <w:t>339</w:t>
            </w:r>
          </w:p>
        </w:tc>
      </w:tr>
      <w:tr w:rsidR="00411B1A" w:rsidRPr="00BB71D1" w14:paraId="5F744BB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28BAF4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98E70D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E4B159" w14:textId="77777777" w:rsidR="00411B1A" w:rsidRPr="00BB71D1" w:rsidRDefault="00411B1A">
            <w:pPr>
              <w:jc w:val="center"/>
            </w:pPr>
            <w:r w:rsidRPr="00BB71D1">
              <w:t>794</w:t>
            </w:r>
          </w:p>
        </w:tc>
      </w:tr>
    </w:tbl>
    <w:p w14:paraId="0B89A804" w14:textId="77777777" w:rsidR="00411B1A" w:rsidRPr="00BB71D1" w:rsidRDefault="00411B1A"/>
    <w:p w14:paraId="3AFF5095" w14:textId="164EE3D7" w:rsidR="00411B1A" w:rsidRPr="00BB71D1" w:rsidRDefault="00823670">
      <w:pPr>
        <w:pStyle w:val="Heading2"/>
        <w:jc w:val="center"/>
      </w:pPr>
      <w:bookmarkStart w:id="34" w:name="_Toc216287522"/>
      <w:r>
        <w:t>Table S</w:t>
      </w:r>
      <w:r w:rsidR="00411B1A" w:rsidRPr="00BB71D1">
        <w:t>12b: Variations Across Childhood Predictors (Mexico)</w:t>
      </w:r>
      <w:bookmarkEnd w:id="3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2"/>
        <w:gridCol w:w="827"/>
        <w:gridCol w:w="792"/>
        <w:gridCol w:w="817"/>
        <w:gridCol w:w="792"/>
        <w:gridCol w:w="792"/>
        <w:gridCol w:w="1270"/>
      </w:tblGrid>
      <w:tr w:rsidR="00411B1A" w:rsidRPr="00BB71D1" w14:paraId="146030BD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FC347A2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19FF415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063A890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A467B78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CFB9EA9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C027ABB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62B40C3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3F1591D8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93A8978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5B88D0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406DD2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65EB69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A8FE3A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D1C3503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E2A7D4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E49A05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988DF04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E0643C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722C17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121D1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F3A233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A24F00" w14:textId="77777777" w:rsidR="00411B1A" w:rsidRPr="00BB71D1" w:rsidRDefault="00411B1A">
            <w:pPr>
              <w:jc w:val="center"/>
            </w:pPr>
            <w:r w:rsidRPr="00BB71D1">
              <w:t>0.84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7BD8FF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5BED0DC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9993C17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A31C6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85009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74A00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2B4FE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A64A2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78B60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A91ADF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0366B34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BB708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D98FB6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6B25B0" w14:textId="77777777" w:rsidR="00411B1A" w:rsidRPr="00BB71D1" w:rsidRDefault="00411B1A">
            <w:pPr>
              <w:jc w:val="center"/>
            </w:pPr>
            <w:r w:rsidRPr="00BB71D1">
              <w:t>0.98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91B258" w14:textId="77777777" w:rsidR="00411B1A" w:rsidRPr="00BB71D1" w:rsidRDefault="00411B1A">
            <w:pPr>
              <w:jc w:val="center"/>
            </w:pPr>
            <w:r w:rsidRPr="00BB71D1">
              <w:t>-0.21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73B8E7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7895514" w14:textId="77777777" w:rsidR="00411B1A" w:rsidRPr="00BB71D1" w:rsidRDefault="00411B1A">
            <w:pPr>
              <w:jc w:val="center"/>
            </w:pPr>
            <w:r w:rsidRPr="00BB71D1">
              <w:t>0.98</w:t>
            </w:r>
          </w:p>
        </w:tc>
      </w:tr>
      <w:tr w:rsidR="00411B1A" w:rsidRPr="00BB71D1" w14:paraId="66512C2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1CBC46F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3B98C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61354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45D1F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94BD2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298BDC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0E7591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8F334A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17D6D8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99EDEA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4914DB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B1F025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56AC70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21F4DF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BBBAA0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</w:tr>
      <w:tr w:rsidR="00411B1A" w:rsidRPr="00BB71D1" w14:paraId="3A3EA5C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381B80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83CAC1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060C02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075D8D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9CC63D" w14:textId="77777777" w:rsidR="00411B1A" w:rsidRPr="00BB71D1" w:rsidRDefault="00411B1A">
            <w:pPr>
              <w:jc w:val="center"/>
            </w:pPr>
            <w:r w:rsidRPr="00BB71D1">
              <w:t>-0.12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6DC7BC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E944C4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0ED5E7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06B3577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EECC1A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18F24A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13C9A3" w14:textId="77777777" w:rsidR="00411B1A" w:rsidRPr="00BB71D1" w:rsidRDefault="00411B1A">
            <w:pPr>
              <w:jc w:val="center"/>
            </w:pPr>
            <w:r w:rsidRPr="00BB71D1">
              <w:t>0.81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2B5A5D" w14:textId="77777777" w:rsidR="00411B1A" w:rsidRPr="00BB71D1" w:rsidRDefault="00411B1A">
            <w:pPr>
              <w:jc w:val="center"/>
            </w:pPr>
            <w:r w:rsidRPr="00BB71D1">
              <w:t>-0.38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368E0F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6F49B0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454B94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4E217E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67E14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3B0AA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13C38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40708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2AA3A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3D4C34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82838C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1540ED7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CA1D3B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D03314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446D8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2A4655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D8FB81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535486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2B51E8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A178A42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1FB688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AA4DDC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79AB38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AA42F5" w14:textId="77777777" w:rsidR="00411B1A" w:rsidRPr="00BB71D1" w:rsidRDefault="00411B1A">
            <w:pPr>
              <w:jc w:val="center"/>
            </w:pPr>
            <w:r w:rsidRPr="00BB71D1">
              <w:t>-0.27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D79303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42FA40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43994F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961D7EC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A54443" w14:textId="77777777" w:rsidR="00411B1A" w:rsidRPr="00BB71D1" w:rsidRDefault="00411B1A">
            <w:pPr>
              <w:jc w:val="center"/>
            </w:pPr>
            <w:r w:rsidRPr="00BB71D1">
              <w:t>-0.23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389BC7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BCE82C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23D9BE" w14:textId="77777777" w:rsidR="00411B1A" w:rsidRPr="00BB71D1" w:rsidRDefault="00411B1A">
            <w:pPr>
              <w:jc w:val="center"/>
            </w:pPr>
            <w:r w:rsidRPr="00BB71D1">
              <w:t>-0.56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652E4E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AE4FD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26F520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0159C5C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1C1ED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D8A28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E10A1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4DBCE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55810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A43B47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920A5D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A9FEA7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9B2409" w14:textId="77777777" w:rsidR="00411B1A" w:rsidRPr="00BB71D1" w:rsidRDefault="00411B1A">
            <w:pPr>
              <w:jc w:val="center"/>
            </w:pPr>
            <w:r w:rsidRPr="00BB71D1">
              <w:t>-0.28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C23F2A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FE1C8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9A3573" w14:textId="77777777" w:rsidR="00411B1A" w:rsidRPr="00BB71D1" w:rsidRDefault="00411B1A">
            <w:pPr>
              <w:jc w:val="center"/>
            </w:pPr>
            <w:r w:rsidRPr="00BB71D1">
              <w:t>-0.47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0149A8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573737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6984A59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87299D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540CD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7DF67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6502F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2F2EA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1E42C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4F4419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0F3BD4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0D0FE4D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B89A28" w14:textId="77777777" w:rsidR="00411B1A" w:rsidRPr="00BB71D1" w:rsidRDefault="00411B1A">
            <w:pPr>
              <w:jc w:val="center"/>
            </w:pPr>
            <w:r w:rsidRPr="00BB71D1">
              <w:t>-0.28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FE9D44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E3FE09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959248" w14:textId="77777777" w:rsidR="00411B1A" w:rsidRPr="00BB71D1" w:rsidRDefault="00411B1A">
            <w:pPr>
              <w:jc w:val="center"/>
            </w:pPr>
            <w:r w:rsidRPr="00BB71D1">
              <w:t>-0.50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19CD65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0E94B1F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</w:tr>
      <w:tr w:rsidR="00411B1A" w:rsidRPr="00BB71D1" w14:paraId="4BDC234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1B11E8A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ED749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9DAFC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6C20C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317B4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544E7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B52A04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2DCFEA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7433ACE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33D803" w14:textId="77777777" w:rsidR="00411B1A" w:rsidRPr="00BB71D1" w:rsidRDefault="00411B1A">
            <w:pPr>
              <w:jc w:val="center"/>
            </w:pPr>
            <w:r w:rsidRPr="00BB71D1">
              <w:t>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F2C97F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29083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2E1D13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1E209E" w14:textId="77777777" w:rsidR="00411B1A" w:rsidRPr="00BB71D1" w:rsidRDefault="00411B1A">
            <w:pPr>
              <w:jc w:val="center"/>
            </w:pPr>
            <w:r w:rsidRPr="00BB71D1">
              <w:t>0.80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0D6288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41F3498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3216CEA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5BFB3E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C22FC5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AF85E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B02FD5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27B41A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352C5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DDA39D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D593309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07BC6E" w14:textId="77777777" w:rsidR="00411B1A" w:rsidRPr="00BB71D1" w:rsidRDefault="00411B1A">
            <w:pPr>
              <w:jc w:val="center"/>
            </w:pPr>
            <w:r w:rsidRPr="00BB71D1">
              <w:t>-0.20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D4B1D7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B72B78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0B7470" w14:textId="77777777" w:rsidR="00411B1A" w:rsidRPr="00BB71D1" w:rsidRDefault="00411B1A">
            <w:pPr>
              <w:jc w:val="center"/>
            </w:pPr>
            <w:r w:rsidRPr="00BB71D1">
              <w:t>-0.43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7E97FE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A99EB0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88F087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7E9E631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30ADA9" w14:textId="77777777" w:rsidR="00411B1A" w:rsidRPr="00BB71D1" w:rsidRDefault="00411B1A">
            <w:pPr>
              <w:jc w:val="center"/>
            </w:pPr>
            <w:r w:rsidRPr="00BB71D1">
              <w:t>-0.72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82E749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EFD2E3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7A0025" w14:textId="77777777" w:rsidR="00411B1A" w:rsidRPr="00BB71D1" w:rsidRDefault="00411B1A">
            <w:pPr>
              <w:jc w:val="center"/>
            </w:pPr>
            <w:r w:rsidRPr="00BB71D1">
              <w:t>-1.35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644F53" w14:textId="77777777" w:rsidR="00411B1A" w:rsidRPr="00BB71D1" w:rsidRDefault="00411B1A">
            <w:pPr>
              <w:jc w:val="center"/>
            </w:pPr>
            <w:r w:rsidRPr="00BB71D1">
              <w:t>-0.09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24412B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1EF4E9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243AA98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F4775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94051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937F0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7CC9D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5833F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7CD818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08312B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4A5FCCC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DFFC12" w14:textId="77777777" w:rsidR="00411B1A" w:rsidRPr="00BB71D1" w:rsidRDefault="00411B1A">
            <w:pPr>
              <w:jc w:val="center"/>
            </w:pPr>
            <w:r w:rsidRPr="00BB71D1">
              <w:t>-0.12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D60FD7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2A61A8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F12680" w14:textId="77777777" w:rsidR="00411B1A" w:rsidRPr="00BB71D1" w:rsidRDefault="00411B1A">
            <w:pPr>
              <w:jc w:val="center"/>
            </w:pPr>
            <w:r w:rsidRPr="00BB71D1">
              <w:t>-0.54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5EDD5F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85F711C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</w:tr>
      <w:tr w:rsidR="00411B1A" w:rsidRPr="00BB71D1" w14:paraId="23583AE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71E49F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5CA88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BB7F7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14F7E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7646C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87456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F7E177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43D94A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AD79831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F64A19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8560B3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DB6EAB" w14:textId="77777777" w:rsidR="00411B1A" w:rsidRPr="00BB71D1" w:rsidRDefault="00411B1A">
            <w:pPr>
              <w:jc w:val="center"/>
            </w:pPr>
            <w:r w:rsidRPr="00BB71D1">
              <w:t>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318670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FF723F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ACEA285" w14:textId="77777777" w:rsidR="00411B1A" w:rsidRPr="00BB71D1" w:rsidRDefault="00411B1A">
            <w:pPr>
              <w:jc w:val="center"/>
            </w:pPr>
            <w:r w:rsidRPr="00BB71D1">
              <w:t>0.89</w:t>
            </w:r>
          </w:p>
        </w:tc>
      </w:tr>
      <w:tr w:rsidR="00411B1A" w:rsidRPr="00BB71D1" w14:paraId="655E4F9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97D417B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45F21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6601B2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5C0E97" w14:textId="77777777" w:rsidR="00411B1A" w:rsidRPr="00BB71D1" w:rsidRDefault="00411B1A">
            <w:pPr>
              <w:jc w:val="center"/>
            </w:pPr>
            <w:r w:rsidRPr="00BB71D1">
              <w:t>0.97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A87353" w14:textId="77777777" w:rsidR="00411B1A" w:rsidRPr="00BB71D1" w:rsidRDefault="00411B1A">
            <w:pPr>
              <w:jc w:val="center"/>
            </w:pPr>
            <w:r w:rsidRPr="00BB71D1">
              <w:t>-0.21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5D0108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0FD6D7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3D3D48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E20455F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122E78" w14:textId="77777777" w:rsidR="00411B1A" w:rsidRPr="00BB71D1" w:rsidRDefault="00411B1A">
            <w:pPr>
              <w:jc w:val="center"/>
            </w:pPr>
            <w:r w:rsidRPr="00BB71D1">
              <w:t>-0.01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8D8D3B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6FEFE5" w14:textId="77777777" w:rsidR="00411B1A" w:rsidRPr="00BB71D1" w:rsidRDefault="00411B1A">
            <w:pPr>
              <w:jc w:val="center"/>
            </w:pPr>
            <w:r w:rsidRPr="00BB71D1">
              <w:t>0.94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52E767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8431A3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270FE2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1A234B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08CD9CB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8C14A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01A86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A57D4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C4308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85E70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0FC144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584C19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CC48CA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1122BB" w14:textId="77777777" w:rsidR="00411B1A" w:rsidRPr="00BB71D1" w:rsidRDefault="00411B1A">
            <w:pPr>
              <w:jc w:val="center"/>
            </w:pPr>
            <w:r w:rsidRPr="00BB71D1">
              <w:t>-0.24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6E465C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8E1CE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F694F7" w14:textId="77777777" w:rsidR="00411B1A" w:rsidRPr="00BB71D1" w:rsidRDefault="00411B1A">
            <w:pPr>
              <w:jc w:val="center"/>
            </w:pPr>
            <w:r w:rsidRPr="00BB71D1">
              <w:t>-0.37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BDAE89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DD795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414EFAA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03A689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187FCF" w14:textId="77777777" w:rsidR="00411B1A" w:rsidRPr="00BB71D1" w:rsidRDefault="00411B1A">
            <w:pPr>
              <w:jc w:val="center"/>
            </w:pPr>
            <w:r w:rsidRPr="00BB71D1">
              <w:t>-1.08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EBD7DB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C4BF9E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F7B677" w14:textId="77777777" w:rsidR="00411B1A" w:rsidRPr="00BB71D1" w:rsidRDefault="00411B1A">
            <w:pPr>
              <w:jc w:val="center"/>
            </w:pPr>
            <w:r w:rsidRPr="00BB71D1">
              <w:t>-2.24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1FB132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6DDAD5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F6926E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F3C187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54032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08CD7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BF758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0D467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55FFF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F49059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98630F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0782EF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36B1B6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4C7760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8C6056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58A181" w14:textId="77777777" w:rsidR="00411B1A" w:rsidRPr="00BB71D1" w:rsidRDefault="00411B1A">
            <w:pPr>
              <w:jc w:val="center"/>
            </w:pPr>
            <w:r w:rsidRPr="00BB71D1">
              <w:t>-0.37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3898AC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D45CAE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6717944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C11A29D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9838ED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CCB868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CB6598" w14:textId="77777777" w:rsidR="00411B1A" w:rsidRPr="00BB71D1" w:rsidRDefault="00411B1A">
            <w:pPr>
              <w:jc w:val="center"/>
            </w:pPr>
            <w:r w:rsidRPr="00BB71D1">
              <w:t>0.69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053CC7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F97FD9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CAA94B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DD6A66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A16927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4BB776" w14:textId="77777777" w:rsidR="00411B1A" w:rsidRPr="00BB71D1" w:rsidRDefault="00411B1A">
            <w:pPr>
              <w:jc w:val="center"/>
            </w:pPr>
            <w:r w:rsidRPr="00BB71D1">
              <w:t>-0.27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CA0FD9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CEB379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C81946" w14:textId="77777777" w:rsidR="00411B1A" w:rsidRPr="00BB71D1" w:rsidRDefault="00411B1A">
            <w:pPr>
              <w:jc w:val="center"/>
            </w:pPr>
            <w:r w:rsidRPr="00BB71D1">
              <w:t>-0.48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7E76FC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7A7723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7E9EA0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EBB0DF2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12C3CD" w14:textId="77777777" w:rsidR="00411B1A" w:rsidRPr="00BB71D1" w:rsidRDefault="00411B1A">
            <w:pPr>
              <w:jc w:val="center"/>
            </w:pPr>
            <w:r w:rsidRPr="00BB71D1">
              <w:t>-0.17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EE3C82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940112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F9F213" w14:textId="77777777" w:rsidR="00411B1A" w:rsidRPr="00BB71D1" w:rsidRDefault="00411B1A">
            <w:pPr>
              <w:jc w:val="center"/>
            </w:pPr>
            <w:r w:rsidRPr="00BB71D1">
              <w:t>-0.39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C870E8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4A0625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0D1416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C374B2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6090F3" w14:textId="77777777" w:rsidR="00411B1A" w:rsidRPr="00BB71D1" w:rsidRDefault="00411B1A">
            <w:pPr>
              <w:jc w:val="center"/>
            </w:pPr>
            <w:r w:rsidRPr="00BB71D1">
              <w:t>-0.59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A5B4A3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0F9C8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F462D8" w14:textId="77777777" w:rsidR="00411B1A" w:rsidRPr="00BB71D1" w:rsidRDefault="00411B1A">
            <w:pPr>
              <w:jc w:val="center"/>
            </w:pPr>
            <w:r w:rsidRPr="00BB71D1">
              <w:t>-0.86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80F214" w14:textId="77777777" w:rsidR="00411B1A" w:rsidRPr="00BB71D1" w:rsidRDefault="00411B1A">
            <w:pPr>
              <w:jc w:val="center"/>
            </w:pPr>
            <w:r w:rsidRPr="00BB71D1">
              <w:t>-0.32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7D3BB9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3E9C15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C74F03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2ECEDA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C253D7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17465B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F2F66F" w14:textId="77777777" w:rsidR="00411B1A" w:rsidRPr="00BB71D1" w:rsidRDefault="00411B1A">
            <w:pPr>
              <w:jc w:val="center"/>
            </w:pPr>
            <w:r w:rsidRPr="00BB71D1">
              <w:t>-0.67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E4F74F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F07C9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28CE38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9AA2D4D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989387" w14:textId="77777777" w:rsidR="00411B1A" w:rsidRPr="00BB71D1" w:rsidRDefault="00411B1A">
            <w:pPr>
              <w:jc w:val="center"/>
            </w:pPr>
            <w:r w:rsidRPr="00BB71D1">
              <w:t>-0.50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60707E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C8726E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DACBF0" w14:textId="77777777" w:rsidR="00411B1A" w:rsidRPr="00BB71D1" w:rsidRDefault="00411B1A">
            <w:pPr>
              <w:jc w:val="center"/>
            </w:pPr>
            <w:r w:rsidRPr="00BB71D1">
              <w:t>-1.36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CE9831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6B1801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9EA9EB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0189B6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0CD2A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FAFC3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AB44E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7FAAF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CF678E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1C47C8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BE1492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D696A2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5DB6BE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387476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D899C0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8F2E24" w14:textId="77777777" w:rsidR="00411B1A" w:rsidRPr="00BB71D1" w:rsidRDefault="00411B1A">
            <w:pPr>
              <w:jc w:val="center"/>
            </w:pPr>
            <w:r w:rsidRPr="00BB71D1">
              <w:t>-0.23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EA21A5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919BFD6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</w:tr>
      <w:tr w:rsidR="00411B1A" w:rsidRPr="00BB71D1" w14:paraId="53B2296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CC1851E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1C78E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565DA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53AAB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C8AFD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0E3C59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D2DDE3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6C117F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4EA9327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1C375A" w14:textId="77777777" w:rsidR="00411B1A" w:rsidRPr="00BB71D1" w:rsidRDefault="00411B1A">
            <w:pPr>
              <w:jc w:val="center"/>
            </w:pPr>
            <w:r w:rsidRPr="00BB71D1">
              <w:t>-0.02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845F05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3E2F29" w14:textId="77777777" w:rsidR="00411B1A" w:rsidRPr="00BB71D1" w:rsidRDefault="00411B1A">
            <w:pPr>
              <w:jc w:val="center"/>
            </w:pPr>
            <w:r w:rsidRPr="00BB71D1">
              <w:t>0.85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A42AC3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093FC7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2E06CF8" w14:textId="77777777" w:rsidR="00411B1A" w:rsidRPr="00BB71D1" w:rsidRDefault="00411B1A">
            <w:pPr>
              <w:jc w:val="center"/>
            </w:pPr>
            <w:r w:rsidRPr="00BB71D1">
              <w:t>0.85</w:t>
            </w:r>
          </w:p>
        </w:tc>
      </w:tr>
      <w:tr w:rsidR="00411B1A" w:rsidRPr="00BB71D1" w14:paraId="6D322F7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C26A6C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79BAC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00373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52422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C05C2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9B644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16224F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DA472F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954C672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4DDCF5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2258CE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B59A58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EF1510" w14:textId="77777777" w:rsidR="00411B1A" w:rsidRPr="00BB71D1" w:rsidRDefault="00411B1A">
            <w:pPr>
              <w:jc w:val="center"/>
            </w:pPr>
            <w:r w:rsidRPr="00BB71D1">
              <w:t>-0.01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07BA4A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9827A8E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</w:tr>
      <w:tr w:rsidR="00411B1A" w:rsidRPr="00BB71D1" w14:paraId="2592F13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8DBAF0C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D72B1D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9DC383" w14:textId="77777777" w:rsidR="00411B1A" w:rsidRPr="00BB71D1" w:rsidRDefault="00411B1A">
            <w:pPr>
              <w:jc w:val="center"/>
            </w:pPr>
            <w:r w:rsidRPr="00BB71D1">
              <w:t>0.75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625979" w14:textId="77777777" w:rsidR="00411B1A" w:rsidRPr="00BB71D1" w:rsidRDefault="00411B1A">
            <w:pPr>
              <w:jc w:val="center"/>
            </w:pPr>
            <w:r w:rsidRPr="00BB71D1">
              <w:t>0.88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0F4B7A" w14:textId="77777777" w:rsidR="00411B1A" w:rsidRPr="00BB71D1" w:rsidRDefault="00411B1A">
            <w:pPr>
              <w:jc w:val="center"/>
            </w:pPr>
            <w:r w:rsidRPr="00BB71D1">
              <w:t>-1.35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CF5CF7" w14:textId="77777777" w:rsidR="00411B1A" w:rsidRPr="00BB71D1" w:rsidRDefault="00411B1A">
            <w:pPr>
              <w:jc w:val="center"/>
            </w:pPr>
            <w:r w:rsidRPr="00BB71D1">
              <w:t>1.57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12E3AC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E0B772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13B9E0D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2B038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32613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C7CC9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00F91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60328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7F632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67A290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E7F98C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5D67E5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679594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E2435B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3EC5D0" w14:textId="77777777" w:rsidR="00411B1A" w:rsidRPr="00BB71D1" w:rsidRDefault="00411B1A">
            <w:pPr>
              <w:jc w:val="center"/>
            </w:pPr>
            <w:r w:rsidRPr="00BB71D1">
              <w:t>-0.03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378889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7DF704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</w:tr>
    </w:tbl>
    <w:p w14:paraId="67858DF8" w14:textId="77777777" w:rsidR="00411B1A" w:rsidRPr="00BB71D1" w:rsidRDefault="00411B1A"/>
    <w:p w14:paraId="738C4A8D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35" w:name="_Toc216287523"/>
    </w:p>
    <w:p w14:paraId="09A4506B" w14:textId="069BE7E7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12c: E-Values and E-Value Limits for the Coefficients Shown in </w:t>
      </w:r>
      <w:r>
        <w:t>Table S</w:t>
      </w:r>
      <w:r w:rsidR="00411B1A" w:rsidRPr="00BB71D1">
        <w:t>12b (Mexico)</w:t>
      </w:r>
      <w:bookmarkEnd w:id="3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2"/>
        <w:gridCol w:w="1110"/>
        <w:gridCol w:w="1110"/>
      </w:tblGrid>
      <w:tr w:rsidR="00411B1A" w:rsidRPr="00BB71D1" w14:paraId="4CABD2A1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FADCCDE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9996319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C7B9911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389B24D1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6BC3FD4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EE9A3F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443658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797B2B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E03CEB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8DD8CA" w14:textId="77777777" w:rsidR="00411B1A" w:rsidRPr="00BB71D1" w:rsidRDefault="00411B1A">
            <w:pPr>
              <w:jc w:val="center"/>
            </w:pPr>
            <w:r w:rsidRPr="00BB71D1">
              <w:t>1.65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C299EB" w14:textId="77777777" w:rsidR="00411B1A" w:rsidRPr="00BB71D1" w:rsidRDefault="00411B1A">
            <w:pPr>
              <w:jc w:val="center"/>
            </w:pPr>
            <w:r w:rsidRPr="00BB71D1">
              <w:t>1.32</w:t>
            </w:r>
          </w:p>
        </w:tc>
      </w:tr>
      <w:tr w:rsidR="00411B1A" w:rsidRPr="00BB71D1" w14:paraId="5BAF396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1B041B2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D4FF0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47FC8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48ED2B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3A395F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B7F59D" w14:textId="77777777" w:rsidR="00411B1A" w:rsidRPr="00BB71D1" w:rsidRDefault="00411B1A">
            <w:pPr>
              <w:jc w:val="center"/>
            </w:pPr>
            <w:r w:rsidRPr="00BB71D1">
              <w:t>1.03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56448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9773E7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637A0C2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1F153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7E61B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6E0A84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EA4094F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0610D0" w14:textId="77777777" w:rsidR="00411B1A" w:rsidRPr="00BB71D1" w:rsidRDefault="00411B1A">
            <w:pPr>
              <w:jc w:val="center"/>
            </w:pPr>
            <w:r w:rsidRPr="00BB71D1">
              <w:t>1.32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BFD1C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C819DD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3A54AFF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3AD4E1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059713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DF5592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39187E3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170B8B" w14:textId="77777777" w:rsidR="00411B1A" w:rsidRPr="00BB71D1" w:rsidRDefault="00411B1A">
            <w:pPr>
              <w:jc w:val="center"/>
            </w:pPr>
            <w:r w:rsidRPr="00BB71D1">
              <w:t>1.15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22CBE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879813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69E6C9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C7A11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7B8A6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4F8AC6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5ECEC1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2EAFA8" w14:textId="77777777" w:rsidR="00411B1A" w:rsidRPr="00BB71D1" w:rsidRDefault="00411B1A">
            <w:pPr>
              <w:jc w:val="center"/>
            </w:pPr>
            <w:r w:rsidRPr="00BB71D1">
              <w:t>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15AF73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</w:tr>
      <w:tr w:rsidR="00411B1A" w:rsidRPr="00BB71D1" w14:paraId="1E3EF26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2FC207B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76AF6E" w14:textId="77777777" w:rsidR="00411B1A" w:rsidRPr="00BB71D1" w:rsidRDefault="00411B1A">
            <w:pPr>
              <w:jc w:val="center"/>
            </w:pPr>
            <w:r w:rsidRPr="00BB71D1">
              <w:t>1.22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34D0E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CB74E2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E63427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6BBB18" w14:textId="77777777" w:rsidR="00411B1A" w:rsidRPr="00BB71D1" w:rsidRDefault="00411B1A">
            <w:pPr>
              <w:jc w:val="center"/>
            </w:pPr>
            <w:r w:rsidRPr="00BB71D1">
              <w:t>1.36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F57C8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0D0180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F3D81A8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A40E4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C4AA9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7BC6AB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A36837C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5EF5B5" w14:textId="77777777" w:rsidR="00411B1A" w:rsidRPr="00BB71D1" w:rsidRDefault="00411B1A">
            <w:pPr>
              <w:jc w:val="center"/>
            </w:pPr>
            <w:r w:rsidRPr="00BB71D1">
              <w:t>1.42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04C312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</w:tr>
      <w:tr w:rsidR="00411B1A" w:rsidRPr="00BB71D1" w14:paraId="4B52C9E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257053C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70BA5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A8A87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DA6F7E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21938AD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A02BCC" w14:textId="77777777" w:rsidR="00411B1A" w:rsidRPr="00BB71D1" w:rsidRDefault="00411B1A">
            <w:pPr>
              <w:jc w:val="center"/>
            </w:pPr>
            <w:r w:rsidRPr="00BB71D1">
              <w:t>1.42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BD20FB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</w:tr>
      <w:tr w:rsidR="00411B1A" w:rsidRPr="00BB71D1" w14:paraId="134ACC5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822887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59660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AC3A7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71F896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78E8797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F47F19" w14:textId="77777777" w:rsidR="00411B1A" w:rsidRPr="00BB71D1" w:rsidRDefault="00411B1A">
            <w:pPr>
              <w:jc w:val="center"/>
            </w:pPr>
            <w:r w:rsidRPr="00BB71D1">
              <w:t>1.77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BCDAB7" w14:textId="77777777" w:rsidR="00411B1A" w:rsidRPr="00BB71D1" w:rsidRDefault="00411B1A">
            <w:pPr>
              <w:jc w:val="center"/>
            </w:pPr>
            <w:r w:rsidRPr="00BB71D1">
              <w:t>1.63</w:t>
            </w:r>
          </w:p>
        </w:tc>
      </w:tr>
      <w:tr w:rsidR="00411B1A" w:rsidRPr="00BB71D1" w14:paraId="04F137A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FE715F9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42DE54" w14:textId="77777777" w:rsidR="00411B1A" w:rsidRPr="00BB71D1" w:rsidRDefault="00411B1A">
            <w:pPr>
              <w:jc w:val="center"/>
            </w:pPr>
            <w:r w:rsidRPr="00BB71D1">
              <w:t>1.47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581382" w14:textId="77777777" w:rsidR="00411B1A" w:rsidRPr="00BB71D1" w:rsidRDefault="00411B1A">
            <w:pPr>
              <w:jc w:val="center"/>
            </w:pPr>
            <w:r w:rsidRPr="00BB71D1">
              <w:t>1.30</w:t>
            </w:r>
          </w:p>
        </w:tc>
      </w:tr>
      <w:tr w:rsidR="00411B1A" w:rsidRPr="00BB71D1" w14:paraId="53FF8CC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4F0917B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09DBAD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3D33F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7EFED0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C9A144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3C6CCC" w14:textId="77777777" w:rsidR="00411B1A" w:rsidRPr="00BB71D1" w:rsidRDefault="00411B1A">
            <w:pPr>
              <w:jc w:val="center"/>
            </w:pPr>
            <w:r w:rsidRPr="00BB71D1">
              <w:t>1.84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267F57" w14:textId="77777777" w:rsidR="00411B1A" w:rsidRPr="00BB71D1" w:rsidRDefault="00411B1A">
            <w:pPr>
              <w:jc w:val="center"/>
            </w:pPr>
            <w:r w:rsidRPr="00BB71D1">
              <w:t>1.20</w:t>
            </w:r>
          </w:p>
        </w:tc>
      </w:tr>
      <w:tr w:rsidR="00411B1A" w:rsidRPr="00BB71D1" w14:paraId="7E29FD6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65A0ED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DB8D7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CE373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91FA45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BEBDF0B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D87580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20747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A08F38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F135AF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A579B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3BB7D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B64767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73208A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B42532" w14:textId="77777777" w:rsidR="00411B1A" w:rsidRPr="00BB71D1" w:rsidRDefault="00411B1A">
            <w:pPr>
              <w:jc w:val="center"/>
            </w:pPr>
            <w:r w:rsidRPr="00BB71D1">
              <w:t>1.15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03F1E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52FA16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822D3E8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284918" w14:textId="77777777" w:rsidR="00411B1A" w:rsidRPr="00BB71D1" w:rsidRDefault="00411B1A">
            <w:pPr>
              <w:jc w:val="center"/>
            </w:pPr>
            <w:r w:rsidRPr="00BB71D1">
              <w:t>1.04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88E11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9F020A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506819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B68C4D" w14:textId="77777777" w:rsidR="00411B1A" w:rsidRPr="00BB71D1" w:rsidRDefault="00411B1A">
            <w:pPr>
              <w:jc w:val="center"/>
            </w:pPr>
            <w:r w:rsidRPr="00BB71D1">
              <w:t>1.06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3164A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85D15C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229943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5E885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A0515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12E1FE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193C59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2CFFFD" w14:textId="77777777" w:rsidR="00411B1A" w:rsidRPr="00BB71D1" w:rsidRDefault="00411B1A">
            <w:pPr>
              <w:jc w:val="center"/>
            </w:pPr>
            <w:r w:rsidRPr="00BB71D1">
              <w:t>1.38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658F0F" w14:textId="77777777" w:rsidR="00411B1A" w:rsidRPr="00BB71D1" w:rsidRDefault="00411B1A">
            <w:pPr>
              <w:jc w:val="center"/>
            </w:pPr>
            <w:r w:rsidRPr="00BB71D1">
              <w:t>1.23</w:t>
            </w:r>
          </w:p>
        </w:tc>
      </w:tr>
      <w:tr w:rsidR="00411B1A" w:rsidRPr="00BB71D1" w14:paraId="64BA87C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18B62AC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553455" w14:textId="77777777" w:rsidR="00411B1A" w:rsidRPr="00BB71D1" w:rsidRDefault="00411B1A">
            <w:pPr>
              <w:jc w:val="center"/>
            </w:pPr>
            <w:r w:rsidRPr="00BB71D1">
              <w:t>2.20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C55E2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12C1DF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2F82700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FD03F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8CFF5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F312F6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487895D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ADAACC" w14:textId="77777777" w:rsidR="00411B1A" w:rsidRPr="00BB71D1" w:rsidRDefault="00411B1A">
            <w:pPr>
              <w:jc w:val="center"/>
            </w:pPr>
            <w:r w:rsidRPr="00BB71D1">
              <w:t>1.28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7E312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E422FF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CF3D0F8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A47212" w14:textId="77777777" w:rsidR="00411B1A" w:rsidRPr="00BB71D1" w:rsidRDefault="00411B1A">
            <w:pPr>
              <w:jc w:val="center"/>
            </w:pPr>
            <w:r w:rsidRPr="00BB71D1">
              <w:t>1.12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B8C3F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B3B53C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C364715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51C740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5594D4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</w:tr>
      <w:tr w:rsidR="00411B1A" w:rsidRPr="00BB71D1" w14:paraId="1B73713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0A7739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8CB5E0" w14:textId="77777777" w:rsidR="00411B1A" w:rsidRPr="00BB71D1" w:rsidRDefault="00411B1A">
            <w:pPr>
              <w:jc w:val="center"/>
            </w:pPr>
            <w:r w:rsidRPr="00BB71D1">
              <w:t>1.31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2A28F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A605B2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CB15D6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1177D4" w14:textId="77777777" w:rsidR="00411B1A" w:rsidRPr="00BB71D1" w:rsidRDefault="00411B1A">
            <w:pPr>
              <w:jc w:val="center"/>
            </w:pPr>
            <w:r w:rsidRPr="00BB71D1">
              <w:t>1.72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2EC5A0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</w:tr>
      <w:tr w:rsidR="00411B1A" w:rsidRPr="00BB71D1" w14:paraId="6FB7E80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959A59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4EFE22" w14:textId="77777777" w:rsidR="00411B1A" w:rsidRPr="00BB71D1" w:rsidRDefault="00411B1A">
            <w:pPr>
              <w:jc w:val="center"/>
            </w:pPr>
            <w:r w:rsidRPr="00BB71D1">
              <w:t>1.45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7821D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3795E1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D4C94ED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FA4034" w14:textId="77777777" w:rsidR="00411B1A" w:rsidRPr="00BB71D1" w:rsidRDefault="00411B1A">
            <w:pPr>
              <w:jc w:val="center"/>
            </w:pPr>
            <w:r w:rsidRPr="00BB71D1">
              <w:t>1.64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7E11B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ED6852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21B40F8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982EF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4E1DB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DEF696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BE8E93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703E72" w14:textId="77777777" w:rsidR="00411B1A" w:rsidRPr="00BB71D1" w:rsidRDefault="00411B1A">
            <w:pPr>
              <w:jc w:val="center"/>
            </w:pPr>
            <w:r w:rsidRPr="00BB71D1">
              <w:t>1.28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18793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276183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AC861D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A1E89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65C65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B2C9EF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78C13C9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DFA7AB" w14:textId="77777777" w:rsidR="00411B1A" w:rsidRPr="00BB71D1" w:rsidRDefault="00411B1A">
            <w:pPr>
              <w:jc w:val="center"/>
            </w:pPr>
            <w:r w:rsidRPr="00BB71D1">
              <w:t>1.09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30049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52367D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9DA0E0A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597FF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8EAA2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31FAD5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A52DDA6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0DF488" w14:textId="77777777" w:rsidR="00411B1A" w:rsidRPr="00BB71D1" w:rsidRDefault="00411B1A">
            <w:pPr>
              <w:jc w:val="center"/>
            </w:pPr>
            <w:r w:rsidRPr="00BB71D1">
              <w:t>1.39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6AED5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F3D586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148FBA7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EB1FD9" w14:textId="77777777" w:rsidR="00411B1A" w:rsidRPr="00BB71D1" w:rsidRDefault="00411B1A">
            <w:pPr>
              <w:jc w:val="center"/>
            </w:pPr>
            <w:r w:rsidRPr="00BB71D1">
              <w:t>1.23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317AB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73909E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F7561C6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34DA8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B0083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1450E7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23D41B9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0F4481" w14:textId="77777777" w:rsidR="00411B1A" w:rsidRPr="00BB71D1" w:rsidRDefault="00411B1A">
            <w:pPr>
              <w:jc w:val="center"/>
            </w:pPr>
            <w:r w:rsidRPr="00BB71D1">
              <w:t>1.22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C3CAB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</w:tbl>
    <w:p w14:paraId="61481357" w14:textId="77777777" w:rsidR="00411B1A" w:rsidRPr="00BB71D1" w:rsidRDefault="00411B1A"/>
    <w:p w14:paraId="6814FFC0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36" w:name="_Toc216287524"/>
    </w:p>
    <w:p w14:paraId="251AC7F9" w14:textId="054A568B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13a: Nationally-Representative Descriptive Statistics of the Observed Sample (Nigeria)</w:t>
      </w:r>
      <w:bookmarkEnd w:id="3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0F2BB098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F766D5B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D4E03FD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4FBE923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6A5CA6CA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A2278A2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77AA84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796AC4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8B1DFD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F7782CC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E1D023" w14:textId="77777777" w:rsidR="00411B1A" w:rsidRPr="00BB71D1" w:rsidRDefault="00411B1A">
            <w:pPr>
              <w:jc w:val="center"/>
            </w:pPr>
            <w:r w:rsidRPr="00BB71D1">
              <w:t>0.88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FA844A" w14:textId="77777777" w:rsidR="00411B1A" w:rsidRPr="00BB71D1" w:rsidRDefault="00411B1A">
            <w:pPr>
              <w:jc w:val="center"/>
            </w:pPr>
            <w:r w:rsidRPr="00BB71D1">
              <w:t>5986</w:t>
            </w:r>
          </w:p>
        </w:tc>
      </w:tr>
      <w:tr w:rsidR="00411B1A" w:rsidRPr="00BB71D1" w14:paraId="695FC9B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AE58749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83D43C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71DE08" w14:textId="77777777" w:rsidR="00411B1A" w:rsidRPr="00BB71D1" w:rsidRDefault="00411B1A">
            <w:pPr>
              <w:jc w:val="center"/>
            </w:pPr>
            <w:r w:rsidRPr="00BB71D1">
              <w:t>648</w:t>
            </w:r>
          </w:p>
        </w:tc>
      </w:tr>
      <w:tr w:rsidR="00411B1A" w:rsidRPr="00BB71D1" w14:paraId="3AA25BE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ACB935C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E0E447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A21F94" w14:textId="77777777" w:rsidR="00411B1A" w:rsidRPr="00BB71D1" w:rsidRDefault="00411B1A">
            <w:pPr>
              <w:jc w:val="center"/>
            </w:pPr>
            <w:r w:rsidRPr="00BB71D1">
              <w:t>62</w:t>
            </w:r>
          </w:p>
        </w:tc>
      </w:tr>
      <w:tr w:rsidR="00411B1A" w:rsidRPr="00BB71D1" w14:paraId="6EDA017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ACF01C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841C5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3F2779" w14:textId="77777777" w:rsidR="00411B1A" w:rsidRPr="00BB71D1" w:rsidRDefault="00411B1A">
            <w:pPr>
              <w:jc w:val="center"/>
            </w:pPr>
            <w:r w:rsidRPr="00BB71D1">
              <w:t>18</w:t>
            </w:r>
          </w:p>
        </w:tc>
      </w:tr>
      <w:tr w:rsidR="00411B1A" w:rsidRPr="00BB71D1" w14:paraId="3702CCA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C77B230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FBAD09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2A04B2" w14:textId="77777777" w:rsidR="00411B1A" w:rsidRPr="00BB71D1" w:rsidRDefault="00411B1A">
            <w:pPr>
              <w:jc w:val="center"/>
            </w:pPr>
            <w:r w:rsidRPr="00BB71D1">
              <w:t>104</w:t>
            </w:r>
          </w:p>
        </w:tc>
      </w:tr>
      <w:tr w:rsidR="00411B1A" w:rsidRPr="00BB71D1" w14:paraId="0CA9E6B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71C7B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06541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D42C07" w14:textId="77777777" w:rsidR="00411B1A" w:rsidRPr="00BB71D1" w:rsidRDefault="00411B1A">
            <w:pPr>
              <w:jc w:val="center"/>
            </w:pPr>
            <w:r w:rsidRPr="00BB71D1">
              <w:t>9</w:t>
            </w:r>
          </w:p>
        </w:tc>
      </w:tr>
      <w:tr w:rsidR="00411B1A" w:rsidRPr="00BB71D1" w14:paraId="541C99E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D03B5DE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64EDE0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06775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D29CC0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48D1DC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A7E5CC" w14:textId="77777777" w:rsidR="00411B1A" w:rsidRPr="00BB71D1" w:rsidRDefault="00411B1A">
            <w:pPr>
              <w:jc w:val="center"/>
            </w:pPr>
            <w:r w:rsidRPr="00BB71D1">
              <w:t>0.82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27AD22" w14:textId="77777777" w:rsidR="00411B1A" w:rsidRPr="00BB71D1" w:rsidRDefault="00411B1A">
            <w:pPr>
              <w:jc w:val="center"/>
            </w:pPr>
            <w:r w:rsidRPr="00BB71D1">
              <w:t>5578</w:t>
            </w:r>
          </w:p>
        </w:tc>
      </w:tr>
      <w:tr w:rsidR="00411B1A" w:rsidRPr="00BB71D1" w14:paraId="5E06738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84870C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3DD038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69CDBD" w14:textId="77777777" w:rsidR="00411B1A" w:rsidRPr="00BB71D1" w:rsidRDefault="00411B1A">
            <w:pPr>
              <w:jc w:val="center"/>
            </w:pPr>
            <w:r w:rsidRPr="00BB71D1">
              <w:t>924</w:t>
            </w:r>
          </w:p>
        </w:tc>
      </w:tr>
      <w:tr w:rsidR="00411B1A" w:rsidRPr="00BB71D1" w14:paraId="3B46C91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8AA76F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46194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457FDB" w14:textId="77777777" w:rsidR="00411B1A" w:rsidRPr="00BB71D1" w:rsidRDefault="00411B1A">
            <w:pPr>
              <w:jc w:val="center"/>
            </w:pPr>
            <w:r w:rsidRPr="00BB71D1">
              <w:t>76</w:t>
            </w:r>
          </w:p>
        </w:tc>
      </w:tr>
      <w:tr w:rsidR="00411B1A" w:rsidRPr="00BB71D1" w14:paraId="3B521EC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59CD9E9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608AB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B6B532" w14:textId="77777777" w:rsidR="00411B1A" w:rsidRPr="00BB71D1" w:rsidRDefault="00411B1A">
            <w:pPr>
              <w:jc w:val="center"/>
            </w:pPr>
            <w:r w:rsidRPr="00BB71D1">
              <w:t>43</w:t>
            </w:r>
          </w:p>
        </w:tc>
      </w:tr>
      <w:tr w:rsidR="00411B1A" w:rsidRPr="00BB71D1" w14:paraId="4D6AE6E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736313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ACC53D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17A03C" w14:textId="77777777" w:rsidR="00411B1A" w:rsidRPr="00BB71D1" w:rsidRDefault="00411B1A">
            <w:pPr>
              <w:jc w:val="center"/>
            </w:pPr>
            <w:r w:rsidRPr="00BB71D1">
              <w:t>177</w:t>
            </w:r>
          </w:p>
        </w:tc>
      </w:tr>
      <w:tr w:rsidR="00411B1A" w:rsidRPr="00BB71D1" w14:paraId="260F749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929F6BB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EB153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9A8C91" w14:textId="77777777" w:rsidR="00411B1A" w:rsidRPr="00BB71D1" w:rsidRDefault="00411B1A">
            <w:pPr>
              <w:jc w:val="center"/>
            </w:pPr>
            <w:r w:rsidRPr="00BB71D1">
              <w:t>29</w:t>
            </w:r>
          </w:p>
        </w:tc>
      </w:tr>
      <w:tr w:rsidR="00411B1A" w:rsidRPr="00BB71D1" w14:paraId="01A1B46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F782A4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5BAE9C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46792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3E59CA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3922C28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B4CD7B" w14:textId="77777777" w:rsidR="00411B1A" w:rsidRPr="00BB71D1" w:rsidRDefault="00411B1A">
            <w:pPr>
              <w:jc w:val="center"/>
            </w:pPr>
            <w:r w:rsidRPr="00BB71D1">
              <w:t>0.82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3BA994" w14:textId="77777777" w:rsidR="00411B1A" w:rsidRPr="00BB71D1" w:rsidRDefault="00411B1A">
            <w:pPr>
              <w:jc w:val="center"/>
            </w:pPr>
            <w:r w:rsidRPr="00BB71D1">
              <w:t>5568</w:t>
            </w:r>
          </w:p>
        </w:tc>
      </w:tr>
      <w:tr w:rsidR="00411B1A" w:rsidRPr="00BB71D1" w14:paraId="07327DC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B84522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40EA3D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670B8A" w14:textId="77777777" w:rsidR="00411B1A" w:rsidRPr="00BB71D1" w:rsidRDefault="00411B1A">
            <w:pPr>
              <w:jc w:val="center"/>
            </w:pPr>
            <w:r w:rsidRPr="00BB71D1">
              <w:t>307</w:t>
            </w:r>
          </w:p>
        </w:tc>
      </w:tr>
      <w:tr w:rsidR="00411B1A" w:rsidRPr="00BB71D1" w14:paraId="593B349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0F4009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187AD3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2CDD86" w14:textId="77777777" w:rsidR="00411B1A" w:rsidRPr="00BB71D1" w:rsidRDefault="00411B1A">
            <w:pPr>
              <w:jc w:val="center"/>
            </w:pPr>
            <w:r w:rsidRPr="00BB71D1">
              <w:t>335</w:t>
            </w:r>
          </w:p>
        </w:tc>
      </w:tr>
      <w:tr w:rsidR="00411B1A" w:rsidRPr="00BB71D1" w14:paraId="75A255E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F5DA008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D13390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B4014A" w14:textId="77777777" w:rsidR="00411B1A" w:rsidRPr="00BB71D1" w:rsidRDefault="00411B1A">
            <w:pPr>
              <w:jc w:val="center"/>
            </w:pPr>
            <w:r w:rsidRPr="00BB71D1">
              <w:t>462</w:t>
            </w:r>
          </w:p>
        </w:tc>
      </w:tr>
      <w:tr w:rsidR="00411B1A" w:rsidRPr="00BB71D1" w14:paraId="23802EB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FC5D5C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A73E4A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0D4E44" w14:textId="77777777" w:rsidR="00411B1A" w:rsidRPr="00BB71D1" w:rsidRDefault="00411B1A">
            <w:pPr>
              <w:jc w:val="center"/>
            </w:pPr>
            <w:r w:rsidRPr="00BB71D1">
              <w:t>154</w:t>
            </w:r>
          </w:p>
        </w:tc>
      </w:tr>
      <w:tr w:rsidR="00411B1A" w:rsidRPr="00BB71D1" w14:paraId="6A0B98C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8CFC2C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B2E7B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705F7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F3ED44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9F19CE7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1D3F1C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0ACBF1" w14:textId="77777777" w:rsidR="00411B1A" w:rsidRPr="00BB71D1" w:rsidRDefault="00411B1A">
            <w:pPr>
              <w:jc w:val="center"/>
            </w:pPr>
            <w:r w:rsidRPr="00BB71D1">
              <w:t>2192</w:t>
            </w:r>
          </w:p>
        </w:tc>
      </w:tr>
      <w:tr w:rsidR="00411B1A" w:rsidRPr="00BB71D1" w14:paraId="27B1BEF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62D88D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1A5F82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CEC03D" w14:textId="77777777" w:rsidR="00411B1A" w:rsidRPr="00BB71D1" w:rsidRDefault="00411B1A">
            <w:pPr>
              <w:jc w:val="center"/>
            </w:pPr>
            <w:r w:rsidRPr="00BB71D1">
              <w:t>2381</w:t>
            </w:r>
          </w:p>
        </w:tc>
      </w:tr>
      <w:tr w:rsidR="00411B1A" w:rsidRPr="00BB71D1" w14:paraId="220D5C7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F835FD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3C1B75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F6043D" w14:textId="77777777" w:rsidR="00411B1A" w:rsidRPr="00BB71D1" w:rsidRDefault="00411B1A">
            <w:pPr>
              <w:jc w:val="center"/>
            </w:pPr>
            <w:r w:rsidRPr="00BB71D1">
              <w:t>1661</w:t>
            </w:r>
          </w:p>
        </w:tc>
      </w:tr>
      <w:tr w:rsidR="00411B1A" w:rsidRPr="00BB71D1" w14:paraId="27E0AD9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5A240C9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9C5840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F28B8E" w14:textId="77777777" w:rsidR="00411B1A" w:rsidRPr="00BB71D1" w:rsidRDefault="00411B1A">
            <w:pPr>
              <w:jc w:val="center"/>
            </w:pPr>
            <w:r w:rsidRPr="00BB71D1">
              <w:t>563</w:t>
            </w:r>
          </w:p>
        </w:tc>
      </w:tr>
      <w:tr w:rsidR="00411B1A" w:rsidRPr="00BB71D1" w14:paraId="19FA138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713081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5EC83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33A97E" w14:textId="77777777" w:rsidR="00411B1A" w:rsidRPr="00BB71D1" w:rsidRDefault="00411B1A">
            <w:pPr>
              <w:jc w:val="center"/>
            </w:pPr>
            <w:r w:rsidRPr="00BB71D1">
              <w:t>29</w:t>
            </w:r>
          </w:p>
        </w:tc>
      </w:tr>
      <w:tr w:rsidR="00411B1A" w:rsidRPr="00BB71D1" w14:paraId="0AD4E04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CAEF57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4CAE46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C6B32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1F1A88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3ADB5BA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216C8C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4E17BE" w14:textId="77777777" w:rsidR="00411B1A" w:rsidRPr="00BB71D1" w:rsidRDefault="00411B1A">
            <w:pPr>
              <w:jc w:val="center"/>
            </w:pPr>
            <w:r w:rsidRPr="00BB71D1">
              <w:t>880</w:t>
            </w:r>
          </w:p>
        </w:tc>
      </w:tr>
      <w:tr w:rsidR="00411B1A" w:rsidRPr="00BB71D1" w14:paraId="028DE83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DBB224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4DDA29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B72185" w14:textId="77777777" w:rsidR="00411B1A" w:rsidRPr="00BB71D1" w:rsidRDefault="00411B1A">
            <w:pPr>
              <w:jc w:val="center"/>
            </w:pPr>
            <w:r w:rsidRPr="00BB71D1">
              <w:t>5851</w:t>
            </w:r>
          </w:p>
        </w:tc>
      </w:tr>
      <w:tr w:rsidR="00411B1A" w:rsidRPr="00BB71D1" w14:paraId="5E2DDD8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912A4C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4755FB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BA752B" w14:textId="77777777" w:rsidR="00411B1A" w:rsidRPr="00BB71D1" w:rsidRDefault="00411B1A">
            <w:pPr>
              <w:jc w:val="center"/>
            </w:pPr>
            <w:r w:rsidRPr="00BB71D1">
              <w:t>96</w:t>
            </w:r>
          </w:p>
        </w:tc>
      </w:tr>
      <w:tr w:rsidR="00411B1A" w:rsidRPr="00BB71D1" w14:paraId="3547D55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098FF21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806277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4E420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A2E417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FD15449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9B45E4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D51FB6" w14:textId="77777777" w:rsidR="00411B1A" w:rsidRPr="00BB71D1" w:rsidRDefault="00411B1A">
            <w:pPr>
              <w:jc w:val="center"/>
            </w:pPr>
            <w:r w:rsidRPr="00BB71D1">
              <w:t>669</w:t>
            </w:r>
          </w:p>
        </w:tc>
      </w:tr>
      <w:tr w:rsidR="00411B1A" w:rsidRPr="00BB71D1" w14:paraId="784B9DC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923C7C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273B1C" w14:textId="77777777" w:rsidR="00411B1A" w:rsidRPr="00BB71D1" w:rsidRDefault="00411B1A">
            <w:pPr>
              <w:jc w:val="center"/>
            </w:pPr>
            <w:r w:rsidRPr="00BB71D1">
              <w:t>0.89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1387C0" w14:textId="77777777" w:rsidR="00411B1A" w:rsidRPr="00BB71D1" w:rsidRDefault="00411B1A">
            <w:pPr>
              <w:jc w:val="center"/>
            </w:pPr>
            <w:r w:rsidRPr="00BB71D1">
              <w:t>6059</w:t>
            </w:r>
          </w:p>
        </w:tc>
      </w:tr>
      <w:tr w:rsidR="00411B1A" w:rsidRPr="00BB71D1" w14:paraId="0EF3E2C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F0AAA5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6CF3D3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6BD5BF" w14:textId="77777777" w:rsidR="00411B1A" w:rsidRPr="00BB71D1" w:rsidRDefault="00411B1A">
            <w:pPr>
              <w:jc w:val="center"/>
            </w:pPr>
            <w:r w:rsidRPr="00BB71D1">
              <w:t>86</w:t>
            </w:r>
          </w:p>
        </w:tc>
      </w:tr>
      <w:tr w:rsidR="00411B1A" w:rsidRPr="00BB71D1" w14:paraId="3A16B61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4F660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08DDF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3785D9" w14:textId="77777777" w:rsidR="00411B1A" w:rsidRPr="00BB71D1" w:rsidRDefault="00411B1A">
            <w:pPr>
              <w:jc w:val="center"/>
            </w:pPr>
            <w:r w:rsidRPr="00BB71D1">
              <w:t>13</w:t>
            </w:r>
          </w:p>
        </w:tc>
      </w:tr>
      <w:tr w:rsidR="00411B1A" w:rsidRPr="00BB71D1" w14:paraId="531047D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455600A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520985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43FB6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089925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A16132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1A7D53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46C1E7" w14:textId="77777777" w:rsidR="00411B1A" w:rsidRPr="00BB71D1" w:rsidRDefault="00411B1A">
            <w:pPr>
              <w:jc w:val="center"/>
            </w:pPr>
            <w:r w:rsidRPr="00BB71D1">
              <w:t>2644</w:t>
            </w:r>
          </w:p>
        </w:tc>
      </w:tr>
      <w:tr w:rsidR="00411B1A" w:rsidRPr="00BB71D1" w14:paraId="70A5E34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8C0AC4A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9E56B2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70ACE7" w14:textId="77777777" w:rsidR="00411B1A" w:rsidRPr="00BB71D1" w:rsidRDefault="00411B1A">
            <w:pPr>
              <w:jc w:val="center"/>
            </w:pPr>
            <w:r w:rsidRPr="00BB71D1">
              <w:t>2613</w:t>
            </w:r>
          </w:p>
        </w:tc>
      </w:tr>
      <w:tr w:rsidR="00411B1A" w:rsidRPr="00BB71D1" w14:paraId="16B4E10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70CDE9B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C4A29F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9F7E16" w14:textId="77777777" w:rsidR="00411B1A" w:rsidRPr="00BB71D1" w:rsidRDefault="00411B1A">
            <w:pPr>
              <w:jc w:val="center"/>
            </w:pPr>
            <w:r w:rsidRPr="00BB71D1">
              <w:t>1152</w:t>
            </w:r>
          </w:p>
        </w:tc>
      </w:tr>
      <w:tr w:rsidR="00411B1A" w:rsidRPr="00BB71D1" w14:paraId="1792657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42A2EAD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4D67DB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962190" w14:textId="77777777" w:rsidR="00411B1A" w:rsidRPr="00BB71D1" w:rsidRDefault="00411B1A">
            <w:pPr>
              <w:jc w:val="center"/>
            </w:pPr>
            <w:r w:rsidRPr="00BB71D1">
              <w:t>306</w:t>
            </w:r>
          </w:p>
        </w:tc>
      </w:tr>
      <w:tr w:rsidR="00411B1A" w:rsidRPr="00BB71D1" w14:paraId="709A8A7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64B12AB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1809C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3CFBF3" w14:textId="77777777" w:rsidR="00411B1A" w:rsidRPr="00BB71D1" w:rsidRDefault="00411B1A">
            <w:pPr>
              <w:jc w:val="center"/>
            </w:pPr>
            <w:r w:rsidRPr="00BB71D1">
              <w:t>98</w:t>
            </w:r>
          </w:p>
        </w:tc>
      </w:tr>
      <w:tr w:rsidR="00411B1A" w:rsidRPr="00BB71D1" w14:paraId="66138AF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3BFEF3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49237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E26A45" w14:textId="77777777" w:rsidR="00411B1A" w:rsidRPr="00BB71D1" w:rsidRDefault="00411B1A">
            <w:pPr>
              <w:jc w:val="center"/>
            </w:pPr>
            <w:r w:rsidRPr="00BB71D1">
              <w:t>14</w:t>
            </w:r>
          </w:p>
        </w:tc>
      </w:tr>
      <w:tr w:rsidR="00411B1A" w:rsidRPr="00BB71D1" w14:paraId="65F54B0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C724E4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DEEC4F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1C765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7C3B43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4B96A6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DF08A5" w14:textId="77777777" w:rsidR="00411B1A" w:rsidRPr="00BB71D1" w:rsidRDefault="00411B1A">
            <w:pPr>
              <w:jc w:val="center"/>
            </w:pPr>
            <w:r w:rsidRPr="00BB71D1">
              <w:t>0.99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5B471A" w14:textId="77777777" w:rsidR="00411B1A" w:rsidRPr="00BB71D1" w:rsidRDefault="00411B1A">
            <w:pPr>
              <w:jc w:val="center"/>
            </w:pPr>
            <w:r w:rsidRPr="00BB71D1">
              <w:t>6779</w:t>
            </w:r>
          </w:p>
        </w:tc>
      </w:tr>
      <w:tr w:rsidR="00411B1A" w:rsidRPr="00BB71D1" w14:paraId="4AA56C0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E69BD8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F587E9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6BB255" w14:textId="77777777" w:rsidR="00411B1A" w:rsidRPr="00BB71D1" w:rsidRDefault="00411B1A">
            <w:pPr>
              <w:jc w:val="center"/>
            </w:pPr>
            <w:r w:rsidRPr="00BB71D1">
              <w:t>47</w:t>
            </w:r>
          </w:p>
        </w:tc>
      </w:tr>
      <w:tr w:rsidR="00411B1A" w:rsidRPr="00BB71D1" w14:paraId="3BBAC06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72E19D7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A22A0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32BE49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635A3C3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73E6A5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63F666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0723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D063B6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7C4BF1B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E44054" w14:textId="77777777" w:rsidR="00411B1A" w:rsidRPr="00BB71D1" w:rsidRDefault="00411B1A">
            <w:pPr>
              <w:jc w:val="center"/>
            </w:pPr>
            <w:r w:rsidRPr="00BB71D1">
              <w:t>0.87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84C855" w14:textId="77777777" w:rsidR="00411B1A" w:rsidRPr="00BB71D1" w:rsidRDefault="00411B1A">
            <w:pPr>
              <w:jc w:val="center"/>
            </w:pPr>
            <w:r w:rsidRPr="00BB71D1">
              <w:t>5907</w:t>
            </w:r>
          </w:p>
        </w:tc>
      </w:tr>
      <w:tr w:rsidR="00411B1A" w:rsidRPr="00BB71D1" w14:paraId="51915A9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3227035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37704D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DC2C04" w14:textId="77777777" w:rsidR="00411B1A" w:rsidRPr="00BB71D1" w:rsidRDefault="00411B1A">
            <w:pPr>
              <w:jc w:val="center"/>
            </w:pPr>
            <w:r w:rsidRPr="00BB71D1">
              <w:t>600</w:t>
            </w:r>
          </w:p>
        </w:tc>
      </w:tr>
      <w:tr w:rsidR="00411B1A" w:rsidRPr="00BB71D1" w14:paraId="2D4F261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04E059C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3A23F0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81881A" w14:textId="77777777" w:rsidR="00411B1A" w:rsidRPr="00BB71D1" w:rsidRDefault="00411B1A">
            <w:pPr>
              <w:jc w:val="center"/>
            </w:pPr>
            <w:r w:rsidRPr="00BB71D1">
              <w:t>136</w:t>
            </w:r>
          </w:p>
        </w:tc>
      </w:tr>
      <w:tr w:rsidR="00411B1A" w:rsidRPr="00BB71D1" w14:paraId="72544A6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074EF43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0BABF1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D004C9" w14:textId="77777777" w:rsidR="00411B1A" w:rsidRPr="00BB71D1" w:rsidRDefault="00411B1A">
            <w:pPr>
              <w:jc w:val="center"/>
            </w:pPr>
            <w:r w:rsidRPr="00BB71D1">
              <w:t>138</w:t>
            </w:r>
          </w:p>
        </w:tc>
      </w:tr>
      <w:tr w:rsidR="00411B1A" w:rsidRPr="00BB71D1" w14:paraId="0C17885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6B6C116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1A2C0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18DE5E" w14:textId="77777777" w:rsidR="00411B1A" w:rsidRPr="00BB71D1" w:rsidRDefault="00411B1A">
            <w:pPr>
              <w:jc w:val="center"/>
            </w:pPr>
            <w:r w:rsidRPr="00BB71D1">
              <w:t>45</w:t>
            </w:r>
          </w:p>
        </w:tc>
      </w:tr>
      <w:tr w:rsidR="00411B1A" w:rsidRPr="00BB71D1" w14:paraId="3CB84FF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DD6B41E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C8D16B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16CCB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DBD743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5E07526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FAF20C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247586" w14:textId="77777777" w:rsidR="00411B1A" w:rsidRPr="00BB71D1" w:rsidRDefault="00411B1A">
            <w:pPr>
              <w:jc w:val="center"/>
            </w:pPr>
            <w:r w:rsidRPr="00BB71D1">
              <w:t>3371</w:t>
            </w:r>
          </w:p>
        </w:tc>
      </w:tr>
      <w:tr w:rsidR="00411B1A" w:rsidRPr="00BB71D1" w14:paraId="7C8FDD8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212AD7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755C6A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670DF9" w14:textId="77777777" w:rsidR="00411B1A" w:rsidRPr="00BB71D1" w:rsidRDefault="00411B1A">
            <w:pPr>
              <w:jc w:val="center"/>
            </w:pPr>
            <w:r w:rsidRPr="00BB71D1">
              <w:t>3456</w:t>
            </w:r>
          </w:p>
        </w:tc>
      </w:tr>
      <w:tr w:rsidR="00411B1A" w:rsidRPr="00BB71D1" w14:paraId="55A6163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32563E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23460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42CC58" w14:textId="77777777" w:rsidR="00411B1A" w:rsidRPr="00BB71D1" w:rsidRDefault="00411B1A">
            <w:pPr>
              <w:jc w:val="center"/>
            </w:pPr>
            <w:r w:rsidRPr="00BB71D1">
              <w:t>0</w:t>
            </w:r>
          </w:p>
        </w:tc>
      </w:tr>
      <w:tr w:rsidR="00411B1A" w:rsidRPr="00BB71D1" w14:paraId="0CE078F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FAF62C5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6D062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91867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937CDD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A8C9D2E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76A935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46124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0FC167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E1673C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423B5F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EC656F" w14:textId="77777777" w:rsidR="00411B1A" w:rsidRPr="00BB71D1" w:rsidRDefault="00411B1A">
            <w:pPr>
              <w:jc w:val="center"/>
            </w:pPr>
            <w:r w:rsidRPr="00BB71D1">
              <w:t>1533</w:t>
            </w:r>
          </w:p>
        </w:tc>
      </w:tr>
      <w:tr w:rsidR="00411B1A" w:rsidRPr="00BB71D1" w14:paraId="46422B2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F67D1E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2AAFFA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ADFFFB" w14:textId="77777777" w:rsidR="00411B1A" w:rsidRPr="00BB71D1" w:rsidRDefault="00411B1A">
            <w:pPr>
              <w:jc w:val="center"/>
            </w:pPr>
            <w:r w:rsidRPr="00BB71D1">
              <w:t>1193</w:t>
            </w:r>
          </w:p>
        </w:tc>
      </w:tr>
      <w:tr w:rsidR="00411B1A" w:rsidRPr="00BB71D1" w14:paraId="566A5EE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37F6C3C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68228B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022C4E" w14:textId="77777777" w:rsidR="00411B1A" w:rsidRPr="00BB71D1" w:rsidRDefault="00411B1A">
            <w:pPr>
              <w:jc w:val="center"/>
            </w:pPr>
            <w:r w:rsidRPr="00BB71D1">
              <w:t>1943</w:t>
            </w:r>
          </w:p>
        </w:tc>
      </w:tr>
      <w:tr w:rsidR="00411B1A" w:rsidRPr="00BB71D1" w14:paraId="0C2F1F1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C801C9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F96080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F7D83B" w14:textId="77777777" w:rsidR="00411B1A" w:rsidRPr="00BB71D1" w:rsidRDefault="00411B1A">
            <w:pPr>
              <w:jc w:val="center"/>
            </w:pPr>
            <w:r w:rsidRPr="00BB71D1">
              <w:t>1059</w:t>
            </w:r>
          </w:p>
        </w:tc>
      </w:tr>
      <w:tr w:rsidR="00411B1A" w:rsidRPr="00BB71D1" w14:paraId="62BDC0A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C845B2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2661B4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7F1E63" w14:textId="77777777" w:rsidR="00411B1A" w:rsidRPr="00BB71D1" w:rsidRDefault="00411B1A">
            <w:pPr>
              <w:jc w:val="center"/>
            </w:pPr>
            <w:r w:rsidRPr="00BB71D1">
              <w:t>619</w:t>
            </w:r>
          </w:p>
        </w:tc>
      </w:tr>
      <w:tr w:rsidR="00411B1A" w:rsidRPr="00BB71D1" w14:paraId="47CF052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495079C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51BAF3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7DB67F" w14:textId="77777777" w:rsidR="00411B1A" w:rsidRPr="00BB71D1" w:rsidRDefault="00411B1A">
            <w:pPr>
              <w:jc w:val="center"/>
            </w:pPr>
            <w:r w:rsidRPr="00BB71D1">
              <w:t>296</w:t>
            </w:r>
          </w:p>
        </w:tc>
      </w:tr>
      <w:tr w:rsidR="00411B1A" w:rsidRPr="00BB71D1" w14:paraId="3EF0AC0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C054291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D7A49F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D329A1" w14:textId="77777777" w:rsidR="00411B1A" w:rsidRPr="00BB71D1" w:rsidRDefault="00411B1A">
            <w:pPr>
              <w:jc w:val="center"/>
            </w:pPr>
            <w:r w:rsidRPr="00BB71D1">
              <w:t>133</w:t>
            </w:r>
          </w:p>
        </w:tc>
      </w:tr>
      <w:tr w:rsidR="00411B1A" w:rsidRPr="00BB71D1" w14:paraId="24F5268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0363C7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1792B9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649D58" w14:textId="77777777" w:rsidR="00411B1A" w:rsidRPr="00BB71D1" w:rsidRDefault="00411B1A">
            <w:pPr>
              <w:jc w:val="center"/>
            </w:pPr>
            <w:r w:rsidRPr="00BB71D1">
              <w:t>50</w:t>
            </w:r>
          </w:p>
        </w:tc>
      </w:tr>
      <w:tr w:rsidR="00411B1A" w:rsidRPr="00BB71D1" w14:paraId="663594E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D35F0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F0AD6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388AE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3F5D58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9DA1B5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515D0B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6B42F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877287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0C776D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4E67F6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F740A1" w14:textId="77777777" w:rsidR="00411B1A" w:rsidRPr="00BB71D1" w:rsidRDefault="00411B1A">
            <w:pPr>
              <w:jc w:val="center"/>
            </w:pPr>
            <w:r w:rsidRPr="00BB71D1">
              <w:t>3463</w:t>
            </w:r>
          </w:p>
        </w:tc>
      </w:tr>
      <w:tr w:rsidR="00411B1A" w:rsidRPr="00BB71D1" w14:paraId="6D1A7F7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E5958F8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B6EAD9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5C6EFB" w14:textId="77777777" w:rsidR="00411B1A" w:rsidRPr="00BB71D1" w:rsidRDefault="00411B1A">
            <w:pPr>
              <w:jc w:val="center"/>
            </w:pPr>
            <w:r w:rsidRPr="00BB71D1">
              <w:t>3314</w:t>
            </w:r>
          </w:p>
        </w:tc>
      </w:tr>
      <w:tr w:rsidR="00411B1A" w:rsidRPr="00BB71D1" w14:paraId="6713AF8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98710A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3555A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251E9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294F62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41565B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9AE77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AF2E6E" w14:textId="77777777" w:rsidR="00411B1A" w:rsidRPr="00BB71D1" w:rsidRDefault="00411B1A">
            <w:pPr>
              <w:jc w:val="center"/>
            </w:pPr>
            <w:r w:rsidRPr="00BB71D1">
              <w:t>0</w:t>
            </w:r>
          </w:p>
        </w:tc>
      </w:tr>
      <w:tr w:rsidR="00411B1A" w:rsidRPr="00BB71D1" w14:paraId="2E95B45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B3CE85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069F8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21F3E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7367CE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333608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ACAA0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02745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0D9433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063A74D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1623F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6DAED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355691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F4C8BC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C5A4C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4EF68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797CE0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EADB0E2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67AEE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ADEE3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C52B84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C6CE0A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DB08D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EDC95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DD6AB5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750856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CDA51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42E84D" w14:textId="77777777" w:rsidR="00411B1A" w:rsidRPr="00BB71D1" w:rsidRDefault="00411B1A">
            <w:pPr>
              <w:jc w:val="center"/>
            </w:pPr>
            <w:r w:rsidRPr="00BB71D1">
              <w:t>0</w:t>
            </w:r>
          </w:p>
        </w:tc>
      </w:tr>
      <w:tr w:rsidR="00411B1A" w:rsidRPr="00BB71D1" w14:paraId="65F2374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F78DD02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C387D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3F3571" w14:textId="77777777" w:rsidR="00411B1A" w:rsidRPr="00BB71D1" w:rsidRDefault="00411B1A">
            <w:pPr>
              <w:jc w:val="center"/>
            </w:pPr>
            <w:r w:rsidRPr="00BB71D1">
              <w:t>17</w:t>
            </w:r>
          </w:p>
        </w:tc>
      </w:tr>
      <w:tr w:rsidR="00411B1A" w:rsidRPr="00BB71D1" w14:paraId="7F733FB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403335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F92E8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79D1D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F0A94A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360A5B4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C1A9D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9E0AA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09A3BD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F6E175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33FDD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9E5E7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B7A01D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7F69925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5E0BD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F80F9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2BA9D6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A4AE74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C577D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92B1C5" w14:textId="77777777" w:rsidR="00411B1A" w:rsidRPr="00BB71D1" w:rsidRDefault="00411B1A">
            <w:pPr>
              <w:jc w:val="center"/>
            </w:pPr>
            <w:r w:rsidRPr="00BB71D1">
              <w:t>19</w:t>
            </w:r>
          </w:p>
        </w:tc>
      </w:tr>
      <w:tr w:rsidR="00411B1A" w:rsidRPr="00BB71D1" w14:paraId="0970A5C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C35FD5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43F86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9D3114" w14:textId="77777777" w:rsidR="00411B1A" w:rsidRPr="00BB71D1" w:rsidRDefault="00411B1A">
            <w:pPr>
              <w:jc w:val="center"/>
            </w:pPr>
            <w:r w:rsidRPr="00BB71D1">
              <w:t>14</w:t>
            </w:r>
          </w:p>
        </w:tc>
      </w:tr>
      <w:tr w:rsidR="00411B1A" w:rsidRPr="00BB71D1" w14:paraId="667D6A4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95ABFF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F43F8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35515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CFC4C1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62845F" w14:textId="77777777" w:rsidR="00411B1A" w:rsidRPr="00BB71D1" w:rsidRDefault="00411B1A">
            <w:r w:rsidRPr="00BB71D1">
              <w:t xml:space="preserve">   Hausa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7D3045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B16F02" w14:textId="77777777" w:rsidR="00411B1A" w:rsidRPr="00BB71D1" w:rsidRDefault="00411B1A">
            <w:pPr>
              <w:jc w:val="center"/>
            </w:pPr>
            <w:r w:rsidRPr="00BB71D1">
              <w:t>2342</w:t>
            </w:r>
          </w:p>
        </w:tc>
      </w:tr>
      <w:tr w:rsidR="00411B1A" w:rsidRPr="00BB71D1" w14:paraId="1F226A5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5FFC6DA" w14:textId="77777777" w:rsidR="00411B1A" w:rsidRPr="00BB71D1" w:rsidRDefault="00411B1A">
            <w:r w:rsidRPr="00BB71D1">
              <w:t xml:space="preserve">   Yoruba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7C7164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16B4C9" w14:textId="77777777" w:rsidR="00411B1A" w:rsidRPr="00BB71D1" w:rsidRDefault="00411B1A">
            <w:pPr>
              <w:jc w:val="center"/>
            </w:pPr>
            <w:r w:rsidRPr="00BB71D1">
              <w:t>1230</w:t>
            </w:r>
          </w:p>
        </w:tc>
      </w:tr>
      <w:tr w:rsidR="00411B1A" w:rsidRPr="00BB71D1" w14:paraId="29F1FFC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56A9C8" w14:textId="77777777" w:rsidR="00411B1A" w:rsidRPr="00BB71D1" w:rsidRDefault="00411B1A">
            <w:r w:rsidRPr="00BB71D1">
              <w:t xml:space="preserve">   Igbo (Ibo)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BC2224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7699AA" w14:textId="77777777" w:rsidR="00411B1A" w:rsidRPr="00BB71D1" w:rsidRDefault="00411B1A">
            <w:pPr>
              <w:jc w:val="center"/>
            </w:pPr>
            <w:r w:rsidRPr="00BB71D1">
              <w:t>1112</w:t>
            </w:r>
          </w:p>
        </w:tc>
      </w:tr>
      <w:tr w:rsidR="00411B1A" w:rsidRPr="00BB71D1" w14:paraId="6B2CB7B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3ED3F4B" w14:textId="77777777" w:rsidR="00411B1A" w:rsidRPr="00BB71D1" w:rsidRDefault="00411B1A">
            <w:r w:rsidRPr="00BB71D1">
              <w:t xml:space="preserve">   Edo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A1F237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D61D3F" w14:textId="77777777" w:rsidR="00411B1A" w:rsidRPr="00BB71D1" w:rsidRDefault="00411B1A">
            <w:pPr>
              <w:jc w:val="center"/>
            </w:pPr>
            <w:r w:rsidRPr="00BB71D1">
              <w:t>116</w:t>
            </w:r>
          </w:p>
        </w:tc>
      </w:tr>
      <w:tr w:rsidR="00411B1A" w:rsidRPr="00BB71D1" w14:paraId="6B19C1D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D90489D" w14:textId="77777777" w:rsidR="00411B1A" w:rsidRPr="00BB71D1" w:rsidRDefault="00411B1A">
            <w:r w:rsidRPr="00BB71D1">
              <w:t xml:space="preserve">   Urhobo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3E7FE3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BCDA90" w14:textId="77777777" w:rsidR="00411B1A" w:rsidRPr="00BB71D1" w:rsidRDefault="00411B1A">
            <w:pPr>
              <w:jc w:val="center"/>
            </w:pPr>
            <w:r w:rsidRPr="00BB71D1">
              <w:t>38</w:t>
            </w:r>
          </w:p>
        </w:tc>
      </w:tr>
      <w:tr w:rsidR="00411B1A" w:rsidRPr="00BB71D1" w14:paraId="46CA53B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62F4FA4" w14:textId="77777777" w:rsidR="00411B1A" w:rsidRPr="00BB71D1" w:rsidRDefault="00411B1A">
            <w:r w:rsidRPr="00BB71D1">
              <w:t xml:space="preserve">   Fulani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0F394A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15CF9C" w14:textId="77777777" w:rsidR="00411B1A" w:rsidRPr="00BB71D1" w:rsidRDefault="00411B1A">
            <w:pPr>
              <w:jc w:val="center"/>
            </w:pPr>
            <w:r w:rsidRPr="00BB71D1">
              <w:t>266</w:t>
            </w:r>
          </w:p>
        </w:tc>
      </w:tr>
      <w:tr w:rsidR="00411B1A" w:rsidRPr="00BB71D1" w14:paraId="2F6604B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FB38C0" w14:textId="77777777" w:rsidR="00411B1A" w:rsidRPr="00BB71D1" w:rsidRDefault="00411B1A">
            <w:r w:rsidRPr="00BB71D1">
              <w:t xml:space="preserve">   Kanuri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BCF55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1CF168" w14:textId="77777777" w:rsidR="00411B1A" w:rsidRPr="00BB71D1" w:rsidRDefault="00411B1A">
            <w:pPr>
              <w:jc w:val="center"/>
            </w:pPr>
            <w:r w:rsidRPr="00BB71D1">
              <w:t>31</w:t>
            </w:r>
          </w:p>
        </w:tc>
      </w:tr>
      <w:tr w:rsidR="00411B1A" w:rsidRPr="00BB71D1" w14:paraId="7279414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CFA377" w14:textId="77777777" w:rsidR="00411B1A" w:rsidRPr="00BB71D1" w:rsidRDefault="00411B1A">
            <w:r w:rsidRPr="00BB71D1">
              <w:t xml:space="preserve">   Tiv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BEF4E7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C638AD" w14:textId="77777777" w:rsidR="00411B1A" w:rsidRPr="00BB71D1" w:rsidRDefault="00411B1A">
            <w:pPr>
              <w:jc w:val="center"/>
            </w:pPr>
            <w:r w:rsidRPr="00BB71D1">
              <w:t>198</w:t>
            </w:r>
          </w:p>
        </w:tc>
      </w:tr>
      <w:tr w:rsidR="00411B1A" w:rsidRPr="00BB71D1" w14:paraId="666692F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CB1BF0" w14:textId="77777777" w:rsidR="00411B1A" w:rsidRPr="00BB71D1" w:rsidRDefault="00411B1A">
            <w:r w:rsidRPr="00BB71D1">
              <w:t xml:space="preserve">   </w:t>
            </w:r>
            <w:proofErr w:type="spellStart"/>
            <w:r w:rsidRPr="00BB71D1">
              <w:t>Efik</w:t>
            </w:r>
            <w:proofErr w:type="spellEnd"/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FB8E7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965C7B" w14:textId="77777777" w:rsidR="00411B1A" w:rsidRPr="00BB71D1" w:rsidRDefault="00411B1A">
            <w:pPr>
              <w:jc w:val="center"/>
            </w:pPr>
            <w:r w:rsidRPr="00BB71D1">
              <w:t>48</w:t>
            </w:r>
          </w:p>
        </w:tc>
      </w:tr>
      <w:tr w:rsidR="00411B1A" w:rsidRPr="00BB71D1" w14:paraId="5716B4C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20844B" w14:textId="77777777" w:rsidR="00411B1A" w:rsidRPr="00BB71D1" w:rsidRDefault="00411B1A">
            <w:r w:rsidRPr="00BB71D1">
              <w:t xml:space="preserve">   Ijaw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7FE911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1D1760" w14:textId="77777777" w:rsidR="00411B1A" w:rsidRPr="00BB71D1" w:rsidRDefault="00411B1A">
            <w:pPr>
              <w:jc w:val="center"/>
            </w:pPr>
            <w:r w:rsidRPr="00BB71D1">
              <w:t>110</w:t>
            </w:r>
          </w:p>
        </w:tc>
      </w:tr>
      <w:tr w:rsidR="00411B1A" w:rsidRPr="00BB71D1" w14:paraId="56F7374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2266FA" w14:textId="77777777" w:rsidR="00411B1A" w:rsidRPr="00BB71D1" w:rsidRDefault="00411B1A">
            <w:r w:rsidRPr="00BB71D1">
              <w:t xml:space="preserve">   Igala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D54422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A3B8D9" w14:textId="77777777" w:rsidR="00411B1A" w:rsidRPr="00BB71D1" w:rsidRDefault="00411B1A">
            <w:pPr>
              <w:jc w:val="center"/>
            </w:pPr>
            <w:r w:rsidRPr="00BB71D1">
              <w:t>77</w:t>
            </w:r>
          </w:p>
        </w:tc>
      </w:tr>
      <w:tr w:rsidR="00411B1A" w:rsidRPr="00BB71D1" w14:paraId="17ADE01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510351F" w14:textId="77777777" w:rsidR="00411B1A" w:rsidRPr="00BB71D1" w:rsidRDefault="00411B1A">
            <w:r w:rsidRPr="00BB71D1">
              <w:t xml:space="preserve">   Ibibio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D2C50C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DE2E94" w14:textId="77777777" w:rsidR="00411B1A" w:rsidRPr="00BB71D1" w:rsidRDefault="00411B1A">
            <w:pPr>
              <w:jc w:val="center"/>
            </w:pPr>
            <w:r w:rsidRPr="00BB71D1">
              <w:t>180</w:t>
            </w:r>
          </w:p>
        </w:tc>
      </w:tr>
      <w:tr w:rsidR="00411B1A" w:rsidRPr="00BB71D1" w14:paraId="4E5874F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79F97F" w14:textId="77777777" w:rsidR="00411B1A" w:rsidRPr="00BB71D1" w:rsidRDefault="00411B1A">
            <w:r w:rsidRPr="00BB71D1">
              <w:t xml:space="preserve">   Idoma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652047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9424E7" w14:textId="77777777" w:rsidR="00411B1A" w:rsidRPr="00BB71D1" w:rsidRDefault="00411B1A">
            <w:pPr>
              <w:jc w:val="center"/>
            </w:pPr>
            <w:r w:rsidRPr="00BB71D1">
              <w:t>61</w:t>
            </w:r>
          </w:p>
        </w:tc>
      </w:tr>
      <w:tr w:rsidR="00411B1A" w:rsidRPr="00BB71D1" w14:paraId="492EFF2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8C8A77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A8CEE5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1614F6" w14:textId="77777777" w:rsidR="00411B1A" w:rsidRPr="00BB71D1" w:rsidRDefault="00411B1A">
            <w:pPr>
              <w:jc w:val="center"/>
            </w:pPr>
            <w:r w:rsidRPr="00BB71D1">
              <w:t>1014</w:t>
            </w:r>
          </w:p>
        </w:tc>
      </w:tr>
      <w:tr w:rsidR="00411B1A" w:rsidRPr="00BB71D1" w14:paraId="1F2E4E8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004B1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4CD6B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D52662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</w:tbl>
    <w:p w14:paraId="4E874B1D" w14:textId="77777777" w:rsidR="00411B1A" w:rsidRPr="00BB71D1" w:rsidRDefault="00411B1A"/>
    <w:p w14:paraId="08A464C3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37" w:name="_Toc216287525"/>
    </w:p>
    <w:p w14:paraId="3759689C" w14:textId="45EE77FC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13b: Variations Across Childhood Predictors (Nigeria)</w:t>
      </w:r>
      <w:bookmarkEnd w:id="3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3"/>
        <w:gridCol w:w="856"/>
        <w:gridCol w:w="823"/>
        <w:gridCol w:w="847"/>
        <w:gridCol w:w="823"/>
        <w:gridCol w:w="823"/>
        <w:gridCol w:w="1347"/>
      </w:tblGrid>
      <w:tr w:rsidR="00411B1A" w:rsidRPr="00BB71D1" w14:paraId="1CDF0B75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C0EF0AD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4340C0A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BBECAC1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1750FE7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2EFD6D4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611488C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0191247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6B33E05D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3C73CEE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D793D7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F38EC1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5C69FD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FEF321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66118D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6028EF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708D64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333DEE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DBADE7" w14:textId="77777777" w:rsidR="00411B1A" w:rsidRPr="00BB71D1" w:rsidRDefault="00411B1A">
            <w:pPr>
              <w:jc w:val="center"/>
            </w:pPr>
            <w:r w:rsidRPr="00BB71D1">
              <w:t>-0.08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AB339B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E7C675" w14:textId="77777777" w:rsidR="00411B1A" w:rsidRPr="00BB71D1" w:rsidRDefault="00411B1A">
            <w:pPr>
              <w:jc w:val="center"/>
            </w:pPr>
            <w:r w:rsidRPr="00BB71D1">
              <w:t>0.77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B547CD" w14:textId="77777777" w:rsidR="00411B1A" w:rsidRPr="00BB71D1" w:rsidRDefault="00411B1A">
            <w:pPr>
              <w:jc w:val="center"/>
            </w:pPr>
            <w:r w:rsidRPr="00BB71D1">
              <w:t>-0.58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906061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CCE726E" w14:textId="77777777" w:rsidR="00411B1A" w:rsidRPr="00BB71D1" w:rsidRDefault="00411B1A">
            <w:pPr>
              <w:jc w:val="center"/>
            </w:pPr>
            <w:r w:rsidRPr="00BB71D1">
              <w:t>0.77</w:t>
            </w:r>
          </w:p>
        </w:tc>
      </w:tr>
      <w:tr w:rsidR="00411B1A" w:rsidRPr="00BB71D1" w14:paraId="5592549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911466C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C774E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DC895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8D12F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1D511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BCC48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DCB915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5CF364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9C53831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09A73C" w14:textId="77777777" w:rsidR="00411B1A" w:rsidRPr="00BB71D1" w:rsidRDefault="00411B1A">
            <w:pPr>
              <w:jc w:val="center"/>
            </w:pPr>
            <w:r w:rsidRPr="00BB71D1">
              <w:t>-0.16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61972A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F11574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D0CBE6" w14:textId="77777777" w:rsidR="00411B1A" w:rsidRPr="00BB71D1" w:rsidRDefault="00411B1A">
            <w:pPr>
              <w:jc w:val="center"/>
            </w:pPr>
            <w:r w:rsidRPr="00BB71D1">
              <w:t>-0.56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2AF857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4860DE1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</w:tr>
      <w:tr w:rsidR="00411B1A" w:rsidRPr="00BB71D1" w14:paraId="2B72484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961E47D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8746B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B0698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CDC08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5FDC6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9626D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45CE96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18401B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A4C2A1B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F824E0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AB81C2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9DEE42" w14:textId="77777777" w:rsidR="00411B1A" w:rsidRPr="00BB71D1" w:rsidRDefault="00411B1A">
            <w:pPr>
              <w:jc w:val="center"/>
            </w:pPr>
            <w:r w:rsidRPr="00BB71D1">
              <w:t>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CA1A57" w14:textId="77777777" w:rsidR="00411B1A" w:rsidRPr="00BB71D1" w:rsidRDefault="00411B1A">
            <w:pPr>
              <w:jc w:val="center"/>
            </w:pPr>
            <w:r w:rsidRPr="00BB71D1">
              <w:t>-0.57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615692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042E62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1C2631B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43A9DF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D88D4E" w14:textId="77777777" w:rsidR="00411B1A" w:rsidRPr="00BB71D1" w:rsidRDefault="00411B1A">
            <w:pPr>
              <w:jc w:val="center"/>
            </w:pPr>
            <w:r w:rsidRPr="00BB71D1">
              <w:t>-0.13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B1B325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325116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5D66C6" w14:textId="77777777" w:rsidR="00411B1A" w:rsidRPr="00BB71D1" w:rsidRDefault="00411B1A">
            <w:pPr>
              <w:jc w:val="center"/>
            </w:pPr>
            <w:r w:rsidRPr="00BB71D1">
              <w:t>-0.46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3C9319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DE3EDC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564A6C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4D9FA2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F1CA24" w14:textId="77777777" w:rsidR="00411B1A" w:rsidRPr="00BB71D1" w:rsidRDefault="00411B1A">
            <w:pPr>
              <w:jc w:val="center"/>
            </w:pPr>
            <w:r w:rsidRPr="00BB71D1">
              <w:t>-0.69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E49B14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1E018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2D0816" w14:textId="77777777" w:rsidR="00411B1A" w:rsidRPr="00BB71D1" w:rsidRDefault="00411B1A">
            <w:pPr>
              <w:jc w:val="center"/>
            </w:pPr>
            <w:r w:rsidRPr="00BB71D1">
              <w:t>-1.05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9BF361" w14:textId="77777777" w:rsidR="00411B1A" w:rsidRPr="00BB71D1" w:rsidRDefault="00411B1A">
            <w:pPr>
              <w:jc w:val="center"/>
            </w:pPr>
            <w:r w:rsidRPr="00BB71D1">
              <w:t>-0.34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8D4C3B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AEE084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5F310F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E9BD3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0D3D6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FA5E5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02A82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F95A2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80535C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F5C161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8C0BA4E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B7F762" w14:textId="77777777" w:rsidR="00411B1A" w:rsidRPr="00BB71D1" w:rsidRDefault="00411B1A">
            <w:pPr>
              <w:jc w:val="center"/>
            </w:pPr>
            <w:r w:rsidRPr="00BB71D1">
              <w:t>-0.02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9A5B86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B5CCE4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821CED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9C63BA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9AA8FD2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</w:tr>
      <w:tr w:rsidR="00411B1A" w:rsidRPr="00BB71D1" w14:paraId="0B24F47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C7A5E1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336D9A" w14:textId="77777777" w:rsidR="00411B1A" w:rsidRPr="00BB71D1" w:rsidRDefault="00411B1A">
            <w:pPr>
              <w:jc w:val="center"/>
            </w:pPr>
            <w:r w:rsidRPr="00BB71D1">
              <w:t>-0.20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005DA7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1585B2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B6AFB8" w14:textId="77777777" w:rsidR="00411B1A" w:rsidRPr="00BB71D1" w:rsidRDefault="00411B1A">
            <w:pPr>
              <w:jc w:val="center"/>
            </w:pPr>
            <w:r w:rsidRPr="00BB71D1">
              <w:t>-0.43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7FE635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DAF5A3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8F3A47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3C2E560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E6688C" w14:textId="77777777" w:rsidR="00411B1A" w:rsidRPr="00BB71D1" w:rsidRDefault="00411B1A">
            <w:pPr>
              <w:jc w:val="center"/>
            </w:pPr>
            <w:r w:rsidRPr="00BB71D1">
              <w:t>-0.21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458013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4F421B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A7BA30" w14:textId="77777777" w:rsidR="00411B1A" w:rsidRPr="00BB71D1" w:rsidRDefault="00411B1A">
            <w:pPr>
              <w:jc w:val="center"/>
            </w:pPr>
            <w:r w:rsidRPr="00BB71D1">
              <w:t>-0.56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9E75A3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F13E2E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AC2F31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5F90AB8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1D3C7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A5726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21C24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275CA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19A53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9E329A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DAF225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3F4B55D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DE7BEF" w14:textId="77777777" w:rsidR="00411B1A" w:rsidRPr="00BB71D1" w:rsidRDefault="00411B1A">
            <w:pPr>
              <w:jc w:val="center"/>
            </w:pPr>
            <w:r w:rsidRPr="00BB71D1">
              <w:t>-0.17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458725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5E7215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4B48B9" w14:textId="77777777" w:rsidR="00411B1A" w:rsidRPr="00BB71D1" w:rsidRDefault="00411B1A">
            <w:pPr>
              <w:jc w:val="center"/>
            </w:pPr>
            <w:r w:rsidRPr="00BB71D1">
              <w:t>-0.40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31CAC8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33D31DF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</w:tr>
      <w:tr w:rsidR="00411B1A" w:rsidRPr="00BB71D1" w14:paraId="5E20BA4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2C50D6A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A082F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CDD17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E9ACD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99135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86E86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68DEF4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152001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8960C15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5A4B83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0F97CF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3FDB61" w14:textId="77777777" w:rsidR="00411B1A" w:rsidRPr="00BB71D1" w:rsidRDefault="00411B1A">
            <w:pPr>
              <w:jc w:val="center"/>
            </w:pPr>
            <w:r w:rsidRPr="00BB71D1">
              <w:t>0.67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D009C1" w14:textId="77777777" w:rsidR="00411B1A" w:rsidRPr="00BB71D1" w:rsidRDefault="00411B1A">
            <w:pPr>
              <w:jc w:val="center"/>
            </w:pPr>
            <w:r w:rsidRPr="00BB71D1">
              <w:t>-0.32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131224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5ABF7E6" w14:textId="77777777" w:rsidR="00411B1A" w:rsidRPr="00BB71D1" w:rsidRDefault="00411B1A">
            <w:pPr>
              <w:jc w:val="center"/>
            </w:pPr>
            <w:r w:rsidRPr="00BB71D1">
              <w:t>0.67</w:t>
            </w:r>
          </w:p>
        </w:tc>
      </w:tr>
      <w:tr w:rsidR="00411B1A" w:rsidRPr="00BB71D1" w14:paraId="184064E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1DAE592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A6031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D2005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6317A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8EBDD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1634E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0F9550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0A0F70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96AFC6D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62E8FF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913ACE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89C534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5F49F5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A535B0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2097A2D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</w:tr>
      <w:tr w:rsidR="00411B1A" w:rsidRPr="00BB71D1" w14:paraId="5EB208B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308EFF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EA97DD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D0ECAE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147833" w14:textId="77777777" w:rsidR="00411B1A" w:rsidRPr="00BB71D1" w:rsidRDefault="00411B1A">
            <w:pPr>
              <w:jc w:val="center"/>
            </w:pPr>
            <w:r w:rsidRPr="00BB71D1">
              <w:t>0.69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53FDB7" w14:textId="77777777" w:rsidR="00411B1A" w:rsidRPr="00BB71D1" w:rsidRDefault="00411B1A">
            <w:pPr>
              <w:jc w:val="center"/>
            </w:pPr>
            <w:r w:rsidRPr="00BB71D1">
              <w:t>-0.18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39305F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1016CA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DFBFA8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059B1D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1C95AE" w14:textId="77777777" w:rsidR="00411B1A" w:rsidRPr="00BB71D1" w:rsidRDefault="00411B1A">
            <w:pPr>
              <w:jc w:val="center"/>
            </w:pPr>
            <w:r w:rsidRPr="00BB71D1">
              <w:t>-0.13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A70EA6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E9D95C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447D5A" w14:textId="77777777" w:rsidR="00411B1A" w:rsidRPr="00BB71D1" w:rsidRDefault="00411B1A">
            <w:pPr>
              <w:jc w:val="center"/>
            </w:pPr>
            <w:r w:rsidRPr="00BB71D1">
              <w:t>-0.51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89EB37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511913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A9A669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C65B24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A34EF7" w14:textId="77777777" w:rsidR="00411B1A" w:rsidRPr="00BB71D1" w:rsidRDefault="00411B1A">
            <w:pPr>
              <w:jc w:val="center"/>
            </w:pPr>
            <w:r w:rsidRPr="00BB71D1">
              <w:t>-0.32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19403B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C203DB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1ABC1B" w14:textId="77777777" w:rsidR="00411B1A" w:rsidRPr="00BB71D1" w:rsidRDefault="00411B1A">
            <w:pPr>
              <w:jc w:val="center"/>
            </w:pPr>
            <w:r w:rsidRPr="00BB71D1">
              <w:t>-1.02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AF1F98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5BBE2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F7C26C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05D62F9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AAE14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91D73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FADC4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E28F6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A5226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626F47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0F0ED8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8E7B18D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933661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99FE02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B2533D" w14:textId="77777777" w:rsidR="00411B1A" w:rsidRPr="00BB71D1" w:rsidRDefault="00411B1A">
            <w:pPr>
              <w:jc w:val="center"/>
            </w:pPr>
            <w:r w:rsidRPr="00BB71D1">
              <w:t>0.72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303410" w14:textId="77777777" w:rsidR="00411B1A" w:rsidRPr="00BB71D1" w:rsidRDefault="00411B1A">
            <w:pPr>
              <w:jc w:val="center"/>
            </w:pPr>
            <w:r w:rsidRPr="00BB71D1">
              <w:t>-0.59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4A08AD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A3BBDE5" w14:textId="77777777" w:rsidR="00411B1A" w:rsidRPr="00BB71D1" w:rsidRDefault="00411B1A">
            <w:pPr>
              <w:jc w:val="center"/>
            </w:pPr>
            <w:r w:rsidRPr="00BB71D1">
              <w:t>0.72</w:t>
            </w:r>
          </w:p>
        </w:tc>
      </w:tr>
      <w:tr w:rsidR="00411B1A" w:rsidRPr="00BB71D1" w14:paraId="6D9FBDA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D45CAF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F471D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C08E9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2AFAE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E7D3F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BBB47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706741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39F7C0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3B1405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7BDCC3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D0C941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C5A718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A80D86" w14:textId="77777777" w:rsidR="00411B1A" w:rsidRPr="00BB71D1" w:rsidRDefault="00411B1A">
            <w:pPr>
              <w:jc w:val="center"/>
            </w:pPr>
            <w:r w:rsidRPr="00BB71D1">
              <w:t>-0.29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1BA44C" w14:textId="77777777" w:rsidR="00411B1A" w:rsidRPr="00BB71D1" w:rsidRDefault="00411B1A">
            <w:pPr>
              <w:jc w:val="center"/>
            </w:pPr>
            <w:r w:rsidRPr="00BB71D1">
              <w:t>0.78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57AD08C" w14:textId="77777777" w:rsidR="00411B1A" w:rsidRPr="00BB71D1" w:rsidRDefault="00411B1A">
            <w:pPr>
              <w:jc w:val="center"/>
            </w:pPr>
            <w:r w:rsidRPr="00BB71D1">
              <w:t>0.47</w:t>
            </w:r>
          </w:p>
        </w:tc>
      </w:tr>
      <w:tr w:rsidR="00411B1A" w:rsidRPr="00BB71D1" w14:paraId="1A88F5A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864F0A2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702827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C14DF0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D7CE14" w14:textId="77777777" w:rsidR="00411B1A" w:rsidRPr="00BB71D1" w:rsidRDefault="00411B1A">
            <w:pPr>
              <w:jc w:val="center"/>
            </w:pPr>
            <w:r w:rsidRPr="00BB71D1">
              <w:t>0.73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09793C" w14:textId="77777777" w:rsidR="00411B1A" w:rsidRPr="00BB71D1" w:rsidRDefault="00411B1A">
            <w:pPr>
              <w:jc w:val="center"/>
            </w:pPr>
            <w:r w:rsidRPr="00BB71D1">
              <w:t>-0.46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7CAD79" w14:textId="77777777" w:rsidR="00411B1A" w:rsidRPr="00BB71D1" w:rsidRDefault="00411B1A">
            <w:pPr>
              <w:jc w:val="center"/>
            </w:pPr>
            <w:r w:rsidRPr="00BB71D1">
              <w:t>0.65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417A7B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81CFF0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34451DD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0545D8" w14:textId="77777777" w:rsidR="00411B1A" w:rsidRPr="00BB71D1" w:rsidRDefault="00411B1A">
            <w:pPr>
              <w:jc w:val="center"/>
            </w:pPr>
            <w:r w:rsidRPr="00BB71D1">
              <w:t>-0.01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55344A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C3E1B0" w14:textId="77777777" w:rsidR="00411B1A" w:rsidRPr="00BB71D1" w:rsidRDefault="00411B1A">
            <w:pPr>
              <w:jc w:val="center"/>
            </w:pPr>
            <w:r w:rsidRPr="00BB71D1">
              <w:t>0.98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B5D882" w14:textId="77777777" w:rsidR="00411B1A" w:rsidRPr="00BB71D1" w:rsidRDefault="00411B1A">
            <w:pPr>
              <w:jc w:val="center"/>
            </w:pPr>
            <w:r w:rsidRPr="00BB71D1">
              <w:t>-0.64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3FB636" w14:textId="77777777" w:rsidR="00411B1A" w:rsidRPr="00BB71D1" w:rsidRDefault="00411B1A">
            <w:pPr>
              <w:jc w:val="center"/>
            </w:pPr>
            <w:r w:rsidRPr="00BB71D1">
              <w:t>0.62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63E1E4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DE5D60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B70C34D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01424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59824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E8A74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6535F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D3236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7024A3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102FE2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4FBCC8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0A0505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6F6BC8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869EC4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858723" w14:textId="77777777" w:rsidR="00411B1A" w:rsidRPr="00BB71D1" w:rsidRDefault="00411B1A">
            <w:pPr>
              <w:jc w:val="center"/>
            </w:pPr>
            <w:r w:rsidRPr="00BB71D1">
              <w:t>-0.25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9E43EC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9A0986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7C822CE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DC34F8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E8E709" w14:textId="77777777" w:rsidR="00411B1A" w:rsidRPr="00BB71D1" w:rsidRDefault="00411B1A">
            <w:pPr>
              <w:jc w:val="center"/>
            </w:pPr>
            <w:r w:rsidRPr="00BB71D1">
              <w:t>0.73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F40F0B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F223D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55B8E8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A39944" w14:textId="77777777" w:rsidR="00411B1A" w:rsidRPr="00BB71D1" w:rsidRDefault="00411B1A">
            <w:pPr>
              <w:jc w:val="center"/>
            </w:pPr>
            <w:r w:rsidRPr="00BB71D1">
              <w:t>1.01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83B784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55FDA7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02B14E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58C72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DC86B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28339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508C1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1B0C7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BA47C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E43659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94C9372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C14731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D50748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851EE4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FEBA1D" w14:textId="77777777" w:rsidR="00411B1A" w:rsidRPr="00BB71D1" w:rsidRDefault="00411B1A">
            <w:pPr>
              <w:jc w:val="center"/>
            </w:pPr>
            <w:r w:rsidRPr="00BB71D1">
              <w:t>-0.16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36C798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99402F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0B7DCF4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A9E6A11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57D7D5" w14:textId="77777777" w:rsidR="00411B1A" w:rsidRPr="00BB71D1" w:rsidRDefault="00411B1A">
            <w:pPr>
              <w:jc w:val="center"/>
            </w:pPr>
            <w:r w:rsidRPr="00BB71D1">
              <w:t>-0.13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FFCF0F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B753A2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1037E2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3C9E43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F903CE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42F29E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4858A6A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1C0A7B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CAE1D5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46775B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5DA2C4" w14:textId="77777777" w:rsidR="00411B1A" w:rsidRPr="00BB71D1" w:rsidRDefault="00411B1A">
            <w:pPr>
              <w:jc w:val="center"/>
            </w:pPr>
            <w:r w:rsidRPr="00BB71D1">
              <w:t>-0.55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3A28B2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538194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0A98D0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67BD6B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DA6952" w14:textId="77777777" w:rsidR="00411B1A" w:rsidRPr="00BB71D1" w:rsidRDefault="00411B1A">
            <w:pPr>
              <w:jc w:val="center"/>
            </w:pPr>
            <w:r w:rsidRPr="00BB71D1">
              <w:t>-0.51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073227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1BCF58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EE4042" w14:textId="77777777" w:rsidR="00411B1A" w:rsidRPr="00BB71D1" w:rsidRDefault="00411B1A">
            <w:pPr>
              <w:jc w:val="center"/>
            </w:pPr>
            <w:r w:rsidRPr="00BB71D1">
              <w:t>-0.94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23DCEB" w14:textId="77777777" w:rsidR="00411B1A" w:rsidRPr="00BB71D1" w:rsidRDefault="00411B1A">
            <w:pPr>
              <w:jc w:val="center"/>
            </w:pPr>
            <w:r w:rsidRPr="00BB71D1">
              <w:t>-0.09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9DF256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6263BB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394CF8A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EAB460" w14:textId="77777777" w:rsidR="00411B1A" w:rsidRPr="00BB71D1" w:rsidRDefault="00411B1A">
            <w:pPr>
              <w:jc w:val="center"/>
            </w:pPr>
            <w:r w:rsidRPr="00BB71D1">
              <w:t>-0.46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16BF83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BDC927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DA985D" w14:textId="77777777" w:rsidR="00411B1A" w:rsidRPr="00BB71D1" w:rsidRDefault="00411B1A">
            <w:pPr>
              <w:jc w:val="center"/>
            </w:pPr>
            <w:r w:rsidRPr="00BB71D1">
              <w:t>-1.07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13EE4A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FA98A2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FA321E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CD6F6A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37F51E" w14:textId="77777777" w:rsidR="00411B1A" w:rsidRPr="00BB71D1" w:rsidRDefault="00411B1A">
            <w:pPr>
              <w:jc w:val="center"/>
            </w:pPr>
            <w:r w:rsidRPr="00BB71D1">
              <w:t>-1.45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C38845" w14:textId="77777777" w:rsidR="00411B1A" w:rsidRPr="00BB71D1" w:rsidRDefault="00411B1A">
            <w:pPr>
              <w:jc w:val="center"/>
            </w:pPr>
            <w:r w:rsidRPr="00BB71D1">
              <w:t>0.57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4F8905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48695E" w14:textId="77777777" w:rsidR="00411B1A" w:rsidRPr="00BB71D1" w:rsidRDefault="00411B1A">
            <w:pPr>
              <w:jc w:val="center"/>
            </w:pPr>
            <w:r w:rsidRPr="00BB71D1">
              <w:t>-2.57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FF3236" w14:textId="77777777" w:rsidR="00411B1A" w:rsidRPr="00BB71D1" w:rsidRDefault="00411B1A">
            <w:pPr>
              <w:jc w:val="center"/>
            </w:pPr>
            <w:r w:rsidRPr="00BB71D1">
              <w:t>-0.32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7360D2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5A0A60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0577BA0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2E5629" w14:textId="77777777" w:rsidR="00411B1A" w:rsidRPr="00BB71D1" w:rsidRDefault="00411B1A">
            <w:pPr>
              <w:jc w:val="center"/>
            </w:pPr>
            <w:r w:rsidRPr="00BB71D1">
              <w:t>-2.62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AC1CBE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D76131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B8692C" w14:textId="77777777" w:rsidR="00411B1A" w:rsidRPr="00BB71D1" w:rsidRDefault="00411B1A">
            <w:pPr>
              <w:jc w:val="center"/>
            </w:pPr>
            <w:r w:rsidRPr="00BB71D1">
              <w:t>-4.97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A784B1" w14:textId="77777777" w:rsidR="00411B1A" w:rsidRPr="00BB71D1" w:rsidRDefault="00411B1A">
            <w:pPr>
              <w:jc w:val="center"/>
            </w:pPr>
            <w:r w:rsidRPr="00BB71D1">
              <w:t>-0.27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79A4D9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BAE8FC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F0D34A6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A9BEA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044B0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C06D5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2F9C3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88BC4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8AACE0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20F941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2CF7A3A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90B2E0" w14:textId="77777777" w:rsidR="00411B1A" w:rsidRPr="00BB71D1" w:rsidRDefault="00411B1A">
            <w:pPr>
              <w:jc w:val="center"/>
            </w:pPr>
            <w:r w:rsidRPr="00BB71D1">
              <w:t>-0.46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2B10DF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32F828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66D265" w14:textId="77777777" w:rsidR="00411B1A" w:rsidRPr="00BB71D1" w:rsidRDefault="00411B1A">
            <w:pPr>
              <w:jc w:val="center"/>
            </w:pPr>
            <w:r w:rsidRPr="00BB71D1">
              <w:t>-0.92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A271E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8F8F658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</w:tr>
      <w:tr w:rsidR="00411B1A" w:rsidRPr="00BB71D1" w14:paraId="0880CE4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AB11597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96168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EB0D4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68A37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54348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6FAACE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6F88E8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8FE9D2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07534BB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74CEB6" w14:textId="77777777" w:rsidR="00411B1A" w:rsidRPr="00BB71D1" w:rsidRDefault="00411B1A">
            <w:pPr>
              <w:jc w:val="center"/>
            </w:pPr>
            <w:r w:rsidRPr="00BB71D1">
              <w:t>-0.17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2B01B9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EDD560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1F7C12" w14:textId="77777777" w:rsidR="00411B1A" w:rsidRPr="00BB71D1" w:rsidRDefault="00411B1A">
            <w:pPr>
              <w:jc w:val="center"/>
            </w:pPr>
            <w:r w:rsidRPr="00BB71D1">
              <w:t>-0.60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E7A138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920C3A6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</w:tr>
      <w:tr w:rsidR="00411B1A" w:rsidRPr="00BB71D1" w14:paraId="0B8AC43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ADEF56C" w14:textId="77777777" w:rsidR="00411B1A" w:rsidRPr="00BB71D1" w:rsidRDefault="00411B1A">
            <w:r w:rsidRPr="00BB71D1">
              <w:t>Childhood Religion (Ref: Christianity)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7A026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BC19C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354BF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AF514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CE5D93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EE8943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7FC6D9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59661B2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2EE332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CEE6D6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7A41E9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3F5AE5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8EC61A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852B527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</w:tr>
      <w:tr w:rsidR="00411B1A" w:rsidRPr="00BB71D1" w14:paraId="3A93A78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A05EEB6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A38B77" w14:textId="77777777" w:rsidR="00411B1A" w:rsidRPr="00BB71D1" w:rsidRDefault="00411B1A">
            <w:pPr>
              <w:jc w:val="center"/>
            </w:pPr>
            <w:r w:rsidRPr="00BB71D1">
              <w:t>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2A3BC8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44428C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B9B500" w14:textId="77777777" w:rsidR="00411B1A" w:rsidRPr="00BB71D1" w:rsidRDefault="00411B1A">
            <w:pPr>
              <w:jc w:val="center"/>
            </w:pPr>
            <w:r w:rsidRPr="00BB71D1">
              <w:t>-0.59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61870F" w14:textId="77777777" w:rsidR="00411B1A" w:rsidRPr="00BB71D1" w:rsidRDefault="00411B1A">
            <w:pPr>
              <w:jc w:val="center"/>
            </w:pPr>
            <w:r w:rsidRPr="00BB71D1">
              <w:t>1.70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0871DE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65A186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D8F8445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D21FD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1B32B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76AE7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0FE65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04930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688BA2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4E9499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66DDAB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52B013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39C9A2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F90194" w14:textId="77777777" w:rsidR="00411B1A" w:rsidRPr="00BB71D1" w:rsidRDefault="00411B1A">
            <w:pPr>
              <w:jc w:val="center"/>
            </w:pPr>
            <w:r w:rsidRPr="00BB71D1">
              <w:t>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BE4750" w14:textId="77777777" w:rsidR="00411B1A" w:rsidRPr="00BB71D1" w:rsidRDefault="00411B1A">
            <w:pPr>
              <w:jc w:val="center"/>
            </w:pPr>
            <w:r w:rsidRPr="00BB71D1">
              <w:t>-0.18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C27E0D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96A7A79" w14:textId="77777777" w:rsidR="00411B1A" w:rsidRPr="00BB71D1" w:rsidRDefault="00411B1A">
            <w:pPr>
              <w:jc w:val="center"/>
            </w:pPr>
            <w:r w:rsidRPr="00BB71D1">
              <w:t>0.62</w:t>
            </w:r>
          </w:p>
        </w:tc>
      </w:tr>
    </w:tbl>
    <w:p w14:paraId="54B7F420" w14:textId="77777777" w:rsidR="00411B1A" w:rsidRPr="00BB71D1" w:rsidRDefault="00411B1A"/>
    <w:p w14:paraId="25BA318F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38" w:name="_Toc216287526"/>
    </w:p>
    <w:p w14:paraId="301D4F29" w14:textId="6DDFAF94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13c: E-Values and E-Value Limits for the Coefficients Shown in </w:t>
      </w:r>
      <w:r>
        <w:t>Table S</w:t>
      </w:r>
      <w:r w:rsidR="00411B1A" w:rsidRPr="00BB71D1">
        <w:t>13b (Nigeria)</w:t>
      </w:r>
      <w:bookmarkEnd w:id="3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90"/>
        <w:gridCol w:w="1131"/>
        <w:gridCol w:w="1131"/>
      </w:tblGrid>
      <w:tr w:rsidR="00411B1A" w:rsidRPr="00BB71D1" w14:paraId="3AEEF9C4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F72A212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BC08600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3E17269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5DD19B8C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CF0A2F3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6A840C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FCB1AD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A3906E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D4923FF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F6DB2F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4362F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3B30BD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CAD64F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8C815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4AF55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505320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DAB710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ADA6DE" w14:textId="77777777" w:rsidR="00411B1A" w:rsidRPr="00BB71D1" w:rsidRDefault="00411B1A">
            <w:pPr>
              <w:jc w:val="center"/>
            </w:pPr>
            <w:r w:rsidRPr="00BB71D1">
              <w:t>1.28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E78C7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810788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5C6312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519C6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EA06B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78C341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AEC3838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359549" w14:textId="77777777" w:rsidR="00411B1A" w:rsidRPr="00BB71D1" w:rsidRDefault="00411B1A">
            <w:pPr>
              <w:jc w:val="center"/>
            </w:pPr>
            <w:r w:rsidRPr="00BB71D1">
              <w:t>1.23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ACDC4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D199B1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B72029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599B97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B2A96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1637C5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A5F0CD6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7C14A0" w14:textId="77777777" w:rsidR="00411B1A" w:rsidRPr="00BB71D1" w:rsidRDefault="00411B1A">
            <w:pPr>
              <w:jc w:val="center"/>
            </w:pPr>
            <w:r w:rsidRPr="00BB71D1">
              <w:t>1.80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3048BE" w14:textId="77777777" w:rsidR="00411B1A" w:rsidRPr="00BB71D1" w:rsidRDefault="00411B1A">
            <w:pPr>
              <w:jc w:val="center"/>
            </w:pPr>
            <w:r w:rsidRPr="00BB71D1">
              <w:t>1.47</w:t>
            </w:r>
          </w:p>
        </w:tc>
      </w:tr>
      <w:tr w:rsidR="00411B1A" w:rsidRPr="00BB71D1" w14:paraId="1C382F4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0A6BF60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08735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3E4DB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485F5A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7ADA23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0F49A8" w14:textId="77777777" w:rsidR="00411B1A" w:rsidRPr="00BB71D1" w:rsidRDefault="00411B1A">
            <w:pPr>
              <w:jc w:val="center"/>
            </w:pPr>
            <w:r w:rsidRPr="00BB71D1">
              <w:t>1.08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897CD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6B1AE6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2EDDF1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053632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FD1F9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1D72BB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97CC1B8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2085F0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BF16B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2BF027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6B5F9E0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400F1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90DEC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7F3C13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CF1D7F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AB71CC" w14:textId="77777777" w:rsidR="00411B1A" w:rsidRPr="00BB71D1" w:rsidRDefault="00411B1A">
            <w:pPr>
              <w:jc w:val="center"/>
            </w:pPr>
            <w:r w:rsidRPr="00BB71D1">
              <w:t>1.30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395EB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7BDE8C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4824F0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BDC96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E35EE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1CEF44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B9871C9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521525" w14:textId="77777777" w:rsidR="00411B1A" w:rsidRPr="00BB71D1" w:rsidRDefault="00411B1A">
            <w:pPr>
              <w:jc w:val="center"/>
            </w:pPr>
            <w:r w:rsidRPr="00BB71D1">
              <w:t>1.15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02003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A6D7A3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B7F2243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523A9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9E429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762735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4F758C4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15328A" w14:textId="77777777" w:rsidR="00411B1A" w:rsidRPr="00BB71D1" w:rsidRDefault="00411B1A">
            <w:pPr>
              <w:jc w:val="center"/>
            </w:pPr>
            <w:r w:rsidRPr="00BB71D1">
              <w:t>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40C21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216A54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6EF0CDE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CD990F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75AA6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6D3106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9CF84A9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212881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1B9FE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218D61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A282570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312F79" w14:textId="77777777" w:rsidR="00411B1A" w:rsidRPr="00BB71D1" w:rsidRDefault="00411B1A">
            <w:pPr>
              <w:jc w:val="center"/>
            </w:pPr>
            <w:r w:rsidRPr="00BB71D1">
              <w:t>1.45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F7237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7DA9A0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DD9F0DE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FA5D8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E3A91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646217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85464CC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ABC6EC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FAF2E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2A04F2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7FF633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15067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A64B3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AA02EB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B0A553B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7470C8" w14:textId="77777777" w:rsidR="00411B1A" w:rsidRPr="00BB71D1" w:rsidRDefault="00411B1A">
            <w:pPr>
              <w:jc w:val="center"/>
            </w:pPr>
            <w:r w:rsidRPr="00BB71D1">
              <w:t>1.38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1772E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7C94C8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2CBC7B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4795A5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44C86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6F662E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0896520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F98285" w14:textId="77777777" w:rsidR="00411B1A" w:rsidRPr="00BB71D1" w:rsidRDefault="00411B1A">
            <w:pPr>
              <w:jc w:val="center"/>
            </w:pPr>
            <w:r w:rsidRPr="00BB71D1">
              <w:t>1.06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1118E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D96317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53C850A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C8C41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17C96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B166CF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5F53D63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40C2A0" w14:textId="77777777" w:rsidR="00411B1A" w:rsidRPr="00BB71D1" w:rsidRDefault="00411B1A">
            <w:pPr>
              <w:jc w:val="center"/>
            </w:pPr>
            <w:r w:rsidRPr="00BB71D1">
              <w:t>1.23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774EC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95766C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5FAB9A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472BA7" w14:textId="77777777" w:rsidR="00411B1A" w:rsidRPr="00BB71D1" w:rsidRDefault="00411B1A">
            <w:pPr>
              <w:jc w:val="center"/>
            </w:pPr>
            <w:r w:rsidRPr="00BB71D1">
              <w:t>1.83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629768" w14:textId="77777777" w:rsidR="00411B1A" w:rsidRPr="00BB71D1" w:rsidRDefault="00411B1A">
            <w:pPr>
              <w:jc w:val="center"/>
            </w:pPr>
            <w:r w:rsidRPr="00BB71D1">
              <w:t>1.57</w:t>
            </w:r>
          </w:p>
        </w:tc>
      </w:tr>
      <w:tr w:rsidR="00411B1A" w:rsidRPr="00BB71D1" w14:paraId="473A864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90F56CF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820D9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50B4F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F9F5E6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B3D1307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0FBBD9" w14:textId="77777777" w:rsidR="00411B1A" w:rsidRPr="00BB71D1" w:rsidRDefault="00411B1A">
            <w:pPr>
              <w:jc w:val="center"/>
            </w:pPr>
            <w:r w:rsidRPr="00BB71D1">
              <w:t>1.08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A6588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832F28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F57F10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188D5D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F3E8B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FB9758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58F9E54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B9E291" w14:textId="77777777" w:rsidR="00411B1A" w:rsidRPr="00BB71D1" w:rsidRDefault="00411B1A">
            <w:pPr>
              <w:jc w:val="center"/>
            </w:pPr>
            <w:r w:rsidRPr="00BB71D1">
              <w:t>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35BDA6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</w:tr>
      <w:tr w:rsidR="00411B1A" w:rsidRPr="00BB71D1" w14:paraId="64A0404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8DD946E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940D23" w14:textId="77777777" w:rsidR="00411B1A" w:rsidRPr="00BB71D1" w:rsidRDefault="00411B1A">
            <w:pPr>
              <w:jc w:val="center"/>
            </w:pPr>
            <w:r w:rsidRPr="00BB71D1">
              <w:t>1.63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C8D500" w14:textId="77777777" w:rsidR="00411B1A" w:rsidRPr="00BB71D1" w:rsidRDefault="00411B1A">
            <w:pPr>
              <w:jc w:val="center"/>
            </w:pPr>
            <w:r w:rsidRPr="00BB71D1">
              <w:t>1.20</w:t>
            </w:r>
          </w:p>
        </w:tc>
      </w:tr>
      <w:tr w:rsidR="00411B1A" w:rsidRPr="00BB71D1" w14:paraId="111402E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2CFF255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90ACB4" w14:textId="77777777" w:rsidR="00411B1A" w:rsidRPr="00BB71D1" w:rsidRDefault="00411B1A">
            <w:pPr>
              <w:jc w:val="center"/>
            </w:pPr>
            <w:r w:rsidRPr="00BB71D1">
              <w:t>1.58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3E38B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016DB1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7C03A26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83A2AA" w14:textId="77777777" w:rsidR="00411B1A" w:rsidRPr="00BB71D1" w:rsidRDefault="00411B1A">
            <w:pPr>
              <w:jc w:val="center"/>
            </w:pPr>
            <w:r w:rsidRPr="00BB71D1">
              <w:t>2.54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042BF3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</w:tr>
      <w:tr w:rsidR="00411B1A" w:rsidRPr="00BB71D1" w14:paraId="4431319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7E03569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6DC334" w14:textId="77777777" w:rsidR="00411B1A" w:rsidRPr="00BB71D1" w:rsidRDefault="00411B1A">
            <w:pPr>
              <w:jc w:val="center"/>
            </w:pPr>
            <w:r w:rsidRPr="00BB71D1">
              <w:t>4.02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E6755D" w14:textId="77777777" w:rsidR="00411B1A" w:rsidRPr="00BB71D1" w:rsidRDefault="00411B1A">
            <w:pPr>
              <w:jc w:val="center"/>
            </w:pPr>
            <w:r w:rsidRPr="00BB71D1">
              <w:t>1.42</w:t>
            </w:r>
          </w:p>
        </w:tc>
      </w:tr>
      <w:tr w:rsidR="00411B1A" w:rsidRPr="00BB71D1" w14:paraId="1FBF9E1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E4898FE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221D0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C00D0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06DE29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204062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529E49" w14:textId="77777777" w:rsidR="00411B1A" w:rsidRPr="00BB71D1" w:rsidRDefault="00411B1A">
            <w:pPr>
              <w:jc w:val="center"/>
            </w:pPr>
            <w:r w:rsidRPr="00BB71D1">
              <w:t>1.58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8F103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5992B5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299FE04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B2A66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A6E48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B5DE9A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1F7EF8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56C0F2" w14:textId="77777777" w:rsidR="00411B1A" w:rsidRPr="00BB71D1" w:rsidRDefault="00411B1A">
            <w:pPr>
              <w:jc w:val="center"/>
            </w:pPr>
            <w:r w:rsidRPr="00BB71D1">
              <w:t>1.30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34B70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D40DA7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D94CF1" w14:textId="77777777" w:rsidR="00411B1A" w:rsidRPr="00BB71D1" w:rsidRDefault="00411B1A">
            <w:r w:rsidRPr="00BB71D1">
              <w:t>Childhood Religion (Ref: Christianity)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69768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F586C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3E91B9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C0A9E7D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6EFA59" w14:textId="77777777" w:rsidR="00411B1A" w:rsidRPr="00BB71D1" w:rsidRDefault="00411B1A">
            <w:pPr>
              <w:jc w:val="center"/>
            </w:pPr>
            <w:r w:rsidRPr="00BB71D1">
              <w:t>1.39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87197A" w14:textId="77777777" w:rsidR="00411B1A" w:rsidRPr="00BB71D1" w:rsidRDefault="00411B1A">
            <w:pPr>
              <w:jc w:val="center"/>
            </w:pPr>
            <w:r w:rsidRPr="00BB71D1">
              <w:t>1.15</w:t>
            </w:r>
          </w:p>
        </w:tc>
      </w:tr>
      <w:tr w:rsidR="00411B1A" w:rsidRPr="00BB71D1" w14:paraId="3FC73AD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0D42128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09004F" w14:textId="77777777" w:rsidR="00411B1A" w:rsidRPr="00BB71D1" w:rsidRDefault="00411B1A">
            <w:pPr>
              <w:jc w:val="center"/>
            </w:pPr>
            <w:r w:rsidRPr="00BB71D1">
              <w:t>1.67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5D851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2DA271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92822A4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C5C8B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B1035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A4FDF7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1AEC02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DCE15E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BEA86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</w:tbl>
    <w:p w14:paraId="053CED31" w14:textId="77777777" w:rsidR="00411B1A" w:rsidRPr="00BB71D1" w:rsidRDefault="00411B1A"/>
    <w:p w14:paraId="730BEE92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39" w:name="_Toc216287527"/>
    </w:p>
    <w:p w14:paraId="0D64282D" w14:textId="3E5CA3AE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14a: Nationally-Representative Descriptive Statistics of the Observed Sample (Philippines)</w:t>
      </w:r>
      <w:bookmarkEnd w:id="3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06BA3CDB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66602BD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283F5F0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B7EB388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012F2A91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1BD45DF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52E4B36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C08303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19330C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980BC12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BBA548" w14:textId="77777777" w:rsidR="00411B1A" w:rsidRPr="00BB71D1" w:rsidRDefault="00411B1A">
            <w:pPr>
              <w:jc w:val="center"/>
            </w:pPr>
            <w:r w:rsidRPr="00BB71D1">
              <w:t>0.63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C0769C" w14:textId="77777777" w:rsidR="00411B1A" w:rsidRPr="00BB71D1" w:rsidRDefault="00411B1A">
            <w:pPr>
              <w:jc w:val="center"/>
            </w:pPr>
            <w:r w:rsidRPr="00BB71D1">
              <w:t>3333</w:t>
            </w:r>
          </w:p>
        </w:tc>
      </w:tr>
      <w:tr w:rsidR="00411B1A" w:rsidRPr="00BB71D1" w14:paraId="775AA6E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6C2118A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27A229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850697" w14:textId="77777777" w:rsidR="00411B1A" w:rsidRPr="00BB71D1" w:rsidRDefault="00411B1A">
            <w:pPr>
              <w:jc w:val="center"/>
            </w:pPr>
            <w:r w:rsidRPr="00BB71D1">
              <w:t>1703</w:t>
            </w:r>
          </w:p>
        </w:tc>
      </w:tr>
      <w:tr w:rsidR="00411B1A" w:rsidRPr="00BB71D1" w14:paraId="67F328E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C18970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C27D67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51D208" w14:textId="77777777" w:rsidR="00411B1A" w:rsidRPr="00BB71D1" w:rsidRDefault="00411B1A">
            <w:pPr>
              <w:jc w:val="center"/>
            </w:pPr>
            <w:r w:rsidRPr="00BB71D1">
              <w:t>124</w:t>
            </w:r>
          </w:p>
        </w:tc>
      </w:tr>
      <w:tr w:rsidR="00411B1A" w:rsidRPr="00BB71D1" w14:paraId="2CC4FBC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747E34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1A86C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B06951" w14:textId="77777777" w:rsidR="00411B1A" w:rsidRPr="00BB71D1" w:rsidRDefault="00411B1A">
            <w:pPr>
              <w:jc w:val="center"/>
            </w:pPr>
            <w:r w:rsidRPr="00BB71D1">
              <w:t>39</w:t>
            </w:r>
          </w:p>
        </w:tc>
      </w:tr>
      <w:tr w:rsidR="00411B1A" w:rsidRPr="00BB71D1" w14:paraId="799E388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BFADEDA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440C7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9EFEB6" w14:textId="77777777" w:rsidR="00411B1A" w:rsidRPr="00BB71D1" w:rsidRDefault="00411B1A">
            <w:pPr>
              <w:jc w:val="center"/>
            </w:pPr>
            <w:r w:rsidRPr="00BB71D1">
              <w:t>59</w:t>
            </w:r>
          </w:p>
        </w:tc>
      </w:tr>
      <w:tr w:rsidR="00411B1A" w:rsidRPr="00BB71D1" w14:paraId="0F13F38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5EC5F0A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06EDDC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DFC1A0" w14:textId="77777777" w:rsidR="00411B1A" w:rsidRPr="00BB71D1" w:rsidRDefault="00411B1A">
            <w:pPr>
              <w:jc w:val="center"/>
            </w:pPr>
            <w:r w:rsidRPr="00BB71D1">
              <w:t>35</w:t>
            </w:r>
          </w:p>
        </w:tc>
      </w:tr>
      <w:tr w:rsidR="00411B1A" w:rsidRPr="00BB71D1" w14:paraId="194C03E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B71C102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062A1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898F5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81B3CE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43E507F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A2C59F" w14:textId="77777777" w:rsidR="00411B1A" w:rsidRPr="00BB71D1" w:rsidRDefault="00411B1A">
            <w:pPr>
              <w:jc w:val="center"/>
            </w:pPr>
            <w:r w:rsidRPr="00BB71D1">
              <w:t>0.65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84220E" w14:textId="77777777" w:rsidR="00411B1A" w:rsidRPr="00BB71D1" w:rsidRDefault="00411B1A">
            <w:pPr>
              <w:jc w:val="center"/>
            </w:pPr>
            <w:r w:rsidRPr="00BB71D1">
              <w:t>3443</w:t>
            </w:r>
          </w:p>
        </w:tc>
      </w:tr>
      <w:tr w:rsidR="00411B1A" w:rsidRPr="00BB71D1" w14:paraId="1C3D6E3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FBCD72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05675A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5AD8D7" w14:textId="77777777" w:rsidR="00411B1A" w:rsidRPr="00BB71D1" w:rsidRDefault="00411B1A">
            <w:pPr>
              <w:jc w:val="center"/>
            </w:pPr>
            <w:r w:rsidRPr="00BB71D1">
              <w:t>1429</w:t>
            </w:r>
          </w:p>
        </w:tc>
      </w:tr>
      <w:tr w:rsidR="00411B1A" w:rsidRPr="00BB71D1" w14:paraId="43DDE49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BA4A6F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C67A56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501261" w14:textId="77777777" w:rsidR="00411B1A" w:rsidRPr="00BB71D1" w:rsidRDefault="00411B1A">
            <w:pPr>
              <w:jc w:val="center"/>
            </w:pPr>
            <w:r w:rsidRPr="00BB71D1">
              <w:t>159</w:t>
            </w:r>
          </w:p>
        </w:tc>
      </w:tr>
      <w:tr w:rsidR="00411B1A" w:rsidRPr="00BB71D1" w14:paraId="7266D75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98188D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F2B7EF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871613" w14:textId="77777777" w:rsidR="00411B1A" w:rsidRPr="00BB71D1" w:rsidRDefault="00411B1A">
            <w:pPr>
              <w:jc w:val="center"/>
            </w:pPr>
            <w:r w:rsidRPr="00BB71D1">
              <w:t>58</w:t>
            </w:r>
          </w:p>
        </w:tc>
      </w:tr>
      <w:tr w:rsidR="00411B1A" w:rsidRPr="00BB71D1" w14:paraId="687A390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E5F983D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605D8F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F22B76" w14:textId="77777777" w:rsidR="00411B1A" w:rsidRPr="00BB71D1" w:rsidRDefault="00411B1A">
            <w:pPr>
              <w:jc w:val="center"/>
            </w:pPr>
            <w:r w:rsidRPr="00BB71D1">
              <w:t>108</w:t>
            </w:r>
          </w:p>
        </w:tc>
      </w:tr>
      <w:tr w:rsidR="00411B1A" w:rsidRPr="00BB71D1" w14:paraId="564AE2B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3EA1E8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A2E7BB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A0C8F9" w14:textId="77777777" w:rsidR="00411B1A" w:rsidRPr="00BB71D1" w:rsidRDefault="00411B1A">
            <w:pPr>
              <w:jc w:val="center"/>
            </w:pPr>
            <w:r w:rsidRPr="00BB71D1">
              <w:t>95</w:t>
            </w:r>
          </w:p>
        </w:tc>
      </w:tr>
      <w:tr w:rsidR="00411B1A" w:rsidRPr="00BB71D1" w14:paraId="6FB770F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E8031D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CC1C5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68274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0D65F8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75609C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083962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8E300F" w14:textId="77777777" w:rsidR="00411B1A" w:rsidRPr="00BB71D1" w:rsidRDefault="00411B1A">
            <w:pPr>
              <w:jc w:val="center"/>
            </w:pPr>
            <w:r w:rsidRPr="00BB71D1">
              <w:t>4575</w:t>
            </w:r>
          </w:p>
        </w:tc>
      </w:tr>
      <w:tr w:rsidR="00411B1A" w:rsidRPr="00BB71D1" w14:paraId="74BA5DC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B1C9597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A394E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934491" w14:textId="77777777" w:rsidR="00411B1A" w:rsidRPr="00BB71D1" w:rsidRDefault="00411B1A">
            <w:pPr>
              <w:jc w:val="center"/>
            </w:pPr>
            <w:r w:rsidRPr="00BB71D1">
              <w:t>64</w:t>
            </w:r>
          </w:p>
        </w:tc>
      </w:tr>
      <w:tr w:rsidR="00411B1A" w:rsidRPr="00BB71D1" w14:paraId="49125F0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AD1CE6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3A699E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F27F81" w14:textId="77777777" w:rsidR="00411B1A" w:rsidRPr="00BB71D1" w:rsidRDefault="00411B1A">
            <w:pPr>
              <w:jc w:val="center"/>
            </w:pPr>
            <w:r w:rsidRPr="00BB71D1">
              <w:t>517</w:t>
            </w:r>
          </w:p>
        </w:tc>
      </w:tr>
      <w:tr w:rsidR="00411B1A" w:rsidRPr="00BB71D1" w14:paraId="337E2E5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0D4E10A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CA37B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C93836" w14:textId="77777777" w:rsidR="00411B1A" w:rsidRPr="00BB71D1" w:rsidRDefault="00411B1A">
            <w:pPr>
              <w:jc w:val="center"/>
            </w:pPr>
            <w:r w:rsidRPr="00BB71D1">
              <w:t>51</w:t>
            </w:r>
          </w:p>
        </w:tc>
      </w:tr>
      <w:tr w:rsidR="00411B1A" w:rsidRPr="00BB71D1" w14:paraId="7BABCEA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AC44DFF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F0DE52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8DA97B" w14:textId="77777777" w:rsidR="00411B1A" w:rsidRPr="00BB71D1" w:rsidRDefault="00411B1A">
            <w:pPr>
              <w:jc w:val="center"/>
            </w:pPr>
            <w:r w:rsidRPr="00BB71D1">
              <w:t>86</w:t>
            </w:r>
          </w:p>
        </w:tc>
      </w:tr>
      <w:tr w:rsidR="00411B1A" w:rsidRPr="00BB71D1" w14:paraId="1FC1BC3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9234631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488CC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4CC8D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D66B85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65D86B4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059E9A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A25369" w14:textId="77777777" w:rsidR="00411B1A" w:rsidRPr="00BB71D1" w:rsidRDefault="00411B1A">
            <w:pPr>
              <w:jc w:val="center"/>
            </w:pPr>
            <w:r w:rsidRPr="00BB71D1">
              <w:t>937</w:t>
            </w:r>
          </w:p>
        </w:tc>
      </w:tr>
      <w:tr w:rsidR="00411B1A" w:rsidRPr="00BB71D1" w14:paraId="29C9D38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BAA93C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FB5584" w14:textId="77777777" w:rsidR="00411B1A" w:rsidRPr="00BB71D1" w:rsidRDefault="00411B1A">
            <w:pPr>
              <w:jc w:val="center"/>
            </w:pPr>
            <w:r w:rsidRPr="00BB71D1">
              <w:t>0.57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0C5FF3" w14:textId="77777777" w:rsidR="00411B1A" w:rsidRPr="00BB71D1" w:rsidRDefault="00411B1A">
            <w:pPr>
              <w:jc w:val="center"/>
            </w:pPr>
            <w:r w:rsidRPr="00BB71D1">
              <w:t>3006</w:t>
            </w:r>
          </w:p>
        </w:tc>
      </w:tr>
      <w:tr w:rsidR="00411B1A" w:rsidRPr="00BB71D1" w14:paraId="7C38977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EC5C61A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4DB347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E390D8" w14:textId="77777777" w:rsidR="00411B1A" w:rsidRPr="00BB71D1" w:rsidRDefault="00411B1A">
            <w:pPr>
              <w:jc w:val="center"/>
            </w:pPr>
            <w:r w:rsidRPr="00BB71D1">
              <w:t>1055</w:t>
            </w:r>
          </w:p>
        </w:tc>
      </w:tr>
      <w:tr w:rsidR="00411B1A" w:rsidRPr="00BB71D1" w14:paraId="0F300AD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16B653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5D53C2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632FDE" w14:textId="77777777" w:rsidR="00411B1A" w:rsidRPr="00BB71D1" w:rsidRDefault="00411B1A">
            <w:pPr>
              <w:jc w:val="center"/>
            </w:pPr>
            <w:r w:rsidRPr="00BB71D1">
              <w:t>291</w:t>
            </w:r>
          </w:p>
        </w:tc>
      </w:tr>
      <w:tr w:rsidR="00411B1A" w:rsidRPr="00BB71D1" w14:paraId="3483E65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1C1CD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8A416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FD326A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  <w:tr w:rsidR="00411B1A" w:rsidRPr="00BB71D1" w14:paraId="61512C5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328B601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DB1DC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11435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E97219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1F917A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1CB6D0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9DF39A" w14:textId="77777777" w:rsidR="00411B1A" w:rsidRPr="00BB71D1" w:rsidRDefault="00411B1A">
            <w:pPr>
              <w:jc w:val="center"/>
            </w:pPr>
            <w:r w:rsidRPr="00BB71D1">
              <w:t>420</w:t>
            </w:r>
          </w:p>
        </w:tc>
      </w:tr>
      <w:tr w:rsidR="00411B1A" w:rsidRPr="00BB71D1" w14:paraId="24CBE75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6F0F5CD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127FAF" w14:textId="77777777" w:rsidR="00411B1A" w:rsidRPr="00BB71D1" w:rsidRDefault="00411B1A">
            <w:pPr>
              <w:jc w:val="center"/>
            </w:pPr>
            <w:r w:rsidRPr="00BB71D1">
              <w:t>0.91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B9179E" w14:textId="77777777" w:rsidR="00411B1A" w:rsidRPr="00BB71D1" w:rsidRDefault="00411B1A">
            <w:pPr>
              <w:jc w:val="center"/>
            </w:pPr>
            <w:r w:rsidRPr="00BB71D1">
              <w:t>4837</w:t>
            </w:r>
          </w:p>
        </w:tc>
      </w:tr>
      <w:tr w:rsidR="00411B1A" w:rsidRPr="00BB71D1" w14:paraId="13A7C29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76870A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275856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749C95" w14:textId="77777777" w:rsidR="00411B1A" w:rsidRPr="00BB71D1" w:rsidRDefault="00411B1A">
            <w:pPr>
              <w:jc w:val="center"/>
            </w:pPr>
            <w:r w:rsidRPr="00BB71D1">
              <w:t>35</w:t>
            </w:r>
          </w:p>
        </w:tc>
      </w:tr>
      <w:tr w:rsidR="00411B1A" w:rsidRPr="00BB71D1" w14:paraId="1C098F0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5E0F91E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C1BAB5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247E2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884087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5C154CA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DEA146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DDD6BD" w14:textId="77777777" w:rsidR="00411B1A" w:rsidRPr="00BB71D1" w:rsidRDefault="00411B1A">
            <w:pPr>
              <w:jc w:val="center"/>
            </w:pPr>
            <w:r w:rsidRPr="00BB71D1">
              <w:t>395</w:t>
            </w:r>
          </w:p>
        </w:tc>
      </w:tr>
      <w:tr w:rsidR="00411B1A" w:rsidRPr="00BB71D1" w14:paraId="15FD150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45CE84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107F83" w14:textId="77777777" w:rsidR="00411B1A" w:rsidRPr="00BB71D1" w:rsidRDefault="00411B1A">
            <w:pPr>
              <w:jc w:val="center"/>
            </w:pPr>
            <w:r w:rsidRPr="00BB71D1">
              <w:t>0.92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F88B18" w14:textId="77777777" w:rsidR="00411B1A" w:rsidRPr="00BB71D1" w:rsidRDefault="00411B1A">
            <w:pPr>
              <w:jc w:val="center"/>
            </w:pPr>
            <w:r w:rsidRPr="00BB71D1">
              <w:t>4884</w:t>
            </w:r>
          </w:p>
        </w:tc>
      </w:tr>
      <w:tr w:rsidR="00411B1A" w:rsidRPr="00BB71D1" w14:paraId="7993FAF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1B6F74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8F6F7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B2DB4D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  <w:tr w:rsidR="00411B1A" w:rsidRPr="00BB71D1" w14:paraId="6B91579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10392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6CD85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B47FA3" w14:textId="77777777" w:rsidR="00411B1A" w:rsidRPr="00BB71D1" w:rsidRDefault="00411B1A">
            <w:pPr>
              <w:jc w:val="center"/>
            </w:pPr>
            <w:r w:rsidRPr="00BB71D1">
              <w:t>9</w:t>
            </w:r>
          </w:p>
        </w:tc>
      </w:tr>
      <w:tr w:rsidR="00411B1A" w:rsidRPr="00BB71D1" w14:paraId="2DE8915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DB4C92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1566C4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142BF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0DFC52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E1D210E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89FD7D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CE715D" w14:textId="77777777" w:rsidR="00411B1A" w:rsidRPr="00BB71D1" w:rsidRDefault="00411B1A">
            <w:pPr>
              <w:jc w:val="center"/>
            </w:pPr>
            <w:r w:rsidRPr="00BB71D1">
              <w:t>1041</w:t>
            </w:r>
          </w:p>
        </w:tc>
      </w:tr>
      <w:tr w:rsidR="00411B1A" w:rsidRPr="00BB71D1" w14:paraId="604F4C3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39BC7EE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51D00D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A74D5A" w14:textId="77777777" w:rsidR="00411B1A" w:rsidRPr="00BB71D1" w:rsidRDefault="00411B1A">
            <w:pPr>
              <w:jc w:val="center"/>
            </w:pPr>
            <w:r w:rsidRPr="00BB71D1">
              <w:t>559</w:t>
            </w:r>
          </w:p>
        </w:tc>
      </w:tr>
      <w:tr w:rsidR="00411B1A" w:rsidRPr="00BB71D1" w14:paraId="140F585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2C9221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EEF141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AA085B" w14:textId="77777777" w:rsidR="00411B1A" w:rsidRPr="00BB71D1" w:rsidRDefault="00411B1A">
            <w:pPr>
              <w:jc w:val="center"/>
            </w:pPr>
            <w:r w:rsidRPr="00BB71D1">
              <w:t>2174</w:t>
            </w:r>
          </w:p>
        </w:tc>
      </w:tr>
      <w:tr w:rsidR="00411B1A" w:rsidRPr="00BB71D1" w14:paraId="78B0E27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BBB2F4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CD15D4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CB4208" w14:textId="77777777" w:rsidR="00411B1A" w:rsidRPr="00BB71D1" w:rsidRDefault="00411B1A">
            <w:pPr>
              <w:jc w:val="center"/>
            </w:pPr>
            <w:r w:rsidRPr="00BB71D1">
              <w:t>1246</w:t>
            </w:r>
          </w:p>
        </w:tc>
      </w:tr>
      <w:tr w:rsidR="00411B1A" w:rsidRPr="00BB71D1" w14:paraId="56674ED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4ED5DA7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2EA8E9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12B2EF" w14:textId="77777777" w:rsidR="00411B1A" w:rsidRPr="00BB71D1" w:rsidRDefault="00411B1A">
            <w:pPr>
              <w:jc w:val="center"/>
            </w:pPr>
            <w:r w:rsidRPr="00BB71D1">
              <w:t>272</w:t>
            </w:r>
          </w:p>
        </w:tc>
      </w:tr>
      <w:tr w:rsidR="00411B1A" w:rsidRPr="00BB71D1" w14:paraId="12FF34B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4479984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D944E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34431A" w14:textId="77777777" w:rsidR="00411B1A" w:rsidRPr="00BB71D1" w:rsidRDefault="00411B1A">
            <w:pPr>
              <w:jc w:val="center"/>
            </w:pPr>
            <w:r w:rsidRPr="00BB71D1">
              <w:t>0</w:t>
            </w:r>
          </w:p>
        </w:tc>
      </w:tr>
      <w:tr w:rsidR="00411B1A" w:rsidRPr="00BB71D1" w14:paraId="108EBF5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95CBC2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B6C0A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0A4F3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6A31F9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F4E261F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1946B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BB5B1C" w14:textId="77777777" w:rsidR="00411B1A" w:rsidRPr="00BB71D1" w:rsidRDefault="00411B1A">
            <w:pPr>
              <w:jc w:val="center"/>
            </w:pPr>
            <w:r w:rsidRPr="00BB71D1">
              <w:t>5284</w:t>
            </w:r>
          </w:p>
        </w:tc>
      </w:tr>
      <w:tr w:rsidR="00411B1A" w:rsidRPr="00BB71D1" w14:paraId="098EE2A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FF6BDF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DA349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1F3707" w14:textId="77777777" w:rsidR="00411B1A" w:rsidRPr="00BB71D1" w:rsidRDefault="00411B1A">
            <w:pPr>
              <w:jc w:val="center"/>
            </w:pPr>
            <w:r w:rsidRPr="00BB71D1">
              <w:t>8</w:t>
            </w:r>
          </w:p>
        </w:tc>
      </w:tr>
      <w:tr w:rsidR="00411B1A" w:rsidRPr="00BB71D1" w14:paraId="68970AF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9A1C1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33E4F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E385F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64E759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58D0625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316D7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40642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ECDDC4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B03259D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C6AB22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A032E8" w14:textId="77777777" w:rsidR="00411B1A" w:rsidRPr="00BB71D1" w:rsidRDefault="00411B1A">
            <w:pPr>
              <w:jc w:val="center"/>
            </w:pPr>
            <w:r w:rsidRPr="00BB71D1">
              <w:t>2453</w:t>
            </w:r>
          </w:p>
        </w:tc>
      </w:tr>
      <w:tr w:rsidR="00411B1A" w:rsidRPr="00BB71D1" w14:paraId="4281E12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885C25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43D4E1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4A829F" w14:textId="77777777" w:rsidR="00411B1A" w:rsidRPr="00BB71D1" w:rsidRDefault="00411B1A">
            <w:pPr>
              <w:jc w:val="center"/>
            </w:pPr>
            <w:r w:rsidRPr="00BB71D1">
              <w:t>1699</w:t>
            </w:r>
          </w:p>
        </w:tc>
      </w:tr>
      <w:tr w:rsidR="00411B1A" w:rsidRPr="00BB71D1" w14:paraId="26C8FFB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BA79BBE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0E8431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F2202C" w14:textId="77777777" w:rsidR="00411B1A" w:rsidRPr="00BB71D1" w:rsidRDefault="00411B1A">
            <w:pPr>
              <w:jc w:val="center"/>
            </w:pPr>
            <w:r w:rsidRPr="00BB71D1">
              <w:t>892</w:t>
            </w:r>
          </w:p>
        </w:tc>
      </w:tr>
      <w:tr w:rsidR="00411B1A" w:rsidRPr="00BB71D1" w14:paraId="587C29A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05FCA0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B93900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CC9BA7" w14:textId="77777777" w:rsidR="00411B1A" w:rsidRPr="00BB71D1" w:rsidRDefault="00411B1A">
            <w:pPr>
              <w:jc w:val="center"/>
            </w:pPr>
            <w:r w:rsidRPr="00BB71D1">
              <w:t>201</w:t>
            </w:r>
          </w:p>
        </w:tc>
      </w:tr>
      <w:tr w:rsidR="00411B1A" w:rsidRPr="00BB71D1" w14:paraId="3112C70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5729F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F29079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9D4953" w14:textId="77777777" w:rsidR="00411B1A" w:rsidRPr="00BB71D1" w:rsidRDefault="00411B1A">
            <w:pPr>
              <w:jc w:val="center"/>
            </w:pPr>
            <w:r w:rsidRPr="00BB71D1">
              <w:t>47</w:t>
            </w:r>
          </w:p>
        </w:tc>
      </w:tr>
      <w:tr w:rsidR="00411B1A" w:rsidRPr="00BB71D1" w14:paraId="321E511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6B05A8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C4BFE4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02811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89DCA5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01A29D0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C2E276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7690CC" w14:textId="77777777" w:rsidR="00411B1A" w:rsidRPr="00BB71D1" w:rsidRDefault="00411B1A">
            <w:pPr>
              <w:jc w:val="center"/>
            </w:pPr>
            <w:r w:rsidRPr="00BB71D1">
              <w:t>2625</w:t>
            </w:r>
          </w:p>
        </w:tc>
      </w:tr>
      <w:tr w:rsidR="00411B1A" w:rsidRPr="00BB71D1" w14:paraId="283B0BE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68121F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8BF0AD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9CE648" w14:textId="77777777" w:rsidR="00411B1A" w:rsidRPr="00BB71D1" w:rsidRDefault="00411B1A">
            <w:pPr>
              <w:jc w:val="center"/>
            </w:pPr>
            <w:r w:rsidRPr="00BB71D1">
              <w:t>2643</w:t>
            </w:r>
          </w:p>
        </w:tc>
      </w:tr>
      <w:tr w:rsidR="00411B1A" w:rsidRPr="00BB71D1" w14:paraId="49FD394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459701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BEF0A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2246A6" w14:textId="77777777" w:rsidR="00411B1A" w:rsidRPr="00BB71D1" w:rsidRDefault="00411B1A">
            <w:pPr>
              <w:jc w:val="center"/>
            </w:pPr>
            <w:r w:rsidRPr="00BB71D1">
              <w:t>13</w:t>
            </w:r>
          </w:p>
        </w:tc>
      </w:tr>
      <w:tr w:rsidR="00411B1A" w:rsidRPr="00BB71D1" w14:paraId="60299F6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28C278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D41BE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3EAAC1" w14:textId="77777777" w:rsidR="00411B1A" w:rsidRPr="00BB71D1" w:rsidRDefault="00411B1A">
            <w:pPr>
              <w:jc w:val="center"/>
            </w:pPr>
            <w:r w:rsidRPr="00BB71D1">
              <w:t>11</w:t>
            </w:r>
          </w:p>
        </w:tc>
      </w:tr>
      <w:tr w:rsidR="00411B1A" w:rsidRPr="00BB71D1" w14:paraId="4B16CB6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D524D6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F2E73C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9D92D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C481B9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485CF9C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7A7F6B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770D5A" w14:textId="77777777" w:rsidR="00411B1A" w:rsidRPr="00BB71D1" w:rsidRDefault="00411B1A">
            <w:pPr>
              <w:jc w:val="center"/>
            </w:pPr>
            <w:r w:rsidRPr="00BB71D1">
              <w:t>1073</w:t>
            </w:r>
          </w:p>
        </w:tc>
      </w:tr>
      <w:tr w:rsidR="00411B1A" w:rsidRPr="00BB71D1" w14:paraId="5E308EF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557979F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607CD6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A201EC" w14:textId="77777777" w:rsidR="00411B1A" w:rsidRPr="00BB71D1" w:rsidRDefault="00411B1A">
            <w:pPr>
              <w:jc w:val="center"/>
            </w:pPr>
            <w:r w:rsidRPr="00BB71D1">
              <w:t>695</w:t>
            </w:r>
          </w:p>
        </w:tc>
      </w:tr>
      <w:tr w:rsidR="00411B1A" w:rsidRPr="00BB71D1" w14:paraId="4485A70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E906C7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B5B57F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007B45" w14:textId="77777777" w:rsidR="00411B1A" w:rsidRPr="00BB71D1" w:rsidRDefault="00411B1A">
            <w:pPr>
              <w:jc w:val="center"/>
            </w:pPr>
            <w:r w:rsidRPr="00BB71D1">
              <w:t>1160</w:t>
            </w:r>
          </w:p>
        </w:tc>
      </w:tr>
      <w:tr w:rsidR="00411B1A" w:rsidRPr="00BB71D1" w14:paraId="3748E67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665DB1D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93C606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208987" w14:textId="77777777" w:rsidR="00411B1A" w:rsidRPr="00BB71D1" w:rsidRDefault="00411B1A">
            <w:pPr>
              <w:jc w:val="center"/>
            </w:pPr>
            <w:r w:rsidRPr="00BB71D1">
              <w:t>972</w:t>
            </w:r>
          </w:p>
        </w:tc>
      </w:tr>
      <w:tr w:rsidR="00411B1A" w:rsidRPr="00BB71D1" w14:paraId="4C91DB6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BE6F20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B9D6D2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7318F9" w14:textId="77777777" w:rsidR="00411B1A" w:rsidRPr="00BB71D1" w:rsidRDefault="00411B1A">
            <w:pPr>
              <w:jc w:val="center"/>
            </w:pPr>
            <w:r w:rsidRPr="00BB71D1">
              <w:t>732</w:t>
            </w:r>
          </w:p>
        </w:tc>
      </w:tr>
      <w:tr w:rsidR="00411B1A" w:rsidRPr="00BB71D1" w14:paraId="032D3CC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29ADB2F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D7489A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09346E" w14:textId="77777777" w:rsidR="00411B1A" w:rsidRPr="00BB71D1" w:rsidRDefault="00411B1A">
            <w:pPr>
              <w:jc w:val="center"/>
            </w:pPr>
            <w:r w:rsidRPr="00BB71D1">
              <w:t>495</w:t>
            </w:r>
          </w:p>
        </w:tc>
      </w:tr>
      <w:tr w:rsidR="00411B1A" w:rsidRPr="00BB71D1" w14:paraId="4F36191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8239F8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F6D376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1B23B7" w14:textId="77777777" w:rsidR="00411B1A" w:rsidRPr="00BB71D1" w:rsidRDefault="00411B1A">
            <w:pPr>
              <w:jc w:val="center"/>
            </w:pPr>
            <w:r w:rsidRPr="00BB71D1">
              <w:t>143</w:t>
            </w:r>
          </w:p>
        </w:tc>
      </w:tr>
      <w:tr w:rsidR="00411B1A" w:rsidRPr="00BB71D1" w14:paraId="2944DAF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96E74A1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7D316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DE4D35" w14:textId="77777777" w:rsidR="00411B1A" w:rsidRPr="00BB71D1" w:rsidRDefault="00411B1A">
            <w:pPr>
              <w:jc w:val="center"/>
            </w:pPr>
            <w:r w:rsidRPr="00BB71D1">
              <w:t>23</w:t>
            </w:r>
          </w:p>
        </w:tc>
      </w:tr>
      <w:tr w:rsidR="00411B1A" w:rsidRPr="00BB71D1" w14:paraId="30FEA5D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9056F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64645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6B5DE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2C41FD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42CD5B0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0E9DB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C4B0E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B00940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06F165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678B8E" w14:textId="77777777" w:rsidR="00411B1A" w:rsidRPr="00BB71D1" w:rsidRDefault="00411B1A">
            <w:pPr>
              <w:jc w:val="center"/>
            </w:pPr>
            <w:r w:rsidRPr="00BB71D1">
              <w:t>0.94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61AB97" w14:textId="77777777" w:rsidR="00411B1A" w:rsidRPr="00BB71D1" w:rsidRDefault="00411B1A">
            <w:pPr>
              <w:jc w:val="center"/>
            </w:pPr>
            <w:r w:rsidRPr="00BB71D1">
              <w:t>4968</w:t>
            </w:r>
          </w:p>
        </w:tc>
      </w:tr>
      <w:tr w:rsidR="00411B1A" w:rsidRPr="00BB71D1" w14:paraId="412876F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03A9D2A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AC33F0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517CAB" w14:textId="77777777" w:rsidR="00411B1A" w:rsidRPr="00BB71D1" w:rsidRDefault="00411B1A">
            <w:pPr>
              <w:jc w:val="center"/>
            </w:pPr>
            <w:r w:rsidRPr="00BB71D1">
              <w:t>276</w:t>
            </w:r>
          </w:p>
        </w:tc>
      </w:tr>
      <w:tr w:rsidR="00411B1A" w:rsidRPr="00BB71D1" w14:paraId="3C6764B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86919E7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139EE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C360D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2053AE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5907376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AA56A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CBF866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086E668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DB134DC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45DBA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094A2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A09495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6010E7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7528D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AB8490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652B147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4FCEA5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B77EC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86CB1F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798AB6C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BC0506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19861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39915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A767EF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9923B18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F1E30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A07A0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CA3222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EF19F72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7ED0D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1E049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844C28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962BB7D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BF8B8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58306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517C17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0E73484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D6A1B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07BE2D" w14:textId="77777777" w:rsidR="00411B1A" w:rsidRPr="00BB71D1" w:rsidRDefault="00411B1A">
            <w:pPr>
              <w:jc w:val="center"/>
            </w:pPr>
            <w:r w:rsidRPr="00BB71D1">
              <w:t>14</w:t>
            </w:r>
          </w:p>
        </w:tc>
      </w:tr>
      <w:tr w:rsidR="00411B1A" w:rsidRPr="00BB71D1" w14:paraId="37746C9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664C33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86032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3341E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C0D4B8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761095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66DB0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EE610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E4D8D7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517F2F4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D0643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A1693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248BAD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39C496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376FC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C720F9" w14:textId="77777777" w:rsidR="00411B1A" w:rsidRPr="00BB71D1" w:rsidRDefault="00411B1A">
            <w:pPr>
              <w:jc w:val="center"/>
            </w:pPr>
            <w:r w:rsidRPr="00BB71D1">
              <w:t>9</w:t>
            </w:r>
          </w:p>
        </w:tc>
      </w:tr>
      <w:tr w:rsidR="00411B1A" w:rsidRPr="00BB71D1" w14:paraId="3138BCB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3571ED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60491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E00550" w14:textId="77777777" w:rsidR="00411B1A" w:rsidRPr="00BB71D1" w:rsidRDefault="00411B1A">
            <w:pPr>
              <w:jc w:val="center"/>
            </w:pPr>
            <w:r w:rsidRPr="00BB71D1">
              <w:t>9</w:t>
            </w:r>
          </w:p>
        </w:tc>
      </w:tr>
      <w:tr w:rsidR="00411B1A" w:rsidRPr="00BB71D1" w14:paraId="662D33D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AD36A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15E9D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B9137B" w14:textId="77777777" w:rsidR="00411B1A" w:rsidRPr="00BB71D1" w:rsidRDefault="00411B1A">
            <w:pPr>
              <w:jc w:val="center"/>
            </w:pPr>
            <w:r w:rsidRPr="00BB71D1">
              <w:t>11</w:t>
            </w:r>
          </w:p>
        </w:tc>
      </w:tr>
      <w:tr w:rsidR="00411B1A" w:rsidRPr="00BB71D1" w14:paraId="7D8AB07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F2BB1D9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52C8B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EC050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0C4B60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9FCE65" w14:textId="77777777" w:rsidR="00411B1A" w:rsidRPr="00BB71D1" w:rsidRDefault="00411B1A">
            <w:r w:rsidRPr="00BB71D1">
              <w:t xml:space="preserve">   Tagalog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BDCF89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CF8240" w14:textId="77777777" w:rsidR="00411B1A" w:rsidRPr="00BB71D1" w:rsidRDefault="00411B1A">
            <w:pPr>
              <w:jc w:val="center"/>
            </w:pPr>
            <w:r w:rsidRPr="00BB71D1">
              <w:t>1691</w:t>
            </w:r>
          </w:p>
        </w:tc>
      </w:tr>
      <w:tr w:rsidR="00411B1A" w:rsidRPr="00BB71D1" w14:paraId="0321618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5881038" w14:textId="77777777" w:rsidR="00411B1A" w:rsidRPr="00BB71D1" w:rsidRDefault="00411B1A">
            <w:r w:rsidRPr="00BB71D1">
              <w:t xml:space="preserve">   </w:t>
            </w:r>
            <w:proofErr w:type="spellStart"/>
            <w:r w:rsidRPr="00BB71D1">
              <w:t>Cebuana</w:t>
            </w:r>
            <w:proofErr w:type="spellEnd"/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E320D7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6FB28C" w14:textId="77777777" w:rsidR="00411B1A" w:rsidRPr="00BB71D1" w:rsidRDefault="00411B1A">
            <w:pPr>
              <w:jc w:val="center"/>
            </w:pPr>
            <w:r w:rsidRPr="00BB71D1">
              <w:t>656</w:t>
            </w:r>
          </w:p>
        </w:tc>
      </w:tr>
      <w:tr w:rsidR="00411B1A" w:rsidRPr="00BB71D1" w14:paraId="1191F9B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A83D02" w14:textId="77777777" w:rsidR="00411B1A" w:rsidRPr="00BB71D1" w:rsidRDefault="00411B1A">
            <w:r w:rsidRPr="00BB71D1">
              <w:t xml:space="preserve">   Ilocano/Ilokano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3946F3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63C539" w14:textId="77777777" w:rsidR="00411B1A" w:rsidRPr="00BB71D1" w:rsidRDefault="00411B1A">
            <w:pPr>
              <w:jc w:val="center"/>
            </w:pPr>
            <w:r w:rsidRPr="00BB71D1">
              <w:t>429</w:t>
            </w:r>
          </w:p>
        </w:tc>
      </w:tr>
      <w:tr w:rsidR="00411B1A" w:rsidRPr="00BB71D1" w14:paraId="3CF836A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826C64A" w14:textId="77777777" w:rsidR="00411B1A" w:rsidRPr="00BB71D1" w:rsidRDefault="00411B1A">
            <w:r w:rsidRPr="00BB71D1">
              <w:t xml:space="preserve">   Visayan/Bisaya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91DDAC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F1F2B0" w14:textId="77777777" w:rsidR="00411B1A" w:rsidRPr="00BB71D1" w:rsidRDefault="00411B1A">
            <w:pPr>
              <w:jc w:val="center"/>
            </w:pPr>
            <w:r w:rsidRPr="00BB71D1">
              <w:t>739</w:t>
            </w:r>
          </w:p>
        </w:tc>
      </w:tr>
      <w:tr w:rsidR="00411B1A" w:rsidRPr="00BB71D1" w14:paraId="4802962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955BA61" w14:textId="77777777" w:rsidR="00411B1A" w:rsidRPr="00BB71D1" w:rsidRDefault="00411B1A">
            <w:r w:rsidRPr="00BB71D1">
              <w:t xml:space="preserve">   Ilonggo/Hiligaynon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DBCB92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1D5995" w14:textId="77777777" w:rsidR="00411B1A" w:rsidRPr="00BB71D1" w:rsidRDefault="00411B1A">
            <w:pPr>
              <w:jc w:val="center"/>
            </w:pPr>
            <w:r w:rsidRPr="00BB71D1">
              <w:t>428</w:t>
            </w:r>
          </w:p>
        </w:tc>
      </w:tr>
      <w:tr w:rsidR="00411B1A" w:rsidRPr="00BB71D1" w14:paraId="2C36B1D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64714BC" w14:textId="77777777" w:rsidR="00411B1A" w:rsidRPr="00BB71D1" w:rsidRDefault="00411B1A">
            <w:r w:rsidRPr="00BB71D1">
              <w:t xml:space="preserve">   Bicolano/</w:t>
            </w:r>
            <w:proofErr w:type="spellStart"/>
            <w:r w:rsidRPr="00BB71D1">
              <w:t>Bikolano</w:t>
            </w:r>
            <w:proofErr w:type="spellEnd"/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F33D7A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8A283F" w14:textId="77777777" w:rsidR="00411B1A" w:rsidRPr="00BB71D1" w:rsidRDefault="00411B1A">
            <w:pPr>
              <w:jc w:val="center"/>
            </w:pPr>
            <w:r w:rsidRPr="00BB71D1">
              <w:t>300</w:t>
            </w:r>
          </w:p>
        </w:tc>
      </w:tr>
      <w:tr w:rsidR="00411B1A" w:rsidRPr="00BB71D1" w14:paraId="2D84E9D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511404" w14:textId="77777777" w:rsidR="00411B1A" w:rsidRPr="00BB71D1" w:rsidRDefault="00411B1A">
            <w:r w:rsidRPr="00BB71D1">
              <w:t xml:space="preserve">   Waray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79C86A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0A5C54" w14:textId="77777777" w:rsidR="00411B1A" w:rsidRPr="00BB71D1" w:rsidRDefault="00411B1A">
            <w:pPr>
              <w:jc w:val="center"/>
            </w:pPr>
            <w:r w:rsidRPr="00BB71D1">
              <w:t>216</w:t>
            </w:r>
          </w:p>
        </w:tc>
      </w:tr>
      <w:tr w:rsidR="00411B1A" w:rsidRPr="00BB71D1" w14:paraId="286C406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F0BC973" w14:textId="77777777" w:rsidR="00411B1A" w:rsidRPr="00BB71D1" w:rsidRDefault="00411B1A">
            <w:r w:rsidRPr="00BB71D1">
              <w:t xml:space="preserve">   Tausug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3C33A4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9605E0" w14:textId="77777777" w:rsidR="00411B1A" w:rsidRPr="00BB71D1" w:rsidRDefault="00411B1A">
            <w:pPr>
              <w:jc w:val="center"/>
            </w:pPr>
            <w:r w:rsidRPr="00BB71D1">
              <w:t>94</w:t>
            </w:r>
          </w:p>
        </w:tc>
      </w:tr>
      <w:tr w:rsidR="00411B1A" w:rsidRPr="00BB71D1" w14:paraId="6A7AB54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EFD469" w14:textId="77777777" w:rsidR="00411B1A" w:rsidRPr="00BB71D1" w:rsidRDefault="00411B1A">
            <w:r w:rsidRPr="00BB71D1">
              <w:t xml:space="preserve">   Maranao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B498F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5BEC08" w14:textId="77777777" w:rsidR="00411B1A" w:rsidRPr="00BB71D1" w:rsidRDefault="00411B1A">
            <w:pPr>
              <w:jc w:val="center"/>
            </w:pPr>
            <w:r w:rsidRPr="00BB71D1">
              <w:t>39</w:t>
            </w:r>
          </w:p>
        </w:tc>
      </w:tr>
      <w:tr w:rsidR="00411B1A" w:rsidRPr="00BB71D1" w14:paraId="195C5B3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88BAB0" w14:textId="77777777" w:rsidR="00411B1A" w:rsidRPr="00BB71D1" w:rsidRDefault="00411B1A">
            <w:r w:rsidRPr="00BB71D1">
              <w:t xml:space="preserve">   Maguindanaoan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6EA245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53EA9C" w14:textId="77777777" w:rsidR="00411B1A" w:rsidRPr="00BB71D1" w:rsidRDefault="00411B1A">
            <w:pPr>
              <w:jc w:val="center"/>
            </w:pPr>
            <w:r w:rsidRPr="00BB71D1">
              <w:t>84</w:t>
            </w:r>
          </w:p>
        </w:tc>
      </w:tr>
      <w:tr w:rsidR="00411B1A" w:rsidRPr="00BB71D1" w14:paraId="66C9145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235A58" w14:textId="77777777" w:rsidR="00411B1A" w:rsidRPr="00BB71D1" w:rsidRDefault="00411B1A">
            <w:r w:rsidRPr="00BB71D1">
              <w:t xml:space="preserve">   Chinese-Filipino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4D98E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EF4224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  <w:tr w:rsidR="00411B1A" w:rsidRPr="00BB71D1" w14:paraId="78C7C77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1EA027" w14:textId="77777777" w:rsidR="00411B1A" w:rsidRPr="00BB71D1" w:rsidRDefault="00411B1A">
            <w:r w:rsidRPr="00BB71D1">
              <w:t xml:space="preserve">   Kapampangan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F2E1BD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CB0D3E" w14:textId="77777777" w:rsidR="00411B1A" w:rsidRPr="00BB71D1" w:rsidRDefault="00411B1A">
            <w:pPr>
              <w:jc w:val="center"/>
            </w:pPr>
            <w:r w:rsidRPr="00BB71D1">
              <w:t>107</w:t>
            </w:r>
          </w:p>
        </w:tc>
      </w:tr>
      <w:tr w:rsidR="00411B1A" w:rsidRPr="00BB71D1" w14:paraId="04C79EA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33CB039" w14:textId="77777777" w:rsidR="00411B1A" w:rsidRPr="00BB71D1" w:rsidRDefault="00411B1A">
            <w:r w:rsidRPr="00BB71D1">
              <w:t xml:space="preserve">   </w:t>
            </w:r>
            <w:proofErr w:type="spellStart"/>
            <w:r w:rsidRPr="00BB71D1">
              <w:t>Pangasinese</w:t>
            </w:r>
            <w:proofErr w:type="spellEnd"/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413BF8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A67AF3" w14:textId="77777777" w:rsidR="00411B1A" w:rsidRPr="00BB71D1" w:rsidRDefault="00411B1A">
            <w:pPr>
              <w:jc w:val="center"/>
            </w:pPr>
            <w:r w:rsidRPr="00BB71D1">
              <w:t>107</w:t>
            </w:r>
          </w:p>
        </w:tc>
      </w:tr>
      <w:tr w:rsidR="00411B1A" w:rsidRPr="00BB71D1" w14:paraId="6B0EB72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1E7FD3" w14:textId="77777777" w:rsidR="00411B1A" w:rsidRPr="00BB71D1" w:rsidRDefault="00411B1A">
            <w:r w:rsidRPr="00BB71D1">
              <w:t xml:space="preserve">   </w:t>
            </w:r>
            <w:proofErr w:type="spellStart"/>
            <w:r w:rsidRPr="00BB71D1">
              <w:t>Zamboangueno</w:t>
            </w:r>
            <w:proofErr w:type="spellEnd"/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1AB7F7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105160" w14:textId="77777777" w:rsidR="00411B1A" w:rsidRPr="00BB71D1" w:rsidRDefault="00411B1A">
            <w:pPr>
              <w:jc w:val="center"/>
            </w:pPr>
            <w:r w:rsidRPr="00BB71D1">
              <w:t>51</w:t>
            </w:r>
          </w:p>
        </w:tc>
      </w:tr>
      <w:tr w:rsidR="00411B1A" w:rsidRPr="00BB71D1" w14:paraId="3F4B1F7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942C27" w14:textId="77777777" w:rsidR="00411B1A" w:rsidRPr="00BB71D1" w:rsidRDefault="00411B1A">
            <w:r w:rsidRPr="00BB71D1">
              <w:t xml:space="preserve">   Malay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6EB2C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CE4C2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3AEACC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023E9E" w14:textId="77777777" w:rsidR="00411B1A" w:rsidRPr="00BB71D1" w:rsidRDefault="00411B1A">
            <w:r w:rsidRPr="00BB71D1">
              <w:t xml:space="preserve">   </w:t>
            </w:r>
            <w:proofErr w:type="spellStart"/>
            <w:r w:rsidRPr="00BB71D1">
              <w:t>Masbateno</w:t>
            </w:r>
            <w:proofErr w:type="spellEnd"/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291AF3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FBB72B" w14:textId="77777777" w:rsidR="00411B1A" w:rsidRPr="00BB71D1" w:rsidRDefault="00411B1A">
            <w:pPr>
              <w:jc w:val="center"/>
            </w:pPr>
            <w:r w:rsidRPr="00BB71D1">
              <w:t>54</w:t>
            </w:r>
          </w:p>
        </w:tc>
      </w:tr>
      <w:tr w:rsidR="00411B1A" w:rsidRPr="00BB71D1" w14:paraId="4C22FF3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F267AE5" w14:textId="77777777" w:rsidR="00411B1A" w:rsidRPr="00BB71D1" w:rsidRDefault="00411B1A">
            <w:r w:rsidRPr="00BB71D1">
              <w:t xml:space="preserve">   Aeta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459D0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A5D682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004AD3F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5A59E1E" w14:textId="77777777" w:rsidR="00411B1A" w:rsidRPr="00BB71D1" w:rsidRDefault="00411B1A">
            <w:r w:rsidRPr="00BB71D1">
              <w:t xml:space="preserve">   Igorot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AFED7E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36D9B6" w14:textId="77777777" w:rsidR="00411B1A" w:rsidRPr="00BB71D1" w:rsidRDefault="00411B1A">
            <w:pPr>
              <w:jc w:val="center"/>
            </w:pPr>
            <w:r w:rsidRPr="00BB71D1">
              <w:t>42</w:t>
            </w:r>
          </w:p>
        </w:tc>
      </w:tr>
      <w:tr w:rsidR="00411B1A" w:rsidRPr="00BB71D1" w14:paraId="34EA9A8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B36594" w14:textId="77777777" w:rsidR="00411B1A" w:rsidRPr="00BB71D1" w:rsidRDefault="00411B1A">
            <w:r w:rsidRPr="00BB71D1">
              <w:t xml:space="preserve">   Mangyan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4CC25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C8A18F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1D11C18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73713FF" w14:textId="77777777" w:rsidR="00411B1A" w:rsidRPr="00BB71D1" w:rsidRDefault="00411B1A">
            <w:r w:rsidRPr="00BB71D1">
              <w:t xml:space="preserve">   Badjao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06E72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DE3130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7F4AB17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3914C8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DF08DC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63AF5A" w14:textId="77777777" w:rsidR="00411B1A" w:rsidRPr="00BB71D1" w:rsidRDefault="00411B1A">
            <w:pPr>
              <w:jc w:val="center"/>
            </w:pPr>
            <w:r w:rsidRPr="00BB71D1">
              <w:t>244</w:t>
            </w:r>
          </w:p>
        </w:tc>
      </w:tr>
      <w:tr w:rsidR="00411B1A" w:rsidRPr="00BB71D1" w14:paraId="7CAD822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F87DF2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89A86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0D3B6D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</w:tbl>
    <w:p w14:paraId="2768511E" w14:textId="77777777" w:rsidR="00411B1A" w:rsidRPr="00BB71D1" w:rsidRDefault="00411B1A"/>
    <w:p w14:paraId="2BCC5D03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40" w:name="_Toc216287528"/>
    </w:p>
    <w:p w14:paraId="67FCB21B" w14:textId="471C2A84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14b: Variations Across Childhood Predictors (Philippines)</w:t>
      </w:r>
      <w:bookmarkEnd w:id="4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3"/>
        <w:gridCol w:w="856"/>
        <w:gridCol w:w="823"/>
        <w:gridCol w:w="847"/>
        <w:gridCol w:w="823"/>
        <w:gridCol w:w="823"/>
        <w:gridCol w:w="1347"/>
      </w:tblGrid>
      <w:tr w:rsidR="00411B1A" w:rsidRPr="00BB71D1" w14:paraId="5ABE17FE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4499737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63AF7E9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F45AB2B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EC45E79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E69173C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0AD1303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ABF5F76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71E11019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9AB5B37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DD7350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41B3F6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45BA8F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B6E943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C39564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EAEC5A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477150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2338205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0FEC3B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E67B49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147012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1C2021" w14:textId="77777777" w:rsidR="00411B1A" w:rsidRPr="00BB71D1" w:rsidRDefault="00411B1A">
            <w:pPr>
              <w:jc w:val="center"/>
            </w:pPr>
            <w:r w:rsidRPr="00BB71D1">
              <w:t>-0.08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0977AA" w14:textId="77777777" w:rsidR="00411B1A" w:rsidRPr="00BB71D1" w:rsidRDefault="00411B1A">
            <w:pPr>
              <w:jc w:val="center"/>
            </w:pPr>
            <w:r w:rsidRPr="00BB71D1">
              <w:t>0.81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240A141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</w:tr>
      <w:tr w:rsidR="00411B1A" w:rsidRPr="00BB71D1" w14:paraId="616BAFC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76F76C8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2C8F1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79C37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4D685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A92BA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FC48D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D820E4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866719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42951E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5F9277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82AEBB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760B0F" w14:textId="77777777" w:rsidR="00411B1A" w:rsidRPr="00BB71D1" w:rsidRDefault="00411B1A">
            <w:pPr>
              <w:jc w:val="center"/>
            </w:pPr>
            <w:r w:rsidRPr="00BB71D1">
              <w:t>0.91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931119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03ACF8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D0F8B78" w14:textId="77777777" w:rsidR="00411B1A" w:rsidRPr="00BB71D1" w:rsidRDefault="00411B1A">
            <w:pPr>
              <w:jc w:val="center"/>
            </w:pPr>
            <w:r w:rsidRPr="00BB71D1">
              <w:t>0.91</w:t>
            </w:r>
          </w:p>
        </w:tc>
      </w:tr>
      <w:tr w:rsidR="00411B1A" w:rsidRPr="00BB71D1" w14:paraId="0E63B59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D2025B0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52B27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9678A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9F28D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EF4E5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9E732C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BB51E9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327E45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3A2BD0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AF88C1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1E24CF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770B17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F14ECC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6888A1" w14:textId="77777777" w:rsidR="00411B1A" w:rsidRPr="00BB71D1" w:rsidRDefault="00411B1A">
            <w:pPr>
              <w:jc w:val="center"/>
            </w:pPr>
            <w:r w:rsidRPr="00BB71D1">
              <w:t>0.87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24E5BE3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</w:tr>
      <w:tr w:rsidR="00411B1A" w:rsidRPr="00BB71D1" w14:paraId="70F31AB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C6EAA87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90D23C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DE35CA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C2791A" w14:textId="77777777" w:rsidR="00411B1A" w:rsidRPr="00BB71D1" w:rsidRDefault="00411B1A">
            <w:pPr>
              <w:jc w:val="center"/>
            </w:pPr>
            <w:r w:rsidRPr="00BB71D1">
              <w:t>0.82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AC9171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548253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418A80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E4B85B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955AACA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85D10A" w14:textId="77777777" w:rsidR="00411B1A" w:rsidRPr="00BB71D1" w:rsidRDefault="00411B1A">
            <w:pPr>
              <w:jc w:val="center"/>
            </w:pPr>
            <w:r w:rsidRPr="00BB71D1">
              <w:t>0.45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B1354F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571F40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567DFE" w14:textId="77777777" w:rsidR="00411B1A" w:rsidRPr="00BB71D1" w:rsidRDefault="00411B1A">
            <w:pPr>
              <w:jc w:val="center"/>
            </w:pPr>
            <w:r w:rsidRPr="00BB71D1">
              <w:t>-0.17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2C4566" w14:textId="77777777" w:rsidR="00411B1A" w:rsidRPr="00BB71D1" w:rsidRDefault="00411B1A">
            <w:pPr>
              <w:jc w:val="center"/>
            </w:pPr>
            <w:r w:rsidRPr="00BB71D1">
              <w:t>1.06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E6F48E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BF4C18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2560DEE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6149B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56AF2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8B312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EA97C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CD085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DC64FE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91396C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B0A1F1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41955C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0BB92C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CBA32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3EE4A9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D70AF9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CCDBA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49B1F33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F8BDC22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88D2A7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062363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887B30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EA9B54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55DCE1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F0764C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281249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CD8044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BE9C60" w14:textId="77777777" w:rsidR="00411B1A" w:rsidRPr="00BB71D1" w:rsidRDefault="00411B1A">
            <w:pPr>
              <w:jc w:val="center"/>
            </w:pPr>
            <w:r w:rsidRPr="00BB71D1">
              <w:t>-0.13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81E963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E364FD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A61892" w14:textId="77777777" w:rsidR="00411B1A" w:rsidRPr="00BB71D1" w:rsidRDefault="00411B1A">
            <w:pPr>
              <w:jc w:val="center"/>
            </w:pPr>
            <w:r w:rsidRPr="00BB71D1">
              <w:t>-0.53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0990FF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80C7F6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22F038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653381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75D1B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FB9BC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93AE2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8DFDD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5006DC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423F30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19B9C4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A60292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BD4FEF" w14:textId="77777777" w:rsidR="00411B1A" w:rsidRPr="00BB71D1" w:rsidRDefault="00411B1A">
            <w:pPr>
              <w:jc w:val="center"/>
            </w:pPr>
            <w:r w:rsidRPr="00BB71D1">
              <w:t>-0.47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B08D2C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248E0E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6A63FC" w14:textId="77777777" w:rsidR="00411B1A" w:rsidRPr="00BB71D1" w:rsidRDefault="00411B1A">
            <w:pPr>
              <w:jc w:val="center"/>
            </w:pPr>
            <w:r w:rsidRPr="00BB71D1">
              <w:t>-0.81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8A9D88" w14:textId="77777777" w:rsidR="00411B1A" w:rsidRPr="00BB71D1" w:rsidRDefault="00411B1A">
            <w:pPr>
              <w:jc w:val="center"/>
            </w:pPr>
            <w:r w:rsidRPr="00BB71D1">
              <w:t>-0.13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1CA1BDC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</w:tr>
      <w:tr w:rsidR="00411B1A" w:rsidRPr="00BB71D1" w14:paraId="18215EF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9C6B246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B1EB8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A5EB3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3E88C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114F2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16222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29C2C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2092A1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454FD8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15060F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963934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1D4BDE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F46488" w14:textId="77777777" w:rsidR="00411B1A" w:rsidRPr="00BB71D1" w:rsidRDefault="00411B1A">
            <w:pPr>
              <w:jc w:val="center"/>
            </w:pPr>
            <w:r w:rsidRPr="00BB71D1">
              <w:t>-0.59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C189EE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3D51EBF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</w:tr>
      <w:tr w:rsidR="00411B1A" w:rsidRPr="00BB71D1" w14:paraId="662A295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A1016F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C0DEE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3547F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16EA6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2C690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C6476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DADF8B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F48A2B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7FD6CC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60502A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F01F12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E4B7C6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6B16A6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50B179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EB560A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3904E54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097BA26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CD11F4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36A8CA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F61D7B" w14:textId="77777777" w:rsidR="00411B1A" w:rsidRPr="00BB71D1" w:rsidRDefault="00411B1A">
            <w:pPr>
              <w:jc w:val="center"/>
            </w:pPr>
            <w:r w:rsidRPr="00BB71D1">
              <w:t>0.71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D5D831" w14:textId="77777777" w:rsidR="00411B1A" w:rsidRPr="00BB71D1" w:rsidRDefault="00411B1A">
            <w:pPr>
              <w:jc w:val="center"/>
            </w:pPr>
            <w:r w:rsidRPr="00BB71D1">
              <w:t>-0.19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D3A7D8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4DACD5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356832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BDC26F1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CE98BC" w14:textId="77777777" w:rsidR="00411B1A" w:rsidRPr="00BB71D1" w:rsidRDefault="00411B1A">
            <w:pPr>
              <w:jc w:val="center"/>
            </w:pPr>
            <w:r w:rsidRPr="00BB71D1">
              <w:t>-0.48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C62C13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95D58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2E7DC8" w14:textId="77777777" w:rsidR="00411B1A" w:rsidRPr="00BB71D1" w:rsidRDefault="00411B1A">
            <w:pPr>
              <w:jc w:val="center"/>
            </w:pPr>
            <w:r w:rsidRPr="00BB71D1">
              <w:t>-0.67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9C294A" w14:textId="77777777" w:rsidR="00411B1A" w:rsidRPr="00BB71D1" w:rsidRDefault="00411B1A">
            <w:pPr>
              <w:jc w:val="center"/>
            </w:pPr>
            <w:r w:rsidRPr="00BB71D1">
              <w:t>-0.28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EE8C83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8DBC26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8F27BD0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848BB8" w14:textId="77777777" w:rsidR="00411B1A" w:rsidRPr="00BB71D1" w:rsidRDefault="00411B1A">
            <w:pPr>
              <w:jc w:val="center"/>
            </w:pPr>
            <w:r w:rsidRPr="00BB71D1">
              <w:t>-1.16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F0CB50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B4A21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BC1B82" w14:textId="77777777" w:rsidR="00411B1A" w:rsidRPr="00BB71D1" w:rsidRDefault="00411B1A">
            <w:pPr>
              <w:jc w:val="center"/>
            </w:pPr>
            <w:r w:rsidRPr="00BB71D1">
              <w:t>-1.55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78366C" w14:textId="77777777" w:rsidR="00411B1A" w:rsidRPr="00BB71D1" w:rsidRDefault="00411B1A">
            <w:pPr>
              <w:jc w:val="center"/>
            </w:pPr>
            <w:r w:rsidRPr="00BB71D1">
              <w:t>-0.78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5CCB22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CC82B0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1BEF9C3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8074B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0AB09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25E42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AE8EB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A53D79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F3419A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B43697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6286B57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AAA560" w14:textId="77777777" w:rsidR="00411B1A" w:rsidRPr="00BB71D1" w:rsidRDefault="00411B1A">
            <w:pPr>
              <w:jc w:val="center"/>
            </w:pPr>
            <w:r w:rsidRPr="00BB71D1">
              <w:t>-1.50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971343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CAE4C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B88928" w14:textId="77777777" w:rsidR="00411B1A" w:rsidRPr="00BB71D1" w:rsidRDefault="00411B1A">
            <w:pPr>
              <w:jc w:val="center"/>
            </w:pPr>
            <w:r w:rsidRPr="00BB71D1">
              <w:t>-2.19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728099" w14:textId="77777777" w:rsidR="00411B1A" w:rsidRPr="00BB71D1" w:rsidRDefault="00411B1A">
            <w:pPr>
              <w:jc w:val="center"/>
            </w:pPr>
            <w:r w:rsidRPr="00BB71D1">
              <w:t>-0.81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DBC48D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2AB302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313899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54F48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370DE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1C5B5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E9C47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23069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C07DE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64EFD0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643B24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3D932B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43B036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CBEE6B" w14:textId="77777777" w:rsidR="00411B1A" w:rsidRPr="00BB71D1" w:rsidRDefault="00411B1A">
            <w:pPr>
              <w:jc w:val="center"/>
            </w:pPr>
            <w:r w:rsidRPr="00BB71D1">
              <w:t>0.79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8660CD" w14:textId="77777777" w:rsidR="00411B1A" w:rsidRPr="00BB71D1" w:rsidRDefault="00411B1A">
            <w:pPr>
              <w:jc w:val="center"/>
            </w:pPr>
            <w:r w:rsidRPr="00BB71D1">
              <w:t>-0.43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3C81D3" w14:textId="77777777" w:rsidR="00411B1A" w:rsidRPr="00BB71D1" w:rsidRDefault="00411B1A">
            <w:pPr>
              <w:jc w:val="center"/>
            </w:pPr>
            <w:r w:rsidRPr="00BB71D1">
              <w:t>0.57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84D3DF7" w14:textId="77777777" w:rsidR="00411B1A" w:rsidRPr="00BB71D1" w:rsidRDefault="00411B1A">
            <w:pPr>
              <w:jc w:val="center"/>
            </w:pPr>
            <w:r w:rsidRPr="00BB71D1">
              <w:t>0.54</w:t>
            </w:r>
          </w:p>
        </w:tc>
      </w:tr>
      <w:tr w:rsidR="00411B1A" w:rsidRPr="00BB71D1" w14:paraId="23F515E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F4ED123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B9F764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54A2B3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F29208" w14:textId="77777777" w:rsidR="00411B1A" w:rsidRPr="00BB71D1" w:rsidRDefault="00411B1A">
            <w:pPr>
              <w:jc w:val="center"/>
            </w:pPr>
            <w:r w:rsidRPr="00BB71D1">
              <w:t>0.73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D9110D" w14:textId="77777777" w:rsidR="00411B1A" w:rsidRPr="00BB71D1" w:rsidRDefault="00411B1A">
            <w:pPr>
              <w:jc w:val="center"/>
            </w:pPr>
            <w:r w:rsidRPr="00BB71D1">
              <w:t>-0.42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6FF8E3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FABFC2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4135D7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C56C997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806AF0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936528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9CA5FE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98E1DC" w14:textId="77777777" w:rsidR="00411B1A" w:rsidRPr="00BB71D1" w:rsidRDefault="00411B1A">
            <w:pPr>
              <w:jc w:val="center"/>
            </w:pPr>
            <w:r w:rsidRPr="00BB71D1">
              <w:t>-0.30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1D6D91" w14:textId="77777777" w:rsidR="00411B1A" w:rsidRPr="00BB71D1" w:rsidRDefault="00411B1A">
            <w:pPr>
              <w:jc w:val="center"/>
            </w:pPr>
            <w:r w:rsidRPr="00BB71D1">
              <w:t>0.72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20139C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88FD1E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5F67374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B80A5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70DC2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BBBC3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31166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342CC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4A6A83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1DC35F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0741376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1B6478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EA17D4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A0D764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73D3B9" w14:textId="77777777" w:rsidR="00411B1A" w:rsidRPr="00BB71D1" w:rsidRDefault="00411B1A">
            <w:pPr>
              <w:jc w:val="center"/>
            </w:pPr>
            <w:r w:rsidRPr="00BB71D1">
              <w:t>-0.08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8E231F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2E62311" w14:textId="77777777" w:rsidR="00411B1A" w:rsidRPr="00BB71D1" w:rsidRDefault="00411B1A">
            <w:pPr>
              <w:jc w:val="center"/>
            </w:pPr>
            <w:r w:rsidRPr="00BB71D1">
              <w:t>0.71</w:t>
            </w:r>
          </w:p>
        </w:tc>
      </w:tr>
      <w:tr w:rsidR="00411B1A" w:rsidRPr="00BB71D1" w14:paraId="452F4E9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80F290F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A7069B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B54033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6CC0D8" w14:textId="77777777" w:rsidR="00411B1A" w:rsidRPr="00BB71D1" w:rsidRDefault="00411B1A">
            <w:pPr>
              <w:jc w:val="center"/>
            </w:pPr>
            <w:r w:rsidRPr="00BB71D1">
              <w:t>0.77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2EC98E" w14:textId="77777777" w:rsidR="00411B1A" w:rsidRPr="00BB71D1" w:rsidRDefault="00411B1A">
            <w:pPr>
              <w:jc w:val="center"/>
            </w:pPr>
            <w:r w:rsidRPr="00BB71D1">
              <w:t>-1.12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F71112" w14:textId="77777777" w:rsidR="00411B1A" w:rsidRPr="00BB71D1" w:rsidRDefault="00411B1A">
            <w:pPr>
              <w:jc w:val="center"/>
            </w:pPr>
            <w:r w:rsidRPr="00BB71D1">
              <w:t>0.83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756BA2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F4FD7D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2E7D9F1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A0C48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A0179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B56CD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1E744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5F12A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5C0C4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88F751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17F0B4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79F990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67F0C9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8D494E" w14:textId="77777777" w:rsidR="00411B1A" w:rsidRPr="00BB71D1" w:rsidRDefault="00411B1A">
            <w:pPr>
              <w:jc w:val="center"/>
            </w:pPr>
            <w:r w:rsidRPr="00BB71D1">
              <w:t>0.63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41F999" w14:textId="77777777" w:rsidR="00411B1A" w:rsidRPr="00BB71D1" w:rsidRDefault="00411B1A">
            <w:pPr>
              <w:jc w:val="center"/>
            </w:pPr>
            <w:r w:rsidRPr="00BB71D1">
              <w:t>-0.30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112844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4428FB2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</w:tr>
      <w:tr w:rsidR="00411B1A" w:rsidRPr="00BB71D1" w14:paraId="094FE7A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8B832B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33C8B0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A6C707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2E2F23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D31228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6C441A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97D5C6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73EEE4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97645D5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61F29E" w14:textId="77777777" w:rsidR="00411B1A" w:rsidRPr="00BB71D1" w:rsidRDefault="00411B1A">
            <w:pPr>
              <w:jc w:val="center"/>
            </w:pPr>
            <w:r w:rsidRPr="00BB71D1">
              <w:t>-0.30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A56301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D3DB6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94E78B" w14:textId="77777777" w:rsidR="00411B1A" w:rsidRPr="00BB71D1" w:rsidRDefault="00411B1A">
            <w:pPr>
              <w:jc w:val="center"/>
            </w:pPr>
            <w:r w:rsidRPr="00BB71D1">
              <w:t>-0.50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839344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B5746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A41118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4709DC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51F305" w14:textId="77777777" w:rsidR="00411B1A" w:rsidRPr="00BB71D1" w:rsidRDefault="00411B1A">
            <w:pPr>
              <w:jc w:val="center"/>
            </w:pPr>
            <w:r w:rsidRPr="00BB71D1">
              <w:t>-0.30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E4E633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601521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1794B0" w14:textId="77777777" w:rsidR="00411B1A" w:rsidRPr="00BB71D1" w:rsidRDefault="00411B1A">
            <w:pPr>
              <w:jc w:val="center"/>
            </w:pPr>
            <w:r w:rsidRPr="00BB71D1">
              <w:t>-0.54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B00DF7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14710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B343FA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495448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3346DD" w14:textId="77777777" w:rsidR="00411B1A" w:rsidRPr="00BB71D1" w:rsidRDefault="00411B1A">
            <w:pPr>
              <w:jc w:val="center"/>
            </w:pPr>
            <w:r w:rsidRPr="00BB71D1">
              <w:t>-0.38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327E08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19A20B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6A4F1E" w14:textId="77777777" w:rsidR="00411B1A" w:rsidRPr="00BB71D1" w:rsidRDefault="00411B1A">
            <w:pPr>
              <w:jc w:val="center"/>
            </w:pPr>
            <w:r w:rsidRPr="00BB71D1">
              <w:t>-0.72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6A2AE9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DFCED9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DCAF16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E7ADC89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6B38B4" w14:textId="77777777" w:rsidR="00411B1A" w:rsidRPr="00BB71D1" w:rsidRDefault="00411B1A">
            <w:pPr>
              <w:jc w:val="center"/>
            </w:pPr>
            <w:r w:rsidRPr="00BB71D1">
              <w:t>-0.43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6B2F6D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0740DD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503712" w14:textId="77777777" w:rsidR="00411B1A" w:rsidRPr="00BB71D1" w:rsidRDefault="00411B1A">
            <w:pPr>
              <w:jc w:val="center"/>
            </w:pPr>
            <w:r w:rsidRPr="00BB71D1">
              <w:t>-0.91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5DB71B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446738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3DD5D8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D9B39A8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FFC1F1" w14:textId="77777777" w:rsidR="00411B1A" w:rsidRPr="00BB71D1" w:rsidRDefault="00411B1A">
            <w:pPr>
              <w:jc w:val="center"/>
            </w:pPr>
            <w:r w:rsidRPr="00BB71D1">
              <w:t>-1.22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C00136" w14:textId="77777777" w:rsidR="00411B1A" w:rsidRPr="00BB71D1" w:rsidRDefault="00411B1A">
            <w:pPr>
              <w:jc w:val="center"/>
            </w:pPr>
            <w:r w:rsidRPr="00BB71D1">
              <w:t>0.70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FB331C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E47F62" w14:textId="77777777" w:rsidR="00411B1A" w:rsidRPr="00BB71D1" w:rsidRDefault="00411B1A">
            <w:pPr>
              <w:jc w:val="center"/>
            </w:pPr>
            <w:r w:rsidRPr="00BB71D1">
              <w:t>-2.59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F78DA6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F01D1E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49062A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E5A1E78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4FC94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EA2B1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832FC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CD924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71A09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52A587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CCFBF9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225C54A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0E5DD4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3285D5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44F182" w14:textId="77777777" w:rsidR="00411B1A" w:rsidRPr="00BB71D1" w:rsidRDefault="00411B1A">
            <w:pPr>
              <w:jc w:val="center"/>
            </w:pPr>
            <w:r w:rsidRPr="00BB71D1">
              <w:t>0.82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F1B363" w14:textId="77777777" w:rsidR="00411B1A" w:rsidRPr="00BB71D1" w:rsidRDefault="00411B1A">
            <w:pPr>
              <w:jc w:val="center"/>
            </w:pPr>
            <w:r w:rsidRPr="00BB71D1">
              <w:t>-0.49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7BA86B" w14:textId="77777777" w:rsidR="00411B1A" w:rsidRPr="00BB71D1" w:rsidRDefault="00411B1A">
            <w:pPr>
              <w:jc w:val="center"/>
            </w:pPr>
            <w:r w:rsidRPr="00BB71D1">
              <w:t>0.62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9F8E756" w14:textId="77777777" w:rsidR="00411B1A" w:rsidRPr="00BB71D1" w:rsidRDefault="00411B1A">
            <w:pPr>
              <w:jc w:val="center"/>
            </w:pPr>
            <w:r w:rsidRPr="00BB71D1">
              <w:t>0.82</w:t>
            </w:r>
          </w:p>
        </w:tc>
      </w:tr>
      <w:tr w:rsidR="00411B1A" w:rsidRPr="00BB71D1" w14:paraId="288290A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8F696B2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FFE80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754BA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E524D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C3CCD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9506B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B2FEC2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BEB4A3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3F4D281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3C654C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06E48E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7B1486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CF12C0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0F20D3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36B06A9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</w:tr>
      <w:tr w:rsidR="00411B1A" w:rsidRPr="00BB71D1" w14:paraId="4E9DA11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C8B5BD4" w14:textId="77777777" w:rsidR="00411B1A" w:rsidRPr="00BB71D1" w:rsidRDefault="00411B1A">
            <w:r w:rsidRPr="00BB71D1">
              <w:t>Childhood Religion (Ref: Christianity)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4E95E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D8A59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565FD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A677F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56256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8E61AC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3B02A4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03947DF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86F40E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4D7FD9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2E7B9B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48AB18" w14:textId="77777777" w:rsidR="00411B1A" w:rsidRPr="00BB71D1" w:rsidRDefault="00411B1A">
            <w:pPr>
              <w:jc w:val="center"/>
            </w:pPr>
            <w:r w:rsidRPr="00BB71D1">
              <w:t>-0.21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D8A3FE" w14:textId="77777777" w:rsidR="00411B1A" w:rsidRPr="00BB71D1" w:rsidRDefault="00411B1A">
            <w:pPr>
              <w:jc w:val="center"/>
            </w:pPr>
            <w:r w:rsidRPr="00BB71D1">
              <w:t>0.60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6180CCF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</w:tr>
      <w:tr w:rsidR="00411B1A" w:rsidRPr="00BB71D1" w14:paraId="5CE1430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851DD47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A2A238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360560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791536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2F6A39" w14:textId="77777777" w:rsidR="00411B1A" w:rsidRPr="00BB71D1" w:rsidRDefault="00411B1A">
            <w:pPr>
              <w:jc w:val="center"/>
            </w:pPr>
            <w:r w:rsidRPr="00BB71D1">
              <w:t>-0.70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0AC9A0" w14:textId="77777777" w:rsidR="00411B1A" w:rsidRPr="00BB71D1" w:rsidRDefault="00411B1A">
            <w:pPr>
              <w:jc w:val="center"/>
            </w:pPr>
            <w:r w:rsidRPr="00BB71D1">
              <w:t>1.56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AE5CC7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AB636D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D42E24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FAFE7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FFBC9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F3E07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F865F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6BA76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50277A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B66C2C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B6192EA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4E148B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76E3CC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0DF802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F0119C" w14:textId="77777777" w:rsidR="00411B1A" w:rsidRPr="00BB71D1" w:rsidRDefault="00411B1A">
            <w:pPr>
              <w:jc w:val="center"/>
            </w:pPr>
            <w:r w:rsidRPr="00BB71D1">
              <w:t>-0.20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E05FF2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FCD8B53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</w:tr>
    </w:tbl>
    <w:p w14:paraId="204AF4AE" w14:textId="77777777" w:rsidR="00411B1A" w:rsidRPr="00BB71D1" w:rsidRDefault="00411B1A"/>
    <w:p w14:paraId="5A190D3C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41" w:name="_Toc216287529"/>
    </w:p>
    <w:p w14:paraId="76998D60" w14:textId="361FFFAB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14c: E-Values and E-Value Limits for the Coefficients Shown in </w:t>
      </w:r>
      <w:r>
        <w:t>Table S</w:t>
      </w:r>
      <w:r w:rsidR="00411B1A" w:rsidRPr="00BB71D1">
        <w:t>14b (Philippines)</w:t>
      </w:r>
      <w:bookmarkEnd w:id="4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90"/>
        <w:gridCol w:w="1131"/>
        <w:gridCol w:w="1131"/>
      </w:tblGrid>
      <w:tr w:rsidR="00411B1A" w:rsidRPr="00BB71D1" w14:paraId="46B005FE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BD197BA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2B6C484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89DBEDE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3139FC92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9E2B5B7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962228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4D3178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85ED75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89B29CF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9FA997" w14:textId="77777777" w:rsidR="00411B1A" w:rsidRPr="00BB71D1" w:rsidRDefault="00411B1A">
            <w:pPr>
              <w:jc w:val="center"/>
            </w:pPr>
            <w:r w:rsidRPr="00BB71D1">
              <w:t>1.51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39D2F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F4A56B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774839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1A679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05884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CA8DFA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1ECE65E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4EA027" w14:textId="77777777" w:rsidR="00411B1A" w:rsidRPr="00BB71D1" w:rsidRDefault="00411B1A">
            <w:pPr>
              <w:jc w:val="center"/>
            </w:pPr>
            <w:r w:rsidRPr="00BB71D1">
              <w:t>1.09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62E99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F450C4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5993600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B9958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A991A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B80EC5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6F404FC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701C8E" w14:textId="77777777" w:rsidR="00411B1A" w:rsidRPr="00BB71D1" w:rsidRDefault="00411B1A">
            <w:pPr>
              <w:jc w:val="center"/>
            </w:pPr>
            <w:r w:rsidRPr="00BB71D1">
              <w:t>1.60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04215F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</w:tr>
      <w:tr w:rsidR="00411B1A" w:rsidRPr="00BB71D1" w14:paraId="4E6801E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F698BE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4EAF81" w14:textId="77777777" w:rsidR="00411B1A" w:rsidRPr="00BB71D1" w:rsidRDefault="00411B1A">
            <w:pPr>
              <w:jc w:val="center"/>
            </w:pPr>
            <w:r w:rsidRPr="00BB71D1">
              <w:t>1.11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AFB2B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45ED3C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71ECD39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B3BB4E" w14:textId="77777777" w:rsidR="00411B1A" w:rsidRPr="00BB71D1" w:rsidRDefault="00411B1A">
            <w:pPr>
              <w:jc w:val="center"/>
            </w:pPr>
            <w:r w:rsidRPr="00BB71D1">
              <w:t>1.58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2570A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C5FAE1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4EEC2AB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AF0A7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304F5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4A62C8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A69621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DA276F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27B70D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</w:tr>
      <w:tr w:rsidR="00411B1A" w:rsidRPr="00BB71D1" w14:paraId="740FF70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067FAC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5CBA68" w14:textId="77777777" w:rsidR="00411B1A" w:rsidRPr="00BB71D1" w:rsidRDefault="00411B1A">
            <w:pPr>
              <w:jc w:val="center"/>
            </w:pPr>
            <w:r w:rsidRPr="00BB71D1">
              <w:t>1.23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68083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B55A2D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3859C18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C20D9F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9182D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295914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F55BE92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7CA90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6E328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0D6FD1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F42783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9CC60C" w14:textId="77777777" w:rsidR="00411B1A" w:rsidRPr="00BB71D1" w:rsidRDefault="00411B1A">
            <w:pPr>
              <w:jc w:val="center"/>
            </w:pPr>
            <w:r w:rsidRPr="00BB71D1">
              <w:t>1.60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66A50F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</w:tr>
      <w:tr w:rsidR="00411B1A" w:rsidRPr="00BB71D1" w14:paraId="04B36A2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B8A151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11763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F11B5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FD5906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1FCD3FA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5D0E4B" w14:textId="77777777" w:rsidR="00411B1A" w:rsidRPr="00BB71D1" w:rsidRDefault="00411B1A">
            <w:pPr>
              <w:jc w:val="center"/>
            </w:pPr>
            <w:r w:rsidRPr="00BB71D1">
              <w:t>1.40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F9F91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2CE794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F122108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89E04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6F1D9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2A1167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106433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E0E194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3AB791" w14:textId="77777777" w:rsidR="00411B1A" w:rsidRPr="00BB71D1" w:rsidRDefault="00411B1A">
            <w:pPr>
              <w:jc w:val="center"/>
            </w:pPr>
            <w:r w:rsidRPr="00BB71D1">
              <w:t>1.07</w:t>
            </w:r>
          </w:p>
        </w:tc>
      </w:tr>
      <w:tr w:rsidR="00411B1A" w:rsidRPr="00BB71D1" w14:paraId="1173AAF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E86098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CEA75A" w14:textId="77777777" w:rsidR="00411B1A" w:rsidRPr="00BB71D1" w:rsidRDefault="00411B1A">
            <w:pPr>
              <w:jc w:val="center"/>
            </w:pPr>
            <w:r w:rsidRPr="00BB71D1">
              <w:t>1.14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F6E31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018E0D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71F6D5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1718F4" w14:textId="77777777" w:rsidR="00411B1A" w:rsidRPr="00BB71D1" w:rsidRDefault="00411B1A">
            <w:pPr>
              <w:jc w:val="center"/>
            </w:pPr>
            <w:r w:rsidRPr="00BB71D1">
              <w:t>1.61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251EBB" w14:textId="77777777" w:rsidR="00411B1A" w:rsidRPr="00BB71D1" w:rsidRDefault="00411B1A">
            <w:pPr>
              <w:jc w:val="center"/>
            </w:pPr>
            <w:r w:rsidRPr="00BB71D1">
              <w:t>1.42</w:t>
            </w:r>
          </w:p>
        </w:tc>
      </w:tr>
      <w:tr w:rsidR="00411B1A" w:rsidRPr="00BB71D1" w14:paraId="00B023A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575BFEA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5055DD" w14:textId="77777777" w:rsidR="00411B1A" w:rsidRPr="00BB71D1" w:rsidRDefault="00411B1A">
            <w:pPr>
              <w:jc w:val="center"/>
            </w:pPr>
            <w:r w:rsidRPr="00BB71D1">
              <w:t>2.29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FAE1AB" w14:textId="77777777" w:rsidR="00411B1A" w:rsidRPr="00BB71D1" w:rsidRDefault="00411B1A">
            <w:pPr>
              <w:jc w:val="center"/>
            </w:pPr>
            <w:r w:rsidRPr="00BB71D1">
              <w:t>1.90</w:t>
            </w:r>
          </w:p>
        </w:tc>
      </w:tr>
      <w:tr w:rsidR="00411B1A" w:rsidRPr="00BB71D1" w14:paraId="53AE425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53AE69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569A3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67B59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8C288D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F34C1D3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FCA5E8" w14:textId="77777777" w:rsidR="00411B1A" w:rsidRPr="00BB71D1" w:rsidRDefault="00411B1A">
            <w:pPr>
              <w:jc w:val="center"/>
            </w:pPr>
            <w:r w:rsidRPr="00BB71D1">
              <w:t>2.66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75581F" w14:textId="77777777" w:rsidR="00411B1A" w:rsidRPr="00BB71D1" w:rsidRDefault="00411B1A">
            <w:pPr>
              <w:jc w:val="center"/>
            </w:pPr>
            <w:r w:rsidRPr="00BB71D1">
              <w:t>1.93</w:t>
            </w:r>
          </w:p>
        </w:tc>
      </w:tr>
      <w:tr w:rsidR="00411B1A" w:rsidRPr="00BB71D1" w14:paraId="582A636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093378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084A6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1A1F2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0E6199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3340E6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4DAE64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280F7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072B69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6710CD3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05D96F" w14:textId="77777777" w:rsidR="00411B1A" w:rsidRPr="00BB71D1" w:rsidRDefault="00411B1A">
            <w:pPr>
              <w:jc w:val="center"/>
            </w:pPr>
            <w:r w:rsidRPr="00BB71D1"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736EE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BDAB2B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BD37F72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CD01EB" w14:textId="77777777" w:rsidR="00411B1A" w:rsidRPr="00BB71D1" w:rsidRDefault="00411B1A">
            <w:pPr>
              <w:jc w:val="center"/>
            </w:pPr>
            <w:r w:rsidRPr="00BB71D1">
              <w:t>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CF757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9CADEC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00812AA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C0F65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B69DA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4DB454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D1EFE5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ECC5C2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6B8BB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7A6A31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FD297A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2D1D1C" w14:textId="77777777" w:rsidR="00411B1A" w:rsidRPr="00BB71D1" w:rsidRDefault="00411B1A">
            <w:pPr>
              <w:jc w:val="center"/>
            </w:pPr>
            <w:r w:rsidRPr="00BB71D1">
              <w:t>1.28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C2BBA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804201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ECC12C2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F86F0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C8FFA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270972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14F6F84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75E309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93A01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47DFB7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645B83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1772FA" w14:textId="77777777" w:rsidR="00411B1A" w:rsidRPr="00BB71D1" w:rsidRDefault="00411B1A">
            <w:pPr>
              <w:jc w:val="center"/>
            </w:pPr>
            <w:r w:rsidRPr="00BB71D1">
              <w:t>1.15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A2B81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65FFCB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024D049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574201" w14:textId="77777777" w:rsidR="00411B1A" w:rsidRPr="00BB71D1" w:rsidRDefault="00411B1A">
            <w:pPr>
              <w:jc w:val="center"/>
            </w:pPr>
            <w:r w:rsidRPr="00BB71D1">
              <w:t>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8C1721" w14:textId="77777777" w:rsidR="00411B1A" w:rsidRPr="00BB71D1" w:rsidRDefault="00411B1A">
            <w:pPr>
              <w:jc w:val="center"/>
            </w:pPr>
            <w:r w:rsidRPr="00BB71D1">
              <w:t>1.22</w:t>
            </w:r>
          </w:p>
        </w:tc>
      </w:tr>
      <w:tr w:rsidR="00411B1A" w:rsidRPr="00BB71D1" w14:paraId="6236339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B6EED5E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952250" w14:textId="77777777" w:rsidR="00411B1A" w:rsidRPr="00BB71D1" w:rsidRDefault="00411B1A">
            <w:pPr>
              <w:jc w:val="center"/>
            </w:pPr>
            <w:r w:rsidRPr="00BB71D1">
              <w:t>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5237DE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</w:tr>
      <w:tr w:rsidR="00411B1A" w:rsidRPr="00BB71D1" w14:paraId="3ED17D5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64F527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1DAAD7" w14:textId="77777777" w:rsidR="00411B1A" w:rsidRPr="00BB71D1" w:rsidRDefault="00411B1A">
            <w:pPr>
              <w:jc w:val="center"/>
            </w:pPr>
            <w:r w:rsidRPr="00BB71D1">
              <w:t>1.52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2FD37F" w14:textId="77777777" w:rsidR="00411B1A" w:rsidRPr="00BB71D1" w:rsidRDefault="00411B1A">
            <w:pPr>
              <w:jc w:val="center"/>
            </w:pPr>
            <w:r w:rsidRPr="00BB71D1">
              <w:t>1.14</w:t>
            </w:r>
          </w:p>
        </w:tc>
      </w:tr>
      <w:tr w:rsidR="00411B1A" w:rsidRPr="00BB71D1" w14:paraId="405F529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5C3248B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5D8E1D" w14:textId="77777777" w:rsidR="00411B1A" w:rsidRPr="00BB71D1" w:rsidRDefault="00411B1A">
            <w:pPr>
              <w:jc w:val="center"/>
            </w:pPr>
            <w:r w:rsidRPr="00BB71D1">
              <w:t>1.57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21A90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00FB6F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3F0D9F4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E630B7" w14:textId="77777777" w:rsidR="00411B1A" w:rsidRPr="00BB71D1" w:rsidRDefault="00411B1A">
            <w:pPr>
              <w:jc w:val="center"/>
            </w:pPr>
            <w:r w:rsidRPr="00BB71D1">
              <w:t>2.35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E7DCD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ED24CD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5EBD90E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F2E36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0B914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DD9971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4DA45A5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AEA29D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A1021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151DB4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F859DA1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FCE84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67CDE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C9DA3C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C56D30C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EB1E11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ED608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EAD985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6A065EC" w14:textId="77777777" w:rsidR="00411B1A" w:rsidRPr="00BB71D1" w:rsidRDefault="00411B1A">
            <w:r w:rsidRPr="00BB71D1">
              <w:t>Childhood Religion (Ref: Christianity)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73192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97CD5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7D303D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B922C3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774351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5E684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1BE002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475B25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8086F0" w14:textId="77777777" w:rsidR="00411B1A" w:rsidRPr="00BB71D1" w:rsidRDefault="00411B1A">
            <w:pPr>
              <w:jc w:val="center"/>
            </w:pPr>
            <w:r w:rsidRPr="00BB71D1">
              <w:t>1.57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C57FA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FE521E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119C37E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6DB05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13A67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A06068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5287A5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2A678E" w14:textId="77777777" w:rsidR="00411B1A" w:rsidRPr="00BB71D1" w:rsidRDefault="00411B1A">
            <w:pPr>
              <w:jc w:val="center"/>
            </w:pPr>
            <w:r w:rsidRPr="00BB71D1">
              <w:t>1.15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D3AFA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</w:tbl>
    <w:p w14:paraId="04368FF1" w14:textId="77777777" w:rsidR="00411B1A" w:rsidRPr="00BB71D1" w:rsidRDefault="00411B1A"/>
    <w:p w14:paraId="0E1DAC23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42" w:name="_Toc216287530"/>
    </w:p>
    <w:p w14:paraId="3C3CCAEC" w14:textId="7C9D1F85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15a: Nationally-Representative Descriptive Statistics of the Observed Sample (Poland)</w:t>
      </w:r>
      <w:bookmarkEnd w:id="4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4EFCA65A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3418652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3CAAF51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1B45A66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01CE0AAC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D86BB33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4C8764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96E916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02FE11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7C1690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7A875B" w14:textId="77777777" w:rsidR="00411B1A" w:rsidRPr="00BB71D1" w:rsidRDefault="00411B1A">
            <w:pPr>
              <w:jc w:val="center"/>
            </w:pPr>
            <w:r w:rsidRPr="00BB71D1">
              <w:t>0.47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A76DE6" w14:textId="77777777" w:rsidR="00411B1A" w:rsidRPr="00BB71D1" w:rsidRDefault="00411B1A">
            <w:pPr>
              <w:jc w:val="center"/>
            </w:pPr>
            <w:r w:rsidRPr="00BB71D1">
              <w:t>4879</w:t>
            </w:r>
          </w:p>
        </w:tc>
      </w:tr>
      <w:tr w:rsidR="00411B1A" w:rsidRPr="00BB71D1" w14:paraId="7FF8FC6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DB8667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BFDCBB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83DE6F" w14:textId="77777777" w:rsidR="00411B1A" w:rsidRPr="00BB71D1" w:rsidRDefault="00411B1A">
            <w:pPr>
              <w:jc w:val="center"/>
            </w:pPr>
            <w:r w:rsidRPr="00BB71D1">
              <w:t>4973</w:t>
            </w:r>
          </w:p>
        </w:tc>
      </w:tr>
      <w:tr w:rsidR="00411B1A" w:rsidRPr="00BB71D1" w14:paraId="719CEAF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DF7B81D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5EE91A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218FF8" w14:textId="77777777" w:rsidR="00411B1A" w:rsidRPr="00BB71D1" w:rsidRDefault="00411B1A">
            <w:pPr>
              <w:jc w:val="center"/>
            </w:pPr>
            <w:r w:rsidRPr="00BB71D1">
              <w:t>285</w:t>
            </w:r>
          </w:p>
        </w:tc>
      </w:tr>
      <w:tr w:rsidR="00411B1A" w:rsidRPr="00BB71D1" w14:paraId="7E3A498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EE1531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AFB32B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796591" w14:textId="77777777" w:rsidR="00411B1A" w:rsidRPr="00BB71D1" w:rsidRDefault="00411B1A">
            <w:pPr>
              <w:jc w:val="center"/>
            </w:pPr>
            <w:r w:rsidRPr="00BB71D1">
              <w:t>58</w:t>
            </w:r>
          </w:p>
        </w:tc>
      </w:tr>
      <w:tr w:rsidR="00411B1A" w:rsidRPr="00BB71D1" w14:paraId="584C996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24E3A5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3DEB9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84A222" w14:textId="77777777" w:rsidR="00411B1A" w:rsidRPr="00BB71D1" w:rsidRDefault="00411B1A">
            <w:pPr>
              <w:jc w:val="center"/>
            </w:pPr>
            <w:r w:rsidRPr="00BB71D1">
              <w:t>80</w:t>
            </w:r>
          </w:p>
        </w:tc>
      </w:tr>
      <w:tr w:rsidR="00411B1A" w:rsidRPr="00BB71D1" w14:paraId="2DE99EC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DA55D2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F3A5F2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31E34B" w14:textId="77777777" w:rsidR="00411B1A" w:rsidRPr="00BB71D1" w:rsidRDefault="00411B1A">
            <w:pPr>
              <w:jc w:val="center"/>
            </w:pPr>
            <w:r w:rsidRPr="00BB71D1">
              <w:t>112</w:t>
            </w:r>
          </w:p>
        </w:tc>
      </w:tr>
      <w:tr w:rsidR="00411B1A" w:rsidRPr="00BB71D1" w14:paraId="3EA6241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7DB6F9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E1578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E6E32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D4DBCD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C37208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FA510F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04701C" w14:textId="77777777" w:rsidR="00411B1A" w:rsidRPr="00BB71D1" w:rsidRDefault="00411B1A">
            <w:pPr>
              <w:jc w:val="center"/>
            </w:pPr>
            <w:r w:rsidRPr="00BB71D1">
              <w:t>4231</w:t>
            </w:r>
          </w:p>
        </w:tc>
      </w:tr>
      <w:tr w:rsidR="00411B1A" w:rsidRPr="00BB71D1" w14:paraId="1639434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522F57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EEEF06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54B1E3" w14:textId="77777777" w:rsidR="00411B1A" w:rsidRPr="00BB71D1" w:rsidRDefault="00411B1A">
            <w:pPr>
              <w:jc w:val="center"/>
            </w:pPr>
            <w:r w:rsidRPr="00BB71D1">
              <w:t>4984</w:t>
            </w:r>
          </w:p>
        </w:tc>
      </w:tr>
      <w:tr w:rsidR="00411B1A" w:rsidRPr="00BB71D1" w14:paraId="6F3A417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DD6F7A0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E68021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CE4502" w14:textId="77777777" w:rsidR="00411B1A" w:rsidRPr="00BB71D1" w:rsidRDefault="00411B1A">
            <w:pPr>
              <w:jc w:val="center"/>
            </w:pPr>
            <w:r w:rsidRPr="00BB71D1">
              <w:t>516</w:t>
            </w:r>
          </w:p>
        </w:tc>
      </w:tr>
      <w:tr w:rsidR="00411B1A" w:rsidRPr="00BB71D1" w14:paraId="7552E39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8EDF647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0DD47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9BB3F0" w14:textId="77777777" w:rsidR="00411B1A" w:rsidRPr="00BB71D1" w:rsidRDefault="00411B1A">
            <w:pPr>
              <w:jc w:val="center"/>
            </w:pPr>
            <w:r w:rsidRPr="00BB71D1">
              <w:t>78</w:t>
            </w:r>
          </w:p>
        </w:tc>
      </w:tr>
      <w:tr w:rsidR="00411B1A" w:rsidRPr="00BB71D1" w14:paraId="67030C3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F1024D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F20888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3E2AF7" w14:textId="77777777" w:rsidR="00411B1A" w:rsidRPr="00BB71D1" w:rsidRDefault="00411B1A">
            <w:pPr>
              <w:jc w:val="center"/>
            </w:pPr>
            <w:r w:rsidRPr="00BB71D1">
              <w:t>407</w:t>
            </w:r>
          </w:p>
        </w:tc>
      </w:tr>
      <w:tr w:rsidR="00411B1A" w:rsidRPr="00BB71D1" w14:paraId="38BEA59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AF9571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8E68B7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541536" w14:textId="77777777" w:rsidR="00411B1A" w:rsidRPr="00BB71D1" w:rsidRDefault="00411B1A">
            <w:pPr>
              <w:jc w:val="center"/>
            </w:pPr>
            <w:r w:rsidRPr="00BB71D1">
              <w:t>173</w:t>
            </w:r>
          </w:p>
        </w:tc>
      </w:tr>
      <w:tr w:rsidR="00411B1A" w:rsidRPr="00BB71D1" w14:paraId="3C2D7A6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E26334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0465D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C4639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A4E55D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BCFC56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2936F2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2DDB9A" w14:textId="77777777" w:rsidR="00411B1A" w:rsidRPr="00BB71D1" w:rsidRDefault="00411B1A">
            <w:pPr>
              <w:jc w:val="center"/>
            </w:pPr>
            <w:r w:rsidRPr="00BB71D1">
              <w:t>8972</w:t>
            </w:r>
          </w:p>
        </w:tc>
      </w:tr>
      <w:tr w:rsidR="00411B1A" w:rsidRPr="00BB71D1" w14:paraId="3D8795E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3F3FF1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84D48C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DACA17" w14:textId="77777777" w:rsidR="00411B1A" w:rsidRPr="00BB71D1" w:rsidRDefault="00411B1A">
            <w:pPr>
              <w:jc w:val="center"/>
            </w:pPr>
            <w:r w:rsidRPr="00BB71D1">
              <w:t>587</w:t>
            </w:r>
          </w:p>
        </w:tc>
      </w:tr>
      <w:tr w:rsidR="00411B1A" w:rsidRPr="00BB71D1" w14:paraId="1EDF0FF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8F2FBE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27378F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8B30E1" w14:textId="77777777" w:rsidR="00411B1A" w:rsidRPr="00BB71D1" w:rsidRDefault="00411B1A">
            <w:pPr>
              <w:jc w:val="center"/>
            </w:pPr>
            <w:r w:rsidRPr="00BB71D1">
              <w:t>193</w:t>
            </w:r>
          </w:p>
        </w:tc>
      </w:tr>
      <w:tr w:rsidR="00411B1A" w:rsidRPr="00BB71D1" w14:paraId="632B8B5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E74439B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527915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FC0A7F" w14:textId="77777777" w:rsidR="00411B1A" w:rsidRPr="00BB71D1" w:rsidRDefault="00411B1A">
            <w:pPr>
              <w:jc w:val="center"/>
            </w:pPr>
            <w:r w:rsidRPr="00BB71D1">
              <w:t>313</w:t>
            </w:r>
          </w:p>
        </w:tc>
      </w:tr>
      <w:tr w:rsidR="00411B1A" w:rsidRPr="00BB71D1" w14:paraId="0EC715F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8C92D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E94772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66D35C" w14:textId="77777777" w:rsidR="00411B1A" w:rsidRPr="00BB71D1" w:rsidRDefault="00411B1A">
            <w:pPr>
              <w:jc w:val="center"/>
            </w:pPr>
            <w:r w:rsidRPr="00BB71D1">
              <w:t>324</w:t>
            </w:r>
          </w:p>
        </w:tc>
      </w:tr>
      <w:tr w:rsidR="00411B1A" w:rsidRPr="00BB71D1" w14:paraId="7F3DACD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A25849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219AC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3C596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10C519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1C7C55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DACCFA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F675A7" w14:textId="77777777" w:rsidR="00411B1A" w:rsidRPr="00BB71D1" w:rsidRDefault="00411B1A">
            <w:pPr>
              <w:jc w:val="center"/>
            </w:pPr>
            <w:r w:rsidRPr="00BB71D1">
              <w:t>1384</w:t>
            </w:r>
          </w:p>
        </w:tc>
      </w:tr>
      <w:tr w:rsidR="00411B1A" w:rsidRPr="00BB71D1" w14:paraId="7AB8DD9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A42551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386520" w14:textId="77777777" w:rsidR="00411B1A" w:rsidRPr="00BB71D1" w:rsidRDefault="00411B1A">
            <w:pPr>
              <w:jc w:val="center"/>
            </w:pPr>
            <w:r w:rsidRPr="00BB71D1">
              <w:t>0.60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8C4828" w14:textId="77777777" w:rsidR="00411B1A" w:rsidRPr="00BB71D1" w:rsidRDefault="00411B1A">
            <w:pPr>
              <w:jc w:val="center"/>
            </w:pPr>
            <w:r w:rsidRPr="00BB71D1">
              <w:t>6257</w:t>
            </w:r>
          </w:p>
        </w:tc>
      </w:tr>
      <w:tr w:rsidR="00411B1A" w:rsidRPr="00BB71D1" w14:paraId="3CEA4DD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1A4A31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9D0D59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15D71E" w14:textId="77777777" w:rsidR="00411B1A" w:rsidRPr="00BB71D1" w:rsidRDefault="00411B1A">
            <w:pPr>
              <w:jc w:val="center"/>
            </w:pPr>
            <w:r w:rsidRPr="00BB71D1">
              <w:t>2133</w:t>
            </w:r>
          </w:p>
        </w:tc>
      </w:tr>
      <w:tr w:rsidR="00411B1A" w:rsidRPr="00BB71D1" w14:paraId="2484264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3B86CC6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31A898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1D9FB0" w14:textId="77777777" w:rsidR="00411B1A" w:rsidRPr="00BB71D1" w:rsidRDefault="00411B1A">
            <w:pPr>
              <w:jc w:val="center"/>
            </w:pPr>
            <w:r w:rsidRPr="00BB71D1">
              <w:t>509</w:t>
            </w:r>
          </w:p>
        </w:tc>
      </w:tr>
      <w:tr w:rsidR="00411B1A" w:rsidRPr="00BB71D1" w14:paraId="0A8820C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BDA864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F1F76C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AD9DB5" w14:textId="77777777" w:rsidR="00411B1A" w:rsidRPr="00BB71D1" w:rsidRDefault="00411B1A">
            <w:pPr>
              <w:jc w:val="center"/>
            </w:pPr>
            <w:r w:rsidRPr="00BB71D1">
              <w:t>106</w:t>
            </w:r>
          </w:p>
        </w:tc>
      </w:tr>
      <w:tr w:rsidR="00411B1A" w:rsidRPr="00BB71D1" w14:paraId="409C9E7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35EBEC6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C9802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464A4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8DA669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3794F05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D94755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9283E2" w14:textId="77777777" w:rsidR="00411B1A" w:rsidRPr="00BB71D1" w:rsidRDefault="00411B1A">
            <w:pPr>
              <w:jc w:val="center"/>
            </w:pPr>
            <w:r w:rsidRPr="00BB71D1">
              <w:t>325</w:t>
            </w:r>
          </w:p>
        </w:tc>
      </w:tr>
      <w:tr w:rsidR="00411B1A" w:rsidRPr="00BB71D1" w14:paraId="2F112B0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D9F9C6E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410A7E" w14:textId="77777777" w:rsidR="00411B1A" w:rsidRPr="00BB71D1" w:rsidRDefault="00411B1A">
            <w:pPr>
              <w:jc w:val="center"/>
            </w:pPr>
            <w:r w:rsidRPr="00BB71D1">
              <w:t>0.96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3C5838" w14:textId="77777777" w:rsidR="00411B1A" w:rsidRPr="00BB71D1" w:rsidRDefault="00411B1A">
            <w:pPr>
              <w:jc w:val="center"/>
            </w:pPr>
            <w:r w:rsidRPr="00BB71D1">
              <w:t>10009</w:t>
            </w:r>
          </w:p>
        </w:tc>
      </w:tr>
      <w:tr w:rsidR="00411B1A" w:rsidRPr="00BB71D1" w14:paraId="63F11A1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AC2E04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6E2912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2A544F" w14:textId="77777777" w:rsidR="00411B1A" w:rsidRPr="00BB71D1" w:rsidRDefault="00411B1A">
            <w:pPr>
              <w:jc w:val="center"/>
            </w:pPr>
            <w:r w:rsidRPr="00BB71D1">
              <w:t>55</w:t>
            </w:r>
          </w:p>
        </w:tc>
      </w:tr>
      <w:tr w:rsidR="00411B1A" w:rsidRPr="00BB71D1" w14:paraId="66DAC01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382B175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DEABD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727AB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590C0C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08AEF0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2C12F0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6DF74CE" w14:textId="77777777" w:rsidR="00411B1A" w:rsidRPr="00BB71D1" w:rsidRDefault="00411B1A">
            <w:pPr>
              <w:jc w:val="center"/>
            </w:pPr>
            <w:r w:rsidRPr="00BB71D1">
              <w:t>490</w:t>
            </w:r>
          </w:p>
        </w:tc>
      </w:tr>
      <w:tr w:rsidR="00411B1A" w:rsidRPr="00BB71D1" w14:paraId="26C91DA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D415AA2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3EAA62" w14:textId="77777777" w:rsidR="00411B1A" w:rsidRPr="00BB71D1" w:rsidRDefault="00411B1A">
            <w:pPr>
              <w:jc w:val="center"/>
            </w:pPr>
            <w:r w:rsidRPr="00BB71D1">
              <w:t>0.93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1B278D" w14:textId="77777777" w:rsidR="00411B1A" w:rsidRPr="00BB71D1" w:rsidRDefault="00411B1A">
            <w:pPr>
              <w:jc w:val="center"/>
            </w:pPr>
            <w:r w:rsidRPr="00BB71D1">
              <w:t>9615</w:t>
            </w:r>
          </w:p>
        </w:tc>
      </w:tr>
      <w:tr w:rsidR="00411B1A" w:rsidRPr="00BB71D1" w14:paraId="1C7E986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C8413F9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FEEBA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A46333" w14:textId="77777777" w:rsidR="00411B1A" w:rsidRPr="00BB71D1" w:rsidRDefault="00411B1A">
            <w:pPr>
              <w:jc w:val="center"/>
            </w:pPr>
            <w:r w:rsidRPr="00BB71D1">
              <w:t>33</w:t>
            </w:r>
          </w:p>
        </w:tc>
      </w:tr>
      <w:tr w:rsidR="00411B1A" w:rsidRPr="00BB71D1" w14:paraId="10E0FB5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AAAC5F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A38E62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99FF39" w14:textId="77777777" w:rsidR="00411B1A" w:rsidRPr="00BB71D1" w:rsidRDefault="00411B1A">
            <w:pPr>
              <w:jc w:val="center"/>
            </w:pPr>
            <w:r w:rsidRPr="00BB71D1">
              <w:t>252</w:t>
            </w:r>
          </w:p>
        </w:tc>
      </w:tr>
      <w:tr w:rsidR="00411B1A" w:rsidRPr="00BB71D1" w14:paraId="112BAAD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16CC9D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B4699E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44B04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A74526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34627DD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742BBE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BEE56D" w14:textId="77777777" w:rsidR="00411B1A" w:rsidRPr="00BB71D1" w:rsidRDefault="00411B1A">
            <w:pPr>
              <w:jc w:val="center"/>
            </w:pPr>
            <w:r w:rsidRPr="00BB71D1">
              <w:t>2676</w:t>
            </w:r>
          </w:p>
        </w:tc>
      </w:tr>
      <w:tr w:rsidR="00411B1A" w:rsidRPr="00BB71D1" w14:paraId="48ED322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8AF28B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879B54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5EE7BD" w14:textId="77777777" w:rsidR="00411B1A" w:rsidRPr="00BB71D1" w:rsidRDefault="00411B1A">
            <w:pPr>
              <w:jc w:val="center"/>
            </w:pPr>
            <w:r w:rsidRPr="00BB71D1">
              <w:t>5371</w:t>
            </w:r>
          </w:p>
        </w:tc>
      </w:tr>
      <w:tr w:rsidR="00411B1A" w:rsidRPr="00BB71D1" w14:paraId="7950CDC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EAAAD35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C3A153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10A32D" w14:textId="77777777" w:rsidR="00411B1A" w:rsidRPr="00BB71D1" w:rsidRDefault="00411B1A">
            <w:pPr>
              <w:jc w:val="center"/>
            </w:pPr>
            <w:r w:rsidRPr="00BB71D1">
              <w:t>1779</w:t>
            </w:r>
          </w:p>
        </w:tc>
      </w:tr>
      <w:tr w:rsidR="00411B1A" w:rsidRPr="00BB71D1" w14:paraId="1D0032C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F29891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D3CDB7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87B38F" w14:textId="77777777" w:rsidR="00411B1A" w:rsidRPr="00BB71D1" w:rsidRDefault="00411B1A">
            <w:pPr>
              <w:jc w:val="center"/>
            </w:pPr>
            <w:r w:rsidRPr="00BB71D1">
              <w:t>406</w:t>
            </w:r>
          </w:p>
        </w:tc>
      </w:tr>
      <w:tr w:rsidR="00411B1A" w:rsidRPr="00BB71D1" w14:paraId="6C8D43C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A85D6D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14D85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BD69B6" w14:textId="77777777" w:rsidR="00411B1A" w:rsidRPr="00BB71D1" w:rsidRDefault="00411B1A">
            <w:pPr>
              <w:jc w:val="center"/>
            </w:pPr>
            <w:r w:rsidRPr="00BB71D1">
              <w:t>123</w:t>
            </w:r>
          </w:p>
        </w:tc>
      </w:tr>
      <w:tr w:rsidR="00411B1A" w:rsidRPr="00BB71D1" w14:paraId="1A07A29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6D3EC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0CF42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FEB8E2" w14:textId="77777777" w:rsidR="00411B1A" w:rsidRPr="00BB71D1" w:rsidRDefault="00411B1A">
            <w:pPr>
              <w:jc w:val="center"/>
            </w:pPr>
            <w:r w:rsidRPr="00BB71D1">
              <w:t>34</w:t>
            </w:r>
          </w:p>
        </w:tc>
      </w:tr>
      <w:tr w:rsidR="00411B1A" w:rsidRPr="00BB71D1" w14:paraId="6C7C445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F5A206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557CDF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A455C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8AD706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5646D2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E7CD50" w14:textId="77777777" w:rsidR="00411B1A" w:rsidRPr="00BB71D1" w:rsidRDefault="00411B1A">
            <w:pPr>
              <w:jc w:val="center"/>
            </w:pPr>
            <w:r w:rsidRPr="00BB71D1">
              <w:t>0.99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BC6CF9" w14:textId="77777777" w:rsidR="00411B1A" w:rsidRPr="00BB71D1" w:rsidRDefault="00411B1A">
            <w:pPr>
              <w:jc w:val="center"/>
            </w:pPr>
            <w:r w:rsidRPr="00BB71D1">
              <w:t>10258</w:t>
            </w:r>
          </w:p>
        </w:tc>
      </w:tr>
      <w:tr w:rsidR="00411B1A" w:rsidRPr="00BB71D1" w14:paraId="085F051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BE51D4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55D1C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5DE676" w14:textId="77777777" w:rsidR="00411B1A" w:rsidRPr="00BB71D1" w:rsidRDefault="00411B1A">
            <w:pPr>
              <w:jc w:val="center"/>
            </w:pPr>
            <w:r w:rsidRPr="00BB71D1">
              <w:t>108</w:t>
            </w:r>
          </w:p>
        </w:tc>
      </w:tr>
      <w:tr w:rsidR="00411B1A" w:rsidRPr="00BB71D1" w14:paraId="48411C2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51FDE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8598B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414D59" w14:textId="77777777" w:rsidR="00411B1A" w:rsidRPr="00BB71D1" w:rsidRDefault="00411B1A">
            <w:pPr>
              <w:jc w:val="center"/>
            </w:pPr>
            <w:r w:rsidRPr="00BB71D1">
              <w:t>23</w:t>
            </w:r>
          </w:p>
        </w:tc>
      </w:tr>
      <w:tr w:rsidR="00411B1A" w:rsidRPr="00BB71D1" w14:paraId="2F453D6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E1252A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5B637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02E62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EEA986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51E906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6532AA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559966" w14:textId="77777777" w:rsidR="00411B1A" w:rsidRPr="00BB71D1" w:rsidRDefault="00411B1A">
            <w:pPr>
              <w:jc w:val="center"/>
            </w:pPr>
            <w:r w:rsidRPr="00BB71D1">
              <w:t>4751</w:t>
            </w:r>
          </w:p>
        </w:tc>
      </w:tr>
      <w:tr w:rsidR="00411B1A" w:rsidRPr="00BB71D1" w14:paraId="59FFA7A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E6542F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3854FB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210D15" w14:textId="77777777" w:rsidR="00411B1A" w:rsidRPr="00BB71D1" w:rsidRDefault="00411B1A">
            <w:pPr>
              <w:jc w:val="center"/>
            </w:pPr>
            <w:r w:rsidRPr="00BB71D1">
              <w:t>2689</w:t>
            </w:r>
          </w:p>
        </w:tc>
      </w:tr>
      <w:tr w:rsidR="00411B1A" w:rsidRPr="00BB71D1" w14:paraId="3B95BE0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D0C23C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B85395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6B6887" w14:textId="77777777" w:rsidR="00411B1A" w:rsidRPr="00BB71D1" w:rsidRDefault="00411B1A">
            <w:pPr>
              <w:jc w:val="center"/>
            </w:pPr>
            <w:r w:rsidRPr="00BB71D1">
              <w:t>2161</w:t>
            </w:r>
          </w:p>
        </w:tc>
      </w:tr>
      <w:tr w:rsidR="00411B1A" w:rsidRPr="00BB71D1" w14:paraId="23F4D52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AA7510D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DD695D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20088C" w14:textId="77777777" w:rsidR="00411B1A" w:rsidRPr="00BB71D1" w:rsidRDefault="00411B1A">
            <w:pPr>
              <w:jc w:val="center"/>
            </w:pPr>
            <w:r w:rsidRPr="00BB71D1">
              <w:t>354</w:t>
            </w:r>
          </w:p>
        </w:tc>
      </w:tr>
      <w:tr w:rsidR="00411B1A" w:rsidRPr="00BB71D1" w14:paraId="1F0D0B5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A1069E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8794A4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5E4F17" w14:textId="77777777" w:rsidR="00411B1A" w:rsidRPr="00BB71D1" w:rsidRDefault="00411B1A">
            <w:pPr>
              <w:jc w:val="center"/>
            </w:pPr>
            <w:r w:rsidRPr="00BB71D1">
              <w:t>434</w:t>
            </w:r>
          </w:p>
        </w:tc>
      </w:tr>
      <w:tr w:rsidR="00411B1A" w:rsidRPr="00BB71D1" w14:paraId="15A60E7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2789DE2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4DD76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4E086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AF68CD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E8504E1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1900EE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459876" w14:textId="77777777" w:rsidR="00411B1A" w:rsidRPr="00BB71D1" w:rsidRDefault="00411B1A">
            <w:pPr>
              <w:jc w:val="center"/>
            </w:pPr>
            <w:r w:rsidRPr="00BB71D1">
              <w:t>4974</w:t>
            </w:r>
          </w:p>
        </w:tc>
      </w:tr>
      <w:tr w:rsidR="00411B1A" w:rsidRPr="00BB71D1" w14:paraId="79AA4A1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F868AEB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8C3FA5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729AD2" w14:textId="77777777" w:rsidR="00411B1A" w:rsidRPr="00BB71D1" w:rsidRDefault="00411B1A">
            <w:pPr>
              <w:jc w:val="center"/>
            </w:pPr>
            <w:r w:rsidRPr="00BB71D1">
              <w:t>5387</w:t>
            </w:r>
          </w:p>
        </w:tc>
      </w:tr>
      <w:tr w:rsidR="00411B1A" w:rsidRPr="00BB71D1" w14:paraId="112F55F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4EA6D51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707F3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CC2834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  <w:tr w:rsidR="00411B1A" w:rsidRPr="00BB71D1" w14:paraId="5C7A54B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000D817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6EC68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C29FD5" w14:textId="77777777" w:rsidR="00411B1A" w:rsidRPr="00BB71D1" w:rsidRDefault="00411B1A">
            <w:pPr>
              <w:jc w:val="center"/>
            </w:pPr>
            <w:r w:rsidRPr="00BB71D1">
              <w:t>26</w:t>
            </w:r>
          </w:p>
        </w:tc>
      </w:tr>
      <w:tr w:rsidR="00411B1A" w:rsidRPr="00BB71D1" w14:paraId="068A15E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11D6DC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6CADF5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5A696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C3AC04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A77A41F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E02B9A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F593FA" w14:textId="77777777" w:rsidR="00411B1A" w:rsidRPr="00BB71D1" w:rsidRDefault="00411B1A">
            <w:pPr>
              <w:jc w:val="center"/>
            </w:pPr>
            <w:r w:rsidRPr="00BB71D1">
              <w:t>955</w:t>
            </w:r>
          </w:p>
        </w:tc>
      </w:tr>
      <w:tr w:rsidR="00411B1A" w:rsidRPr="00BB71D1" w14:paraId="0809FE1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4EF3132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3F16FE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61E138" w14:textId="77777777" w:rsidR="00411B1A" w:rsidRPr="00BB71D1" w:rsidRDefault="00411B1A">
            <w:pPr>
              <w:jc w:val="center"/>
            </w:pPr>
            <w:r w:rsidRPr="00BB71D1">
              <w:t>761</w:t>
            </w:r>
          </w:p>
        </w:tc>
      </w:tr>
      <w:tr w:rsidR="00411B1A" w:rsidRPr="00BB71D1" w14:paraId="1C6B2F7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6626B5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E79984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F9136F" w14:textId="77777777" w:rsidR="00411B1A" w:rsidRPr="00BB71D1" w:rsidRDefault="00411B1A">
            <w:pPr>
              <w:jc w:val="center"/>
            </w:pPr>
            <w:r w:rsidRPr="00BB71D1">
              <w:t>2159</w:t>
            </w:r>
          </w:p>
        </w:tc>
      </w:tr>
      <w:tr w:rsidR="00411B1A" w:rsidRPr="00BB71D1" w14:paraId="15A1AD6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08AD2A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E8024C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ACCF84" w14:textId="77777777" w:rsidR="00411B1A" w:rsidRPr="00BB71D1" w:rsidRDefault="00411B1A">
            <w:pPr>
              <w:jc w:val="center"/>
            </w:pPr>
            <w:r w:rsidRPr="00BB71D1">
              <w:t>1956</w:t>
            </w:r>
          </w:p>
        </w:tc>
      </w:tr>
      <w:tr w:rsidR="00411B1A" w:rsidRPr="00BB71D1" w14:paraId="43001F6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855C71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386511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8A2D7F" w14:textId="77777777" w:rsidR="00411B1A" w:rsidRPr="00BB71D1" w:rsidRDefault="00411B1A">
            <w:pPr>
              <w:jc w:val="center"/>
            </w:pPr>
            <w:r w:rsidRPr="00BB71D1">
              <w:t>1670</w:t>
            </w:r>
          </w:p>
        </w:tc>
      </w:tr>
      <w:tr w:rsidR="00411B1A" w:rsidRPr="00BB71D1" w14:paraId="304C52F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C18A15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DB3565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9C67F0" w14:textId="77777777" w:rsidR="00411B1A" w:rsidRPr="00BB71D1" w:rsidRDefault="00411B1A">
            <w:pPr>
              <w:jc w:val="center"/>
            </w:pPr>
            <w:r w:rsidRPr="00BB71D1">
              <w:t>1909</w:t>
            </w:r>
          </w:p>
        </w:tc>
      </w:tr>
      <w:tr w:rsidR="00411B1A" w:rsidRPr="00BB71D1" w14:paraId="535C703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1742A3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646BEA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8CBDDC" w14:textId="77777777" w:rsidR="00411B1A" w:rsidRPr="00BB71D1" w:rsidRDefault="00411B1A">
            <w:pPr>
              <w:jc w:val="center"/>
            </w:pPr>
            <w:r w:rsidRPr="00BB71D1">
              <w:t>833</w:t>
            </w:r>
          </w:p>
        </w:tc>
      </w:tr>
      <w:tr w:rsidR="00411B1A" w:rsidRPr="00BB71D1" w14:paraId="3F825DD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490EC0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C79466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94CCD2" w14:textId="77777777" w:rsidR="00411B1A" w:rsidRPr="00BB71D1" w:rsidRDefault="00411B1A">
            <w:pPr>
              <w:jc w:val="center"/>
            </w:pPr>
            <w:r w:rsidRPr="00BB71D1">
              <w:t>145</w:t>
            </w:r>
          </w:p>
        </w:tc>
      </w:tr>
      <w:tr w:rsidR="00411B1A" w:rsidRPr="00BB71D1" w14:paraId="4268EF9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57F5BA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7A9F8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462E3E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1450B57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EBB6F02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9E77B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62A49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C66B34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4E0E5C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89DCDB" w14:textId="77777777" w:rsidR="00411B1A" w:rsidRPr="00BB71D1" w:rsidRDefault="00411B1A">
            <w:pPr>
              <w:jc w:val="center"/>
            </w:pPr>
            <w:r w:rsidRPr="00BB71D1">
              <w:t>0.95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EA73BC" w14:textId="77777777" w:rsidR="00411B1A" w:rsidRPr="00BB71D1" w:rsidRDefault="00411B1A">
            <w:pPr>
              <w:jc w:val="center"/>
            </w:pPr>
            <w:r w:rsidRPr="00BB71D1">
              <w:t>9861</w:t>
            </w:r>
          </w:p>
        </w:tc>
      </w:tr>
      <w:tr w:rsidR="00411B1A" w:rsidRPr="00BB71D1" w14:paraId="7BE89EF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F8D600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36C01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737F54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  <w:tr w:rsidR="00411B1A" w:rsidRPr="00BB71D1" w14:paraId="6F07091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62767B0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C18B7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0FA3A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F2ACF1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F406F3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BB8B9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E70EAD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4DAB6E7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58D504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F0E4E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8B363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CCA55D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4BA8614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B690D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DF97AA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36490E2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94CB191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44B69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1D40B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3EA35A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B13EFF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CA790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91EAD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D65DD7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B185C4C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999E4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5A25B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C76774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EDB4A2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3790A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B6375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54F50B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7CB8556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C70F3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9F2B5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F79B78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ED89D0D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0DEAF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FCE212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6716D26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B82EB4C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8984F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C001E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FC68ED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921261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D7FB1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C871E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F7AF24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F63E6D6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9B9A2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76828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E767AF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AAE4BB8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9B79D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9EA03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688D5A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258F72D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0F6D31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DC9D3D" w14:textId="77777777" w:rsidR="00411B1A" w:rsidRPr="00BB71D1" w:rsidRDefault="00411B1A">
            <w:pPr>
              <w:jc w:val="center"/>
            </w:pPr>
            <w:r w:rsidRPr="00BB71D1">
              <w:t>482</w:t>
            </w:r>
          </w:p>
        </w:tc>
      </w:tr>
      <w:tr w:rsidR="00411B1A" w:rsidRPr="00BB71D1" w14:paraId="67F99D9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7811E6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5375E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DFE8FA" w14:textId="77777777" w:rsidR="00411B1A" w:rsidRPr="00BB71D1" w:rsidRDefault="00411B1A">
            <w:pPr>
              <w:jc w:val="center"/>
            </w:pPr>
            <w:r w:rsidRPr="00BB71D1">
              <w:t>35</w:t>
            </w:r>
          </w:p>
        </w:tc>
      </w:tr>
      <w:tr w:rsidR="00411B1A" w:rsidRPr="00BB71D1" w14:paraId="66A055E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E201487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C07B5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48EC5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B8580A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0C0F54" w14:textId="77777777" w:rsidR="00411B1A" w:rsidRPr="00BB71D1" w:rsidRDefault="00411B1A">
            <w:r w:rsidRPr="00BB71D1">
              <w:t xml:space="preserve">   Polish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B4DAE3" w14:textId="77777777" w:rsidR="00411B1A" w:rsidRPr="00BB71D1" w:rsidRDefault="00411B1A">
            <w:pPr>
              <w:jc w:val="center"/>
            </w:pPr>
            <w:r w:rsidRPr="00BB71D1">
              <w:t>0.99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3E1A59" w14:textId="77777777" w:rsidR="00411B1A" w:rsidRPr="00BB71D1" w:rsidRDefault="00411B1A">
            <w:pPr>
              <w:jc w:val="center"/>
            </w:pPr>
            <w:r w:rsidRPr="00BB71D1">
              <w:t>10309</w:t>
            </w:r>
          </w:p>
        </w:tc>
      </w:tr>
      <w:tr w:rsidR="00411B1A" w:rsidRPr="00BB71D1" w14:paraId="35555AA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BA65D78" w14:textId="77777777" w:rsidR="00411B1A" w:rsidRPr="00BB71D1" w:rsidRDefault="00411B1A">
            <w:r w:rsidRPr="00BB71D1">
              <w:t xml:space="preserve">   German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5C784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7FBBD2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1901A27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6849490" w14:textId="77777777" w:rsidR="00411B1A" w:rsidRPr="00BB71D1" w:rsidRDefault="00411B1A">
            <w:r w:rsidRPr="00BB71D1">
              <w:t xml:space="preserve">   Belarussian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44198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931E64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7ED96AF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EC29BA6" w14:textId="77777777" w:rsidR="00411B1A" w:rsidRPr="00BB71D1" w:rsidRDefault="00411B1A">
            <w:r w:rsidRPr="00BB71D1">
              <w:t xml:space="preserve">   </w:t>
            </w:r>
            <w:proofErr w:type="spellStart"/>
            <w:r w:rsidRPr="00BB71D1">
              <w:t>Ukranian</w:t>
            </w:r>
            <w:proofErr w:type="spellEnd"/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DA292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690B0A" w14:textId="77777777" w:rsidR="00411B1A" w:rsidRPr="00BB71D1" w:rsidRDefault="00411B1A">
            <w:pPr>
              <w:jc w:val="center"/>
            </w:pPr>
            <w:r w:rsidRPr="00BB71D1">
              <w:t>38</w:t>
            </w:r>
          </w:p>
        </w:tc>
      </w:tr>
      <w:tr w:rsidR="00411B1A" w:rsidRPr="00BB71D1" w14:paraId="19774E6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5E9EBAF" w14:textId="77777777" w:rsidR="00411B1A" w:rsidRPr="00BB71D1" w:rsidRDefault="00411B1A">
            <w:r w:rsidRPr="00BB71D1">
              <w:t xml:space="preserve">   Roma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0383F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E9BFF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58F3BA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070103" w14:textId="77777777" w:rsidR="00411B1A" w:rsidRPr="00BB71D1" w:rsidRDefault="00411B1A">
            <w:r w:rsidRPr="00BB71D1">
              <w:t xml:space="preserve">   Russian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BE89C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B8B89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B62FE4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F01644" w14:textId="77777777" w:rsidR="00411B1A" w:rsidRPr="00BB71D1" w:rsidRDefault="00411B1A">
            <w:r w:rsidRPr="00BB71D1">
              <w:t xml:space="preserve">   Ethnic Jewish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92E2B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0FEF7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A54E76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FC2A7DC" w14:textId="77777777" w:rsidR="00411B1A" w:rsidRPr="00BB71D1" w:rsidRDefault="00411B1A">
            <w:r w:rsidRPr="00BB71D1">
              <w:t xml:space="preserve">   Lemko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AEA59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13B00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DFE255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63DC1EB" w14:textId="77777777" w:rsidR="00411B1A" w:rsidRPr="00BB71D1" w:rsidRDefault="00411B1A">
            <w:r w:rsidRPr="00BB71D1">
              <w:t xml:space="preserve">   Silesia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451F1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C5F96A" w14:textId="77777777" w:rsidR="00411B1A" w:rsidRPr="00BB71D1" w:rsidRDefault="00411B1A">
            <w:pPr>
              <w:jc w:val="center"/>
            </w:pPr>
            <w:r w:rsidRPr="00BB71D1">
              <w:t>14</w:t>
            </w:r>
          </w:p>
        </w:tc>
      </w:tr>
      <w:tr w:rsidR="00411B1A" w:rsidRPr="00BB71D1" w14:paraId="6DCECC5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EC09B2" w14:textId="77777777" w:rsidR="00411B1A" w:rsidRPr="00BB71D1" w:rsidRDefault="00411B1A">
            <w:r w:rsidRPr="00BB71D1">
              <w:t xml:space="preserve">   Kashubians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3CD23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5A99E5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  <w:tr w:rsidR="00411B1A" w:rsidRPr="00BB71D1" w14:paraId="55F9198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812F5F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03116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BE5CC0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3B8D00C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055197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BF111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FFB344" w14:textId="77777777" w:rsidR="00411B1A" w:rsidRPr="00BB71D1" w:rsidRDefault="00411B1A">
            <w:pPr>
              <w:jc w:val="center"/>
            </w:pPr>
            <w:r w:rsidRPr="00BB71D1">
              <w:t>14</w:t>
            </w:r>
          </w:p>
        </w:tc>
      </w:tr>
    </w:tbl>
    <w:p w14:paraId="2B62F023" w14:textId="77777777" w:rsidR="00411B1A" w:rsidRPr="00BB71D1" w:rsidRDefault="00411B1A"/>
    <w:p w14:paraId="23617F6D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43" w:name="_Toc216287531"/>
    </w:p>
    <w:p w14:paraId="0DA34A81" w14:textId="4BB9BE7E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15b: Variations Across Childhood Predictors (Poland)</w:t>
      </w:r>
      <w:bookmarkEnd w:id="4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2"/>
        <w:gridCol w:w="827"/>
        <w:gridCol w:w="792"/>
        <w:gridCol w:w="817"/>
        <w:gridCol w:w="792"/>
        <w:gridCol w:w="792"/>
        <w:gridCol w:w="1270"/>
      </w:tblGrid>
      <w:tr w:rsidR="00411B1A" w:rsidRPr="00BB71D1" w14:paraId="2F0CDCAD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C6DFDE5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2B21B86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5D6BBA4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9E98C39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FB5341C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59CE201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E96ECF1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2A83349A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B7AADE5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C6DE3E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ECC500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F282C0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32F28C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33BE80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C40517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07066D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85CC05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F087A6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90CF1D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663CE9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3BAB62" w14:textId="77777777" w:rsidR="00411B1A" w:rsidRPr="00BB71D1" w:rsidRDefault="00411B1A">
            <w:pPr>
              <w:jc w:val="center"/>
            </w:pPr>
            <w:r w:rsidRPr="00BB71D1">
              <w:t>-0.24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2AA84B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D8708FC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</w:tr>
      <w:tr w:rsidR="00411B1A" w:rsidRPr="00BB71D1" w14:paraId="5DB6F22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3252D66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4B9B3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8E5BC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64CAF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CB83D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8D3FE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D912E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1A5866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E755C1F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5BFED0" w14:textId="77777777" w:rsidR="00411B1A" w:rsidRPr="00BB71D1" w:rsidRDefault="00411B1A">
            <w:pPr>
              <w:jc w:val="center"/>
            </w:pPr>
            <w:r w:rsidRPr="00BB71D1">
              <w:t>-0.02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4B141A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4F1F89" w14:textId="77777777" w:rsidR="00411B1A" w:rsidRPr="00BB71D1" w:rsidRDefault="00411B1A">
            <w:pPr>
              <w:jc w:val="center"/>
            </w:pPr>
            <w:r w:rsidRPr="00BB71D1">
              <w:t>0.87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798870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73F6F8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4D67077" w14:textId="77777777" w:rsidR="00411B1A" w:rsidRPr="00BB71D1" w:rsidRDefault="00411B1A">
            <w:pPr>
              <w:jc w:val="center"/>
            </w:pPr>
            <w:r w:rsidRPr="00BB71D1">
              <w:t>0.87</w:t>
            </w:r>
          </w:p>
        </w:tc>
      </w:tr>
      <w:tr w:rsidR="00411B1A" w:rsidRPr="00BB71D1" w14:paraId="1108029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6222351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B1A49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04A16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B0D71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39668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20021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EFD288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D4CCC8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58C60D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B2E772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65CAAB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1CDC2F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37DDA8" w14:textId="77777777" w:rsidR="00411B1A" w:rsidRPr="00BB71D1" w:rsidRDefault="00411B1A">
            <w:pPr>
              <w:jc w:val="center"/>
            </w:pPr>
            <w:r w:rsidRPr="00BB71D1">
              <w:t>-0.55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3F1CC6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13F87E2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</w:tr>
      <w:tr w:rsidR="00411B1A" w:rsidRPr="00BB71D1" w14:paraId="5F957B6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4F58AB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097B1B" w14:textId="77777777" w:rsidR="00411B1A" w:rsidRPr="00BB71D1" w:rsidRDefault="00411B1A">
            <w:pPr>
              <w:jc w:val="center"/>
            </w:pPr>
            <w:r w:rsidRPr="00BB71D1">
              <w:t>-0.23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C46C43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7A1BAE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84DE26" w14:textId="77777777" w:rsidR="00411B1A" w:rsidRPr="00BB71D1" w:rsidRDefault="00411B1A">
            <w:pPr>
              <w:jc w:val="center"/>
            </w:pPr>
            <w:r w:rsidRPr="00BB71D1">
              <w:t>-0.52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4AF5B4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AC0C01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5BF033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AB87CB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852FC4" w14:textId="77777777" w:rsidR="00411B1A" w:rsidRPr="00BB71D1" w:rsidRDefault="00411B1A">
            <w:pPr>
              <w:jc w:val="center"/>
            </w:pPr>
            <w:r w:rsidRPr="00BB71D1">
              <w:t>-0.36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8654CF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70648A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CDC5B8" w14:textId="77777777" w:rsidR="00411B1A" w:rsidRPr="00BB71D1" w:rsidRDefault="00411B1A">
            <w:pPr>
              <w:jc w:val="center"/>
            </w:pPr>
            <w:r w:rsidRPr="00BB71D1">
              <w:t>-0.78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26F789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3F33ED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C4A350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EC3764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15D74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F1E5C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08518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2D03F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FDAC4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4C6738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58FB0D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5E0BEC7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03E0E3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D74367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417F38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BA2EAF" w14:textId="77777777" w:rsidR="00411B1A" w:rsidRPr="00BB71D1" w:rsidRDefault="00411B1A">
            <w:pPr>
              <w:jc w:val="center"/>
            </w:pPr>
            <w:r w:rsidRPr="00BB71D1">
              <w:t>-0.09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9DB0EA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98C37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</w:tr>
      <w:tr w:rsidR="00411B1A" w:rsidRPr="00BB71D1" w14:paraId="662A3E3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80885F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FC4A93" w14:textId="77777777" w:rsidR="00411B1A" w:rsidRPr="00BB71D1" w:rsidRDefault="00411B1A">
            <w:pPr>
              <w:jc w:val="center"/>
            </w:pPr>
            <w:r w:rsidRPr="00BB71D1">
              <w:t>-0.20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C5CDBB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726116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038740" w14:textId="77777777" w:rsidR="00411B1A" w:rsidRPr="00BB71D1" w:rsidRDefault="00411B1A">
            <w:pPr>
              <w:jc w:val="center"/>
            </w:pPr>
            <w:r w:rsidRPr="00BB71D1">
              <w:t>-0.36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685846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00F4DD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536B36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DA0DF20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9CC9BC" w14:textId="77777777" w:rsidR="00411B1A" w:rsidRPr="00BB71D1" w:rsidRDefault="00411B1A">
            <w:pPr>
              <w:jc w:val="center"/>
            </w:pPr>
            <w:r w:rsidRPr="00BB71D1">
              <w:t>-0.49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F3F58E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2034A3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9001D7" w14:textId="77777777" w:rsidR="00411B1A" w:rsidRPr="00BB71D1" w:rsidRDefault="00411B1A">
            <w:pPr>
              <w:jc w:val="center"/>
            </w:pPr>
            <w:r w:rsidRPr="00BB71D1">
              <w:t>-0.86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A390E2" w14:textId="77777777" w:rsidR="00411B1A" w:rsidRPr="00BB71D1" w:rsidRDefault="00411B1A">
            <w:pPr>
              <w:jc w:val="center"/>
            </w:pPr>
            <w:r w:rsidRPr="00BB71D1">
              <w:t>-0.13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FA30F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DE1BC2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E8E4220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8BA42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2681C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4CAB7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5BEDA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B8A9DC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592B5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55171A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7FCA399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1D0696" w14:textId="77777777" w:rsidR="00411B1A" w:rsidRPr="00BB71D1" w:rsidRDefault="00411B1A">
            <w:pPr>
              <w:jc w:val="center"/>
            </w:pPr>
            <w:r w:rsidRPr="00BB71D1">
              <w:t>-0.78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9298D0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FD21C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04B9D0" w14:textId="77777777" w:rsidR="00411B1A" w:rsidRPr="00BB71D1" w:rsidRDefault="00411B1A">
            <w:pPr>
              <w:jc w:val="center"/>
            </w:pPr>
            <w:r w:rsidRPr="00BB71D1">
              <w:t>-1.08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592C17" w14:textId="77777777" w:rsidR="00411B1A" w:rsidRPr="00BB71D1" w:rsidRDefault="00411B1A">
            <w:pPr>
              <w:jc w:val="center"/>
            </w:pPr>
            <w:r w:rsidRPr="00BB71D1">
              <w:t>-0.48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9FD4BC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034C9FC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08100E2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0BBE6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939F1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4B78B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621A6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9AF3A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282142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A698A5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D99A786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BC958C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C212D9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59D364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0F84E2" w14:textId="77777777" w:rsidR="00411B1A" w:rsidRPr="00BB71D1" w:rsidRDefault="00411B1A">
            <w:pPr>
              <w:jc w:val="center"/>
            </w:pPr>
            <w:r w:rsidRPr="00BB71D1">
              <w:t>-0.54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69BEF9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1D02D61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</w:tr>
      <w:tr w:rsidR="00411B1A" w:rsidRPr="00BB71D1" w14:paraId="3567438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DEC72CF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FD555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BF411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311DC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50DA0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C9EE6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3CAC7F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884FCD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5955260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8614A6" w14:textId="77777777" w:rsidR="00411B1A" w:rsidRPr="00BB71D1" w:rsidRDefault="00411B1A">
            <w:pPr>
              <w:jc w:val="center"/>
            </w:pPr>
            <w:r w:rsidRPr="00BB71D1">
              <w:t>0.82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D3141A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B6DD3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519AE3" w14:textId="77777777" w:rsidR="00411B1A" w:rsidRPr="00BB71D1" w:rsidRDefault="00411B1A">
            <w:pPr>
              <w:jc w:val="center"/>
            </w:pPr>
            <w:r w:rsidRPr="00BB71D1">
              <w:t>0.61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AFE5BC" w14:textId="77777777" w:rsidR="00411B1A" w:rsidRPr="00BB71D1" w:rsidRDefault="00411B1A">
            <w:pPr>
              <w:jc w:val="center"/>
            </w:pPr>
            <w:r w:rsidRPr="00BB71D1">
              <w:t>1.04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40D2D0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6247F78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E4D71E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1D5BE9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5BD476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F2778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DF5207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5A98EF" w14:textId="77777777" w:rsidR="00411B1A" w:rsidRPr="00BB71D1" w:rsidRDefault="00411B1A">
            <w:pPr>
              <w:jc w:val="center"/>
            </w:pPr>
            <w:r w:rsidRPr="00BB71D1">
              <w:t>0.60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8A9B9C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23D0C8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DF06A28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25787F" w14:textId="77777777" w:rsidR="00411B1A" w:rsidRPr="00BB71D1" w:rsidRDefault="00411B1A">
            <w:pPr>
              <w:jc w:val="center"/>
            </w:pPr>
            <w:r w:rsidRPr="00BB71D1">
              <w:t>-0.60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8C4C45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56CC6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EB92DC" w14:textId="77777777" w:rsidR="00411B1A" w:rsidRPr="00BB71D1" w:rsidRDefault="00411B1A">
            <w:pPr>
              <w:jc w:val="center"/>
            </w:pPr>
            <w:r w:rsidRPr="00BB71D1">
              <w:t>-0.97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6DD1CC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0164AB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B08205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B163372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C049D1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DCD9FB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A319D3" w14:textId="77777777" w:rsidR="00411B1A" w:rsidRPr="00BB71D1" w:rsidRDefault="00411B1A">
            <w:pPr>
              <w:jc w:val="center"/>
            </w:pPr>
            <w:r w:rsidRPr="00BB71D1">
              <w:t>0.87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226A80" w14:textId="77777777" w:rsidR="00411B1A" w:rsidRPr="00BB71D1" w:rsidRDefault="00411B1A">
            <w:pPr>
              <w:jc w:val="center"/>
            </w:pPr>
            <w:r w:rsidRPr="00BB71D1">
              <w:t>-0.75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5C88D7" w14:textId="77777777" w:rsidR="00411B1A" w:rsidRPr="00BB71D1" w:rsidRDefault="00411B1A">
            <w:pPr>
              <w:jc w:val="center"/>
            </w:pPr>
            <w:r w:rsidRPr="00BB71D1">
              <w:t>0.88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EFA7FD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444D09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1CEA352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5C4D4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0DFB2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69F1B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6C04B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FE336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A06DC7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A62666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F0236E0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FFEDF1" w14:textId="77777777" w:rsidR="00411B1A" w:rsidRPr="00BB71D1" w:rsidRDefault="00411B1A">
            <w:pPr>
              <w:jc w:val="center"/>
            </w:pPr>
            <w:r w:rsidRPr="00BB71D1">
              <w:t>-0.12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5803BB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93D3DC" w14:textId="77777777" w:rsidR="00411B1A" w:rsidRPr="00BB71D1" w:rsidRDefault="00411B1A">
            <w:pPr>
              <w:jc w:val="center"/>
            </w:pPr>
            <w:r w:rsidRPr="00BB71D1">
              <w:t>0.72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3357DE" w14:textId="77777777" w:rsidR="00411B1A" w:rsidRPr="00BB71D1" w:rsidRDefault="00411B1A">
            <w:pPr>
              <w:jc w:val="center"/>
            </w:pPr>
            <w:r w:rsidRPr="00BB71D1">
              <w:t>-0.75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BEBB49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423BEFA" w14:textId="77777777" w:rsidR="00411B1A" w:rsidRPr="00BB71D1" w:rsidRDefault="00411B1A">
            <w:pPr>
              <w:jc w:val="center"/>
            </w:pPr>
            <w:r w:rsidRPr="00BB71D1">
              <w:t>0.72</w:t>
            </w:r>
          </w:p>
        </w:tc>
      </w:tr>
      <w:tr w:rsidR="00411B1A" w:rsidRPr="00BB71D1" w14:paraId="42F75E6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BFF07E9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DF399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B1BF7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0BB92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CB2DD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A96F2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51B4A1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08954E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6ED78C6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3F1838" w14:textId="77777777" w:rsidR="00411B1A" w:rsidRPr="00BB71D1" w:rsidRDefault="00411B1A">
            <w:pPr>
              <w:jc w:val="center"/>
            </w:pPr>
            <w:r w:rsidRPr="00BB71D1">
              <w:t>0.93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9129CF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FDC1A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FA8971" w14:textId="77777777" w:rsidR="00411B1A" w:rsidRPr="00BB71D1" w:rsidRDefault="00411B1A">
            <w:pPr>
              <w:jc w:val="center"/>
            </w:pPr>
            <w:r w:rsidRPr="00BB71D1">
              <w:t>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779E3A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FDD96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71B6A76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8BD725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C9987B" w14:textId="77777777" w:rsidR="00411B1A" w:rsidRPr="00BB71D1" w:rsidRDefault="00411B1A">
            <w:pPr>
              <w:jc w:val="center"/>
            </w:pPr>
            <w:r w:rsidRPr="00BB71D1">
              <w:t>0.69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EB9234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54C7D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83026E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011DD0" w14:textId="77777777" w:rsidR="00411B1A" w:rsidRPr="00BB71D1" w:rsidRDefault="00411B1A">
            <w:pPr>
              <w:jc w:val="center"/>
            </w:pPr>
            <w:r w:rsidRPr="00BB71D1">
              <w:t>1.02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E184F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361213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7404886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2B0223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FDE12A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B3EA0B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265D0C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CC5FE9" w14:textId="77777777" w:rsidR="00411B1A" w:rsidRPr="00BB71D1" w:rsidRDefault="00411B1A">
            <w:pPr>
              <w:jc w:val="center"/>
            </w:pPr>
            <w:r w:rsidRPr="00BB71D1">
              <w:t>0.80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888639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0770F6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044564E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AFDCE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BB743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6584E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A914A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89DFA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155B7C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0CF258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29797CC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A746B9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510A56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066AFE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4385BD" w14:textId="77777777" w:rsidR="00411B1A" w:rsidRPr="00BB71D1" w:rsidRDefault="00411B1A">
            <w:pPr>
              <w:jc w:val="center"/>
            </w:pPr>
            <w:r w:rsidRPr="00BB71D1">
              <w:t>-0.27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6E79FB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F4A4F4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</w:tr>
      <w:tr w:rsidR="00411B1A" w:rsidRPr="00BB71D1" w14:paraId="68EE56F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DEF592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7FB9DC" w14:textId="77777777" w:rsidR="00411B1A" w:rsidRPr="00BB71D1" w:rsidRDefault="00411B1A">
            <w:pPr>
              <w:jc w:val="center"/>
            </w:pPr>
            <w:r w:rsidRPr="00BB71D1">
              <w:t>-1.25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09DBE6" w14:textId="77777777" w:rsidR="00411B1A" w:rsidRPr="00BB71D1" w:rsidRDefault="00411B1A">
            <w:pPr>
              <w:jc w:val="center"/>
            </w:pPr>
            <w:r w:rsidRPr="00BB71D1">
              <w:t>0.93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46027C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DA3986" w14:textId="77777777" w:rsidR="00411B1A" w:rsidRPr="00BB71D1" w:rsidRDefault="00411B1A">
            <w:pPr>
              <w:jc w:val="center"/>
            </w:pPr>
            <w:r w:rsidRPr="00BB71D1">
              <w:t>-3.08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DD8180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3BDF1B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9AAC29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A8A1925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F35FC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AD5B9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A04A1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47F73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E44AD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A1884C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A3514C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F84E8A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E9A745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C30989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51B632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C76572" w14:textId="77777777" w:rsidR="00411B1A" w:rsidRPr="00BB71D1" w:rsidRDefault="00411B1A">
            <w:pPr>
              <w:jc w:val="center"/>
            </w:pPr>
            <w:r w:rsidRPr="00BB71D1">
              <w:t>-0.43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8B929F" w14:textId="77777777" w:rsidR="00411B1A" w:rsidRPr="00BB71D1" w:rsidRDefault="00411B1A">
            <w:pPr>
              <w:jc w:val="center"/>
            </w:pPr>
            <w:r w:rsidRPr="00BB71D1">
              <w:t>-0.01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F8486D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3DD5F85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16C36F8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85A5E7" w14:textId="77777777" w:rsidR="00411B1A" w:rsidRPr="00BB71D1" w:rsidRDefault="00411B1A">
            <w:pPr>
              <w:jc w:val="center"/>
            </w:pPr>
            <w:r w:rsidRPr="00BB71D1">
              <w:t>-0.51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3A78A4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3310C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1897F6" w14:textId="77777777" w:rsidR="00411B1A" w:rsidRPr="00BB71D1" w:rsidRDefault="00411B1A">
            <w:pPr>
              <w:jc w:val="center"/>
            </w:pPr>
            <w:r w:rsidRPr="00BB71D1">
              <w:t>-0.69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8A8C23" w14:textId="77777777" w:rsidR="00411B1A" w:rsidRPr="00BB71D1" w:rsidRDefault="00411B1A">
            <w:pPr>
              <w:jc w:val="center"/>
            </w:pPr>
            <w:r w:rsidRPr="00BB71D1">
              <w:t>-0.32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2EF76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AC3B1E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A51E36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84DA14" w14:textId="77777777" w:rsidR="00411B1A" w:rsidRPr="00BB71D1" w:rsidRDefault="00411B1A">
            <w:pPr>
              <w:jc w:val="center"/>
            </w:pPr>
            <w:r w:rsidRPr="00BB71D1">
              <w:t>-0.91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AF10A6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1E92E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F6CFFB" w14:textId="77777777" w:rsidR="00411B1A" w:rsidRPr="00BB71D1" w:rsidRDefault="00411B1A">
            <w:pPr>
              <w:jc w:val="center"/>
            </w:pPr>
            <w:r w:rsidRPr="00BB71D1">
              <w:t>-1.13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95BA34" w14:textId="77777777" w:rsidR="00411B1A" w:rsidRPr="00BB71D1" w:rsidRDefault="00411B1A">
            <w:pPr>
              <w:jc w:val="center"/>
            </w:pPr>
            <w:r w:rsidRPr="00BB71D1">
              <w:t>-0.70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155DF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48584E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08D3347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F4F965" w14:textId="77777777" w:rsidR="00411B1A" w:rsidRPr="00BB71D1" w:rsidRDefault="00411B1A">
            <w:pPr>
              <w:jc w:val="center"/>
            </w:pPr>
            <w:r w:rsidRPr="00BB71D1">
              <w:t>-1.29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105FEC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3CBE7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63E459" w14:textId="77777777" w:rsidR="00411B1A" w:rsidRPr="00BB71D1" w:rsidRDefault="00411B1A">
            <w:pPr>
              <w:jc w:val="center"/>
            </w:pPr>
            <w:r w:rsidRPr="00BB71D1">
              <w:t>-1.51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3C139B" w14:textId="77777777" w:rsidR="00411B1A" w:rsidRPr="00BB71D1" w:rsidRDefault="00411B1A">
            <w:pPr>
              <w:jc w:val="center"/>
            </w:pPr>
            <w:r w:rsidRPr="00BB71D1">
              <w:t>-1.07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2C9030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7C91B9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483A3C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EEB8A2" w14:textId="77777777" w:rsidR="00411B1A" w:rsidRPr="00BB71D1" w:rsidRDefault="00411B1A">
            <w:pPr>
              <w:jc w:val="center"/>
            </w:pPr>
            <w:r w:rsidRPr="00BB71D1">
              <w:t>-1.86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2DF878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A1DBD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7B0B63" w14:textId="77777777" w:rsidR="00411B1A" w:rsidRPr="00BB71D1" w:rsidRDefault="00411B1A">
            <w:pPr>
              <w:jc w:val="center"/>
            </w:pPr>
            <w:r w:rsidRPr="00BB71D1">
              <w:t>-2.12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70B7B9" w14:textId="77777777" w:rsidR="00411B1A" w:rsidRPr="00BB71D1" w:rsidRDefault="00411B1A">
            <w:pPr>
              <w:jc w:val="center"/>
            </w:pPr>
            <w:r w:rsidRPr="00BB71D1">
              <w:t>-1.60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344F71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3E40EB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34DDC1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2C03C9" w14:textId="77777777" w:rsidR="00411B1A" w:rsidRPr="00BB71D1" w:rsidRDefault="00411B1A">
            <w:pPr>
              <w:jc w:val="center"/>
            </w:pPr>
            <w:r w:rsidRPr="00BB71D1">
              <w:t>-2.18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9A2B94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86CCD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6C581A" w14:textId="77777777" w:rsidR="00411B1A" w:rsidRPr="00BB71D1" w:rsidRDefault="00411B1A">
            <w:pPr>
              <w:jc w:val="center"/>
            </w:pPr>
            <w:r w:rsidRPr="00BB71D1">
              <w:t>-2.55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7C9FAE" w14:textId="77777777" w:rsidR="00411B1A" w:rsidRPr="00BB71D1" w:rsidRDefault="00411B1A">
            <w:pPr>
              <w:jc w:val="center"/>
            </w:pPr>
            <w:r w:rsidRPr="00BB71D1">
              <w:t>-1.81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906C5E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3F7D07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F150806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E1B8F3" w14:textId="77777777" w:rsidR="00411B1A" w:rsidRPr="00BB71D1" w:rsidRDefault="00411B1A">
            <w:pPr>
              <w:jc w:val="center"/>
            </w:pPr>
            <w:r w:rsidRPr="00BB71D1">
              <w:t>-2.15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813C56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F484F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9DA36A" w14:textId="77777777" w:rsidR="00411B1A" w:rsidRPr="00BB71D1" w:rsidRDefault="00411B1A">
            <w:pPr>
              <w:jc w:val="center"/>
            </w:pPr>
            <w:r w:rsidRPr="00BB71D1">
              <w:t>-2.89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92EF74" w14:textId="77777777" w:rsidR="00411B1A" w:rsidRPr="00BB71D1" w:rsidRDefault="00411B1A">
            <w:pPr>
              <w:jc w:val="center"/>
            </w:pPr>
            <w:r w:rsidRPr="00BB71D1">
              <w:t>-1.41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2F8F5B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25360E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50439CB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2A0A2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D5034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EB13E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677AB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DB39E9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949767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931135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B8EF9C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CCF2FC" w14:textId="77777777" w:rsidR="00411B1A" w:rsidRPr="00BB71D1" w:rsidRDefault="00411B1A">
            <w:pPr>
              <w:jc w:val="center"/>
            </w:pPr>
            <w:r w:rsidRPr="00BB71D1">
              <w:t>-0.27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929A0C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2C7270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2EEF61" w14:textId="77777777" w:rsidR="00411B1A" w:rsidRPr="00BB71D1" w:rsidRDefault="00411B1A">
            <w:pPr>
              <w:jc w:val="center"/>
            </w:pPr>
            <w:r w:rsidRPr="00BB71D1">
              <w:t>-0.93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A23B06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DBF2667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</w:tr>
      <w:tr w:rsidR="00411B1A" w:rsidRPr="00BB71D1" w14:paraId="4F2A3B3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AC09760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7C076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33F55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581A6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F95DF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96E5C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4FB139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1364F1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2EF797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DD1552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87F735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236F0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66C03A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E93E66" w14:textId="77777777" w:rsidR="00411B1A" w:rsidRPr="00BB71D1" w:rsidRDefault="00411B1A">
            <w:pPr>
              <w:jc w:val="center"/>
            </w:pPr>
            <w:r w:rsidRPr="00BB71D1">
              <w:t>0.85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20B93E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5C471F6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B84684A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A1B74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01C55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FC4F3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776B5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5E90B9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AE2DD0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5D0D56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F8B960B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07FA9E" w14:textId="77777777" w:rsidR="00411B1A" w:rsidRPr="00BB71D1" w:rsidRDefault="00411B1A">
            <w:pPr>
              <w:jc w:val="center"/>
            </w:pPr>
            <w:r w:rsidRPr="00BB71D1">
              <w:t>-0.43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2631F9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580E9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34E810" w14:textId="77777777" w:rsidR="00411B1A" w:rsidRPr="00BB71D1" w:rsidRDefault="00411B1A">
            <w:pPr>
              <w:jc w:val="center"/>
            </w:pPr>
            <w:r w:rsidRPr="00BB71D1">
              <w:t>-0.71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B7779E" w14:textId="77777777" w:rsidR="00411B1A" w:rsidRPr="00BB71D1" w:rsidRDefault="00411B1A">
            <w:pPr>
              <w:jc w:val="center"/>
            </w:pPr>
            <w:r w:rsidRPr="00BB71D1">
              <w:t>-0.14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C74BF0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38D37D2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974E77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AA3614" w14:textId="77777777" w:rsidR="00411B1A" w:rsidRPr="00BB71D1" w:rsidRDefault="00411B1A">
            <w:pPr>
              <w:jc w:val="center"/>
            </w:pPr>
            <w:r w:rsidRPr="00BB71D1">
              <w:t>-1.89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E940B5" w14:textId="77777777" w:rsidR="00411B1A" w:rsidRPr="00BB71D1" w:rsidRDefault="00411B1A">
            <w:pPr>
              <w:jc w:val="center"/>
            </w:pPr>
            <w:r w:rsidRPr="00BB71D1">
              <w:t>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64365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86CA75" w14:textId="77777777" w:rsidR="00411B1A" w:rsidRPr="00BB71D1" w:rsidRDefault="00411B1A">
            <w:pPr>
              <w:jc w:val="center"/>
            </w:pPr>
            <w:r w:rsidRPr="00BB71D1">
              <w:t>-2.96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11AC38" w14:textId="77777777" w:rsidR="00411B1A" w:rsidRPr="00BB71D1" w:rsidRDefault="00411B1A">
            <w:pPr>
              <w:jc w:val="center"/>
            </w:pPr>
            <w:r w:rsidRPr="00BB71D1">
              <w:t>-0.83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F089F4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00613E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75F01B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88FD9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759C7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01535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E5C6C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06B7C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BC502B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AB9573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43559B4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BF4CB8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EF1245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9CE2B1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B1836E" w14:textId="77777777" w:rsidR="00411B1A" w:rsidRPr="00BB71D1" w:rsidRDefault="00411B1A">
            <w:pPr>
              <w:jc w:val="center"/>
            </w:pPr>
            <w:r w:rsidRPr="00BB71D1">
              <w:t>-0.34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0BF8B7" w14:textId="77777777" w:rsidR="00411B1A" w:rsidRPr="00BB71D1" w:rsidRDefault="00411B1A">
            <w:pPr>
              <w:jc w:val="center"/>
            </w:pPr>
            <w:r w:rsidRPr="00BB71D1">
              <w:t>0.94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05151BB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</w:tr>
    </w:tbl>
    <w:p w14:paraId="2352A7A1" w14:textId="77777777" w:rsidR="00411B1A" w:rsidRPr="00BB71D1" w:rsidRDefault="00411B1A"/>
    <w:p w14:paraId="6E6241BA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44" w:name="_Toc216287532"/>
    </w:p>
    <w:p w14:paraId="34F58123" w14:textId="12FFA93B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15c: E-Values and E-Value Limits for the Coefficients Shown in </w:t>
      </w:r>
      <w:r>
        <w:t>Table S</w:t>
      </w:r>
      <w:r w:rsidR="00411B1A" w:rsidRPr="00BB71D1">
        <w:t>15b (Poland)</w:t>
      </w:r>
      <w:bookmarkEnd w:id="4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2"/>
        <w:gridCol w:w="1110"/>
        <w:gridCol w:w="1110"/>
      </w:tblGrid>
      <w:tr w:rsidR="00411B1A" w:rsidRPr="00BB71D1" w14:paraId="656EBD0D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967F7A7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49496A3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363C44E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2EF50DE7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45777F5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AA1E2D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F88676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C59DFC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A232512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51E854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4A884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8ED9A5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EE9F8FC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01976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1A9C5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860F12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46CD6E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43B5EC" w14:textId="77777777" w:rsidR="00411B1A" w:rsidRPr="00BB71D1" w:rsidRDefault="00411B1A">
            <w:pPr>
              <w:jc w:val="center"/>
            </w:pPr>
            <w:r w:rsidRPr="00BB71D1">
              <w:t>1.10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A70B1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D1096F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A0F6A4A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6D508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B82FD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8E0515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7D24C2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F7C678" w14:textId="77777777" w:rsidR="00411B1A" w:rsidRPr="00BB71D1" w:rsidRDefault="00411B1A">
            <w:pPr>
              <w:jc w:val="center"/>
            </w:pPr>
            <w:r w:rsidRPr="00BB71D1">
              <w:t>1.45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85D8F0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</w:tr>
      <w:tr w:rsidR="00411B1A" w:rsidRPr="00BB71D1" w14:paraId="28EF2BE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9D74DD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98F83C" w14:textId="77777777" w:rsidR="00411B1A" w:rsidRPr="00BB71D1" w:rsidRDefault="00411B1A">
            <w:pPr>
              <w:jc w:val="center"/>
            </w:pPr>
            <w:r w:rsidRPr="00BB71D1">
              <w:t>1.37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77E74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6DFD07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72F33F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EAA94B" w14:textId="77777777" w:rsidR="00411B1A" w:rsidRPr="00BB71D1" w:rsidRDefault="00411B1A">
            <w:pPr>
              <w:jc w:val="center"/>
            </w:pPr>
            <w:r w:rsidRPr="00BB71D1">
              <w:t>1.50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6D659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5F5957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34D20F3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F5DB3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E713F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21F5CC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972D80E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D78047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6112E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23E5F4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837C405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67B96D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415A9E" w14:textId="77777777" w:rsidR="00411B1A" w:rsidRPr="00BB71D1" w:rsidRDefault="00411B1A">
            <w:pPr>
              <w:jc w:val="center"/>
            </w:pPr>
            <w:r w:rsidRPr="00BB71D1">
              <w:t>1.14</w:t>
            </w:r>
          </w:p>
        </w:tc>
      </w:tr>
      <w:tr w:rsidR="00411B1A" w:rsidRPr="00BB71D1" w14:paraId="0506AE0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DAE935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31872C" w14:textId="77777777" w:rsidR="00411B1A" w:rsidRPr="00BB71D1" w:rsidRDefault="00411B1A">
            <w:pPr>
              <w:jc w:val="center"/>
            </w:pPr>
            <w:r w:rsidRPr="00BB71D1">
              <w:t>1.63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1B728F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</w:tr>
      <w:tr w:rsidR="00411B1A" w:rsidRPr="00BB71D1" w14:paraId="2F2C8A0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4FAA85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4D97F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CADA7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8BE657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AB83D94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1F4D73" w14:textId="77777777" w:rsidR="00411B1A" w:rsidRPr="00BB71D1" w:rsidRDefault="00411B1A">
            <w:pPr>
              <w:jc w:val="center"/>
            </w:pPr>
            <w:r w:rsidRPr="00BB71D1">
              <w:t>1.90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EB2A30" w14:textId="77777777" w:rsidR="00411B1A" w:rsidRPr="00BB71D1" w:rsidRDefault="00411B1A">
            <w:pPr>
              <w:jc w:val="center"/>
            </w:pPr>
            <w:r w:rsidRPr="00BB71D1">
              <w:t>1.61</w:t>
            </w:r>
          </w:p>
        </w:tc>
      </w:tr>
      <w:tr w:rsidR="00411B1A" w:rsidRPr="00BB71D1" w14:paraId="2CB1534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B47E4D9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22FF0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9F3B4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8F1909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D3BD41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103BE2" w14:textId="77777777" w:rsidR="00411B1A" w:rsidRPr="00BB71D1" w:rsidRDefault="00411B1A">
            <w:pPr>
              <w:jc w:val="center"/>
            </w:pPr>
            <w:r w:rsidRPr="00BB71D1">
              <w:t>1.40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D61BB3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D1F89F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646017E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B447E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36DF4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7DF0E2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DFCC256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B855E0" w14:textId="77777777" w:rsidR="00411B1A" w:rsidRPr="00BB71D1" w:rsidRDefault="00411B1A">
            <w:pPr>
              <w:jc w:val="center"/>
            </w:pPr>
            <w:r w:rsidRPr="00BB71D1">
              <w:t>1.95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C35D4D" w14:textId="77777777" w:rsidR="00411B1A" w:rsidRPr="00BB71D1" w:rsidRDefault="00411B1A">
            <w:pPr>
              <w:jc w:val="center"/>
            </w:pPr>
            <w:r w:rsidRPr="00BB71D1">
              <w:t>1.74</w:t>
            </w:r>
          </w:p>
        </w:tc>
      </w:tr>
      <w:tr w:rsidR="00411B1A" w:rsidRPr="00BB71D1" w14:paraId="21DDE87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2F4E21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D51EFC" w14:textId="77777777" w:rsidR="00411B1A" w:rsidRPr="00BB71D1" w:rsidRDefault="00411B1A">
            <w:pPr>
              <w:jc w:val="center"/>
            </w:pPr>
            <w:r w:rsidRPr="00BB71D1">
              <w:t>1.57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125899" w14:textId="77777777" w:rsidR="00411B1A" w:rsidRPr="00BB71D1" w:rsidRDefault="00411B1A">
            <w:pPr>
              <w:jc w:val="center"/>
            </w:pPr>
            <w:r w:rsidRPr="00BB71D1">
              <w:t>1.39</w:t>
            </w:r>
          </w:p>
        </w:tc>
      </w:tr>
      <w:tr w:rsidR="00411B1A" w:rsidRPr="00BB71D1" w14:paraId="757B604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92C9D1C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9420A1" w14:textId="77777777" w:rsidR="00411B1A" w:rsidRPr="00BB71D1" w:rsidRDefault="00411B1A">
            <w:pPr>
              <w:jc w:val="center"/>
            </w:pPr>
            <w:r w:rsidRPr="00BB71D1">
              <w:t>1.73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B471B8" w14:textId="77777777" w:rsidR="00411B1A" w:rsidRPr="00BB71D1" w:rsidRDefault="00411B1A">
            <w:pPr>
              <w:jc w:val="center"/>
            </w:pPr>
            <w:r w:rsidRPr="00BB71D1">
              <w:t>1.37</w:t>
            </w:r>
          </w:p>
        </w:tc>
      </w:tr>
      <w:tr w:rsidR="00411B1A" w:rsidRPr="00BB71D1" w14:paraId="54C1475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9298C17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F0116A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D8FF2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645662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DBD6F0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D17D5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C26FB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5018B7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F6D8EE3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0F5954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E2D49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F78DC7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750A834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51A76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903CC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A8A8B8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AE74DB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C5D52B" w14:textId="77777777" w:rsidR="00411B1A" w:rsidRPr="00BB71D1" w:rsidRDefault="00411B1A">
            <w:pPr>
              <w:jc w:val="center"/>
            </w:pPr>
            <w:r w:rsidRPr="00BB71D1">
              <w:t>2.05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8FA3C5" w14:textId="77777777" w:rsidR="00411B1A" w:rsidRPr="00BB71D1" w:rsidRDefault="00411B1A">
            <w:pPr>
              <w:jc w:val="center"/>
            </w:pPr>
            <w:r w:rsidRPr="00BB71D1">
              <w:t>1.76</w:t>
            </w:r>
          </w:p>
        </w:tc>
      </w:tr>
      <w:tr w:rsidR="00411B1A" w:rsidRPr="00BB71D1" w14:paraId="5C295EF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0181835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657276" w14:textId="77777777" w:rsidR="00411B1A" w:rsidRPr="00BB71D1" w:rsidRDefault="00411B1A">
            <w:pPr>
              <w:jc w:val="center"/>
            </w:pPr>
            <w:r w:rsidRPr="00BB71D1">
              <w:t>1.82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E4DE19" w14:textId="77777777" w:rsidR="00411B1A" w:rsidRPr="00BB71D1" w:rsidRDefault="00411B1A">
            <w:pPr>
              <w:jc w:val="center"/>
            </w:pPr>
            <w:r w:rsidRPr="00BB71D1">
              <w:t>1.50</w:t>
            </w:r>
          </w:p>
        </w:tc>
      </w:tr>
      <w:tr w:rsidR="00411B1A" w:rsidRPr="00BB71D1" w14:paraId="0206038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2DFE21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7B1940" w14:textId="77777777" w:rsidR="00411B1A" w:rsidRPr="00BB71D1" w:rsidRDefault="00411B1A">
            <w:pPr>
              <w:jc w:val="center"/>
            </w:pPr>
            <w:r w:rsidRPr="00BB71D1">
              <w:t>1.60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8456E3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</w:tr>
      <w:tr w:rsidR="00411B1A" w:rsidRPr="00BB71D1" w14:paraId="2EF0CD8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BC138D1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AD724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071D0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7677EA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709EB9D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A0E6FE" w14:textId="77777777" w:rsidR="00411B1A" w:rsidRPr="00BB71D1" w:rsidRDefault="00411B1A">
            <w:pPr>
              <w:jc w:val="center"/>
            </w:pPr>
            <w:r w:rsidRPr="00BB71D1">
              <w:t>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CA4289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</w:tr>
      <w:tr w:rsidR="00411B1A" w:rsidRPr="00BB71D1" w14:paraId="13E62DE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739BD2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2DB38F" w14:textId="77777777" w:rsidR="00411B1A" w:rsidRPr="00BB71D1" w:rsidRDefault="00411B1A">
            <w:pPr>
              <w:jc w:val="center"/>
            </w:pPr>
            <w:r w:rsidRPr="00BB71D1">
              <w:t>2.38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4E60D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FB9426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7B3B22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982D6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131FD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835F68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13529A2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8AF8E1" w14:textId="77777777" w:rsidR="00411B1A" w:rsidRPr="00BB71D1" w:rsidRDefault="00411B1A">
            <w:pPr>
              <w:jc w:val="center"/>
            </w:pPr>
            <w:r w:rsidRPr="00BB71D1">
              <w:t>1.36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7A9F17" w14:textId="77777777" w:rsidR="00411B1A" w:rsidRPr="00BB71D1" w:rsidRDefault="00411B1A">
            <w:pPr>
              <w:jc w:val="center"/>
            </w:pPr>
            <w:r w:rsidRPr="00BB71D1">
              <w:t>1.05</w:t>
            </w:r>
          </w:p>
        </w:tc>
      </w:tr>
      <w:tr w:rsidR="00411B1A" w:rsidRPr="00BB71D1" w14:paraId="7734556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400D63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4E5A92" w14:textId="77777777" w:rsidR="00411B1A" w:rsidRPr="00BB71D1" w:rsidRDefault="00411B1A">
            <w:pPr>
              <w:jc w:val="center"/>
            </w:pPr>
            <w:r w:rsidRPr="00BB71D1">
              <w:t>1.64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F55114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</w:tr>
      <w:tr w:rsidR="00411B1A" w:rsidRPr="00BB71D1" w14:paraId="0CD4C11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DBCB12D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E5C8B7" w14:textId="77777777" w:rsidR="00411B1A" w:rsidRPr="00BB71D1" w:rsidRDefault="00411B1A">
            <w:pPr>
              <w:jc w:val="center"/>
            </w:pPr>
            <w:r w:rsidRPr="00BB71D1">
              <w:t>2.03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51E541" w14:textId="77777777" w:rsidR="00411B1A" w:rsidRPr="00BB71D1" w:rsidRDefault="00411B1A">
            <w:pPr>
              <w:jc w:val="center"/>
            </w:pPr>
            <w:r w:rsidRPr="00BB71D1">
              <w:t>1.83</w:t>
            </w:r>
          </w:p>
        </w:tc>
      </w:tr>
      <w:tr w:rsidR="00411B1A" w:rsidRPr="00BB71D1" w14:paraId="55A02F3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901287C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7B0AAB" w14:textId="77777777" w:rsidR="00411B1A" w:rsidRPr="00BB71D1" w:rsidRDefault="00411B1A">
            <w:pPr>
              <w:jc w:val="center"/>
            </w:pPr>
            <w:r w:rsidRPr="00BB71D1">
              <w:t>2.43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5511FF" w14:textId="77777777" w:rsidR="00411B1A" w:rsidRPr="00BB71D1" w:rsidRDefault="00411B1A">
            <w:pPr>
              <w:jc w:val="center"/>
            </w:pPr>
            <w:r w:rsidRPr="00BB71D1">
              <w:t>2.19</w:t>
            </w:r>
          </w:p>
        </w:tc>
      </w:tr>
      <w:tr w:rsidR="00411B1A" w:rsidRPr="00BB71D1" w14:paraId="71C59D0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D411B90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CB4C70" w14:textId="77777777" w:rsidR="00411B1A" w:rsidRPr="00BB71D1" w:rsidRDefault="00411B1A">
            <w:pPr>
              <w:jc w:val="center"/>
            </w:pPr>
            <w:r w:rsidRPr="00BB71D1">
              <w:t>3.09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403889" w14:textId="77777777" w:rsidR="00411B1A" w:rsidRPr="00BB71D1" w:rsidRDefault="00411B1A">
            <w:pPr>
              <w:jc w:val="center"/>
            </w:pPr>
            <w:r w:rsidRPr="00BB71D1">
              <w:t>2.78</w:t>
            </w:r>
          </w:p>
        </w:tc>
      </w:tr>
      <w:tr w:rsidR="00411B1A" w:rsidRPr="00BB71D1" w14:paraId="42D47D5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27389E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B3DC18" w14:textId="77777777" w:rsidR="00411B1A" w:rsidRPr="00BB71D1" w:rsidRDefault="00411B1A">
            <w:pPr>
              <w:jc w:val="center"/>
            </w:pPr>
            <w:r w:rsidRPr="00BB71D1">
              <w:t>3.51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0F3E43" w14:textId="77777777" w:rsidR="00411B1A" w:rsidRPr="00BB71D1" w:rsidRDefault="00411B1A">
            <w:pPr>
              <w:jc w:val="center"/>
            </w:pPr>
            <w:r w:rsidRPr="00BB71D1">
              <w:t>3.02</w:t>
            </w:r>
          </w:p>
        </w:tc>
      </w:tr>
      <w:tr w:rsidR="00411B1A" w:rsidRPr="00BB71D1" w14:paraId="7760EEA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DA1759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BEA4E0" w14:textId="77777777" w:rsidR="00411B1A" w:rsidRPr="00BB71D1" w:rsidRDefault="00411B1A">
            <w:pPr>
              <w:jc w:val="center"/>
            </w:pPr>
            <w:r w:rsidRPr="00BB71D1">
              <w:t>3.47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C7DC72" w14:textId="77777777" w:rsidR="00411B1A" w:rsidRPr="00BB71D1" w:rsidRDefault="00411B1A">
            <w:pPr>
              <w:jc w:val="center"/>
            </w:pPr>
            <w:r w:rsidRPr="00BB71D1">
              <w:t>2.56</w:t>
            </w:r>
          </w:p>
        </w:tc>
      </w:tr>
      <w:tr w:rsidR="00411B1A" w:rsidRPr="00BB71D1" w14:paraId="58D764C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CB09CF0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81916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B4240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7FEC6A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A421BA1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2ADA90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0F8F7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DDD94F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18D8E1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44F72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CA244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64F719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A8F99B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7CB7C2" w14:textId="77777777" w:rsidR="00411B1A" w:rsidRPr="00BB71D1" w:rsidRDefault="00411B1A">
            <w:pPr>
              <w:jc w:val="center"/>
            </w:pPr>
            <w:r w:rsidRPr="00BB71D1">
              <w:t>1.67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A2381D" w14:textId="77777777" w:rsidR="00411B1A" w:rsidRPr="00BB71D1" w:rsidRDefault="00411B1A">
            <w:pPr>
              <w:jc w:val="center"/>
            </w:pPr>
            <w:r w:rsidRPr="00BB71D1">
              <w:t>1.36</w:t>
            </w:r>
          </w:p>
        </w:tc>
      </w:tr>
      <w:tr w:rsidR="00411B1A" w:rsidRPr="00BB71D1" w14:paraId="41FA7B7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C4E15C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06287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4A3C5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EA903C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15E49FF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4996C0" w14:textId="77777777" w:rsidR="00411B1A" w:rsidRPr="00BB71D1" w:rsidRDefault="00411B1A">
            <w:pPr>
              <w:jc w:val="center"/>
            </w:pPr>
            <w:r w:rsidRPr="00BB71D1">
              <w:t>1.57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2918CA" w14:textId="77777777" w:rsidR="00411B1A" w:rsidRPr="00BB71D1" w:rsidRDefault="00411B1A">
            <w:pPr>
              <w:jc w:val="center"/>
            </w:pPr>
            <w:r w:rsidRPr="00BB71D1">
              <w:t>1.27</w:t>
            </w:r>
          </w:p>
        </w:tc>
      </w:tr>
      <w:tr w:rsidR="00411B1A" w:rsidRPr="00BB71D1" w14:paraId="2F178E3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503CA95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7F7A63" w14:textId="77777777" w:rsidR="00411B1A" w:rsidRPr="00BB71D1" w:rsidRDefault="00411B1A">
            <w:pPr>
              <w:jc w:val="center"/>
            </w:pPr>
            <w:r w:rsidRPr="00BB71D1">
              <w:t>3.13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871403" w14:textId="77777777" w:rsidR="00411B1A" w:rsidRPr="00BB71D1" w:rsidRDefault="00411B1A">
            <w:pPr>
              <w:jc w:val="center"/>
            </w:pPr>
            <w:r w:rsidRPr="00BB71D1">
              <w:t>1.95</w:t>
            </w:r>
          </w:p>
        </w:tc>
      </w:tr>
      <w:tr w:rsidR="00411B1A" w:rsidRPr="00BB71D1" w14:paraId="040319B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5B850CA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0029A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4BB8F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5D3696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5FE80B6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9C89EE" w14:textId="77777777" w:rsidR="00411B1A" w:rsidRPr="00BB71D1" w:rsidRDefault="00411B1A">
            <w:pPr>
              <w:jc w:val="center"/>
            </w:pPr>
            <w:r w:rsidRPr="00BB71D1">
              <w:t>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6431B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</w:tbl>
    <w:p w14:paraId="0A7EA7C7" w14:textId="77777777" w:rsidR="00411B1A" w:rsidRPr="00BB71D1" w:rsidRDefault="00411B1A"/>
    <w:p w14:paraId="4A806133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45" w:name="_Toc216287533"/>
    </w:p>
    <w:p w14:paraId="37F7223C" w14:textId="57B0A0FE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16a: Nationally-Representative Descriptive Statistics of the Observed Sample (</w:t>
      </w:r>
      <w:proofErr w:type="spellStart"/>
      <w:r w:rsidR="00411B1A" w:rsidRPr="00BB71D1">
        <w:t>South_Africa</w:t>
      </w:r>
      <w:proofErr w:type="spellEnd"/>
      <w:r w:rsidR="00411B1A" w:rsidRPr="00BB71D1">
        <w:t>)</w:t>
      </w:r>
      <w:bookmarkEnd w:id="4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32FF2D18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EE92054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08A09C2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AA5501C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1B4B997D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271D35B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3C5F12B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BC1F7C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AD7876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E4BFE1E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609719" w14:textId="77777777" w:rsidR="00411B1A" w:rsidRPr="00BB71D1" w:rsidRDefault="00411B1A">
            <w:pPr>
              <w:jc w:val="center"/>
            </w:pPr>
            <w:r w:rsidRPr="00BB71D1">
              <w:t>0.82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915787" w14:textId="77777777" w:rsidR="00411B1A" w:rsidRPr="00BB71D1" w:rsidRDefault="00411B1A">
            <w:pPr>
              <w:jc w:val="center"/>
            </w:pPr>
            <w:r w:rsidRPr="00BB71D1">
              <w:t>2186</w:t>
            </w:r>
          </w:p>
        </w:tc>
      </w:tr>
      <w:tr w:rsidR="00411B1A" w:rsidRPr="00BB71D1" w14:paraId="242888F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73089C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1E225C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190D85" w14:textId="77777777" w:rsidR="00411B1A" w:rsidRPr="00BB71D1" w:rsidRDefault="00411B1A">
            <w:pPr>
              <w:jc w:val="center"/>
            </w:pPr>
            <w:r w:rsidRPr="00BB71D1">
              <w:t>263</w:t>
            </w:r>
          </w:p>
        </w:tc>
      </w:tr>
      <w:tr w:rsidR="00411B1A" w:rsidRPr="00BB71D1" w14:paraId="1BB456B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21A9FC1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6F81EA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D79678" w14:textId="77777777" w:rsidR="00411B1A" w:rsidRPr="00BB71D1" w:rsidRDefault="00411B1A">
            <w:pPr>
              <w:jc w:val="center"/>
            </w:pPr>
            <w:r w:rsidRPr="00BB71D1">
              <w:t>51</w:t>
            </w:r>
          </w:p>
        </w:tc>
      </w:tr>
      <w:tr w:rsidR="00411B1A" w:rsidRPr="00BB71D1" w14:paraId="7D25F96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070154E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EE353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7C5DC4" w14:textId="77777777" w:rsidR="00411B1A" w:rsidRPr="00BB71D1" w:rsidRDefault="00411B1A">
            <w:pPr>
              <w:jc w:val="center"/>
            </w:pPr>
            <w:r w:rsidRPr="00BB71D1">
              <w:t>39</w:t>
            </w:r>
          </w:p>
        </w:tc>
      </w:tr>
      <w:tr w:rsidR="00411B1A" w:rsidRPr="00BB71D1" w14:paraId="5A14112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4DEA08B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C1B528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4FB65E" w14:textId="77777777" w:rsidR="00411B1A" w:rsidRPr="00BB71D1" w:rsidRDefault="00411B1A">
            <w:pPr>
              <w:jc w:val="center"/>
            </w:pPr>
            <w:r w:rsidRPr="00BB71D1">
              <w:t>90</w:t>
            </w:r>
          </w:p>
        </w:tc>
      </w:tr>
      <w:tr w:rsidR="00411B1A" w:rsidRPr="00BB71D1" w14:paraId="48D7DAB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EE22F26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37B0E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8B520F" w14:textId="77777777" w:rsidR="00411B1A" w:rsidRPr="00BB71D1" w:rsidRDefault="00411B1A">
            <w:pPr>
              <w:jc w:val="center"/>
            </w:pPr>
            <w:r w:rsidRPr="00BB71D1">
              <w:t>21</w:t>
            </w:r>
          </w:p>
        </w:tc>
      </w:tr>
      <w:tr w:rsidR="00411B1A" w:rsidRPr="00BB71D1" w14:paraId="7FA7BC0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BEFAE4D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FE7C70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F8C4E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6F2D12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0E5ED2D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C8C8DD" w14:textId="77777777" w:rsidR="00411B1A" w:rsidRPr="00BB71D1" w:rsidRDefault="00411B1A">
            <w:pPr>
              <w:jc w:val="center"/>
            </w:pPr>
            <w:r w:rsidRPr="00BB71D1">
              <w:t>0.62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CEA73F" w14:textId="77777777" w:rsidR="00411B1A" w:rsidRPr="00BB71D1" w:rsidRDefault="00411B1A">
            <w:pPr>
              <w:jc w:val="center"/>
            </w:pPr>
            <w:r w:rsidRPr="00BB71D1">
              <w:t>1656</w:t>
            </w:r>
          </w:p>
        </w:tc>
      </w:tr>
      <w:tr w:rsidR="00411B1A" w:rsidRPr="00BB71D1" w14:paraId="6F32357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4EF15B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8DF344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BA7549" w14:textId="77777777" w:rsidR="00411B1A" w:rsidRPr="00BB71D1" w:rsidRDefault="00411B1A">
            <w:pPr>
              <w:jc w:val="center"/>
            </w:pPr>
            <w:r w:rsidRPr="00BB71D1">
              <w:t>333</w:t>
            </w:r>
          </w:p>
        </w:tc>
      </w:tr>
      <w:tr w:rsidR="00411B1A" w:rsidRPr="00BB71D1" w14:paraId="2B4FE4B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3A7FDB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47DC30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D6D901" w14:textId="77777777" w:rsidR="00411B1A" w:rsidRPr="00BB71D1" w:rsidRDefault="00411B1A">
            <w:pPr>
              <w:jc w:val="center"/>
            </w:pPr>
            <w:r w:rsidRPr="00BB71D1">
              <w:t>86</w:t>
            </w:r>
          </w:p>
        </w:tc>
      </w:tr>
      <w:tr w:rsidR="00411B1A" w:rsidRPr="00BB71D1" w14:paraId="0FA7EDF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30619DF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1B4E3E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9545EA" w14:textId="77777777" w:rsidR="00411B1A" w:rsidRPr="00BB71D1" w:rsidRDefault="00411B1A">
            <w:pPr>
              <w:jc w:val="center"/>
            </w:pPr>
            <w:r w:rsidRPr="00BB71D1">
              <w:t>159</w:t>
            </w:r>
          </w:p>
        </w:tc>
      </w:tr>
      <w:tr w:rsidR="00411B1A" w:rsidRPr="00BB71D1" w14:paraId="7431969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61BD6E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ACF97C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EBB954" w14:textId="77777777" w:rsidR="00411B1A" w:rsidRPr="00BB71D1" w:rsidRDefault="00411B1A">
            <w:pPr>
              <w:jc w:val="center"/>
            </w:pPr>
            <w:r w:rsidRPr="00BB71D1">
              <w:t>331</w:t>
            </w:r>
          </w:p>
        </w:tc>
      </w:tr>
      <w:tr w:rsidR="00411B1A" w:rsidRPr="00BB71D1" w14:paraId="2BC4993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D6B1F36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9913F1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9EB64D" w14:textId="77777777" w:rsidR="00411B1A" w:rsidRPr="00BB71D1" w:rsidRDefault="00411B1A">
            <w:pPr>
              <w:jc w:val="center"/>
            </w:pPr>
            <w:r w:rsidRPr="00BB71D1">
              <w:t>85</w:t>
            </w:r>
          </w:p>
        </w:tc>
      </w:tr>
      <w:tr w:rsidR="00411B1A" w:rsidRPr="00BB71D1" w14:paraId="1A9F63A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35BD5A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ADE34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F54D3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114122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FBF24D5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F4E270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9F9B42" w14:textId="77777777" w:rsidR="00411B1A" w:rsidRPr="00BB71D1" w:rsidRDefault="00411B1A">
            <w:pPr>
              <w:jc w:val="center"/>
            </w:pPr>
            <w:r w:rsidRPr="00BB71D1">
              <w:t>1321</w:t>
            </w:r>
          </w:p>
        </w:tc>
      </w:tr>
      <w:tr w:rsidR="00411B1A" w:rsidRPr="00BB71D1" w14:paraId="2416978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A08966B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7F4835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020214" w14:textId="77777777" w:rsidR="00411B1A" w:rsidRPr="00BB71D1" w:rsidRDefault="00411B1A">
            <w:pPr>
              <w:jc w:val="center"/>
            </w:pPr>
            <w:r w:rsidRPr="00BB71D1">
              <w:t>131</w:t>
            </w:r>
          </w:p>
        </w:tc>
      </w:tr>
      <w:tr w:rsidR="00411B1A" w:rsidRPr="00BB71D1" w14:paraId="327C87E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BFDD01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8E235E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EF82DF" w14:textId="77777777" w:rsidR="00411B1A" w:rsidRPr="00BB71D1" w:rsidRDefault="00411B1A">
            <w:pPr>
              <w:jc w:val="center"/>
            </w:pPr>
            <w:r w:rsidRPr="00BB71D1">
              <w:t>904</w:t>
            </w:r>
          </w:p>
        </w:tc>
      </w:tr>
      <w:tr w:rsidR="00411B1A" w:rsidRPr="00BB71D1" w14:paraId="494D201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E771337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2924CE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75EE8A" w14:textId="77777777" w:rsidR="00411B1A" w:rsidRPr="00BB71D1" w:rsidRDefault="00411B1A">
            <w:pPr>
              <w:jc w:val="center"/>
            </w:pPr>
            <w:r w:rsidRPr="00BB71D1">
              <w:t>140</w:t>
            </w:r>
          </w:p>
        </w:tc>
      </w:tr>
      <w:tr w:rsidR="00411B1A" w:rsidRPr="00BB71D1" w14:paraId="4DDD9EE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D3F04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B5FEA2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F645B9" w14:textId="77777777" w:rsidR="00411B1A" w:rsidRPr="00BB71D1" w:rsidRDefault="00411B1A">
            <w:pPr>
              <w:jc w:val="center"/>
            </w:pPr>
            <w:r w:rsidRPr="00BB71D1">
              <w:t>155</w:t>
            </w:r>
          </w:p>
        </w:tc>
      </w:tr>
      <w:tr w:rsidR="00411B1A" w:rsidRPr="00BB71D1" w14:paraId="3D6E040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24DAF4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F0ABD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D31D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87F4E5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9DB293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D87B0E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F5B722" w14:textId="77777777" w:rsidR="00411B1A" w:rsidRPr="00BB71D1" w:rsidRDefault="00411B1A">
            <w:pPr>
              <w:jc w:val="center"/>
            </w:pPr>
            <w:r w:rsidRPr="00BB71D1">
              <w:t>1050</w:t>
            </w:r>
          </w:p>
        </w:tc>
      </w:tr>
      <w:tr w:rsidR="00411B1A" w:rsidRPr="00BB71D1" w14:paraId="41108EA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6EC77C1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BB0A65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8A9204" w14:textId="77777777" w:rsidR="00411B1A" w:rsidRPr="00BB71D1" w:rsidRDefault="00411B1A">
            <w:pPr>
              <w:jc w:val="center"/>
            </w:pPr>
            <w:r w:rsidRPr="00BB71D1">
              <w:t>875</w:t>
            </w:r>
          </w:p>
        </w:tc>
      </w:tr>
      <w:tr w:rsidR="00411B1A" w:rsidRPr="00BB71D1" w14:paraId="39D6F38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33E59EA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0C4264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5BF51B" w14:textId="77777777" w:rsidR="00411B1A" w:rsidRPr="00BB71D1" w:rsidRDefault="00411B1A">
            <w:pPr>
              <w:jc w:val="center"/>
            </w:pPr>
            <w:r w:rsidRPr="00BB71D1">
              <w:t>432</w:t>
            </w:r>
          </w:p>
        </w:tc>
      </w:tr>
      <w:tr w:rsidR="00411B1A" w:rsidRPr="00BB71D1" w14:paraId="7B6419A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49A9BC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015867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A94FB7" w14:textId="77777777" w:rsidR="00411B1A" w:rsidRPr="00BB71D1" w:rsidRDefault="00411B1A">
            <w:pPr>
              <w:jc w:val="center"/>
            </w:pPr>
            <w:r w:rsidRPr="00BB71D1">
              <w:t>289</w:t>
            </w:r>
          </w:p>
        </w:tc>
      </w:tr>
      <w:tr w:rsidR="00411B1A" w:rsidRPr="00BB71D1" w14:paraId="3A81022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3A58AB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6868F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8FCB8F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60B20DB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3C0D14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CE5E4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02C0F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587184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C5DA1D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4D44D5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565EFD" w14:textId="77777777" w:rsidR="00411B1A" w:rsidRPr="00BB71D1" w:rsidRDefault="00411B1A">
            <w:pPr>
              <w:jc w:val="center"/>
            </w:pPr>
            <w:r w:rsidRPr="00BB71D1">
              <w:t>450</w:t>
            </w:r>
          </w:p>
        </w:tc>
      </w:tr>
      <w:tr w:rsidR="00411B1A" w:rsidRPr="00BB71D1" w14:paraId="75F63E7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BB4C1C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63B2CD" w14:textId="77777777" w:rsidR="00411B1A" w:rsidRPr="00BB71D1" w:rsidRDefault="00411B1A">
            <w:pPr>
              <w:jc w:val="center"/>
            </w:pPr>
            <w:r w:rsidRPr="00BB71D1">
              <w:t>0.81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CF3A24" w14:textId="77777777" w:rsidR="00411B1A" w:rsidRPr="00BB71D1" w:rsidRDefault="00411B1A">
            <w:pPr>
              <w:jc w:val="center"/>
            </w:pPr>
            <w:r w:rsidRPr="00BB71D1">
              <w:t>2149</w:t>
            </w:r>
          </w:p>
        </w:tc>
      </w:tr>
      <w:tr w:rsidR="00411B1A" w:rsidRPr="00BB71D1" w14:paraId="454C0DC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C7F8DC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A2D348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905650" w14:textId="77777777" w:rsidR="00411B1A" w:rsidRPr="00BB71D1" w:rsidRDefault="00411B1A">
            <w:pPr>
              <w:jc w:val="center"/>
            </w:pPr>
            <w:r w:rsidRPr="00BB71D1">
              <w:t>52</w:t>
            </w:r>
          </w:p>
        </w:tc>
      </w:tr>
      <w:tr w:rsidR="00411B1A" w:rsidRPr="00BB71D1" w14:paraId="128A643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B99FE1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3735A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1158D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75C8AE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2341EBF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8C7422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5001AA" w14:textId="77777777" w:rsidR="00411B1A" w:rsidRPr="00BB71D1" w:rsidRDefault="00411B1A">
            <w:pPr>
              <w:jc w:val="center"/>
            </w:pPr>
            <w:r w:rsidRPr="00BB71D1">
              <w:t>434</w:t>
            </w:r>
          </w:p>
        </w:tc>
      </w:tr>
      <w:tr w:rsidR="00411B1A" w:rsidRPr="00BB71D1" w14:paraId="7FA6E01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449D04E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C91AFF" w14:textId="77777777" w:rsidR="00411B1A" w:rsidRPr="00BB71D1" w:rsidRDefault="00411B1A">
            <w:pPr>
              <w:jc w:val="center"/>
            </w:pPr>
            <w:r w:rsidRPr="00BB71D1">
              <w:t>0.83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1DA09A" w14:textId="77777777" w:rsidR="00411B1A" w:rsidRPr="00BB71D1" w:rsidRDefault="00411B1A">
            <w:pPr>
              <w:jc w:val="center"/>
            </w:pPr>
            <w:r w:rsidRPr="00BB71D1">
              <w:t>2211</w:t>
            </w:r>
          </w:p>
        </w:tc>
      </w:tr>
      <w:tr w:rsidR="00411B1A" w:rsidRPr="00BB71D1" w14:paraId="38A13FB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EF3895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5A736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096CD7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  <w:tr w:rsidR="00411B1A" w:rsidRPr="00BB71D1" w14:paraId="3E41774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15E72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51D2A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0B4ACE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  <w:tr w:rsidR="00411B1A" w:rsidRPr="00BB71D1" w14:paraId="04B4FAA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08AED8F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C87B5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2F895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612958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004138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D2BA70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474442" w14:textId="77777777" w:rsidR="00411B1A" w:rsidRPr="00BB71D1" w:rsidRDefault="00411B1A">
            <w:pPr>
              <w:jc w:val="center"/>
            </w:pPr>
            <w:r w:rsidRPr="00BB71D1">
              <w:t>1225</w:t>
            </w:r>
          </w:p>
        </w:tc>
      </w:tr>
      <w:tr w:rsidR="00411B1A" w:rsidRPr="00BB71D1" w14:paraId="157F9C5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20052EA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7984D2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E92D67" w14:textId="77777777" w:rsidR="00411B1A" w:rsidRPr="00BB71D1" w:rsidRDefault="00411B1A">
            <w:pPr>
              <w:jc w:val="center"/>
            </w:pPr>
            <w:r w:rsidRPr="00BB71D1">
              <w:t>590</w:t>
            </w:r>
          </w:p>
        </w:tc>
      </w:tr>
      <w:tr w:rsidR="00411B1A" w:rsidRPr="00BB71D1" w14:paraId="156DDE6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9D79DD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58FF55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4836DF" w14:textId="77777777" w:rsidR="00411B1A" w:rsidRPr="00BB71D1" w:rsidRDefault="00411B1A">
            <w:pPr>
              <w:jc w:val="center"/>
            </w:pPr>
            <w:r w:rsidRPr="00BB71D1">
              <w:t>370</w:t>
            </w:r>
          </w:p>
        </w:tc>
      </w:tr>
      <w:tr w:rsidR="00411B1A" w:rsidRPr="00BB71D1" w14:paraId="067E95E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FAFE80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02347D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A47DE6" w14:textId="77777777" w:rsidR="00411B1A" w:rsidRPr="00BB71D1" w:rsidRDefault="00411B1A">
            <w:pPr>
              <w:jc w:val="center"/>
            </w:pPr>
            <w:r w:rsidRPr="00BB71D1">
              <w:t>266</w:t>
            </w:r>
          </w:p>
        </w:tc>
      </w:tr>
      <w:tr w:rsidR="00411B1A" w:rsidRPr="00BB71D1" w14:paraId="45EF697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49A558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59066C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5834D4" w14:textId="77777777" w:rsidR="00411B1A" w:rsidRPr="00BB71D1" w:rsidRDefault="00411B1A">
            <w:pPr>
              <w:jc w:val="center"/>
            </w:pPr>
            <w:r w:rsidRPr="00BB71D1">
              <w:t>183</w:t>
            </w:r>
          </w:p>
        </w:tc>
      </w:tr>
      <w:tr w:rsidR="00411B1A" w:rsidRPr="00BB71D1" w14:paraId="20670E7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CAD691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A4C0E3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88AD25" w14:textId="77777777" w:rsidR="00411B1A" w:rsidRPr="00BB71D1" w:rsidRDefault="00411B1A">
            <w:pPr>
              <w:jc w:val="center"/>
            </w:pPr>
            <w:r w:rsidRPr="00BB71D1">
              <w:t>17</w:t>
            </w:r>
          </w:p>
        </w:tc>
      </w:tr>
      <w:tr w:rsidR="00411B1A" w:rsidRPr="00BB71D1" w14:paraId="46D4620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A33457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1BB52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01D1A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308FCB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C2BF5A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633BABC" w14:textId="77777777" w:rsidR="00411B1A" w:rsidRPr="00BB71D1" w:rsidRDefault="00411B1A">
            <w:pPr>
              <w:jc w:val="center"/>
            </w:pPr>
            <w:r w:rsidRPr="00BB71D1">
              <w:t>0.95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8F8C5E" w14:textId="77777777" w:rsidR="00411B1A" w:rsidRPr="00BB71D1" w:rsidRDefault="00411B1A">
            <w:pPr>
              <w:jc w:val="center"/>
            </w:pPr>
            <w:r w:rsidRPr="00BB71D1">
              <w:t>2511</w:t>
            </w:r>
          </w:p>
        </w:tc>
      </w:tr>
      <w:tr w:rsidR="00411B1A" w:rsidRPr="00BB71D1" w14:paraId="4264C94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D2E698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E53C51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47ED3B" w14:textId="77777777" w:rsidR="00411B1A" w:rsidRPr="00BB71D1" w:rsidRDefault="00411B1A">
            <w:pPr>
              <w:jc w:val="center"/>
            </w:pPr>
            <w:r w:rsidRPr="00BB71D1">
              <w:t>139</w:t>
            </w:r>
          </w:p>
        </w:tc>
      </w:tr>
      <w:tr w:rsidR="00411B1A" w:rsidRPr="00BB71D1" w14:paraId="0794AC0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F8B52C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F3AB4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FDCC55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49B75F1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D993A06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53E71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D4972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19F268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AC746D4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F4EE35" w14:textId="77777777" w:rsidR="00411B1A" w:rsidRPr="00BB71D1" w:rsidRDefault="00411B1A">
            <w:pPr>
              <w:jc w:val="center"/>
            </w:pPr>
            <w:r w:rsidRPr="00BB71D1">
              <w:t>0.63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63541F" w14:textId="77777777" w:rsidR="00411B1A" w:rsidRPr="00BB71D1" w:rsidRDefault="00411B1A">
            <w:pPr>
              <w:jc w:val="center"/>
            </w:pPr>
            <w:r w:rsidRPr="00BB71D1">
              <w:t>1681</w:t>
            </w:r>
          </w:p>
        </w:tc>
      </w:tr>
      <w:tr w:rsidR="00411B1A" w:rsidRPr="00BB71D1" w14:paraId="2CD8FA3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9670F1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77D493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22CB2B" w14:textId="77777777" w:rsidR="00411B1A" w:rsidRPr="00BB71D1" w:rsidRDefault="00411B1A">
            <w:pPr>
              <w:jc w:val="center"/>
            </w:pPr>
            <w:r w:rsidRPr="00BB71D1">
              <w:t>552</w:t>
            </w:r>
          </w:p>
        </w:tc>
      </w:tr>
      <w:tr w:rsidR="00411B1A" w:rsidRPr="00BB71D1" w14:paraId="0C24C40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B035E9B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511F3F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28A3E8" w14:textId="77777777" w:rsidR="00411B1A" w:rsidRPr="00BB71D1" w:rsidRDefault="00411B1A">
            <w:pPr>
              <w:jc w:val="center"/>
            </w:pPr>
            <w:r w:rsidRPr="00BB71D1">
              <w:t>175</w:t>
            </w:r>
          </w:p>
        </w:tc>
      </w:tr>
      <w:tr w:rsidR="00411B1A" w:rsidRPr="00BB71D1" w14:paraId="1048D5D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81756B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827624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FB2F0E" w14:textId="77777777" w:rsidR="00411B1A" w:rsidRPr="00BB71D1" w:rsidRDefault="00411B1A">
            <w:pPr>
              <w:jc w:val="center"/>
            </w:pPr>
            <w:r w:rsidRPr="00BB71D1">
              <w:t>217</w:t>
            </w:r>
          </w:p>
        </w:tc>
      </w:tr>
      <w:tr w:rsidR="00411B1A" w:rsidRPr="00BB71D1" w14:paraId="1A18654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53FB9CC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C79F27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315F0D" w14:textId="77777777" w:rsidR="00411B1A" w:rsidRPr="00BB71D1" w:rsidRDefault="00411B1A">
            <w:pPr>
              <w:jc w:val="center"/>
            </w:pPr>
            <w:r w:rsidRPr="00BB71D1">
              <w:t>26</w:t>
            </w:r>
          </w:p>
        </w:tc>
      </w:tr>
      <w:tr w:rsidR="00411B1A" w:rsidRPr="00BB71D1" w14:paraId="75B07C7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4F2B38E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DF291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388E1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618B62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A3FF8F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8FBD15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55A7F1" w14:textId="77777777" w:rsidR="00411B1A" w:rsidRPr="00BB71D1" w:rsidRDefault="00411B1A">
            <w:pPr>
              <w:jc w:val="center"/>
            </w:pPr>
            <w:r w:rsidRPr="00BB71D1">
              <w:t>1288</w:t>
            </w:r>
          </w:p>
        </w:tc>
      </w:tr>
      <w:tr w:rsidR="00411B1A" w:rsidRPr="00BB71D1" w14:paraId="782537C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1185DC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491486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A53D15" w14:textId="77777777" w:rsidR="00411B1A" w:rsidRPr="00BB71D1" w:rsidRDefault="00411B1A">
            <w:pPr>
              <w:jc w:val="center"/>
            </w:pPr>
            <w:r w:rsidRPr="00BB71D1">
              <w:t>1356</w:t>
            </w:r>
          </w:p>
        </w:tc>
      </w:tr>
      <w:tr w:rsidR="00411B1A" w:rsidRPr="00BB71D1" w14:paraId="59AB13B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D8BAE2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864CF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426F0C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517716F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207D6C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784A3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C3D961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5376465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0B8A21A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2F9BE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7CF2A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5CD558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76391F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7A4437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979F76" w14:textId="77777777" w:rsidR="00411B1A" w:rsidRPr="00BB71D1" w:rsidRDefault="00411B1A">
            <w:pPr>
              <w:jc w:val="center"/>
            </w:pPr>
            <w:r w:rsidRPr="00BB71D1">
              <w:t>461</w:t>
            </w:r>
          </w:p>
        </w:tc>
      </w:tr>
      <w:tr w:rsidR="00411B1A" w:rsidRPr="00BB71D1" w14:paraId="4C6F14D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56CAF3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B49AE1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A671F8" w14:textId="77777777" w:rsidR="00411B1A" w:rsidRPr="00BB71D1" w:rsidRDefault="00411B1A">
            <w:pPr>
              <w:jc w:val="center"/>
            </w:pPr>
            <w:r w:rsidRPr="00BB71D1">
              <w:t>364</w:t>
            </w:r>
          </w:p>
        </w:tc>
      </w:tr>
      <w:tr w:rsidR="00411B1A" w:rsidRPr="00BB71D1" w14:paraId="0CDD0A0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7EEBC5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27CDD8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1092CF" w14:textId="77777777" w:rsidR="00411B1A" w:rsidRPr="00BB71D1" w:rsidRDefault="00411B1A">
            <w:pPr>
              <w:jc w:val="center"/>
            </w:pPr>
            <w:r w:rsidRPr="00BB71D1">
              <w:t>655</w:t>
            </w:r>
          </w:p>
        </w:tc>
      </w:tr>
      <w:tr w:rsidR="00411B1A" w:rsidRPr="00BB71D1" w14:paraId="0070106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D5BD7B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D2C77D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3BDBE7" w14:textId="77777777" w:rsidR="00411B1A" w:rsidRPr="00BB71D1" w:rsidRDefault="00411B1A">
            <w:pPr>
              <w:jc w:val="center"/>
            </w:pPr>
            <w:r w:rsidRPr="00BB71D1">
              <w:t>522</w:t>
            </w:r>
          </w:p>
        </w:tc>
      </w:tr>
      <w:tr w:rsidR="00411B1A" w:rsidRPr="00BB71D1" w14:paraId="508633E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632E177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007117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FF6303" w14:textId="77777777" w:rsidR="00411B1A" w:rsidRPr="00BB71D1" w:rsidRDefault="00411B1A">
            <w:pPr>
              <w:jc w:val="center"/>
            </w:pPr>
            <w:r w:rsidRPr="00BB71D1">
              <w:t>309</w:t>
            </w:r>
          </w:p>
        </w:tc>
      </w:tr>
      <w:tr w:rsidR="00411B1A" w:rsidRPr="00BB71D1" w14:paraId="1D927D0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781AECF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1C1423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3D73DC" w14:textId="77777777" w:rsidR="00411B1A" w:rsidRPr="00BB71D1" w:rsidRDefault="00411B1A">
            <w:pPr>
              <w:jc w:val="center"/>
            </w:pPr>
            <w:r w:rsidRPr="00BB71D1">
              <w:t>195</w:t>
            </w:r>
          </w:p>
        </w:tc>
      </w:tr>
      <w:tr w:rsidR="00411B1A" w:rsidRPr="00BB71D1" w14:paraId="6DE2345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7D3B25D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6E696F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CFA463" w14:textId="77777777" w:rsidR="00411B1A" w:rsidRPr="00BB71D1" w:rsidRDefault="00411B1A">
            <w:pPr>
              <w:jc w:val="center"/>
            </w:pPr>
            <w:r w:rsidRPr="00BB71D1">
              <w:t>120</w:t>
            </w:r>
          </w:p>
        </w:tc>
      </w:tr>
      <w:tr w:rsidR="00411B1A" w:rsidRPr="00BB71D1" w14:paraId="3AA83DD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9FFE227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93AA25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F2F4DB" w14:textId="77777777" w:rsidR="00411B1A" w:rsidRPr="00BB71D1" w:rsidRDefault="00411B1A">
            <w:pPr>
              <w:jc w:val="center"/>
            </w:pPr>
            <w:r w:rsidRPr="00BB71D1">
              <w:t>17</w:t>
            </w:r>
          </w:p>
        </w:tc>
      </w:tr>
      <w:tr w:rsidR="00411B1A" w:rsidRPr="00BB71D1" w14:paraId="5C6A4EA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5A2BF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56678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CF2925" w14:textId="77777777" w:rsidR="00411B1A" w:rsidRPr="00BB71D1" w:rsidRDefault="00411B1A">
            <w:pPr>
              <w:jc w:val="center"/>
            </w:pPr>
            <w:r w:rsidRPr="00BB71D1">
              <w:t>9</w:t>
            </w:r>
          </w:p>
        </w:tc>
      </w:tr>
      <w:tr w:rsidR="00411B1A" w:rsidRPr="00BB71D1" w14:paraId="047196C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5573653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CC051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EB1AD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40A8EF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4B12C21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F6A270" w14:textId="77777777" w:rsidR="00411B1A" w:rsidRPr="00BB71D1" w:rsidRDefault="00411B1A">
            <w:pPr>
              <w:jc w:val="center"/>
            </w:pPr>
            <w:r w:rsidRPr="00BB71D1">
              <w:t>0.88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C28238" w14:textId="77777777" w:rsidR="00411B1A" w:rsidRPr="00BB71D1" w:rsidRDefault="00411B1A">
            <w:pPr>
              <w:jc w:val="center"/>
            </w:pPr>
            <w:r w:rsidRPr="00BB71D1">
              <w:t>2323</w:t>
            </w:r>
          </w:p>
        </w:tc>
      </w:tr>
      <w:tr w:rsidR="00411B1A" w:rsidRPr="00BB71D1" w14:paraId="1AED263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1B4D81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793B68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E8F434" w14:textId="77777777" w:rsidR="00411B1A" w:rsidRPr="00BB71D1" w:rsidRDefault="00411B1A">
            <w:pPr>
              <w:jc w:val="center"/>
            </w:pPr>
            <w:r w:rsidRPr="00BB71D1">
              <w:t>52</w:t>
            </w:r>
          </w:p>
        </w:tc>
      </w:tr>
      <w:tr w:rsidR="00411B1A" w:rsidRPr="00BB71D1" w14:paraId="218C175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DEDB3A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8D071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5651C8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27FD509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680221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26753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6AC465" w14:textId="77777777" w:rsidR="00411B1A" w:rsidRPr="00BB71D1" w:rsidRDefault="00411B1A">
            <w:pPr>
              <w:jc w:val="center"/>
            </w:pPr>
            <w:r w:rsidRPr="00BB71D1">
              <w:t>11</w:t>
            </w:r>
          </w:p>
        </w:tc>
      </w:tr>
      <w:tr w:rsidR="00411B1A" w:rsidRPr="00BB71D1" w14:paraId="51C407D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C09EBCD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A7F8B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FDEEE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2E0E86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6E763C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BACA8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F8FBC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D9077A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941683A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484F9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230C0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2BC6A3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4A193B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B6B9A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FE52D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5F7A36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4328E8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8501D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A51A89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09670BF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8458C80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2BF22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F4978E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1BBF047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41B8A6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55969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7DFF7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AEDA6F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A1B7A4A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2F24AD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9ED8BD" w14:textId="77777777" w:rsidR="00411B1A" w:rsidRPr="00BB71D1" w:rsidRDefault="00411B1A">
            <w:pPr>
              <w:jc w:val="center"/>
            </w:pPr>
            <w:r w:rsidRPr="00BB71D1">
              <w:t>117</w:t>
            </w:r>
          </w:p>
        </w:tc>
      </w:tr>
      <w:tr w:rsidR="00411B1A" w:rsidRPr="00BB71D1" w14:paraId="3289484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A2B6FE8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70DBD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AEA8A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FD9986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A62F9E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7DB53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9DB94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094300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B8AFDD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3F823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730BA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DEB641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02AB40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7066B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21DB6A" w14:textId="77777777" w:rsidR="00411B1A" w:rsidRPr="00BB71D1" w:rsidRDefault="00411B1A">
            <w:pPr>
              <w:jc w:val="center"/>
            </w:pPr>
            <w:r w:rsidRPr="00BB71D1">
              <w:t>7</w:t>
            </w:r>
          </w:p>
        </w:tc>
      </w:tr>
      <w:tr w:rsidR="00411B1A" w:rsidRPr="00BB71D1" w14:paraId="63567CE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A6CD3C7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053CF5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00374E" w14:textId="77777777" w:rsidR="00411B1A" w:rsidRPr="00BB71D1" w:rsidRDefault="00411B1A">
            <w:pPr>
              <w:jc w:val="center"/>
            </w:pPr>
            <w:r w:rsidRPr="00BB71D1">
              <w:t>107</w:t>
            </w:r>
          </w:p>
        </w:tc>
      </w:tr>
      <w:tr w:rsidR="00411B1A" w:rsidRPr="00BB71D1" w14:paraId="248F98D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03AF4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66D63C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35872D" w14:textId="77777777" w:rsidR="00411B1A" w:rsidRPr="00BB71D1" w:rsidRDefault="00411B1A">
            <w:pPr>
              <w:jc w:val="center"/>
            </w:pPr>
            <w:r w:rsidRPr="00BB71D1">
              <w:t>27</w:t>
            </w:r>
          </w:p>
        </w:tc>
      </w:tr>
      <w:tr w:rsidR="00411B1A" w:rsidRPr="00BB71D1" w14:paraId="2F8CBFF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3E78BF5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F108A6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E5AF8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7AD058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5AD375A" w14:textId="77777777" w:rsidR="00411B1A" w:rsidRPr="00BB71D1" w:rsidRDefault="00411B1A">
            <w:r w:rsidRPr="00BB71D1">
              <w:t xml:space="preserve">   Black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31629F" w14:textId="77777777" w:rsidR="00411B1A" w:rsidRPr="00BB71D1" w:rsidRDefault="00411B1A">
            <w:pPr>
              <w:jc w:val="center"/>
            </w:pPr>
            <w:r w:rsidRPr="00BB71D1">
              <w:t>0.90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A128F4" w14:textId="77777777" w:rsidR="00411B1A" w:rsidRPr="00BB71D1" w:rsidRDefault="00411B1A">
            <w:pPr>
              <w:jc w:val="center"/>
            </w:pPr>
            <w:r w:rsidRPr="00BB71D1">
              <w:t>2381</w:t>
            </w:r>
          </w:p>
        </w:tc>
      </w:tr>
      <w:tr w:rsidR="00411B1A" w:rsidRPr="00BB71D1" w14:paraId="25D7C20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B94996" w14:textId="77777777" w:rsidR="00411B1A" w:rsidRPr="00BB71D1" w:rsidRDefault="00411B1A">
            <w:r w:rsidRPr="00BB71D1">
              <w:t xml:space="preserve">   Asian/Indian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48AE8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5D0D65" w14:textId="77777777" w:rsidR="00411B1A" w:rsidRPr="00BB71D1" w:rsidRDefault="00411B1A">
            <w:pPr>
              <w:jc w:val="center"/>
            </w:pPr>
            <w:r w:rsidRPr="00BB71D1">
              <w:t>6</w:t>
            </w:r>
          </w:p>
        </w:tc>
      </w:tr>
      <w:tr w:rsidR="00411B1A" w:rsidRPr="00BB71D1" w14:paraId="5DFE59C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13BFEA1" w14:textId="77777777" w:rsidR="00411B1A" w:rsidRPr="00BB71D1" w:rsidRDefault="00411B1A">
            <w:r w:rsidRPr="00BB71D1">
              <w:t xml:space="preserve">   Colored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A45023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A32CE7" w14:textId="77777777" w:rsidR="00411B1A" w:rsidRPr="00BB71D1" w:rsidRDefault="00411B1A">
            <w:pPr>
              <w:jc w:val="center"/>
            </w:pPr>
            <w:r w:rsidRPr="00BB71D1">
              <w:t>252</w:t>
            </w:r>
          </w:p>
        </w:tc>
      </w:tr>
      <w:tr w:rsidR="00411B1A" w:rsidRPr="00BB71D1" w14:paraId="4AE0080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C63807" w14:textId="77777777" w:rsidR="00411B1A" w:rsidRPr="00BB71D1" w:rsidRDefault="00411B1A">
            <w:r w:rsidRPr="00BB71D1">
              <w:t xml:space="preserve">   White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60222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0A5807" w14:textId="77777777" w:rsidR="00411B1A" w:rsidRPr="00BB71D1" w:rsidRDefault="00411B1A">
            <w:pPr>
              <w:jc w:val="center"/>
            </w:pPr>
            <w:r w:rsidRPr="00BB71D1">
              <w:t>8</w:t>
            </w:r>
          </w:p>
        </w:tc>
      </w:tr>
      <w:tr w:rsidR="00411B1A" w:rsidRPr="00BB71D1" w14:paraId="69725C1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FA15F72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D75CE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13BE25" w14:textId="77777777" w:rsidR="00411B1A" w:rsidRPr="00BB71D1" w:rsidRDefault="00411B1A">
            <w:pPr>
              <w:jc w:val="center"/>
            </w:pPr>
            <w:r w:rsidRPr="00BB71D1">
              <w:t>0</w:t>
            </w:r>
          </w:p>
        </w:tc>
      </w:tr>
      <w:tr w:rsidR="00411B1A" w:rsidRPr="00BB71D1" w14:paraId="4B5D149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42F514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C0F89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0DFAD7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</w:tbl>
    <w:p w14:paraId="4CEB18A7" w14:textId="77777777" w:rsidR="00411B1A" w:rsidRPr="00BB71D1" w:rsidRDefault="00411B1A"/>
    <w:p w14:paraId="721DA2EB" w14:textId="78E1ACC9" w:rsidR="00411B1A" w:rsidRPr="00BB71D1" w:rsidRDefault="00823670">
      <w:pPr>
        <w:pStyle w:val="Heading2"/>
        <w:jc w:val="center"/>
      </w:pPr>
      <w:bookmarkStart w:id="46" w:name="_Toc216287534"/>
      <w:r>
        <w:t>Table S</w:t>
      </w:r>
      <w:r w:rsidR="00411B1A" w:rsidRPr="00BB71D1">
        <w:t>16b: Variations Across Childhood Predictors (</w:t>
      </w:r>
      <w:proofErr w:type="spellStart"/>
      <w:r w:rsidR="00411B1A" w:rsidRPr="00BB71D1">
        <w:t>South_Africa</w:t>
      </w:r>
      <w:proofErr w:type="spellEnd"/>
      <w:r w:rsidR="00411B1A" w:rsidRPr="00BB71D1">
        <w:t>)</w:t>
      </w:r>
      <w:bookmarkEnd w:id="4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2"/>
        <w:gridCol w:w="827"/>
        <w:gridCol w:w="792"/>
        <w:gridCol w:w="817"/>
        <w:gridCol w:w="792"/>
        <w:gridCol w:w="792"/>
        <w:gridCol w:w="1270"/>
      </w:tblGrid>
      <w:tr w:rsidR="00411B1A" w:rsidRPr="00BB71D1" w14:paraId="7313FEA8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60012EB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BE2C3D1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57F3245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BB858F5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A398B51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CA273DF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F441CDB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6C042240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11D7208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1AC989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567949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1BCC26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17B60F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5445C6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A9A498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6B8B6D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5A2D966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7B0A7B" w14:textId="77777777" w:rsidR="00411B1A" w:rsidRPr="00BB71D1" w:rsidRDefault="00411B1A">
            <w:pPr>
              <w:jc w:val="center"/>
            </w:pPr>
            <w:r w:rsidRPr="00BB71D1">
              <w:t>-0.33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4DBDDE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79B56F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321740" w14:textId="77777777" w:rsidR="00411B1A" w:rsidRPr="00BB71D1" w:rsidRDefault="00411B1A">
            <w:pPr>
              <w:jc w:val="center"/>
            </w:pPr>
            <w:r w:rsidRPr="00BB71D1">
              <w:t>-1.11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B2C75E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097482D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</w:tr>
      <w:tr w:rsidR="00411B1A" w:rsidRPr="00BB71D1" w14:paraId="75B7EDE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74A7346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352E3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3B533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F35CC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3A762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D2F9A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BF51F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6323F1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C2DD4D7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4AF892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2EE948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B84CE5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6AA996" w14:textId="77777777" w:rsidR="00411B1A" w:rsidRPr="00BB71D1" w:rsidRDefault="00411B1A">
            <w:pPr>
              <w:jc w:val="center"/>
            </w:pPr>
            <w:r w:rsidRPr="00BB71D1">
              <w:t>-0.49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F8A267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E7B2B20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</w:tr>
      <w:tr w:rsidR="00411B1A" w:rsidRPr="00BB71D1" w14:paraId="3E37B59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AA6438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D3615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49BB1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9A619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9DC69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D7D983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DC01D7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65C696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3DBA97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2C2C2A" w14:textId="77777777" w:rsidR="00411B1A" w:rsidRPr="00BB71D1" w:rsidRDefault="00411B1A">
            <w:pPr>
              <w:jc w:val="center"/>
            </w:pPr>
            <w:r w:rsidRPr="00BB71D1">
              <w:t>-0.13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A72419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208895" w14:textId="77777777" w:rsidR="00411B1A" w:rsidRPr="00BB71D1" w:rsidRDefault="00411B1A">
            <w:pPr>
              <w:jc w:val="center"/>
            </w:pPr>
            <w:r w:rsidRPr="00BB71D1">
              <w:t>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248A21" w14:textId="77777777" w:rsidR="00411B1A" w:rsidRPr="00BB71D1" w:rsidRDefault="00411B1A">
            <w:pPr>
              <w:jc w:val="center"/>
            </w:pPr>
            <w:r w:rsidRPr="00BB71D1">
              <w:t>-0.70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D3F133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9D909DF" w14:textId="77777777" w:rsidR="00411B1A" w:rsidRPr="00BB71D1" w:rsidRDefault="00411B1A">
            <w:pPr>
              <w:jc w:val="center"/>
            </w:pPr>
            <w:r w:rsidRPr="00BB71D1">
              <w:t>0.60</w:t>
            </w:r>
          </w:p>
        </w:tc>
      </w:tr>
      <w:tr w:rsidR="00411B1A" w:rsidRPr="00BB71D1" w14:paraId="0E7D21F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4499DE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CFA062" w14:textId="77777777" w:rsidR="00411B1A" w:rsidRPr="00BB71D1" w:rsidRDefault="00411B1A">
            <w:pPr>
              <w:jc w:val="center"/>
            </w:pPr>
            <w:r w:rsidRPr="00BB71D1">
              <w:t>-0.20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489510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8B48E6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788156" w14:textId="77777777" w:rsidR="00411B1A" w:rsidRPr="00BB71D1" w:rsidRDefault="00411B1A">
            <w:pPr>
              <w:jc w:val="center"/>
            </w:pPr>
            <w:r w:rsidRPr="00BB71D1">
              <w:t>-0.51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069BBB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F91267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4E2557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18C8A78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A90EF6" w14:textId="77777777" w:rsidR="00411B1A" w:rsidRPr="00BB71D1" w:rsidRDefault="00411B1A">
            <w:pPr>
              <w:jc w:val="center"/>
            </w:pPr>
            <w:r w:rsidRPr="00BB71D1">
              <w:t>-0.20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AFC676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5D8790" w14:textId="77777777" w:rsidR="00411B1A" w:rsidRPr="00BB71D1" w:rsidRDefault="00411B1A">
            <w:pPr>
              <w:jc w:val="center"/>
            </w:pPr>
            <w:r w:rsidRPr="00BB71D1">
              <w:t>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269255" w14:textId="77777777" w:rsidR="00411B1A" w:rsidRPr="00BB71D1" w:rsidRDefault="00411B1A">
            <w:pPr>
              <w:jc w:val="center"/>
            </w:pPr>
            <w:r w:rsidRPr="00BB71D1">
              <w:t>-0.89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C87363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AFF72C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E62859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9F69486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AC92A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83C0F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8E1CC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F27A0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40047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0F7D2E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CAF7FC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ABC900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4AC1FE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010191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A5FEC6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2BEFBD" w14:textId="77777777" w:rsidR="00411B1A" w:rsidRPr="00BB71D1" w:rsidRDefault="00411B1A">
            <w:pPr>
              <w:jc w:val="center"/>
            </w:pPr>
            <w:r w:rsidRPr="00BB71D1">
              <w:t>-0.16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98D829" w14:textId="77777777" w:rsidR="00411B1A" w:rsidRPr="00BB71D1" w:rsidRDefault="00411B1A">
            <w:pPr>
              <w:jc w:val="center"/>
            </w:pPr>
            <w:r w:rsidRPr="00BB71D1">
              <w:t>0.45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2A98712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</w:tr>
      <w:tr w:rsidR="00411B1A" w:rsidRPr="00BB71D1" w14:paraId="75A2CDD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C5BEA6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2FB97A" w14:textId="77777777" w:rsidR="00411B1A" w:rsidRPr="00BB71D1" w:rsidRDefault="00411B1A">
            <w:pPr>
              <w:jc w:val="center"/>
            </w:pPr>
            <w:r w:rsidRPr="00BB71D1">
              <w:t>-0.01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EB48A1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4DEAA8" w14:textId="77777777" w:rsidR="00411B1A" w:rsidRPr="00BB71D1" w:rsidRDefault="00411B1A">
            <w:pPr>
              <w:jc w:val="center"/>
            </w:pPr>
            <w:r w:rsidRPr="00BB71D1">
              <w:t>0.98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300246" w14:textId="77777777" w:rsidR="00411B1A" w:rsidRPr="00BB71D1" w:rsidRDefault="00411B1A">
            <w:pPr>
              <w:jc w:val="center"/>
            </w:pPr>
            <w:r w:rsidRPr="00BB71D1">
              <w:t>-0.41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D43011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144C0B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138BDE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C01138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614FE9" w14:textId="77777777" w:rsidR="00411B1A" w:rsidRPr="00BB71D1" w:rsidRDefault="00411B1A">
            <w:pPr>
              <w:jc w:val="center"/>
            </w:pPr>
            <w:r w:rsidRPr="00BB71D1">
              <w:t>-0.33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436AD2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65EE93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7E7A03" w14:textId="77777777" w:rsidR="00411B1A" w:rsidRPr="00BB71D1" w:rsidRDefault="00411B1A">
            <w:pPr>
              <w:jc w:val="center"/>
            </w:pPr>
            <w:r w:rsidRPr="00BB71D1">
              <w:t>-0.94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1B7B31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51BFD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3BCF66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8D9D587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E185F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DE34F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A2E3C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0A749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285A9E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B291FF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C8401F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46219D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846D75" w14:textId="77777777" w:rsidR="00411B1A" w:rsidRPr="00BB71D1" w:rsidRDefault="00411B1A">
            <w:pPr>
              <w:jc w:val="center"/>
            </w:pPr>
            <w:r w:rsidRPr="00BB71D1">
              <w:t>-0.61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681126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66AB2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C0FAE5" w14:textId="77777777" w:rsidR="00411B1A" w:rsidRPr="00BB71D1" w:rsidRDefault="00411B1A">
            <w:pPr>
              <w:jc w:val="center"/>
            </w:pPr>
            <w:r w:rsidRPr="00BB71D1">
              <w:t>-1.04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65E31A" w14:textId="77777777" w:rsidR="00411B1A" w:rsidRPr="00BB71D1" w:rsidRDefault="00411B1A">
            <w:pPr>
              <w:jc w:val="center"/>
            </w:pPr>
            <w:r w:rsidRPr="00BB71D1">
              <w:t>-0.19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8C65A5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4A24CC1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F4D06AD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05E48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1BF18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0E42A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20D73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EE2AA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0E8482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915F12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B5A875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0C42C8" w14:textId="77777777" w:rsidR="00411B1A" w:rsidRPr="00BB71D1" w:rsidRDefault="00411B1A">
            <w:pPr>
              <w:jc w:val="center"/>
            </w:pPr>
            <w:r w:rsidRPr="00BB71D1">
              <w:t>-0.18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6AC7EC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84A92A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5A709F" w14:textId="77777777" w:rsidR="00411B1A" w:rsidRPr="00BB71D1" w:rsidRDefault="00411B1A">
            <w:pPr>
              <w:jc w:val="center"/>
            </w:pPr>
            <w:r w:rsidRPr="00BB71D1">
              <w:t>-0.56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9F5EBA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01CCAD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</w:tr>
      <w:tr w:rsidR="00411B1A" w:rsidRPr="00BB71D1" w14:paraId="0460D44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9D112A6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C54E0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4F800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EFF87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1CD31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DAE09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E7B6E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3915DA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1BB595E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6034E0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D96B64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F99206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63E0F2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B98BFD" w14:textId="77777777" w:rsidR="00411B1A" w:rsidRPr="00BB71D1" w:rsidRDefault="00411B1A">
            <w:pPr>
              <w:jc w:val="center"/>
            </w:pPr>
            <w:r w:rsidRPr="00BB71D1">
              <w:t>0.84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3C4E36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</w:tr>
      <w:tr w:rsidR="00411B1A" w:rsidRPr="00BB71D1" w14:paraId="09DF8DD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AC1FEF9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5F583E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C92ECC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150DA5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B93BFE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3F834C" w14:textId="77777777" w:rsidR="00411B1A" w:rsidRPr="00BB71D1" w:rsidRDefault="00411B1A">
            <w:pPr>
              <w:jc w:val="center"/>
            </w:pPr>
            <w:r w:rsidRPr="00BB71D1">
              <w:t>0.72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69CD68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35AFFE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050D71B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58FF87" w14:textId="77777777" w:rsidR="00411B1A" w:rsidRPr="00BB71D1" w:rsidRDefault="00411B1A">
            <w:pPr>
              <w:jc w:val="center"/>
            </w:pPr>
            <w:r w:rsidRPr="00BB71D1">
              <w:t>-0.19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4F93EB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EA68D9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C53BCC" w14:textId="77777777" w:rsidR="00411B1A" w:rsidRPr="00BB71D1" w:rsidRDefault="00411B1A">
            <w:pPr>
              <w:jc w:val="center"/>
            </w:pPr>
            <w:r w:rsidRPr="00BB71D1">
              <w:t>-0.76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9401C2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D146B0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12C66E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180D45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C1ED6D" w14:textId="77777777" w:rsidR="00411B1A" w:rsidRPr="00BB71D1" w:rsidRDefault="00411B1A">
            <w:pPr>
              <w:jc w:val="center"/>
            </w:pPr>
            <w:r w:rsidRPr="00BB71D1">
              <w:t>-0.09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BE54E1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CAECE4" w14:textId="77777777" w:rsidR="00411B1A" w:rsidRPr="00BB71D1" w:rsidRDefault="00411B1A">
            <w:pPr>
              <w:jc w:val="center"/>
            </w:pPr>
            <w:r w:rsidRPr="00BB71D1">
              <w:t>0.83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EEC6A8" w14:textId="77777777" w:rsidR="00411B1A" w:rsidRPr="00BB71D1" w:rsidRDefault="00411B1A">
            <w:pPr>
              <w:jc w:val="center"/>
            </w:pPr>
            <w:r w:rsidRPr="00BB71D1">
              <w:t>-0.89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482773" w14:textId="77777777" w:rsidR="00411B1A" w:rsidRPr="00BB71D1" w:rsidRDefault="00411B1A">
            <w:pPr>
              <w:jc w:val="center"/>
            </w:pPr>
            <w:r w:rsidRPr="00BB71D1">
              <w:t>0.72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51E298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96C9AB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F7488C1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AF2FF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D057D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C5F09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AB16C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95FFB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D7F585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C5F54D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677E5D3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B8A1DA" w14:textId="77777777" w:rsidR="00411B1A" w:rsidRPr="00BB71D1" w:rsidRDefault="00411B1A">
            <w:pPr>
              <w:jc w:val="center"/>
            </w:pPr>
            <w:r w:rsidRPr="00BB71D1">
              <w:t>-0.14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25E5A3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E775F5" w14:textId="77777777" w:rsidR="00411B1A" w:rsidRPr="00BB71D1" w:rsidRDefault="00411B1A">
            <w:pPr>
              <w:jc w:val="center"/>
            </w:pPr>
            <w:r w:rsidRPr="00BB71D1">
              <w:t>0.71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A511D7" w14:textId="77777777" w:rsidR="00411B1A" w:rsidRPr="00BB71D1" w:rsidRDefault="00411B1A">
            <w:pPr>
              <w:jc w:val="center"/>
            </w:pPr>
            <w:r w:rsidRPr="00BB71D1">
              <w:t>-0.92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AA5D25" w14:textId="77777777" w:rsidR="00411B1A" w:rsidRPr="00BB71D1" w:rsidRDefault="00411B1A">
            <w:pPr>
              <w:jc w:val="center"/>
            </w:pPr>
            <w:r w:rsidRPr="00BB71D1">
              <w:t>0.63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5C40777" w14:textId="77777777" w:rsidR="00411B1A" w:rsidRPr="00BB71D1" w:rsidRDefault="00411B1A">
            <w:pPr>
              <w:jc w:val="center"/>
            </w:pPr>
            <w:r w:rsidRPr="00BB71D1">
              <w:t>0.71</w:t>
            </w:r>
          </w:p>
        </w:tc>
      </w:tr>
      <w:tr w:rsidR="00411B1A" w:rsidRPr="00BB71D1" w14:paraId="0D5CC71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045C80A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1819F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A9465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FC4C3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041D2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DEB50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D3F4A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28D363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B4E87E9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C0C538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5ACB6F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3B5637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673D3F" w14:textId="77777777" w:rsidR="00411B1A" w:rsidRPr="00BB71D1" w:rsidRDefault="00411B1A">
            <w:pPr>
              <w:jc w:val="center"/>
            </w:pPr>
            <w:r w:rsidRPr="00BB71D1">
              <w:t>-0.77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A55561" w14:textId="77777777" w:rsidR="00411B1A" w:rsidRPr="00BB71D1" w:rsidRDefault="00411B1A">
            <w:pPr>
              <w:jc w:val="center"/>
            </w:pPr>
            <w:r w:rsidRPr="00BB71D1">
              <w:t>0.64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1C94C9F" w14:textId="77777777" w:rsidR="00411B1A" w:rsidRPr="00BB71D1" w:rsidRDefault="00411B1A">
            <w:pPr>
              <w:jc w:val="center"/>
            </w:pPr>
            <w:r w:rsidRPr="00BB71D1">
              <w:t>0.99</w:t>
            </w:r>
          </w:p>
        </w:tc>
      </w:tr>
      <w:tr w:rsidR="00411B1A" w:rsidRPr="00BB71D1" w14:paraId="158D80A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E64EC1D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C2E71B" w14:textId="77777777" w:rsidR="00411B1A" w:rsidRPr="00BB71D1" w:rsidRDefault="00411B1A">
            <w:pPr>
              <w:jc w:val="center"/>
            </w:pPr>
            <w:r w:rsidRPr="00BB71D1">
              <w:t>-0.02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28D718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D076DC" w14:textId="77777777" w:rsidR="00411B1A" w:rsidRPr="00BB71D1" w:rsidRDefault="00411B1A">
            <w:pPr>
              <w:jc w:val="center"/>
            </w:pPr>
            <w:r w:rsidRPr="00BB71D1">
              <w:t>0.96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6C7FCF" w14:textId="77777777" w:rsidR="00411B1A" w:rsidRPr="00BB71D1" w:rsidRDefault="00411B1A">
            <w:pPr>
              <w:jc w:val="center"/>
            </w:pPr>
            <w:r w:rsidRPr="00BB71D1">
              <w:t>-0.78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6FF047" w14:textId="77777777" w:rsidR="00411B1A" w:rsidRPr="00BB71D1" w:rsidRDefault="00411B1A">
            <w:pPr>
              <w:jc w:val="center"/>
            </w:pPr>
            <w:r w:rsidRPr="00BB71D1">
              <w:t>0.74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F61C9F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4B6BE4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08CD5BD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F09C68" w14:textId="77777777" w:rsidR="00411B1A" w:rsidRPr="00BB71D1" w:rsidRDefault="00411B1A">
            <w:pPr>
              <w:jc w:val="center"/>
            </w:pPr>
            <w:r w:rsidRPr="00BB71D1">
              <w:t>-0.13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AD3F96" w14:textId="77777777" w:rsidR="00411B1A" w:rsidRPr="00BB71D1" w:rsidRDefault="00411B1A">
            <w:pPr>
              <w:jc w:val="center"/>
            </w:pPr>
            <w:r w:rsidRPr="00BB71D1">
              <w:t>0.45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6D365B" w14:textId="77777777" w:rsidR="00411B1A" w:rsidRPr="00BB71D1" w:rsidRDefault="00411B1A">
            <w:pPr>
              <w:jc w:val="center"/>
            </w:pPr>
            <w:r w:rsidRPr="00BB71D1">
              <w:t>0.76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CB2B3B" w14:textId="77777777" w:rsidR="00411B1A" w:rsidRPr="00BB71D1" w:rsidRDefault="00411B1A">
            <w:pPr>
              <w:jc w:val="center"/>
            </w:pPr>
            <w:r w:rsidRPr="00BB71D1">
              <w:t>-1.02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465F09" w14:textId="77777777" w:rsidR="00411B1A" w:rsidRPr="00BB71D1" w:rsidRDefault="00411B1A">
            <w:pPr>
              <w:jc w:val="center"/>
            </w:pPr>
            <w:r w:rsidRPr="00BB71D1">
              <w:t>0.75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6B8A59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8A54DE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AF34EB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8DBD8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AD2A6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3FB48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FCE74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42230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A479ED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817BD3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8AAB924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8D5739" w14:textId="77777777" w:rsidR="00411B1A" w:rsidRPr="00BB71D1" w:rsidRDefault="00411B1A">
            <w:pPr>
              <w:jc w:val="center"/>
            </w:pPr>
            <w:r w:rsidRPr="00BB71D1">
              <w:t>-0.33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57E194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75A343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051987" w14:textId="77777777" w:rsidR="00411B1A" w:rsidRPr="00BB71D1" w:rsidRDefault="00411B1A">
            <w:pPr>
              <w:jc w:val="center"/>
            </w:pPr>
            <w:r w:rsidRPr="00BB71D1">
              <w:t>-0.61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B153BB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EE5FC9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3BC769D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1C1CB34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9D71F7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29F609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D080ED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EECCC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32CF7A" w14:textId="77777777" w:rsidR="00411B1A" w:rsidRPr="00BB71D1" w:rsidRDefault="00411B1A">
            <w:pPr>
              <w:jc w:val="center"/>
            </w:pPr>
            <w:r w:rsidRPr="00BB71D1">
              <w:t>1.05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E4E455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547EDB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34E06E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92CF0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1DFF8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E208F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7F851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21792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331B70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2D9156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77AC0C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101A08" w14:textId="77777777" w:rsidR="00411B1A" w:rsidRPr="00BB71D1" w:rsidRDefault="00411B1A">
            <w:pPr>
              <w:jc w:val="center"/>
            </w:pPr>
            <w:r w:rsidRPr="00BB71D1">
              <w:t>-0.38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C37E4C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D0F7D7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C09880" w14:textId="77777777" w:rsidR="00411B1A" w:rsidRPr="00BB71D1" w:rsidRDefault="00411B1A">
            <w:pPr>
              <w:jc w:val="center"/>
            </w:pPr>
            <w:r w:rsidRPr="00BB71D1">
              <w:t>-0.72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A70C1D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88956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8A12F1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169058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AC52D8" w14:textId="77777777" w:rsidR="00411B1A" w:rsidRPr="00BB71D1" w:rsidRDefault="00411B1A">
            <w:pPr>
              <w:jc w:val="center"/>
            </w:pPr>
            <w:r w:rsidRPr="00BB71D1">
              <w:t>-0.20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F2D7E6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516B93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9891CA" w14:textId="77777777" w:rsidR="00411B1A" w:rsidRPr="00BB71D1" w:rsidRDefault="00411B1A">
            <w:pPr>
              <w:jc w:val="center"/>
            </w:pPr>
            <w:r w:rsidRPr="00BB71D1">
              <w:t>-0.50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1DAC61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6ACF5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14F659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989A8A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6D6C69" w14:textId="77777777" w:rsidR="00411B1A" w:rsidRPr="00BB71D1" w:rsidRDefault="00411B1A">
            <w:pPr>
              <w:jc w:val="center"/>
            </w:pPr>
            <w:r w:rsidRPr="00BB71D1">
              <w:t>-0.78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E4CE8A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D4482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E170C4" w14:textId="77777777" w:rsidR="00411B1A" w:rsidRPr="00BB71D1" w:rsidRDefault="00411B1A">
            <w:pPr>
              <w:jc w:val="center"/>
            </w:pPr>
            <w:r w:rsidRPr="00BB71D1">
              <w:t>-1.19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AFCC32" w14:textId="77777777" w:rsidR="00411B1A" w:rsidRPr="00BB71D1" w:rsidRDefault="00411B1A">
            <w:pPr>
              <w:jc w:val="center"/>
            </w:pPr>
            <w:r w:rsidRPr="00BB71D1">
              <w:t>-0.37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396E7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96165B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F9C2BF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B1189E" w14:textId="77777777" w:rsidR="00411B1A" w:rsidRPr="00BB71D1" w:rsidRDefault="00411B1A">
            <w:pPr>
              <w:jc w:val="center"/>
            </w:pPr>
            <w:r w:rsidRPr="00BB71D1">
              <w:t>-1.46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0A295C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E17E9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C274B2" w14:textId="77777777" w:rsidR="00411B1A" w:rsidRPr="00BB71D1" w:rsidRDefault="00411B1A">
            <w:pPr>
              <w:jc w:val="center"/>
            </w:pPr>
            <w:r w:rsidRPr="00BB71D1">
              <w:t>-1.99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03A4A9" w14:textId="77777777" w:rsidR="00411B1A" w:rsidRPr="00BB71D1" w:rsidRDefault="00411B1A">
            <w:pPr>
              <w:jc w:val="center"/>
            </w:pPr>
            <w:r w:rsidRPr="00BB71D1">
              <w:t>-0.93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8D0B2A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4EF8E4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886E84D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8ACA3C" w14:textId="77777777" w:rsidR="00411B1A" w:rsidRPr="00BB71D1" w:rsidRDefault="00411B1A">
            <w:pPr>
              <w:jc w:val="center"/>
            </w:pPr>
            <w:r w:rsidRPr="00BB71D1">
              <w:t>-2.20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7D27BA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69F2C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9448FC" w14:textId="77777777" w:rsidR="00411B1A" w:rsidRPr="00BB71D1" w:rsidRDefault="00411B1A">
            <w:pPr>
              <w:jc w:val="center"/>
            </w:pPr>
            <w:r w:rsidRPr="00BB71D1">
              <w:t>-3.04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C0D352" w14:textId="77777777" w:rsidR="00411B1A" w:rsidRPr="00BB71D1" w:rsidRDefault="00411B1A">
            <w:pPr>
              <w:jc w:val="center"/>
            </w:pPr>
            <w:r w:rsidRPr="00BB71D1">
              <w:t>-1.36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F77E09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D27E49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31B440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DCC428" w14:textId="77777777" w:rsidR="00411B1A" w:rsidRPr="00BB71D1" w:rsidRDefault="00411B1A">
            <w:pPr>
              <w:jc w:val="center"/>
            </w:pPr>
            <w:r w:rsidRPr="00BB71D1">
              <w:t>-1.94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5E0241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895BA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8D8F3A" w14:textId="77777777" w:rsidR="00411B1A" w:rsidRPr="00BB71D1" w:rsidRDefault="00411B1A">
            <w:pPr>
              <w:jc w:val="center"/>
            </w:pPr>
            <w:r w:rsidRPr="00BB71D1">
              <w:t>-2.96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BC6615" w14:textId="77777777" w:rsidR="00411B1A" w:rsidRPr="00BB71D1" w:rsidRDefault="00411B1A">
            <w:pPr>
              <w:jc w:val="center"/>
            </w:pPr>
            <w:r w:rsidRPr="00BB71D1">
              <w:t>-0.92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EA50E7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D068A7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E7918AC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B45195" w14:textId="77777777" w:rsidR="00411B1A" w:rsidRPr="00BB71D1" w:rsidRDefault="00411B1A">
            <w:pPr>
              <w:jc w:val="center"/>
            </w:pPr>
            <w:r w:rsidRPr="00BB71D1">
              <w:t>-2.19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AA8577" w14:textId="77777777" w:rsidR="00411B1A" w:rsidRPr="00BB71D1" w:rsidRDefault="00411B1A">
            <w:pPr>
              <w:jc w:val="center"/>
            </w:pPr>
            <w:r w:rsidRPr="00BB71D1">
              <w:t>1.85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CEF2E3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489AF9" w14:textId="77777777" w:rsidR="00411B1A" w:rsidRPr="00BB71D1" w:rsidRDefault="00411B1A">
            <w:pPr>
              <w:jc w:val="center"/>
            </w:pPr>
            <w:r w:rsidRPr="00BB71D1">
              <w:t>-5.83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6E1840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AA5284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6D0766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EFA3E35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316EB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70447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FF134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9324F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FD1A7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8EC930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30D1EE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65B8D76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4EB040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CC4C8F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A1E476" w14:textId="77777777" w:rsidR="00411B1A" w:rsidRPr="00BB71D1" w:rsidRDefault="00411B1A">
            <w:pPr>
              <w:jc w:val="center"/>
            </w:pPr>
            <w:r w:rsidRPr="00BB71D1">
              <w:t>0.85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C66CE4" w14:textId="77777777" w:rsidR="00411B1A" w:rsidRPr="00BB71D1" w:rsidRDefault="00411B1A">
            <w:pPr>
              <w:jc w:val="center"/>
            </w:pPr>
            <w:r w:rsidRPr="00BB71D1">
              <w:t>-0.88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4C417F" w14:textId="77777777" w:rsidR="00411B1A" w:rsidRPr="00BB71D1" w:rsidRDefault="00411B1A">
            <w:pPr>
              <w:jc w:val="center"/>
            </w:pPr>
            <w:r w:rsidRPr="00BB71D1">
              <w:t>1.06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279505F" w14:textId="77777777" w:rsidR="00411B1A" w:rsidRPr="00BB71D1" w:rsidRDefault="00411B1A">
            <w:pPr>
              <w:jc w:val="center"/>
            </w:pPr>
            <w:r w:rsidRPr="00BB71D1">
              <w:t>0.85</w:t>
            </w:r>
          </w:p>
        </w:tc>
      </w:tr>
      <w:tr w:rsidR="00411B1A" w:rsidRPr="00BB71D1" w14:paraId="6165081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968A02C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D5A0A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8143B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0FB8E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34F4D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A2D42C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2B268A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76B910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F409C8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283D08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BA5405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35FDD0" w14:textId="77777777" w:rsidR="00411B1A" w:rsidRPr="00BB71D1" w:rsidRDefault="00411B1A">
            <w:pPr>
              <w:jc w:val="center"/>
            </w:pPr>
            <w:r w:rsidRPr="00BB71D1">
              <w:t>0.73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56DEAB" w14:textId="77777777" w:rsidR="00411B1A" w:rsidRPr="00BB71D1" w:rsidRDefault="00411B1A">
            <w:pPr>
              <w:jc w:val="center"/>
            </w:pPr>
            <w:r w:rsidRPr="00BB71D1">
              <w:t>-0.39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A91240" w14:textId="77777777" w:rsidR="00411B1A" w:rsidRPr="00BB71D1" w:rsidRDefault="00411B1A">
            <w:pPr>
              <w:jc w:val="center"/>
            </w:pPr>
            <w:r w:rsidRPr="00BB71D1">
              <w:t>0.55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2DE9B6" w14:textId="77777777" w:rsidR="00411B1A" w:rsidRPr="00BB71D1" w:rsidRDefault="00411B1A">
            <w:pPr>
              <w:jc w:val="center"/>
            </w:pPr>
            <w:r w:rsidRPr="00BB71D1">
              <w:t>0.73</w:t>
            </w:r>
          </w:p>
        </w:tc>
      </w:tr>
      <w:tr w:rsidR="00411B1A" w:rsidRPr="00BB71D1" w14:paraId="3E56FFD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4A7B64C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096C0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815FD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47AB1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7AF98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C3930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0EC251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23C95C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AA21FA5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A4C16D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9D4D2F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A6F511" w14:textId="77777777" w:rsidR="00411B1A" w:rsidRPr="00BB71D1" w:rsidRDefault="00411B1A">
            <w:pPr>
              <w:jc w:val="center"/>
            </w:pPr>
            <w:r w:rsidRPr="00BB71D1">
              <w:t>0.47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1463B8" w14:textId="77777777" w:rsidR="00411B1A" w:rsidRPr="00BB71D1" w:rsidRDefault="00411B1A">
            <w:pPr>
              <w:jc w:val="center"/>
            </w:pPr>
            <w:r w:rsidRPr="00BB71D1">
              <w:t>-0.55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425BD1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5C92FD4" w14:textId="77777777" w:rsidR="00411B1A" w:rsidRPr="00BB71D1" w:rsidRDefault="00411B1A">
            <w:pPr>
              <w:jc w:val="center"/>
            </w:pPr>
            <w:r w:rsidRPr="00BB71D1">
              <w:t>0.89</w:t>
            </w:r>
          </w:p>
        </w:tc>
      </w:tr>
      <w:tr w:rsidR="00411B1A" w:rsidRPr="00BB71D1" w14:paraId="08F8054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94A00BA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0AC3D3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0767D8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279C6A" w14:textId="77777777" w:rsidR="00411B1A" w:rsidRPr="00BB71D1" w:rsidRDefault="00411B1A">
            <w:pPr>
              <w:jc w:val="center"/>
            </w:pPr>
            <w:r w:rsidRPr="00BB71D1">
              <w:t>0.81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A86B45" w14:textId="77777777" w:rsidR="00411B1A" w:rsidRPr="00BB71D1" w:rsidRDefault="00411B1A">
            <w:pPr>
              <w:jc w:val="center"/>
            </w:pPr>
            <w:r w:rsidRPr="00BB71D1">
              <w:t>-0.89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280AF6" w14:textId="77777777" w:rsidR="00411B1A" w:rsidRPr="00BB71D1" w:rsidRDefault="00411B1A">
            <w:pPr>
              <w:jc w:val="center"/>
            </w:pPr>
            <w:r w:rsidRPr="00BB71D1">
              <w:t>1.14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339517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AAE169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DEE1DC0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F81CC1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73CEF6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D78BB6" w14:textId="77777777" w:rsidR="00411B1A" w:rsidRPr="00BB71D1" w:rsidRDefault="00411B1A">
            <w:pPr>
              <w:jc w:val="center"/>
            </w:pPr>
            <w:r w:rsidRPr="00BB71D1">
              <w:t>0.70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177E83" w14:textId="77777777" w:rsidR="00411B1A" w:rsidRPr="00BB71D1" w:rsidRDefault="00411B1A">
            <w:pPr>
              <w:jc w:val="center"/>
            </w:pPr>
            <w:r w:rsidRPr="00BB71D1">
              <w:t>-0.83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5D46AC" w14:textId="77777777" w:rsidR="00411B1A" w:rsidRPr="00BB71D1" w:rsidRDefault="00411B1A">
            <w:pPr>
              <w:jc w:val="center"/>
            </w:pPr>
            <w:r w:rsidRPr="00BB71D1">
              <w:t>1.23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96D219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7C4E40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3A560F0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84DF5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789B5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ED36A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572FE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D6E0A9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375583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9126A6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6CE264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360E37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CC1F6F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DEBBCB" w14:textId="77777777" w:rsidR="00411B1A" w:rsidRPr="00BB71D1" w:rsidRDefault="00411B1A">
            <w:pPr>
              <w:jc w:val="center"/>
            </w:pPr>
            <w:r w:rsidRPr="00BB71D1">
              <w:t>0.93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D725BF" w14:textId="77777777" w:rsidR="00411B1A" w:rsidRPr="00BB71D1" w:rsidRDefault="00411B1A">
            <w:pPr>
              <w:jc w:val="center"/>
            </w:pPr>
            <w:r w:rsidRPr="00BB71D1">
              <w:t>-0.40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D009C5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13AE4B" w14:textId="77777777" w:rsidR="00411B1A" w:rsidRPr="00BB71D1" w:rsidRDefault="00411B1A">
            <w:pPr>
              <w:jc w:val="center"/>
            </w:pPr>
            <w:r w:rsidRPr="00BB71D1">
              <w:t>0.93</w:t>
            </w:r>
          </w:p>
        </w:tc>
      </w:tr>
    </w:tbl>
    <w:p w14:paraId="42880419" w14:textId="77777777" w:rsidR="00411B1A" w:rsidRPr="00BB71D1" w:rsidRDefault="00411B1A"/>
    <w:p w14:paraId="3A1DB945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47" w:name="_Toc216287535"/>
    </w:p>
    <w:p w14:paraId="77120C65" w14:textId="60BB8B43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16c: E-Values and E-Value Limits for the Coefficients Shown in </w:t>
      </w:r>
      <w:r>
        <w:t>Table S</w:t>
      </w:r>
      <w:r w:rsidR="00411B1A" w:rsidRPr="00BB71D1">
        <w:t>16b (</w:t>
      </w:r>
      <w:proofErr w:type="spellStart"/>
      <w:r w:rsidR="00411B1A" w:rsidRPr="00BB71D1">
        <w:t>South_Africa</w:t>
      </w:r>
      <w:proofErr w:type="spellEnd"/>
      <w:r w:rsidR="00411B1A" w:rsidRPr="00BB71D1">
        <w:t>)</w:t>
      </w:r>
      <w:bookmarkEnd w:id="4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2"/>
        <w:gridCol w:w="1110"/>
        <w:gridCol w:w="1110"/>
      </w:tblGrid>
      <w:tr w:rsidR="00411B1A" w:rsidRPr="00BB71D1" w14:paraId="0CA455AE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A726C51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2B20902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3108AA9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6DE27C6A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777B759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6C1A19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D60993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34C6BC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CBD982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641264" w14:textId="77777777" w:rsidR="00411B1A" w:rsidRPr="00BB71D1" w:rsidRDefault="00411B1A">
            <w:pPr>
              <w:jc w:val="center"/>
            </w:pPr>
            <w:r w:rsidRPr="00BB71D1">
              <w:t>1.48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2248B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7733B6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5CF55DC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1DA4F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4EE34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D04CCE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BA6888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491740" w14:textId="77777777" w:rsidR="00411B1A" w:rsidRPr="00BB71D1" w:rsidRDefault="00411B1A">
            <w:pPr>
              <w:jc w:val="center"/>
            </w:pPr>
            <w:r w:rsidRPr="00BB71D1">
              <w:t>1.23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0DD72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B5C18D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34FDE7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FD4DC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9E84D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B7CF3D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326C16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6982B9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C8E16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AA5AFA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A3E98E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43D3FE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285DD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5C7534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1510F82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CCC6A5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ED684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1AB1EF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AD37815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B27F9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D4B18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FD1E1B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D00042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A6E0F5" w14:textId="77777777" w:rsidR="00411B1A" w:rsidRPr="00BB71D1" w:rsidRDefault="00411B1A">
            <w:pPr>
              <w:jc w:val="center"/>
            </w:pPr>
            <w:r w:rsidRPr="00BB71D1">
              <w:t>1.27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10EFF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EEE811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CC27C9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1EED64" w14:textId="77777777" w:rsidR="00411B1A" w:rsidRPr="00BB71D1" w:rsidRDefault="00411B1A">
            <w:pPr>
              <w:jc w:val="center"/>
            </w:pPr>
            <w:r w:rsidRPr="00BB71D1">
              <w:t>1.05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85BE9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843BE9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EDB83C7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5B787B" w14:textId="77777777" w:rsidR="00411B1A" w:rsidRPr="00BB71D1" w:rsidRDefault="00411B1A">
            <w:pPr>
              <w:jc w:val="center"/>
            </w:pPr>
            <w:r w:rsidRPr="00BB71D1">
              <w:t>1.48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29E50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40EE77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F39587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BC1A6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4D003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DA672A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AD1DE9A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5579C9" w14:textId="77777777" w:rsidR="00411B1A" w:rsidRPr="00BB71D1" w:rsidRDefault="00411B1A">
            <w:pPr>
              <w:jc w:val="center"/>
            </w:pPr>
            <w:r w:rsidRPr="00BB71D1">
              <w:t>1.75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2DE491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</w:tr>
      <w:tr w:rsidR="00411B1A" w:rsidRPr="00BB71D1" w14:paraId="0A8E514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588702A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43E7C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1EB18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6C30E2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0D0EF95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83D1FD" w14:textId="77777777" w:rsidR="00411B1A" w:rsidRPr="00BB71D1" w:rsidRDefault="00411B1A">
            <w:pPr>
              <w:jc w:val="center"/>
            </w:pPr>
            <w:r w:rsidRPr="00BB71D1">
              <w:t>1.31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1BACD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7245FC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4029175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93248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EDF03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91BF95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7AC57C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F6F35F" w14:textId="77777777" w:rsidR="00411B1A" w:rsidRPr="00BB71D1" w:rsidRDefault="00411B1A">
            <w:pPr>
              <w:jc w:val="center"/>
            </w:pPr>
            <w:r w:rsidRPr="00BB71D1">
              <w:t>1.58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E36EBC" w14:textId="77777777" w:rsidR="00411B1A" w:rsidRPr="00BB71D1" w:rsidRDefault="00411B1A">
            <w:pPr>
              <w:jc w:val="center"/>
            </w:pPr>
            <w:r w:rsidRPr="00BB71D1">
              <w:t>1.12</w:t>
            </w:r>
          </w:p>
        </w:tc>
      </w:tr>
      <w:tr w:rsidR="00411B1A" w:rsidRPr="00BB71D1" w14:paraId="5B401B9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13A412C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E30D67" w14:textId="77777777" w:rsidR="00411B1A" w:rsidRPr="00BB71D1" w:rsidRDefault="00411B1A">
            <w:pPr>
              <w:jc w:val="center"/>
            </w:pPr>
            <w:r w:rsidRPr="00BB71D1">
              <w:t>1.43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85E8C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BB8485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706A05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A011B2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D37EE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27426D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BB5AE9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9B96C7" w14:textId="77777777" w:rsidR="00411B1A" w:rsidRPr="00BB71D1" w:rsidRDefault="00411B1A">
            <w:pPr>
              <w:jc w:val="center"/>
            </w:pPr>
            <w:r w:rsidRPr="00BB71D1"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F42D2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6E0DB0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D034732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CF266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00203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64B469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B3FC82E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EF535E" w14:textId="77777777" w:rsidR="00411B1A" w:rsidRPr="00BB71D1" w:rsidRDefault="00411B1A">
            <w:pPr>
              <w:jc w:val="center"/>
            </w:pPr>
            <w:r w:rsidRPr="00BB71D1">
              <w:t>1.28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5E220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D07747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0DF3073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52645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E0897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08B471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20C2DA9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406EDC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E9A5D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7AFA64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3373CD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EE8AFE" w14:textId="77777777" w:rsidR="00411B1A" w:rsidRPr="00BB71D1" w:rsidRDefault="00411B1A">
            <w:pPr>
              <w:jc w:val="center"/>
            </w:pPr>
            <w:r w:rsidRPr="00BB71D1">
              <w:t>1.09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56F98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47CA70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8AE3C1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506DE2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9439D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3658F3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D21B7C7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94122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89393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B51D66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A32E1FD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149C48" w14:textId="77777777" w:rsidR="00411B1A" w:rsidRPr="00BB71D1" w:rsidRDefault="00411B1A">
            <w:pPr>
              <w:jc w:val="center"/>
            </w:pPr>
            <w:r w:rsidRPr="00BB71D1">
              <w:t>1.48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BC77EF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</w:tr>
      <w:tr w:rsidR="00411B1A" w:rsidRPr="00BB71D1" w14:paraId="33AC953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D9A16D0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69FFA8" w14:textId="77777777" w:rsidR="00411B1A" w:rsidRPr="00BB71D1" w:rsidRDefault="00411B1A">
            <w:pPr>
              <w:jc w:val="center"/>
            </w:pPr>
            <w:r w:rsidRPr="00BB71D1">
              <w:t>1.66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819E8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A69657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EE51A78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35765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09AE1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2E055A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865E198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8C3E84" w14:textId="77777777" w:rsidR="00411B1A" w:rsidRPr="00BB71D1" w:rsidRDefault="00411B1A">
            <w:pPr>
              <w:jc w:val="center"/>
            </w:pPr>
            <w:r w:rsidRPr="00BB71D1">
              <w:t>1.53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470D90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</w:tr>
      <w:tr w:rsidR="00411B1A" w:rsidRPr="00BB71D1" w14:paraId="6D9F66A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43E487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A2F399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68054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B3B264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7332503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1FAB0D" w14:textId="77777777" w:rsidR="00411B1A" w:rsidRPr="00BB71D1" w:rsidRDefault="00411B1A">
            <w:pPr>
              <w:jc w:val="center"/>
            </w:pPr>
            <w:r w:rsidRPr="00BB71D1">
              <w:t>1.92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F1C5B8" w14:textId="77777777" w:rsidR="00411B1A" w:rsidRPr="00BB71D1" w:rsidRDefault="00411B1A">
            <w:pPr>
              <w:jc w:val="center"/>
            </w:pPr>
            <w:r w:rsidRPr="00BB71D1">
              <w:t>1.52</w:t>
            </w:r>
          </w:p>
        </w:tc>
      </w:tr>
      <w:tr w:rsidR="00411B1A" w:rsidRPr="00BB71D1" w14:paraId="48C31DC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738EE3A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17FEE3" w14:textId="77777777" w:rsidR="00411B1A" w:rsidRPr="00BB71D1" w:rsidRDefault="00411B1A">
            <w:pPr>
              <w:jc w:val="center"/>
            </w:pPr>
            <w:r w:rsidRPr="00BB71D1">
              <w:t>2.63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9A1FD0" w14:textId="77777777" w:rsidR="00411B1A" w:rsidRPr="00BB71D1" w:rsidRDefault="00411B1A">
            <w:pPr>
              <w:jc w:val="center"/>
            </w:pPr>
            <w:r w:rsidRPr="00BB71D1">
              <w:t>2.07</w:t>
            </w:r>
          </w:p>
        </w:tc>
      </w:tr>
      <w:tr w:rsidR="00411B1A" w:rsidRPr="00BB71D1" w14:paraId="46C5393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59D2AE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F414F6" w14:textId="77777777" w:rsidR="00411B1A" w:rsidRPr="00BB71D1" w:rsidRDefault="00411B1A">
            <w:pPr>
              <w:jc w:val="center"/>
            </w:pPr>
            <w:r w:rsidRPr="00BB71D1">
              <w:t>3.56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D4DA3C" w14:textId="77777777" w:rsidR="00411B1A" w:rsidRPr="00BB71D1" w:rsidRDefault="00411B1A">
            <w:pPr>
              <w:jc w:val="center"/>
            </w:pPr>
            <w:r w:rsidRPr="00BB71D1">
              <w:t>2.52</w:t>
            </w:r>
          </w:p>
        </w:tc>
      </w:tr>
      <w:tr w:rsidR="00411B1A" w:rsidRPr="00BB71D1" w14:paraId="4F5F277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73019E5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5E1ACB" w14:textId="77777777" w:rsidR="00411B1A" w:rsidRPr="00BB71D1" w:rsidRDefault="00411B1A">
            <w:pPr>
              <w:jc w:val="center"/>
            </w:pPr>
            <w:r w:rsidRPr="00BB71D1">
              <w:t>3.21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36A4DA" w14:textId="77777777" w:rsidR="00411B1A" w:rsidRPr="00BB71D1" w:rsidRDefault="00411B1A">
            <w:pPr>
              <w:jc w:val="center"/>
            </w:pPr>
            <w:r w:rsidRPr="00BB71D1">
              <w:t>2.06</w:t>
            </w:r>
          </w:p>
        </w:tc>
      </w:tr>
      <w:tr w:rsidR="00411B1A" w:rsidRPr="00BB71D1" w14:paraId="2CECBC4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07B06FC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C7AED6" w14:textId="77777777" w:rsidR="00411B1A" w:rsidRPr="00BB71D1" w:rsidRDefault="00411B1A">
            <w:pPr>
              <w:jc w:val="center"/>
            </w:pPr>
            <w:r w:rsidRPr="00BB71D1">
              <w:t>3.55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8B37E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F235A1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0FF2F48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C5A7F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C8604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F01381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430DD3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7634B8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D11AE3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9CCEE1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D21BC8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80958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F46B8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49CE4E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5D67AA4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2BA558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72EA8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20173F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2078A21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4ADDA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25CB9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34EB0C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C9D505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FDECF3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77C85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4C99EF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E10BEC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935512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33798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DEFCAA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5E40D53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DFE758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BAEBA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77803D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33E1FBD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5482F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31B1A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EA356C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23747B5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C6E257" w14:textId="77777777" w:rsidR="00411B1A" w:rsidRPr="00BB71D1" w:rsidRDefault="00411B1A">
            <w:pPr>
              <w:jc w:val="center"/>
            </w:pPr>
            <w:r w:rsidRPr="00BB71D1">
              <w:t>1.09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E5F98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</w:tbl>
    <w:p w14:paraId="6B463311" w14:textId="77777777" w:rsidR="00411B1A" w:rsidRPr="00BB71D1" w:rsidRDefault="00411B1A"/>
    <w:p w14:paraId="21595A72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48" w:name="_Toc216287536"/>
    </w:p>
    <w:p w14:paraId="7F21F448" w14:textId="08078FDE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17a: Nationally-Representative Descriptive Statistics of the Observed Sample (Spain)</w:t>
      </w:r>
      <w:bookmarkEnd w:id="4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051B6FA7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4A55794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61DB87B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D3B4038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1B08067D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896FBD7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34813F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F33A32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FBDA33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ED96AB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B9ECDF" w14:textId="77777777" w:rsidR="00411B1A" w:rsidRPr="00BB71D1" w:rsidRDefault="00411B1A">
            <w:pPr>
              <w:jc w:val="center"/>
            </w:pPr>
            <w:r w:rsidRPr="00BB71D1">
              <w:t>0.72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C0FD2D" w14:textId="77777777" w:rsidR="00411B1A" w:rsidRPr="00BB71D1" w:rsidRDefault="00411B1A">
            <w:pPr>
              <w:jc w:val="center"/>
            </w:pPr>
            <w:r w:rsidRPr="00BB71D1">
              <w:t>4557</w:t>
            </w:r>
          </w:p>
        </w:tc>
      </w:tr>
      <w:tr w:rsidR="00411B1A" w:rsidRPr="00BB71D1" w14:paraId="09D5C28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92AE578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B215DE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FDC75C" w14:textId="77777777" w:rsidR="00411B1A" w:rsidRPr="00BB71D1" w:rsidRDefault="00411B1A">
            <w:pPr>
              <w:jc w:val="center"/>
            </w:pPr>
            <w:r w:rsidRPr="00BB71D1">
              <w:t>1258</w:t>
            </w:r>
          </w:p>
        </w:tc>
      </w:tr>
      <w:tr w:rsidR="00411B1A" w:rsidRPr="00BB71D1" w14:paraId="4DCD78E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939D89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0F8656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A1447F" w14:textId="77777777" w:rsidR="00411B1A" w:rsidRPr="00BB71D1" w:rsidRDefault="00411B1A">
            <w:pPr>
              <w:jc w:val="center"/>
            </w:pPr>
            <w:r w:rsidRPr="00BB71D1">
              <w:t>248</w:t>
            </w:r>
          </w:p>
        </w:tc>
      </w:tr>
      <w:tr w:rsidR="00411B1A" w:rsidRPr="00BB71D1" w14:paraId="718118E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EA432AC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38DAE2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31E73F" w14:textId="77777777" w:rsidR="00411B1A" w:rsidRPr="00BB71D1" w:rsidRDefault="00411B1A">
            <w:pPr>
              <w:jc w:val="center"/>
            </w:pPr>
            <w:r w:rsidRPr="00BB71D1">
              <w:t>92</w:t>
            </w:r>
          </w:p>
        </w:tc>
      </w:tr>
      <w:tr w:rsidR="00411B1A" w:rsidRPr="00BB71D1" w14:paraId="421191D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A44409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D2CE15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38DA0B" w14:textId="77777777" w:rsidR="00411B1A" w:rsidRPr="00BB71D1" w:rsidRDefault="00411B1A">
            <w:pPr>
              <w:jc w:val="center"/>
            </w:pPr>
            <w:r w:rsidRPr="00BB71D1">
              <w:t>107</w:t>
            </w:r>
          </w:p>
        </w:tc>
      </w:tr>
      <w:tr w:rsidR="00411B1A" w:rsidRPr="00BB71D1" w14:paraId="56CC5DD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14C7A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3B8C9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8D1E34" w14:textId="77777777" w:rsidR="00411B1A" w:rsidRPr="00BB71D1" w:rsidRDefault="00411B1A">
            <w:pPr>
              <w:jc w:val="center"/>
            </w:pPr>
            <w:r w:rsidRPr="00BB71D1">
              <w:t>28</w:t>
            </w:r>
          </w:p>
        </w:tc>
      </w:tr>
      <w:tr w:rsidR="00411B1A" w:rsidRPr="00BB71D1" w14:paraId="03B0A01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392712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9CC43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1F5FF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92DA10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F9FEF3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B68864" w14:textId="77777777" w:rsidR="00411B1A" w:rsidRPr="00BB71D1" w:rsidRDefault="00411B1A">
            <w:pPr>
              <w:jc w:val="center"/>
            </w:pPr>
            <w:r w:rsidRPr="00BB71D1">
              <w:t>0.66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9B558B" w14:textId="77777777" w:rsidR="00411B1A" w:rsidRPr="00BB71D1" w:rsidRDefault="00411B1A">
            <w:pPr>
              <w:jc w:val="center"/>
            </w:pPr>
            <w:r w:rsidRPr="00BB71D1">
              <w:t>4131</w:t>
            </w:r>
          </w:p>
        </w:tc>
      </w:tr>
      <w:tr w:rsidR="00411B1A" w:rsidRPr="00BB71D1" w14:paraId="353878F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870965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803397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482822" w14:textId="77777777" w:rsidR="00411B1A" w:rsidRPr="00BB71D1" w:rsidRDefault="00411B1A">
            <w:pPr>
              <w:jc w:val="center"/>
            </w:pPr>
            <w:r w:rsidRPr="00BB71D1">
              <w:t>1397</w:t>
            </w:r>
          </w:p>
        </w:tc>
      </w:tr>
      <w:tr w:rsidR="00411B1A" w:rsidRPr="00BB71D1" w14:paraId="592C51C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2867D8B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8B0C19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5BE350" w14:textId="77777777" w:rsidR="00411B1A" w:rsidRPr="00BB71D1" w:rsidRDefault="00411B1A">
            <w:pPr>
              <w:jc w:val="center"/>
            </w:pPr>
            <w:r w:rsidRPr="00BB71D1">
              <w:t>309</w:t>
            </w:r>
          </w:p>
        </w:tc>
      </w:tr>
      <w:tr w:rsidR="00411B1A" w:rsidRPr="00BB71D1" w14:paraId="71E3987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44AE1DE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C7C490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CC83A7" w14:textId="77777777" w:rsidR="00411B1A" w:rsidRPr="00BB71D1" w:rsidRDefault="00411B1A">
            <w:pPr>
              <w:jc w:val="center"/>
            </w:pPr>
            <w:r w:rsidRPr="00BB71D1">
              <w:t>178</w:t>
            </w:r>
          </w:p>
        </w:tc>
      </w:tr>
      <w:tr w:rsidR="00411B1A" w:rsidRPr="00BB71D1" w14:paraId="425D2C1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35D4EFF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AC5BFC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51BA1A" w14:textId="77777777" w:rsidR="00411B1A" w:rsidRPr="00BB71D1" w:rsidRDefault="00411B1A">
            <w:pPr>
              <w:jc w:val="center"/>
            </w:pPr>
            <w:r w:rsidRPr="00BB71D1">
              <w:t>243</w:t>
            </w:r>
          </w:p>
        </w:tc>
      </w:tr>
      <w:tr w:rsidR="00411B1A" w:rsidRPr="00BB71D1" w14:paraId="2836C34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B726F57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261A6C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D07575" w14:textId="77777777" w:rsidR="00411B1A" w:rsidRPr="00BB71D1" w:rsidRDefault="00411B1A">
            <w:pPr>
              <w:jc w:val="center"/>
            </w:pPr>
            <w:r w:rsidRPr="00BB71D1">
              <w:t>33</w:t>
            </w:r>
          </w:p>
        </w:tc>
      </w:tr>
      <w:tr w:rsidR="00411B1A" w:rsidRPr="00BB71D1" w14:paraId="4CB43F9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EE2FFE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B3FBC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CE558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1F61D8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F93198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F0599B" w14:textId="77777777" w:rsidR="00411B1A" w:rsidRPr="00BB71D1" w:rsidRDefault="00411B1A">
            <w:pPr>
              <w:jc w:val="center"/>
            </w:pPr>
            <w:r w:rsidRPr="00BB71D1">
              <w:t>0.84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AA4A6D" w14:textId="77777777" w:rsidR="00411B1A" w:rsidRPr="00BB71D1" w:rsidRDefault="00411B1A">
            <w:pPr>
              <w:jc w:val="center"/>
            </w:pPr>
            <w:r w:rsidRPr="00BB71D1">
              <w:t>5285</w:t>
            </w:r>
          </w:p>
        </w:tc>
      </w:tr>
      <w:tr w:rsidR="00411B1A" w:rsidRPr="00BB71D1" w14:paraId="4FD685D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9D69289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C08637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E99A6F" w14:textId="77777777" w:rsidR="00411B1A" w:rsidRPr="00BB71D1" w:rsidRDefault="00411B1A">
            <w:pPr>
              <w:jc w:val="center"/>
            </w:pPr>
            <w:r w:rsidRPr="00BB71D1">
              <w:t>378</w:t>
            </w:r>
          </w:p>
        </w:tc>
      </w:tr>
      <w:tr w:rsidR="00411B1A" w:rsidRPr="00BB71D1" w14:paraId="0D83DD8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3D96A0F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C6C34C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3F3292" w14:textId="77777777" w:rsidR="00411B1A" w:rsidRPr="00BB71D1" w:rsidRDefault="00411B1A">
            <w:pPr>
              <w:jc w:val="center"/>
            </w:pPr>
            <w:r w:rsidRPr="00BB71D1">
              <w:t>312</w:t>
            </w:r>
          </w:p>
        </w:tc>
      </w:tr>
      <w:tr w:rsidR="00411B1A" w:rsidRPr="00BB71D1" w14:paraId="55263F3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D6AA16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47D540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CCC820" w14:textId="77777777" w:rsidR="00411B1A" w:rsidRPr="00BB71D1" w:rsidRDefault="00411B1A">
            <w:pPr>
              <w:jc w:val="center"/>
            </w:pPr>
            <w:r w:rsidRPr="00BB71D1">
              <w:t>126</w:t>
            </w:r>
          </w:p>
        </w:tc>
      </w:tr>
      <w:tr w:rsidR="00411B1A" w:rsidRPr="00BB71D1" w14:paraId="34C495B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54787A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9EA315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E33066" w14:textId="77777777" w:rsidR="00411B1A" w:rsidRPr="00BB71D1" w:rsidRDefault="00411B1A">
            <w:pPr>
              <w:jc w:val="center"/>
            </w:pPr>
            <w:r w:rsidRPr="00BB71D1">
              <w:t>188</w:t>
            </w:r>
          </w:p>
        </w:tc>
      </w:tr>
      <w:tr w:rsidR="00411B1A" w:rsidRPr="00BB71D1" w14:paraId="0EED368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B167F2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EDAB85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D9E9D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C69BDA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527758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B946AF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D967A4" w14:textId="77777777" w:rsidR="00411B1A" w:rsidRPr="00BB71D1" w:rsidRDefault="00411B1A">
            <w:pPr>
              <w:jc w:val="center"/>
            </w:pPr>
            <w:r w:rsidRPr="00BB71D1">
              <w:t>2041</w:t>
            </w:r>
          </w:p>
        </w:tc>
      </w:tr>
      <w:tr w:rsidR="00411B1A" w:rsidRPr="00BB71D1" w14:paraId="0564B45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F9E20B6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59CCEC" w14:textId="77777777" w:rsidR="00411B1A" w:rsidRPr="00BB71D1" w:rsidRDefault="00411B1A">
            <w:pPr>
              <w:jc w:val="center"/>
            </w:pPr>
            <w:r w:rsidRPr="00BB71D1">
              <w:t>0.47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17354E" w14:textId="77777777" w:rsidR="00411B1A" w:rsidRPr="00BB71D1" w:rsidRDefault="00411B1A">
            <w:pPr>
              <w:jc w:val="center"/>
            </w:pPr>
            <w:r w:rsidRPr="00BB71D1">
              <w:t>2956</w:t>
            </w:r>
          </w:p>
        </w:tc>
      </w:tr>
      <w:tr w:rsidR="00411B1A" w:rsidRPr="00BB71D1" w14:paraId="63DCB1E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3669678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A7238F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0BCDA2" w14:textId="77777777" w:rsidR="00411B1A" w:rsidRPr="00BB71D1" w:rsidRDefault="00411B1A">
            <w:pPr>
              <w:jc w:val="center"/>
            </w:pPr>
            <w:r w:rsidRPr="00BB71D1">
              <w:t>1154</w:t>
            </w:r>
          </w:p>
        </w:tc>
      </w:tr>
      <w:tr w:rsidR="00411B1A" w:rsidRPr="00BB71D1" w14:paraId="6CD3BB6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4A16334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678087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BAB58D" w14:textId="77777777" w:rsidR="00411B1A" w:rsidRPr="00BB71D1" w:rsidRDefault="00411B1A">
            <w:pPr>
              <w:jc w:val="center"/>
            </w:pPr>
            <w:r w:rsidRPr="00BB71D1">
              <w:t>110</w:t>
            </w:r>
          </w:p>
        </w:tc>
      </w:tr>
      <w:tr w:rsidR="00411B1A" w:rsidRPr="00BB71D1" w14:paraId="667A1F5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C8A4A7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614C7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C075F6" w14:textId="77777777" w:rsidR="00411B1A" w:rsidRPr="00BB71D1" w:rsidRDefault="00411B1A">
            <w:pPr>
              <w:jc w:val="center"/>
            </w:pPr>
            <w:r w:rsidRPr="00BB71D1">
              <w:t>29</w:t>
            </w:r>
          </w:p>
        </w:tc>
      </w:tr>
      <w:tr w:rsidR="00411B1A" w:rsidRPr="00BB71D1" w14:paraId="7745166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10C5DC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837BC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30B96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C4EEB2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796EE5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A01C3C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6809DB" w14:textId="77777777" w:rsidR="00411B1A" w:rsidRPr="00BB71D1" w:rsidRDefault="00411B1A">
            <w:pPr>
              <w:jc w:val="center"/>
            </w:pPr>
            <w:r w:rsidRPr="00BB71D1">
              <w:t>659</w:t>
            </w:r>
          </w:p>
        </w:tc>
      </w:tr>
      <w:tr w:rsidR="00411B1A" w:rsidRPr="00BB71D1" w14:paraId="0F44B82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A013C7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23A69E" w14:textId="77777777" w:rsidR="00411B1A" w:rsidRPr="00BB71D1" w:rsidRDefault="00411B1A">
            <w:pPr>
              <w:jc w:val="center"/>
            </w:pPr>
            <w:r w:rsidRPr="00BB71D1">
              <w:t>0.88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BBAF66" w14:textId="77777777" w:rsidR="00411B1A" w:rsidRPr="00BB71D1" w:rsidRDefault="00411B1A">
            <w:pPr>
              <w:jc w:val="center"/>
            </w:pPr>
            <w:r w:rsidRPr="00BB71D1">
              <w:t>5510</w:t>
            </w:r>
          </w:p>
        </w:tc>
      </w:tr>
      <w:tr w:rsidR="00411B1A" w:rsidRPr="00BB71D1" w14:paraId="2A952EB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591FFB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2CD765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501728" w14:textId="77777777" w:rsidR="00411B1A" w:rsidRPr="00BB71D1" w:rsidRDefault="00411B1A">
            <w:pPr>
              <w:jc w:val="center"/>
            </w:pPr>
            <w:r w:rsidRPr="00BB71D1">
              <w:t>122</w:t>
            </w:r>
          </w:p>
        </w:tc>
      </w:tr>
      <w:tr w:rsidR="00411B1A" w:rsidRPr="00BB71D1" w14:paraId="543A4F6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2E5D34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BA603E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0B07E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FBF93B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0413C1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76B2F3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BBD3F8" w14:textId="77777777" w:rsidR="00411B1A" w:rsidRPr="00BB71D1" w:rsidRDefault="00411B1A">
            <w:pPr>
              <w:jc w:val="center"/>
            </w:pPr>
            <w:r w:rsidRPr="00BB71D1">
              <w:t>579</w:t>
            </w:r>
          </w:p>
        </w:tc>
      </w:tr>
      <w:tr w:rsidR="00411B1A" w:rsidRPr="00BB71D1" w14:paraId="5030386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3924C96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90FB6B" w14:textId="77777777" w:rsidR="00411B1A" w:rsidRPr="00BB71D1" w:rsidRDefault="00411B1A">
            <w:pPr>
              <w:jc w:val="center"/>
            </w:pPr>
            <w:r w:rsidRPr="00BB71D1">
              <w:t>0.90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0A2B68" w14:textId="77777777" w:rsidR="00411B1A" w:rsidRPr="00BB71D1" w:rsidRDefault="00411B1A">
            <w:pPr>
              <w:jc w:val="center"/>
            </w:pPr>
            <w:r w:rsidRPr="00BB71D1">
              <w:t>5637</w:t>
            </w:r>
          </w:p>
        </w:tc>
      </w:tr>
      <w:tr w:rsidR="00411B1A" w:rsidRPr="00BB71D1" w14:paraId="6EB3F79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4F1B358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7A199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33F7BE" w14:textId="77777777" w:rsidR="00411B1A" w:rsidRPr="00BB71D1" w:rsidRDefault="00411B1A">
            <w:pPr>
              <w:jc w:val="center"/>
            </w:pPr>
            <w:r w:rsidRPr="00BB71D1">
              <w:t>36</w:t>
            </w:r>
          </w:p>
        </w:tc>
      </w:tr>
      <w:tr w:rsidR="00411B1A" w:rsidRPr="00BB71D1" w14:paraId="12B4186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92EEF5F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A1BEF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26FC91" w14:textId="77777777" w:rsidR="00411B1A" w:rsidRPr="00BB71D1" w:rsidRDefault="00411B1A">
            <w:pPr>
              <w:jc w:val="center"/>
            </w:pPr>
            <w:r w:rsidRPr="00BB71D1">
              <w:t>39</w:t>
            </w:r>
          </w:p>
        </w:tc>
      </w:tr>
      <w:tr w:rsidR="00411B1A" w:rsidRPr="00BB71D1" w14:paraId="451D1A9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19C798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0ADC5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B3284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F75A54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92C551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A86475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22A08A" w14:textId="77777777" w:rsidR="00411B1A" w:rsidRPr="00BB71D1" w:rsidRDefault="00411B1A">
            <w:pPr>
              <w:jc w:val="center"/>
            </w:pPr>
            <w:r w:rsidRPr="00BB71D1">
              <w:t>2450</w:t>
            </w:r>
          </w:p>
        </w:tc>
      </w:tr>
      <w:tr w:rsidR="00411B1A" w:rsidRPr="00BB71D1" w14:paraId="553CDDC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F525D49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D19C77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6C426A" w14:textId="77777777" w:rsidR="00411B1A" w:rsidRPr="00BB71D1" w:rsidRDefault="00411B1A">
            <w:pPr>
              <w:jc w:val="center"/>
            </w:pPr>
            <w:r w:rsidRPr="00BB71D1">
              <w:t>2286</w:t>
            </w:r>
          </w:p>
        </w:tc>
      </w:tr>
      <w:tr w:rsidR="00411B1A" w:rsidRPr="00BB71D1" w14:paraId="15A9D0B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B14420E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36E01C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4087E3" w14:textId="77777777" w:rsidR="00411B1A" w:rsidRPr="00BB71D1" w:rsidRDefault="00411B1A">
            <w:pPr>
              <w:jc w:val="center"/>
            </w:pPr>
            <w:r w:rsidRPr="00BB71D1">
              <w:t>1235</w:t>
            </w:r>
          </w:p>
        </w:tc>
      </w:tr>
      <w:tr w:rsidR="00411B1A" w:rsidRPr="00BB71D1" w14:paraId="4F96385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B9516E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75A4FB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46F79E" w14:textId="77777777" w:rsidR="00411B1A" w:rsidRPr="00BB71D1" w:rsidRDefault="00411B1A">
            <w:pPr>
              <w:jc w:val="center"/>
            </w:pPr>
            <w:r w:rsidRPr="00BB71D1">
              <w:t>164</w:t>
            </w:r>
          </w:p>
        </w:tc>
      </w:tr>
      <w:tr w:rsidR="00411B1A" w:rsidRPr="00BB71D1" w14:paraId="41D7E0C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0FC80E7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E9FE34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C9D408" w14:textId="77777777" w:rsidR="00411B1A" w:rsidRPr="00BB71D1" w:rsidRDefault="00411B1A">
            <w:pPr>
              <w:jc w:val="center"/>
            </w:pPr>
            <w:r w:rsidRPr="00BB71D1">
              <w:t>135</w:t>
            </w:r>
          </w:p>
        </w:tc>
      </w:tr>
      <w:tr w:rsidR="00411B1A" w:rsidRPr="00BB71D1" w14:paraId="187CA3F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D7AAD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C1181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C660CF" w14:textId="77777777" w:rsidR="00411B1A" w:rsidRPr="00BB71D1" w:rsidRDefault="00411B1A">
            <w:pPr>
              <w:jc w:val="center"/>
            </w:pPr>
            <w:r w:rsidRPr="00BB71D1">
              <w:t>20</w:t>
            </w:r>
          </w:p>
        </w:tc>
      </w:tr>
      <w:tr w:rsidR="00411B1A" w:rsidRPr="00BB71D1" w14:paraId="4C79A31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AC02FF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FB9B3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7DAD9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14CE41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739C3F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3E21BB" w14:textId="77777777" w:rsidR="00411B1A" w:rsidRPr="00BB71D1" w:rsidRDefault="00411B1A">
            <w:pPr>
              <w:jc w:val="center"/>
            </w:pPr>
            <w:r w:rsidRPr="00BB71D1">
              <w:t>0.87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A10516" w14:textId="77777777" w:rsidR="00411B1A" w:rsidRPr="00BB71D1" w:rsidRDefault="00411B1A">
            <w:pPr>
              <w:jc w:val="center"/>
            </w:pPr>
            <w:r w:rsidRPr="00BB71D1">
              <w:t>5479</w:t>
            </w:r>
          </w:p>
        </w:tc>
      </w:tr>
      <w:tr w:rsidR="00411B1A" w:rsidRPr="00BB71D1" w14:paraId="3B87335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DD77B63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A53273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8D2312" w14:textId="77777777" w:rsidR="00411B1A" w:rsidRPr="00BB71D1" w:rsidRDefault="00411B1A">
            <w:pPr>
              <w:jc w:val="center"/>
            </w:pPr>
            <w:r w:rsidRPr="00BB71D1">
              <w:t>788</w:t>
            </w:r>
          </w:p>
        </w:tc>
      </w:tr>
      <w:tr w:rsidR="00411B1A" w:rsidRPr="00BB71D1" w14:paraId="500A4F1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C98D96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498C6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9D4919" w14:textId="77777777" w:rsidR="00411B1A" w:rsidRPr="00BB71D1" w:rsidRDefault="00411B1A">
            <w:pPr>
              <w:jc w:val="center"/>
            </w:pPr>
            <w:r w:rsidRPr="00BB71D1">
              <w:t>23</w:t>
            </w:r>
          </w:p>
        </w:tc>
      </w:tr>
      <w:tr w:rsidR="00411B1A" w:rsidRPr="00BB71D1" w14:paraId="5D94E2A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8863A5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637F5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18201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1CF3E3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3C7427C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4E5C85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40537A" w14:textId="77777777" w:rsidR="00411B1A" w:rsidRPr="00BB71D1" w:rsidRDefault="00411B1A">
            <w:pPr>
              <w:jc w:val="center"/>
            </w:pPr>
            <w:r w:rsidRPr="00BB71D1">
              <w:t>2391</w:t>
            </w:r>
          </w:p>
        </w:tc>
      </w:tr>
      <w:tr w:rsidR="00411B1A" w:rsidRPr="00BB71D1" w14:paraId="4E55D09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92CE74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06DF08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A70ACB" w14:textId="77777777" w:rsidR="00411B1A" w:rsidRPr="00BB71D1" w:rsidRDefault="00411B1A">
            <w:pPr>
              <w:jc w:val="center"/>
            </w:pPr>
            <w:r w:rsidRPr="00BB71D1">
              <w:t>1132</w:t>
            </w:r>
          </w:p>
        </w:tc>
      </w:tr>
      <w:tr w:rsidR="00411B1A" w:rsidRPr="00BB71D1" w14:paraId="7F8173E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2FBEDE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BA2337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E5C347" w14:textId="77777777" w:rsidR="00411B1A" w:rsidRPr="00BB71D1" w:rsidRDefault="00411B1A">
            <w:pPr>
              <w:jc w:val="center"/>
            </w:pPr>
            <w:r w:rsidRPr="00BB71D1">
              <w:t>1287</w:t>
            </w:r>
          </w:p>
        </w:tc>
      </w:tr>
      <w:tr w:rsidR="00411B1A" w:rsidRPr="00BB71D1" w14:paraId="117CCFB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4474699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6C168D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A9F731" w14:textId="77777777" w:rsidR="00411B1A" w:rsidRPr="00BB71D1" w:rsidRDefault="00411B1A">
            <w:pPr>
              <w:jc w:val="center"/>
            </w:pPr>
            <w:r w:rsidRPr="00BB71D1">
              <w:t>1445</w:t>
            </w:r>
          </w:p>
        </w:tc>
      </w:tr>
      <w:tr w:rsidR="00411B1A" w:rsidRPr="00BB71D1" w14:paraId="7285A00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39932B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CFC3D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990C9D" w14:textId="77777777" w:rsidR="00411B1A" w:rsidRPr="00BB71D1" w:rsidRDefault="00411B1A">
            <w:pPr>
              <w:jc w:val="center"/>
            </w:pPr>
            <w:r w:rsidRPr="00BB71D1">
              <w:t>36</w:t>
            </w:r>
          </w:p>
        </w:tc>
      </w:tr>
      <w:tr w:rsidR="00411B1A" w:rsidRPr="00BB71D1" w14:paraId="70E4266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B5900D7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81F8E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372DC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95268F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A20199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24562D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0ABF1C" w14:textId="77777777" w:rsidR="00411B1A" w:rsidRPr="00BB71D1" w:rsidRDefault="00411B1A">
            <w:pPr>
              <w:jc w:val="center"/>
            </w:pPr>
            <w:r w:rsidRPr="00BB71D1">
              <w:t>3142</w:t>
            </w:r>
          </w:p>
        </w:tc>
      </w:tr>
      <w:tr w:rsidR="00411B1A" w:rsidRPr="00BB71D1" w14:paraId="3847004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90C23C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786C16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D75E3C" w14:textId="77777777" w:rsidR="00411B1A" w:rsidRPr="00BB71D1" w:rsidRDefault="00411B1A">
            <w:pPr>
              <w:jc w:val="center"/>
            </w:pPr>
            <w:r w:rsidRPr="00BB71D1">
              <w:t>3119</w:t>
            </w:r>
          </w:p>
        </w:tc>
      </w:tr>
      <w:tr w:rsidR="00411B1A" w:rsidRPr="00BB71D1" w14:paraId="583367C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E1C35D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10830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7F7EE2" w14:textId="77777777" w:rsidR="00411B1A" w:rsidRPr="00BB71D1" w:rsidRDefault="00411B1A">
            <w:pPr>
              <w:jc w:val="center"/>
            </w:pPr>
            <w:r w:rsidRPr="00BB71D1">
              <w:t>6</w:t>
            </w:r>
          </w:p>
        </w:tc>
      </w:tr>
      <w:tr w:rsidR="00411B1A" w:rsidRPr="00BB71D1" w14:paraId="7EB1123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7207E81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A1EC7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F93D4B" w14:textId="77777777" w:rsidR="00411B1A" w:rsidRPr="00BB71D1" w:rsidRDefault="00411B1A">
            <w:pPr>
              <w:jc w:val="center"/>
            </w:pPr>
            <w:r w:rsidRPr="00BB71D1">
              <w:t>22</w:t>
            </w:r>
          </w:p>
        </w:tc>
      </w:tr>
      <w:tr w:rsidR="00411B1A" w:rsidRPr="00BB71D1" w14:paraId="019C709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152CCF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64F736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6CAFA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508928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9991F09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487A9B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94658D" w14:textId="77777777" w:rsidR="00411B1A" w:rsidRPr="00BB71D1" w:rsidRDefault="00411B1A">
            <w:pPr>
              <w:jc w:val="center"/>
            </w:pPr>
            <w:r w:rsidRPr="00BB71D1">
              <w:t>594</w:t>
            </w:r>
          </w:p>
        </w:tc>
      </w:tr>
      <w:tr w:rsidR="00411B1A" w:rsidRPr="00BB71D1" w14:paraId="3F6456E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4E97F96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D068B8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4E42C4" w14:textId="77777777" w:rsidR="00411B1A" w:rsidRPr="00BB71D1" w:rsidRDefault="00411B1A">
            <w:pPr>
              <w:jc w:val="center"/>
            </w:pPr>
            <w:r w:rsidRPr="00BB71D1">
              <w:t>450</w:t>
            </w:r>
          </w:p>
        </w:tc>
      </w:tr>
      <w:tr w:rsidR="00411B1A" w:rsidRPr="00BB71D1" w14:paraId="0E1701D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67E0E0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2AA0E1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6AB7B8" w14:textId="77777777" w:rsidR="00411B1A" w:rsidRPr="00BB71D1" w:rsidRDefault="00411B1A">
            <w:pPr>
              <w:jc w:val="center"/>
            </w:pPr>
            <w:r w:rsidRPr="00BB71D1">
              <w:t>1111</w:t>
            </w:r>
          </w:p>
        </w:tc>
      </w:tr>
      <w:tr w:rsidR="00411B1A" w:rsidRPr="00BB71D1" w14:paraId="16E4796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3AE291D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6C041E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E6D0C9" w14:textId="77777777" w:rsidR="00411B1A" w:rsidRPr="00BB71D1" w:rsidRDefault="00411B1A">
            <w:pPr>
              <w:jc w:val="center"/>
            </w:pPr>
            <w:r w:rsidRPr="00BB71D1">
              <w:t>1396</w:t>
            </w:r>
          </w:p>
        </w:tc>
      </w:tr>
      <w:tr w:rsidR="00411B1A" w:rsidRPr="00BB71D1" w14:paraId="180B404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6130C3C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C93822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7B3E20" w14:textId="77777777" w:rsidR="00411B1A" w:rsidRPr="00BB71D1" w:rsidRDefault="00411B1A">
            <w:pPr>
              <w:jc w:val="center"/>
            </w:pPr>
            <w:r w:rsidRPr="00BB71D1">
              <w:t>1252</w:t>
            </w:r>
          </w:p>
        </w:tc>
      </w:tr>
      <w:tr w:rsidR="00411B1A" w:rsidRPr="00BB71D1" w14:paraId="44F9A38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AE61F4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F085E9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4E254D" w14:textId="77777777" w:rsidR="00411B1A" w:rsidRPr="00BB71D1" w:rsidRDefault="00411B1A">
            <w:pPr>
              <w:jc w:val="center"/>
            </w:pPr>
            <w:r w:rsidRPr="00BB71D1">
              <w:t>977</w:t>
            </w:r>
          </w:p>
        </w:tc>
      </w:tr>
      <w:tr w:rsidR="00411B1A" w:rsidRPr="00BB71D1" w14:paraId="6D812BB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029655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4E0821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9ABE3F" w14:textId="77777777" w:rsidR="00411B1A" w:rsidRPr="00BB71D1" w:rsidRDefault="00411B1A">
            <w:pPr>
              <w:jc w:val="center"/>
            </w:pPr>
            <w:r w:rsidRPr="00BB71D1">
              <w:t>467</w:t>
            </w:r>
          </w:p>
        </w:tc>
      </w:tr>
      <w:tr w:rsidR="00411B1A" w:rsidRPr="00BB71D1" w14:paraId="2842744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F76C122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DBEAE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D05B10" w14:textId="77777777" w:rsidR="00411B1A" w:rsidRPr="00BB71D1" w:rsidRDefault="00411B1A">
            <w:pPr>
              <w:jc w:val="center"/>
            </w:pPr>
            <w:r w:rsidRPr="00BB71D1">
              <w:t>43</w:t>
            </w:r>
          </w:p>
        </w:tc>
      </w:tr>
      <w:tr w:rsidR="00411B1A" w:rsidRPr="00BB71D1" w14:paraId="7BE2094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732D6C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A23E1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3582A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954C1F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8A9CA5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A83417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E3418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F56AAA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A1DAE1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569B6A" w14:textId="77777777" w:rsidR="00411B1A" w:rsidRPr="00BB71D1" w:rsidRDefault="00411B1A">
            <w:pPr>
              <w:jc w:val="center"/>
            </w:pPr>
            <w:r w:rsidRPr="00BB71D1">
              <w:t>0.81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951BC1" w14:textId="77777777" w:rsidR="00411B1A" w:rsidRPr="00BB71D1" w:rsidRDefault="00411B1A">
            <w:pPr>
              <w:jc w:val="center"/>
            </w:pPr>
            <w:r w:rsidRPr="00BB71D1">
              <w:t>5119</w:t>
            </w:r>
          </w:p>
        </w:tc>
      </w:tr>
      <w:tr w:rsidR="00411B1A" w:rsidRPr="00BB71D1" w14:paraId="19F25F1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ADEC0E2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9A789E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12090F" w14:textId="77777777" w:rsidR="00411B1A" w:rsidRPr="00BB71D1" w:rsidRDefault="00411B1A">
            <w:pPr>
              <w:jc w:val="center"/>
            </w:pPr>
            <w:r w:rsidRPr="00BB71D1">
              <w:t>132</w:t>
            </w:r>
          </w:p>
        </w:tc>
      </w:tr>
      <w:tr w:rsidR="00411B1A" w:rsidRPr="00BB71D1" w14:paraId="7A4C672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37AD23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F9C3C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D85548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7BA0A70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01EEFC7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E19B9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1B5BE0" w14:textId="77777777" w:rsidR="00411B1A" w:rsidRPr="00BB71D1" w:rsidRDefault="00411B1A">
            <w:pPr>
              <w:jc w:val="center"/>
            </w:pPr>
            <w:r w:rsidRPr="00BB71D1">
              <w:t>8</w:t>
            </w:r>
          </w:p>
        </w:tc>
      </w:tr>
      <w:tr w:rsidR="00411B1A" w:rsidRPr="00BB71D1" w14:paraId="172E075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345464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96579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AC39B1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6A5A413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DCEF8B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DE9E4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6A1FFF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169B454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383E08D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4A3C5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F9BB8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A272D7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BD0FC7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13297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2ADB2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5D927C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C08A33E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6B806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28D0A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04C938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6D6DA79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88391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03C94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58E989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4C4CF34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4DCEF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09A1BD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06010ED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A7FC267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51A71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83BD47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0BCE6DA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A1E6A6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1A6B2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8CE8D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4CF596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9528EBF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3AE36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32616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3B34A4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A4911D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5FEC3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F4C19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836C73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35FEEF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81C89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F8A09F" w14:textId="77777777" w:rsidR="00411B1A" w:rsidRPr="00BB71D1" w:rsidRDefault="00411B1A">
            <w:pPr>
              <w:jc w:val="center"/>
            </w:pPr>
            <w:r w:rsidRPr="00BB71D1">
              <w:t>13</w:t>
            </w:r>
          </w:p>
        </w:tc>
      </w:tr>
      <w:tr w:rsidR="00411B1A" w:rsidRPr="00BB71D1" w14:paraId="6EA39D0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886099C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2B8415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76EE5F" w14:textId="77777777" w:rsidR="00411B1A" w:rsidRPr="00BB71D1" w:rsidRDefault="00411B1A">
            <w:pPr>
              <w:jc w:val="center"/>
            </w:pPr>
            <w:r w:rsidRPr="00BB71D1">
              <w:t>972</w:t>
            </w:r>
          </w:p>
        </w:tc>
      </w:tr>
      <w:tr w:rsidR="00411B1A" w:rsidRPr="00BB71D1" w14:paraId="248CBFE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CD2DAE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5E2EF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3CDA3A" w14:textId="77777777" w:rsidR="00411B1A" w:rsidRPr="00BB71D1" w:rsidRDefault="00411B1A">
            <w:pPr>
              <w:jc w:val="center"/>
            </w:pPr>
            <w:r w:rsidRPr="00BB71D1">
              <w:t>29</w:t>
            </w:r>
          </w:p>
        </w:tc>
      </w:tr>
      <w:tr w:rsidR="00411B1A" w:rsidRPr="00BB71D1" w14:paraId="09FDEEA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AB0325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A4707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7A7C4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C79F2B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DBA68F8" w14:textId="77777777" w:rsidR="00411B1A" w:rsidRPr="00BB71D1" w:rsidRDefault="00411B1A">
            <w:r w:rsidRPr="00BB71D1">
              <w:t xml:space="preserve">   No Data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59D12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BA988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</w:tbl>
    <w:p w14:paraId="4D62475A" w14:textId="77777777" w:rsidR="00411B1A" w:rsidRPr="00BB71D1" w:rsidRDefault="00411B1A"/>
    <w:p w14:paraId="7BEF7ABD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49" w:name="_Toc216287537"/>
    </w:p>
    <w:p w14:paraId="4E5829DA" w14:textId="53235BF4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17b: Variations Across Childhood Predictors (Spain)</w:t>
      </w:r>
      <w:bookmarkEnd w:id="4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2"/>
        <w:gridCol w:w="827"/>
        <w:gridCol w:w="792"/>
        <w:gridCol w:w="817"/>
        <w:gridCol w:w="792"/>
        <w:gridCol w:w="792"/>
        <w:gridCol w:w="1270"/>
      </w:tblGrid>
      <w:tr w:rsidR="00411B1A" w:rsidRPr="00BB71D1" w14:paraId="664CEE83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74A6817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C87F04D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61AB1C9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9233094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60B7F53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22059A9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E1C7F50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1A75656F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066F840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94E6ED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0FFF64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698653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F6F3A1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914085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0904A0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B3DD22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C11A35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1736A7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985E83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6EAA1E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813BA1" w14:textId="77777777" w:rsidR="00411B1A" w:rsidRPr="00BB71D1" w:rsidRDefault="00411B1A">
            <w:pPr>
              <w:jc w:val="center"/>
            </w:pPr>
            <w:r w:rsidRPr="00BB71D1">
              <w:t>-0.01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D97D90" w14:textId="77777777" w:rsidR="00411B1A" w:rsidRPr="00BB71D1" w:rsidRDefault="00411B1A">
            <w:pPr>
              <w:jc w:val="center"/>
            </w:pPr>
            <w:r w:rsidRPr="00BB71D1">
              <w:t>0.55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2B2AA59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</w:tr>
      <w:tr w:rsidR="00411B1A" w:rsidRPr="00BB71D1" w14:paraId="42230FE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DB4EAE2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A3A51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02082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007A7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680D0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C812D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386B6E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4B12A9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6272C20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D49B78" w14:textId="77777777" w:rsidR="00411B1A" w:rsidRPr="00BB71D1" w:rsidRDefault="00411B1A">
            <w:pPr>
              <w:jc w:val="center"/>
            </w:pPr>
            <w:r w:rsidRPr="00BB71D1">
              <w:t>-0.09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5D2E3F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C4170D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B54AC8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029447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FF356A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</w:tr>
      <w:tr w:rsidR="00411B1A" w:rsidRPr="00BB71D1" w14:paraId="7918920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BC42F7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61E29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3E5AD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30262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35630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25568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975D92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E80111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EA6B663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AFD573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9C5C52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8E6A77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97254E" w14:textId="77777777" w:rsidR="00411B1A" w:rsidRPr="00BB71D1" w:rsidRDefault="00411B1A">
            <w:pPr>
              <w:jc w:val="center"/>
            </w:pPr>
            <w:r w:rsidRPr="00BB71D1">
              <w:t>-0.08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7F0583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0036D2D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</w:tr>
      <w:tr w:rsidR="00411B1A" w:rsidRPr="00BB71D1" w14:paraId="1D7E1A9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21D8776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E29283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1B5A7E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6B88BC" w14:textId="77777777" w:rsidR="00411B1A" w:rsidRPr="00BB71D1" w:rsidRDefault="00411B1A">
            <w:pPr>
              <w:jc w:val="center"/>
            </w:pPr>
            <w:r w:rsidRPr="00BB71D1">
              <w:t>0.64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6999E4" w14:textId="77777777" w:rsidR="00411B1A" w:rsidRPr="00BB71D1" w:rsidRDefault="00411B1A">
            <w:pPr>
              <w:jc w:val="center"/>
            </w:pPr>
            <w:r w:rsidRPr="00BB71D1">
              <w:t>-0.32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41BAF0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2AD4D6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A01E19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CEEDF9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8C182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86D6C6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EA3E86" w14:textId="77777777" w:rsidR="00411B1A" w:rsidRPr="00BB71D1" w:rsidRDefault="00411B1A">
            <w:pPr>
              <w:jc w:val="center"/>
            </w:pPr>
            <w:r w:rsidRPr="00BB71D1">
              <w:t>0.99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6D774A" w14:textId="77777777" w:rsidR="00411B1A" w:rsidRPr="00BB71D1" w:rsidRDefault="00411B1A">
            <w:pPr>
              <w:jc w:val="center"/>
            </w:pPr>
            <w:r w:rsidRPr="00BB71D1">
              <w:t>-0.44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863F34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E33885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90606C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377CD4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BC7BE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E9165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0A086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F03AB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0A6C2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EE3176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B512A1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73F3F96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772CEA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02FB87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7840D0" w14:textId="77777777" w:rsidR="00411B1A" w:rsidRPr="00BB71D1" w:rsidRDefault="00411B1A">
            <w:pPr>
              <w:jc w:val="center"/>
            </w:pPr>
            <w:r w:rsidRPr="00BB71D1">
              <w:t>0.78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5B2C14" w14:textId="77777777" w:rsidR="00411B1A" w:rsidRPr="00BB71D1" w:rsidRDefault="00411B1A">
            <w:pPr>
              <w:jc w:val="center"/>
            </w:pPr>
            <w:r w:rsidRPr="00BB71D1">
              <w:t>-0.13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B6BDCD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99C46B4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</w:tr>
      <w:tr w:rsidR="00411B1A" w:rsidRPr="00BB71D1" w14:paraId="78BDDE2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3C80E12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D082FB" w14:textId="77777777" w:rsidR="00411B1A" w:rsidRPr="00BB71D1" w:rsidRDefault="00411B1A">
            <w:pPr>
              <w:jc w:val="center"/>
            </w:pPr>
            <w:r w:rsidRPr="00BB71D1">
              <w:t>-0.30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3DCB18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A557EB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2ACA68" w14:textId="77777777" w:rsidR="00411B1A" w:rsidRPr="00BB71D1" w:rsidRDefault="00411B1A">
            <w:pPr>
              <w:jc w:val="center"/>
            </w:pPr>
            <w:r w:rsidRPr="00BB71D1">
              <w:t>-0.52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A3D153" w14:textId="77777777" w:rsidR="00411B1A" w:rsidRPr="00BB71D1" w:rsidRDefault="00411B1A">
            <w:pPr>
              <w:jc w:val="center"/>
            </w:pPr>
            <w:r w:rsidRPr="00BB71D1">
              <w:t>-0.09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4A212F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B68CE0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7004AE5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460D08" w14:textId="77777777" w:rsidR="00411B1A" w:rsidRPr="00BB71D1" w:rsidRDefault="00411B1A">
            <w:pPr>
              <w:jc w:val="center"/>
            </w:pPr>
            <w:r w:rsidRPr="00BB71D1">
              <w:t>-0.28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6EBD95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6BB028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51BCC2" w14:textId="77777777" w:rsidR="00411B1A" w:rsidRPr="00BB71D1" w:rsidRDefault="00411B1A">
            <w:pPr>
              <w:jc w:val="center"/>
            </w:pPr>
            <w:r w:rsidRPr="00BB71D1">
              <w:t>-0.95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C32A3B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37E56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0D3A51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EB4B722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E2965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ADDB7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C98B5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F2A4E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AC13C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57FBF1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3B9377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271FA63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9F924A" w14:textId="77777777" w:rsidR="00411B1A" w:rsidRPr="00BB71D1" w:rsidRDefault="00411B1A">
            <w:pPr>
              <w:jc w:val="center"/>
            </w:pPr>
            <w:r w:rsidRPr="00BB71D1">
              <w:t>-0.45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BBF10E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1B8D8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12A13C" w14:textId="77777777" w:rsidR="00411B1A" w:rsidRPr="00BB71D1" w:rsidRDefault="00411B1A">
            <w:pPr>
              <w:jc w:val="center"/>
            </w:pPr>
            <w:r w:rsidRPr="00BB71D1">
              <w:t>-0.66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C03F0E" w14:textId="77777777" w:rsidR="00411B1A" w:rsidRPr="00BB71D1" w:rsidRDefault="00411B1A">
            <w:pPr>
              <w:jc w:val="center"/>
            </w:pPr>
            <w:r w:rsidRPr="00BB71D1">
              <w:t>-0.25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93FE82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7B9A648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392C020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E1864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E95F4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F83E6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7F67B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BB8179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462C13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E9B511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0F157C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B827DC" w14:textId="77777777" w:rsidR="00411B1A" w:rsidRPr="00BB71D1" w:rsidRDefault="00411B1A">
            <w:pPr>
              <w:jc w:val="center"/>
            </w:pPr>
            <w:r w:rsidRPr="00BB71D1">
              <w:t>-0.35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DE1FD5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77DA1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F56DAE" w14:textId="77777777" w:rsidR="00411B1A" w:rsidRPr="00BB71D1" w:rsidRDefault="00411B1A">
            <w:pPr>
              <w:jc w:val="center"/>
            </w:pPr>
            <w:r w:rsidRPr="00BB71D1">
              <w:t>-0.57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7D8C33" w14:textId="77777777" w:rsidR="00411B1A" w:rsidRPr="00BB71D1" w:rsidRDefault="00411B1A">
            <w:pPr>
              <w:jc w:val="center"/>
            </w:pPr>
            <w:r w:rsidRPr="00BB71D1">
              <w:t>-0.12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A7827C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A881FA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783B27B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62F69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9A095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663C2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1F932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5DA60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FB7000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D91DF0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33E652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17B3A7" w14:textId="77777777" w:rsidR="00411B1A" w:rsidRPr="00BB71D1" w:rsidRDefault="00411B1A">
            <w:pPr>
              <w:jc w:val="center"/>
            </w:pPr>
            <w:r w:rsidRPr="00BB71D1">
              <w:t>0.89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53DBAB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1F0C5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28F138" w14:textId="77777777" w:rsidR="00411B1A" w:rsidRPr="00BB71D1" w:rsidRDefault="00411B1A">
            <w:pPr>
              <w:jc w:val="center"/>
            </w:pPr>
            <w:r w:rsidRPr="00BB71D1">
              <w:t>0.69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BAD12E" w14:textId="77777777" w:rsidR="00411B1A" w:rsidRPr="00BB71D1" w:rsidRDefault="00411B1A">
            <w:pPr>
              <w:jc w:val="center"/>
            </w:pPr>
            <w:r w:rsidRPr="00BB71D1">
              <w:t>1.08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DF7916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9120E9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025FBBD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376697" w14:textId="77777777" w:rsidR="00411B1A" w:rsidRPr="00BB71D1" w:rsidRDefault="00411B1A">
            <w:pPr>
              <w:jc w:val="center"/>
            </w:pPr>
            <w:r w:rsidRPr="00BB71D1">
              <w:t>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677C08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0E1C3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5C631C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5304D0" w14:textId="77777777" w:rsidR="00411B1A" w:rsidRPr="00BB71D1" w:rsidRDefault="00411B1A">
            <w:pPr>
              <w:jc w:val="center"/>
            </w:pPr>
            <w:r w:rsidRPr="00BB71D1">
              <w:t>0.84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FEC58A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533652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4C7279A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4709DF" w14:textId="77777777" w:rsidR="00411B1A" w:rsidRPr="00BB71D1" w:rsidRDefault="00411B1A">
            <w:pPr>
              <w:jc w:val="center"/>
            </w:pPr>
            <w:r w:rsidRPr="00BB71D1">
              <w:t>-0.46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52A26D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2E1774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46672C" w14:textId="77777777" w:rsidR="00411B1A" w:rsidRPr="00BB71D1" w:rsidRDefault="00411B1A">
            <w:pPr>
              <w:jc w:val="center"/>
            </w:pPr>
            <w:r w:rsidRPr="00BB71D1">
              <w:t>-0.97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F0FF5E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A8180B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AE8C82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FBBD159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5B10CF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A0A7FE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59B077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D37C01" w14:textId="77777777" w:rsidR="00411B1A" w:rsidRPr="00BB71D1" w:rsidRDefault="00411B1A">
            <w:pPr>
              <w:jc w:val="center"/>
            </w:pPr>
            <w:r w:rsidRPr="00BB71D1">
              <w:t>-0.69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4903BC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821272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002F30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F529194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A78A5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7338E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5B7F6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32E80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FB75E9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BE735A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EDD9CD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31604D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485C3D" w14:textId="77777777" w:rsidR="00411B1A" w:rsidRPr="00BB71D1" w:rsidRDefault="00411B1A">
            <w:pPr>
              <w:jc w:val="center"/>
            </w:pPr>
            <w:r w:rsidRPr="00BB71D1">
              <w:t>0.80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076A27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80136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759AA8" w14:textId="77777777" w:rsidR="00411B1A" w:rsidRPr="00BB71D1" w:rsidRDefault="00411B1A">
            <w:pPr>
              <w:jc w:val="center"/>
            </w:pPr>
            <w:r w:rsidRPr="00BB71D1">
              <w:t>0.63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BAEE02" w14:textId="77777777" w:rsidR="00411B1A" w:rsidRPr="00BB71D1" w:rsidRDefault="00411B1A">
            <w:pPr>
              <w:jc w:val="center"/>
            </w:pPr>
            <w:r w:rsidRPr="00BB71D1">
              <w:t>0.98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49876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6AE359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6D5E28D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61394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DE3A2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6A6F5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3F4AA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1EE86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7C61F5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6F4AF0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4AC918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113E3D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8D7D8E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1690CC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BD9E47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6DDE2A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F0B8F6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</w:tr>
      <w:tr w:rsidR="00411B1A" w:rsidRPr="00BB71D1" w14:paraId="7B9A76B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3EC5EF7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03EA06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3595D0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C117CA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BA884F" w14:textId="77777777" w:rsidR="00411B1A" w:rsidRPr="00BB71D1" w:rsidRDefault="00411B1A">
            <w:pPr>
              <w:jc w:val="center"/>
            </w:pPr>
            <w:r w:rsidRPr="00BB71D1">
              <w:t>-0.01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0C1624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8BA3BF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CCF7C2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C97FCE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38F18E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97A7D5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0E68A7" w14:textId="77777777" w:rsidR="00411B1A" w:rsidRPr="00BB71D1" w:rsidRDefault="00411B1A">
            <w:pPr>
              <w:jc w:val="center"/>
            </w:pPr>
            <w:r w:rsidRPr="00BB71D1">
              <w:t>0.90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D19314" w14:textId="77777777" w:rsidR="00411B1A" w:rsidRPr="00BB71D1" w:rsidRDefault="00411B1A">
            <w:pPr>
              <w:jc w:val="center"/>
            </w:pPr>
            <w:r w:rsidRPr="00BB71D1">
              <w:t>-0.19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0439E2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2D883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656979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EDA934D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51AE1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9170C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9FEE1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7CB40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125C2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C6769E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B2F25D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3023913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5450BD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AA3D65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024A9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F58411" w14:textId="77777777" w:rsidR="00411B1A" w:rsidRPr="00BB71D1" w:rsidRDefault="00411B1A">
            <w:pPr>
              <w:jc w:val="center"/>
            </w:pPr>
            <w:r w:rsidRPr="00BB71D1">
              <w:t>-0.39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D82C88" w14:textId="77777777" w:rsidR="00411B1A" w:rsidRPr="00BB71D1" w:rsidRDefault="00411B1A">
            <w:pPr>
              <w:jc w:val="center"/>
            </w:pPr>
            <w:r w:rsidRPr="00BB71D1">
              <w:t>-0.13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1314BA1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</w:tr>
      <w:tr w:rsidR="00411B1A" w:rsidRPr="00BB71D1" w14:paraId="21A3FB9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ACBBECF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640842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9D859A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1B0C34" w14:textId="77777777" w:rsidR="00411B1A" w:rsidRPr="00BB71D1" w:rsidRDefault="00411B1A">
            <w:pPr>
              <w:jc w:val="center"/>
            </w:pPr>
            <w:r w:rsidRPr="00BB71D1">
              <w:t>0.84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B02DFC" w14:textId="77777777" w:rsidR="00411B1A" w:rsidRPr="00BB71D1" w:rsidRDefault="00411B1A">
            <w:pPr>
              <w:jc w:val="center"/>
            </w:pPr>
            <w:r w:rsidRPr="00BB71D1">
              <w:t>-1.63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E10992" w14:textId="77777777" w:rsidR="00411B1A" w:rsidRPr="00BB71D1" w:rsidRDefault="00411B1A">
            <w:pPr>
              <w:jc w:val="center"/>
            </w:pPr>
            <w:r w:rsidRPr="00BB71D1">
              <w:t>1.97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038E48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17971A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AF89772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D6B76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4591E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FA1A7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D603C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5B93C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E4112C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B44D49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B0A9B31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F07A20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89D080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10A526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9C9D29" w14:textId="77777777" w:rsidR="00411B1A" w:rsidRPr="00BB71D1" w:rsidRDefault="00411B1A">
            <w:pPr>
              <w:jc w:val="center"/>
            </w:pPr>
            <w:r w:rsidRPr="00BB71D1">
              <w:t>-0.60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461F8F" w14:textId="77777777" w:rsidR="00411B1A" w:rsidRPr="00BB71D1" w:rsidRDefault="00411B1A">
            <w:pPr>
              <w:jc w:val="center"/>
            </w:pPr>
            <w:r w:rsidRPr="00BB71D1">
              <w:t>-0.03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3359FE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3D0D078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9C4CA4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351ACC" w14:textId="77777777" w:rsidR="00411B1A" w:rsidRPr="00BB71D1" w:rsidRDefault="00411B1A">
            <w:pPr>
              <w:jc w:val="center"/>
            </w:pPr>
            <w:r w:rsidRPr="00BB71D1">
              <w:t>-0.41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52018A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11E78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EBB1BC" w14:textId="77777777" w:rsidR="00411B1A" w:rsidRPr="00BB71D1" w:rsidRDefault="00411B1A">
            <w:pPr>
              <w:jc w:val="center"/>
            </w:pPr>
            <w:r w:rsidRPr="00BB71D1">
              <w:t>-0.64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0E39A9" w14:textId="77777777" w:rsidR="00411B1A" w:rsidRPr="00BB71D1" w:rsidRDefault="00411B1A">
            <w:pPr>
              <w:jc w:val="center"/>
            </w:pPr>
            <w:r w:rsidRPr="00BB71D1">
              <w:t>-0.19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4C6E35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503671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7E6AE58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BB39D1" w14:textId="77777777" w:rsidR="00411B1A" w:rsidRPr="00BB71D1" w:rsidRDefault="00411B1A">
            <w:pPr>
              <w:jc w:val="center"/>
            </w:pPr>
            <w:r w:rsidRPr="00BB71D1">
              <w:t>-0.44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A5C437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65622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73226C" w14:textId="77777777" w:rsidR="00411B1A" w:rsidRPr="00BB71D1" w:rsidRDefault="00411B1A">
            <w:pPr>
              <w:jc w:val="center"/>
            </w:pPr>
            <w:r w:rsidRPr="00BB71D1">
              <w:t>-0.65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FC622D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64F232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822777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E97409C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969DA8" w14:textId="77777777" w:rsidR="00411B1A" w:rsidRPr="00BB71D1" w:rsidRDefault="00411B1A">
            <w:pPr>
              <w:jc w:val="center"/>
            </w:pPr>
            <w:r w:rsidRPr="00BB71D1">
              <w:t>-0.78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2AE89C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2A737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9BE742" w14:textId="77777777" w:rsidR="00411B1A" w:rsidRPr="00BB71D1" w:rsidRDefault="00411B1A">
            <w:pPr>
              <w:jc w:val="center"/>
            </w:pPr>
            <w:r w:rsidRPr="00BB71D1">
              <w:t>-1.02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0398B5" w14:textId="77777777" w:rsidR="00411B1A" w:rsidRPr="00BB71D1" w:rsidRDefault="00411B1A">
            <w:pPr>
              <w:jc w:val="center"/>
            </w:pPr>
            <w:r w:rsidRPr="00BB71D1">
              <w:t>-0.54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506276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E5A2B3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D4E7415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C857FE" w14:textId="77777777" w:rsidR="00411B1A" w:rsidRPr="00BB71D1" w:rsidRDefault="00411B1A">
            <w:pPr>
              <w:jc w:val="center"/>
            </w:pPr>
            <w:r w:rsidRPr="00BB71D1">
              <w:t>-0.87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E4899C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7FF37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AB4B15" w14:textId="77777777" w:rsidR="00411B1A" w:rsidRPr="00BB71D1" w:rsidRDefault="00411B1A">
            <w:pPr>
              <w:jc w:val="center"/>
            </w:pPr>
            <w:r w:rsidRPr="00BB71D1">
              <w:t>-1.15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6C4955" w14:textId="77777777" w:rsidR="00411B1A" w:rsidRPr="00BB71D1" w:rsidRDefault="00411B1A">
            <w:pPr>
              <w:jc w:val="center"/>
            </w:pPr>
            <w:r w:rsidRPr="00BB71D1">
              <w:t>-0.58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546208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BAA3BF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39A158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EF932C" w14:textId="77777777" w:rsidR="00411B1A" w:rsidRPr="00BB71D1" w:rsidRDefault="00411B1A">
            <w:pPr>
              <w:jc w:val="center"/>
            </w:pPr>
            <w:r w:rsidRPr="00BB71D1">
              <w:t>-0.88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EDCF89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3F785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F9471A" w14:textId="77777777" w:rsidR="00411B1A" w:rsidRPr="00BB71D1" w:rsidRDefault="00411B1A">
            <w:pPr>
              <w:jc w:val="center"/>
            </w:pPr>
            <w:r w:rsidRPr="00BB71D1">
              <w:t>-1.29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297694" w14:textId="77777777" w:rsidR="00411B1A" w:rsidRPr="00BB71D1" w:rsidRDefault="00411B1A">
            <w:pPr>
              <w:jc w:val="center"/>
            </w:pPr>
            <w:r w:rsidRPr="00BB71D1">
              <w:t>-0.47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8B6E63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B87DD2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CA91B3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445140" w14:textId="77777777" w:rsidR="00411B1A" w:rsidRPr="00BB71D1" w:rsidRDefault="00411B1A">
            <w:pPr>
              <w:jc w:val="center"/>
            </w:pPr>
            <w:r w:rsidRPr="00BB71D1">
              <w:t>-0.71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EDDA32" w14:textId="77777777" w:rsidR="00411B1A" w:rsidRPr="00BB71D1" w:rsidRDefault="00411B1A">
            <w:pPr>
              <w:jc w:val="center"/>
            </w:pPr>
            <w:r w:rsidRPr="00BB71D1">
              <w:t>0.47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D870C1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6A659E" w14:textId="77777777" w:rsidR="00411B1A" w:rsidRPr="00BB71D1" w:rsidRDefault="00411B1A">
            <w:pPr>
              <w:jc w:val="center"/>
            </w:pPr>
            <w:r w:rsidRPr="00BB71D1">
              <w:t>-1.63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C93F82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596214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339FC7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3C6077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4D5E4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272B6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B8E52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3D22F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72AD2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F6A7C9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09DB2B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296BB17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945019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D1BAC2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F658B4" w14:textId="77777777" w:rsidR="00411B1A" w:rsidRPr="00BB71D1" w:rsidRDefault="00411B1A">
            <w:pPr>
              <w:jc w:val="center"/>
            </w:pPr>
            <w:r w:rsidRPr="00BB71D1">
              <w:t>0.89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B5BC05" w14:textId="77777777" w:rsidR="00411B1A" w:rsidRPr="00BB71D1" w:rsidRDefault="00411B1A">
            <w:pPr>
              <w:jc w:val="center"/>
            </w:pPr>
            <w:r w:rsidRPr="00BB71D1">
              <w:t>-0.33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FAE25B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9CAB564" w14:textId="77777777" w:rsidR="00411B1A" w:rsidRPr="00BB71D1" w:rsidRDefault="00411B1A">
            <w:pPr>
              <w:jc w:val="center"/>
            </w:pPr>
            <w:r w:rsidRPr="00BB71D1">
              <w:t>0.89</w:t>
            </w:r>
          </w:p>
        </w:tc>
      </w:tr>
      <w:tr w:rsidR="00411B1A" w:rsidRPr="00BB71D1" w14:paraId="049A2E5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DEEEC6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7B145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C85BE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7A378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B23B0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8E1E9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E37FAB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7F778C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F0ED71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D1CB1D" w14:textId="77777777" w:rsidR="00411B1A" w:rsidRPr="00BB71D1" w:rsidRDefault="00411B1A">
            <w:pPr>
              <w:jc w:val="center"/>
            </w:pPr>
            <w:r w:rsidRPr="00BB71D1">
              <w:t>-0.17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69E0D0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E27E20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0D877D" w14:textId="77777777" w:rsidR="00411B1A" w:rsidRPr="00BB71D1" w:rsidRDefault="00411B1A">
            <w:pPr>
              <w:jc w:val="center"/>
            </w:pPr>
            <w:r w:rsidRPr="00BB71D1">
              <w:t>-0.45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139589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55C7B6B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</w:tr>
      <w:tr w:rsidR="00411B1A" w:rsidRPr="00BB71D1" w14:paraId="7364771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BE08FDB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FB952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96F0A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9A586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3E7AA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F42FA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4D53BD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20BA04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039E06E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63E0F5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BA00BA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BAC4CC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1CAF28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7884D8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C8D4137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</w:tr>
      <w:tr w:rsidR="00411B1A" w:rsidRPr="00BB71D1" w14:paraId="0F8CB7E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111165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D539B7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13FC25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BCE909" w14:textId="77777777" w:rsidR="00411B1A" w:rsidRPr="00BB71D1" w:rsidRDefault="00411B1A">
            <w:pPr>
              <w:jc w:val="center"/>
            </w:pPr>
            <w:r w:rsidRPr="00BB71D1">
              <w:t>0.55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44F70E" w14:textId="77777777" w:rsidR="00411B1A" w:rsidRPr="00BB71D1" w:rsidRDefault="00411B1A">
            <w:pPr>
              <w:jc w:val="center"/>
            </w:pPr>
            <w:r w:rsidRPr="00BB71D1">
              <w:t>-0.29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C6A66F" w14:textId="77777777" w:rsidR="00411B1A" w:rsidRPr="00BB71D1" w:rsidRDefault="00411B1A">
            <w:pPr>
              <w:jc w:val="center"/>
            </w:pPr>
            <w:r w:rsidRPr="00BB71D1">
              <w:t>0.55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5EBBBB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</w:tbl>
    <w:p w14:paraId="247774F4" w14:textId="77777777" w:rsidR="00411B1A" w:rsidRPr="00BB71D1" w:rsidRDefault="00411B1A"/>
    <w:p w14:paraId="2D448EC3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50" w:name="_Toc216287538"/>
    </w:p>
    <w:p w14:paraId="15CE874A" w14:textId="5C3BA998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17c: E-Values and E-Value Limits for the Coefficients Shown in </w:t>
      </w:r>
      <w:r>
        <w:t>Table S</w:t>
      </w:r>
      <w:r w:rsidR="00411B1A" w:rsidRPr="00BB71D1">
        <w:t>17b (Spain)</w:t>
      </w:r>
      <w:bookmarkEnd w:id="5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2"/>
        <w:gridCol w:w="1110"/>
        <w:gridCol w:w="1110"/>
      </w:tblGrid>
      <w:tr w:rsidR="00411B1A" w:rsidRPr="00BB71D1" w14:paraId="21D95AB2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F28E2C6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E9084F2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949088A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3816FB31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A7919DC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2E1D36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C78F9E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04A87B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4AF5819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D393FE" w14:textId="77777777" w:rsidR="00411B1A" w:rsidRPr="00BB71D1" w:rsidRDefault="00411B1A">
            <w:pPr>
              <w:jc w:val="center"/>
            </w:pPr>
            <w:r w:rsidRPr="00BB71D1">
              <w:t>1.43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E15A1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42AB5B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444886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9F117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6F26A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0F3D84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589767B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934073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1C479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C2860C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5BC1260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19C1C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2B74A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A18500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41567DE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3E84B1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755A5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A64FBB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1C28611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9E0121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9E4FB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471A45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198C52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2914C2" w14:textId="77777777" w:rsidR="00411B1A" w:rsidRPr="00BB71D1" w:rsidRDefault="00411B1A">
            <w:pPr>
              <w:jc w:val="center"/>
            </w:pPr>
            <w:r w:rsidRPr="00BB71D1">
              <w:t>1.04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0E30C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9737D2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6B9C4D0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C0566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BF643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BEA54E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95E4DE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79D0FF" w14:textId="77777777" w:rsidR="00411B1A" w:rsidRPr="00BB71D1" w:rsidRDefault="00411B1A">
            <w:pPr>
              <w:jc w:val="center"/>
            </w:pPr>
            <w:r w:rsidRPr="00BB71D1">
              <w:t>1.09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5390E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976C16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7C79567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BB83CF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BC6B8D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</w:tr>
      <w:tr w:rsidR="00411B1A" w:rsidRPr="00BB71D1" w14:paraId="3163FD5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E6B408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957D69" w14:textId="77777777" w:rsidR="00411B1A" w:rsidRPr="00BB71D1" w:rsidRDefault="00411B1A">
            <w:pPr>
              <w:jc w:val="center"/>
            </w:pPr>
            <w:r w:rsidRPr="00BB71D1">
              <w:t>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F8EB33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9F4150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3FB9999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4060F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D5C50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B41983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D68615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E28861" w14:textId="77777777" w:rsidR="00411B1A" w:rsidRPr="00BB71D1" w:rsidRDefault="00411B1A">
            <w:pPr>
              <w:jc w:val="center"/>
            </w:pPr>
            <w:r w:rsidRPr="00BB71D1">
              <w:t>1.62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96C649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</w:tr>
      <w:tr w:rsidR="00411B1A" w:rsidRPr="00BB71D1" w14:paraId="301FEC9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794A93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2EC60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6F4E6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4DD166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C3F32F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5530DC" w14:textId="77777777" w:rsidR="00411B1A" w:rsidRPr="00BB71D1" w:rsidRDefault="00411B1A">
            <w:pPr>
              <w:jc w:val="center"/>
            </w:pPr>
            <w:r w:rsidRPr="00BB71D1">
              <w:t>1.51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403925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</w:tr>
      <w:tr w:rsidR="00411B1A" w:rsidRPr="00BB71D1" w14:paraId="72BE07C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B0948F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3FD51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DEB47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B155D1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F3DCEB5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2FFF8D" w14:textId="77777777" w:rsidR="00411B1A" w:rsidRPr="00BB71D1" w:rsidRDefault="00411B1A">
            <w:pPr>
              <w:jc w:val="center"/>
            </w:pPr>
            <w:r w:rsidRPr="00BB71D1">
              <w:t>2.06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6B7933" w14:textId="77777777" w:rsidR="00411B1A" w:rsidRPr="00BB71D1" w:rsidRDefault="00411B1A">
            <w:pPr>
              <w:jc w:val="center"/>
            </w:pPr>
            <w:r w:rsidRPr="00BB71D1">
              <w:t>1.86</w:t>
            </w:r>
          </w:p>
        </w:tc>
      </w:tr>
      <w:tr w:rsidR="00411B1A" w:rsidRPr="00BB71D1" w14:paraId="52AA8B1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A200BC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02EA4C" w14:textId="77777777" w:rsidR="00411B1A" w:rsidRPr="00BB71D1" w:rsidRDefault="00411B1A">
            <w:pPr>
              <w:jc w:val="center"/>
            </w:pPr>
            <w:r w:rsidRPr="00BB71D1">
              <w:t>1.82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E35E6E" w14:textId="77777777" w:rsidR="00411B1A" w:rsidRPr="00BB71D1" w:rsidRDefault="00411B1A">
            <w:pPr>
              <w:jc w:val="center"/>
            </w:pPr>
            <w:r w:rsidRPr="00BB71D1">
              <w:t>1.62</w:t>
            </w:r>
          </w:p>
        </w:tc>
      </w:tr>
      <w:tr w:rsidR="00411B1A" w:rsidRPr="00BB71D1" w14:paraId="15A15B3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3A69EC2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257B86" w14:textId="77777777" w:rsidR="00411B1A" w:rsidRPr="00BB71D1" w:rsidRDefault="00411B1A">
            <w:pPr>
              <w:jc w:val="center"/>
            </w:pPr>
            <w:r w:rsidRPr="00BB71D1">
              <w:t>1.63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00B80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369FA0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A34D898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661EFB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BF3BE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659F6E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3A930EA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C6431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08D18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B0D467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623990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4718E2" w14:textId="77777777" w:rsidR="00411B1A" w:rsidRPr="00BB71D1" w:rsidRDefault="00411B1A">
            <w:pPr>
              <w:jc w:val="center"/>
            </w:pPr>
            <w:r w:rsidRPr="00BB71D1">
              <w:t>1.98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92928F" w14:textId="77777777" w:rsidR="00411B1A" w:rsidRPr="00BB71D1" w:rsidRDefault="00411B1A">
            <w:pPr>
              <w:jc w:val="center"/>
            </w:pPr>
            <w:r w:rsidRPr="00BB71D1">
              <w:t>1.80</w:t>
            </w:r>
          </w:p>
        </w:tc>
      </w:tr>
      <w:tr w:rsidR="00411B1A" w:rsidRPr="00BB71D1" w14:paraId="75C69BA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557794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D9711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D335E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69D85F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F4E483B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35F54B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1033B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C4CD9D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2855CD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707EDA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BF41D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18AE2D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B4E3B63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4931D7" w14:textId="77777777" w:rsidR="00411B1A" w:rsidRPr="00BB71D1" w:rsidRDefault="00411B1A">
            <w:pPr>
              <w:jc w:val="center"/>
            </w:pPr>
            <w:r w:rsidRPr="00BB71D1">
              <w:t>1.07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09B5A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1E761D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82D5934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C3E67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6D8DD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41D9B6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4A29016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7E814B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330A43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</w:tr>
      <w:tr w:rsidR="00411B1A" w:rsidRPr="00BB71D1" w14:paraId="3C3FDB9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EDEDFC9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3BEC20" w14:textId="77777777" w:rsidR="00411B1A" w:rsidRPr="00BB71D1" w:rsidRDefault="00411B1A">
            <w:pPr>
              <w:jc w:val="center"/>
            </w:pPr>
            <w:r w:rsidRPr="00BB71D1">
              <w:t>1.32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DE53C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F9AA03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D73C50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31C5D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7ECD6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9D7833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A022A5C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200255" w14:textId="77777777" w:rsidR="00411B1A" w:rsidRPr="00BB71D1" w:rsidRDefault="00411B1A">
            <w:pPr>
              <w:jc w:val="center"/>
            </w:pPr>
            <w:r w:rsidRPr="00BB71D1">
              <w:t>1.47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065AD6" w14:textId="77777777" w:rsidR="00411B1A" w:rsidRPr="00BB71D1" w:rsidRDefault="00411B1A">
            <w:pPr>
              <w:jc w:val="center"/>
            </w:pPr>
            <w:r w:rsidRPr="00BB71D1">
              <w:t>1.11</w:t>
            </w:r>
          </w:p>
        </w:tc>
      </w:tr>
      <w:tr w:rsidR="00411B1A" w:rsidRPr="00BB71D1" w14:paraId="21BAC67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BD15C54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CFAE58" w14:textId="77777777" w:rsidR="00411B1A" w:rsidRPr="00BB71D1" w:rsidRDefault="00411B1A">
            <w:pPr>
              <w:jc w:val="center"/>
            </w:pPr>
            <w:r w:rsidRPr="00BB71D1">
              <w:t>1.58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607023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</w:tr>
      <w:tr w:rsidR="00411B1A" w:rsidRPr="00BB71D1" w14:paraId="3FAB9E4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5C44E2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CB456E" w14:textId="77777777" w:rsidR="00411B1A" w:rsidRPr="00BB71D1" w:rsidRDefault="00411B1A">
            <w:pPr>
              <w:jc w:val="center"/>
            </w:pPr>
            <w:r w:rsidRPr="00BB71D1">
              <w:t>1.60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3350B3" w14:textId="77777777" w:rsidR="00411B1A" w:rsidRPr="00BB71D1" w:rsidRDefault="00411B1A">
            <w:pPr>
              <w:jc w:val="center"/>
            </w:pPr>
            <w:r w:rsidRPr="00BB71D1">
              <w:t>1.37</w:t>
            </w:r>
          </w:p>
        </w:tc>
      </w:tr>
      <w:tr w:rsidR="00411B1A" w:rsidRPr="00BB71D1" w14:paraId="7EEF936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5E49716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84F9CA" w14:textId="77777777" w:rsidR="00411B1A" w:rsidRPr="00BB71D1" w:rsidRDefault="00411B1A">
            <w:pPr>
              <w:jc w:val="center"/>
            </w:pPr>
            <w:r w:rsidRPr="00BB71D1">
              <w:t>1.95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6F8936" w14:textId="77777777" w:rsidR="00411B1A" w:rsidRPr="00BB71D1" w:rsidRDefault="00411B1A">
            <w:pPr>
              <w:jc w:val="center"/>
            </w:pPr>
            <w:r w:rsidRPr="00BB71D1">
              <w:t>1.70</w:t>
            </w:r>
          </w:p>
        </w:tc>
      </w:tr>
      <w:tr w:rsidR="00411B1A" w:rsidRPr="00BB71D1" w14:paraId="7414724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7F634B3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509B0E" w14:textId="77777777" w:rsidR="00411B1A" w:rsidRPr="00BB71D1" w:rsidRDefault="00411B1A">
            <w:pPr>
              <w:jc w:val="center"/>
            </w:pPr>
            <w:r w:rsidRPr="00BB71D1">
              <w:t>2.04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5954BB" w14:textId="77777777" w:rsidR="00411B1A" w:rsidRPr="00BB71D1" w:rsidRDefault="00411B1A">
            <w:pPr>
              <w:jc w:val="center"/>
            </w:pPr>
            <w:r w:rsidRPr="00BB71D1">
              <w:t>1.75</w:t>
            </w:r>
          </w:p>
        </w:tc>
      </w:tr>
      <w:tr w:rsidR="00411B1A" w:rsidRPr="00BB71D1" w14:paraId="7C545D0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F721B96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993011" w14:textId="77777777" w:rsidR="00411B1A" w:rsidRPr="00BB71D1" w:rsidRDefault="00411B1A">
            <w:pPr>
              <w:jc w:val="center"/>
            </w:pPr>
            <w:r w:rsidRPr="00BB71D1">
              <w:t>2.06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D5EF90" w14:textId="77777777" w:rsidR="00411B1A" w:rsidRPr="00BB71D1" w:rsidRDefault="00411B1A">
            <w:pPr>
              <w:jc w:val="center"/>
            </w:pPr>
            <w:r w:rsidRPr="00BB71D1">
              <w:t>1.64</w:t>
            </w:r>
          </w:p>
        </w:tc>
      </w:tr>
      <w:tr w:rsidR="00411B1A" w:rsidRPr="00BB71D1" w14:paraId="7AFFDFE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B8196CE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833EC4" w14:textId="77777777" w:rsidR="00411B1A" w:rsidRPr="00BB71D1" w:rsidRDefault="00411B1A">
            <w:pPr>
              <w:jc w:val="center"/>
            </w:pPr>
            <w:r w:rsidRPr="00BB71D1">
              <w:t>1.88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0BCE8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2B1FFD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3D4AE1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6E68C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B6D91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7BC7B7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1B0004B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081165" w14:textId="77777777" w:rsidR="00411B1A" w:rsidRPr="00BB71D1" w:rsidRDefault="00411B1A">
            <w:pPr>
              <w:jc w:val="center"/>
            </w:pPr>
            <w:r w:rsidRPr="00BB71D1">
              <w:t>1.10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90027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3A41DA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4D90F9F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39119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659F7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1B0386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A12860F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ADA0A0" w14:textId="77777777" w:rsidR="00411B1A" w:rsidRPr="00BB71D1" w:rsidRDefault="00411B1A">
            <w:pPr>
              <w:jc w:val="center"/>
            </w:pPr>
            <w:r w:rsidRPr="00BB71D1">
              <w:t>1.31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F7F64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5564EE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070476B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70ADB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C4F0C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354618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B1E8FE6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832E37" w14:textId="77777777" w:rsidR="00411B1A" w:rsidRPr="00BB71D1" w:rsidRDefault="00411B1A">
            <w:pPr>
              <w:jc w:val="center"/>
            </w:pPr>
            <w:r w:rsidRPr="00BB71D1">
              <w:t>1.28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90CEA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5FDE8A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72EBDA2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2DA2CD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CB801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</w:tbl>
    <w:p w14:paraId="48D3BAB1" w14:textId="77777777" w:rsidR="00411B1A" w:rsidRPr="00BB71D1" w:rsidRDefault="00411B1A"/>
    <w:p w14:paraId="7DADF895" w14:textId="6EE50E86" w:rsidR="00411B1A" w:rsidRPr="00BB71D1" w:rsidRDefault="00823670">
      <w:pPr>
        <w:pStyle w:val="Heading2"/>
        <w:jc w:val="center"/>
      </w:pPr>
      <w:bookmarkStart w:id="51" w:name="_Toc216287539"/>
      <w:r>
        <w:t>Table S</w:t>
      </w:r>
      <w:r w:rsidR="00411B1A" w:rsidRPr="00BB71D1">
        <w:t>18a: Nationally-Representative Descriptive Statistics of the Observed Sample (Sweden)</w:t>
      </w:r>
      <w:bookmarkEnd w:id="5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284BD3D3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62655A1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7AFD1BC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F0E07BF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7677AD50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00A0A4A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C397B0C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4323DB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00E6C7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40C99A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82F662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32D47B" w14:textId="77777777" w:rsidR="00411B1A" w:rsidRPr="00BB71D1" w:rsidRDefault="00411B1A">
            <w:pPr>
              <w:jc w:val="center"/>
            </w:pPr>
            <w:r w:rsidRPr="00BB71D1">
              <w:t>8743</w:t>
            </w:r>
          </w:p>
        </w:tc>
      </w:tr>
      <w:tr w:rsidR="00411B1A" w:rsidRPr="00BB71D1" w14:paraId="5D888DF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4630B55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B6A562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F35820" w14:textId="77777777" w:rsidR="00411B1A" w:rsidRPr="00BB71D1" w:rsidRDefault="00411B1A">
            <w:pPr>
              <w:jc w:val="center"/>
            </w:pPr>
            <w:r w:rsidRPr="00BB71D1">
              <w:t>4513</w:t>
            </w:r>
          </w:p>
        </w:tc>
      </w:tr>
      <w:tr w:rsidR="00411B1A" w:rsidRPr="00BB71D1" w14:paraId="2A89987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BAAAAC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326AF1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3D6CF4" w14:textId="77777777" w:rsidR="00411B1A" w:rsidRPr="00BB71D1" w:rsidRDefault="00411B1A">
            <w:pPr>
              <w:jc w:val="center"/>
            </w:pPr>
            <w:r w:rsidRPr="00BB71D1">
              <w:t>1194</w:t>
            </w:r>
          </w:p>
        </w:tc>
      </w:tr>
      <w:tr w:rsidR="00411B1A" w:rsidRPr="00BB71D1" w14:paraId="7A1923E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AB0689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26B8E4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8FFE3C" w14:textId="77777777" w:rsidR="00411B1A" w:rsidRPr="00BB71D1" w:rsidRDefault="00411B1A">
            <w:pPr>
              <w:jc w:val="center"/>
            </w:pPr>
            <w:r w:rsidRPr="00BB71D1">
              <w:t>372</w:t>
            </w:r>
          </w:p>
        </w:tc>
      </w:tr>
      <w:tr w:rsidR="00411B1A" w:rsidRPr="00BB71D1" w14:paraId="40F5948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843D06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25E7D2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3B388E" w14:textId="77777777" w:rsidR="00411B1A" w:rsidRPr="00BB71D1" w:rsidRDefault="00411B1A">
            <w:pPr>
              <w:jc w:val="center"/>
            </w:pPr>
            <w:r w:rsidRPr="00BB71D1">
              <w:t>216</w:t>
            </w:r>
          </w:p>
        </w:tc>
      </w:tr>
      <w:tr w:rsidR="00411B1A" w:rsidRPr="00BB71D1" w14:paraId="6B74277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850AD8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1DF8B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DC9606" w14:textId="77777777" w:rsidR="00411B1A" w:rsidRPr="00BB71D1" w:rsidRDefault="00411B1A">
            <w:pPr>
              <w:jc w:val="center"/>
            </w:pPr>
            <w:r w:rsidRPr="00BB71D1">
              <w:t>30</w:t>
            </w:r>
          </w:p>
        </w:tc>
      </w:tr>
      <w:tr w:rsidR="00411B1A" w:rsidRPr="00BB71D1" w14:paraId="7D78239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21ADE6A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D36EC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4DEC8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39E605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FAB100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650FC3" w14:textId="77777777" w:rsidR="00411B1A" w:rsidRPr="00BB71D1" w:rsidRDefault="00411B1A">
            <w:pPr>
              <w:jc w:val="center"/>
            </w:pPr>
            <w:r w:rsidRPr="00BB71D1">
              <w:t>0.47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1A7F9C" w14:textId="77777777" w:rsidR="00411B1A" w:rsidRPr="00BB71D1" w:rsidRDefault="00411B1A">
            <w:pPr>
              <w:jc w:val="center"/>
            </w:pPr>
            <w:r w:rsidRPr="00BB71D1">
              <w:t>7134</w:t>
            </w:r>
          </w:p>
        </w:tc>
      </w:tr>
      <w:tr w:rsidR="00411B1A" w:rsidRPr="00BB71D1" w14:paraId="71FE53A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E3775A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666793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A04EDE" w14:textId="77777777" w:rsidR="00411B1A" w:rsidRPr="00BB71D1" w:rsidRDefault="00411B1A">
            <w:pPr>
              <w:jc w:val="center"/>
            </w:pPr>
            <w:r w:rsidRPr="00BB71D1">
              <w:t>4885</w:t>
            </w:r>
          </w:p>
        </w:tc>
      </w:tr>
      <w:tr w:rsidR="00411B1A" w:rsidRPr="00BB71D1" w14:paraId="40DF382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4DCA9BA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681FE8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9CF13C" w14:textId="77777777" w:rsidR="00411B1A" w:rsidRPr="00BB71D1" w:rsidRDefault="00411B1A">
            <w:pPr>
              <w:jc w:val="center"/>
            </w:pPr>
            <w:r w:rsidRPr="00BB71D1">
              <w:t>1588</w:t>
            </w:r>
          </w:p>
        </w:tc>
      </w:tr>
      <w:tr w:rsidR="00411B1A" w:rsidRPr="00BB71D1" w14:paraId="44DF539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E791FB5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C234CE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707258" w14:textId="77777777" w:rsidR="00411B1A" w:rsidRPr="00BB71D1" w:rsidRDefault="00411B1A">
            <w:pPr>
              <w:jc w:val="center"/>
            </w:pPr>
            <w:r w:rsidRPr="00BB71D1">
              <w:t>725</w:t>
            </w:r>
          </w:p>
        </w:tc>
      </w:tr>
      <w:tr w:rsidR="00411B1A" w:rsidRPr="00BB71D1" w14:paraId="6990630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96957B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F1706B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727F74" w14:textId="77777777" w:rsidR="00411B1A" w:rsidRPr="00BB71D1" w:rsidRDefault="00411B1A">
            <w:pPr>
              <w:jc w:val="center"/>
            </w:pPr>
            <w:r w:rsidRPr="00BB71D1">
              <w:t>720</w:t>
            </w:r>
          </w:p>
        </w:tc>
      </w:tr>
      <w:tr w:rsidR="00411B1A" w:rsidRPr="00BB71D1" w14:paraId="3036448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33CDDF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6DC50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2D1973" w14:textId="77777777" w:rsidR="00411B1A" w:rsidRPr="00BB71D1" w:rsidRDefault="00411B1A">
            <w:pPr>
              <w:jc w:val="center"/>
            </w:pPr>
            <w:r w:rsidRPr="00BB71D1">
              <w:t>16</w:t>
            </w:r>
          </w:p>
        </w:tc>
      </w:tr>
      <w:tr w:rsidR="00411B1A" w:rsidRPr="00BB71D1" w14:paraId="3322119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F05466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E2A6F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2C50B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F9D24C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08B647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458A07" w14:textId="77777777" w:rsidR="00411B1A" w:rsidRPr="00BB71D1" w:rsidRDefault="00411B1A">
            <w:pPr>
              <w:jc w:val="center"/>
            </w:pPr>
            <w:r w:rsidRPr="00BB71D1">
              <w:t>0.72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CCE5EB" w14:textId="77777777" w:rsidR="00411B1A" w:rsidRPr="00BB71D1" w:rsidRDefault="00411B1A">
            <w:pPr>
              <w:jc w:val="center"/>
            </w:pPr>
            <w:r w:rsidRPr="00BB71D1">
              <w:t>10887</w:t>
            </w:r>
          </w:p>
        </w:tc>
      </w:tr>
      <w:tr w:rsidR="00411B1A" w:rsidRPr="00BB71D1" w14:paraId="7A3076D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98361D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60D83D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5496F7" w14:textId="77777777" w:rsidR="00411B1A" w:rsidRPr="00BB71D1" w:rsidRDefault="00411B1A">
            <w:pPr>
              <w:jc w:val="center"/>
            </w:pPr>
            <w:r w:rsidRPr="00BB71D1">
              <w:t>1927</w:t>
            </w:r>
          </w:p>
        </w:tc>
      </w:tr>
      <w:tr w:rsidR="00411B1A" w:rsidRPr="00BB71D1" w14:paraId="0B25DD2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4C12A3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73CCDB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86DF01" w14:textId="77777777" w:rsidR="00411B1A" w:rsidRPr="00BB71D1" w:rsidRDefault="00411B1A">
            <w:pPr>
              <w:jc w:val="center"/>
            </w:pPr>
            <w:r w:rsidRPr="00BB71D1">
              <w:t>1747</w:t>
            </w:r>
          </w:p>
        </w:tc>
      </w:tr>
      <w:tr w:rsidR="00411B1A" w:rsidRPr="00BB71D1" w14:paraId="6FA293F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A17543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1C6B3D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4AE0E5" w14:textId="77777777" w:rsidR="00411B1A" w:rsidRPr="00BB71D1" w:rsidRDefault="00411B1A">
            <w:pPr>
              <w:jc w:val="center"/>
            </w:pPr>
            <w:r w:rsidRPr="00BB71D1">
              <w:t>362</w:t>
            </w:r>
          </w:p>
        </w:tc>
      </w:tr>
      <w:tr w:rsidR="00411B1A" w:rsidRPr="00BB71D1" w14:paraId="52028F0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12943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CBD739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0C5AC3" w14:textId="77777777" w:rsidR="00411B1A" w:rsidRPr="00BB71D1" w:rsidRDefault="00411B1A">
            <w:pPr>
              <w:jc w:val="center"/>
            </w:pPr>
            <w:r w:rsidRPr="00BB71D1">
              <w:t>145</w:t>
            </w:r>
          </w:p>
        </w:tc>
      </w:tr>
      <w:tr w:rsidR="00411B1A" w:rsidRPr="00BB71D1" w14:paraId="4CB3CFE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735F57B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17513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947E0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C6E3D9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3B7FFA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A94FFE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6EA99F" w14:textId="77777777" w:rsidR="00411B1A" w:rsidRPr="00BB71D1" w:rsidRDefault="00411B1A">
            <w:pPr>
              <w:jc w:val="center"/>
            </w:pPr>
            <w:r w:rsidRPr="00BB71D1">
              <w:t>5951</w:t>
            </w:r>
          </w:p>
        </w:tc>
      </w:tr>
      <w:tr w:rsidR="00411B1A" w:rsidRPr="00BB71D1" w14:paraId="2FDCAA6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C3E6575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C726E7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2C26E2" w14:textId="77777777" w:rsidR="00411B1A" w:rsidRPr="00BB71D1" w:rsidRDefault="00411B1A">
            <w:pPr>
              <w:jc w:val="center"/>
            </w:pPr>
            <w:r w:rsidRPr="00BB71D1">
              <w:t>7717</w:t>
            </w:r>
          </w:p>
        </w:tc>
      </w:tr>
      <w:tr w:rsidR="00411B1A" w:rsidRPr="00BB71D1" w14:paraId="57DB542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83213E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9F14DA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EFB40F" w14:textId="77777777" w:rsidR="00411B1A" w:rsidRPr="00BB71D1" w:rsidRDefault="00411B1A">
            <w:pPr>
              <w:jc w:val="center"/>
            </w:pPr>
            <w:r w:rsidRPr="00BB71D1">
              <w:t>1238</w:t>
            </w:r>
          </w:p>
        </w:tc>
      </w:tr>
      <w:tr w:rsidR="00411B1A" w:rsidRPr="00BB71D1" w14:paraId="3140808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438388F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DE780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AE7EBA" w14:textId="77777777" w:rsidR="00411B1A" w:rsidRPr="00BB71D1" w:rsidRDefault="00411B1A">
            <w:pPr>
              <w:jc w:val="center"/>
            </w:pPr>
            <w:r w:rsidRPr="00BB71D1">
              <w:t>140</w:t>
            </w:r>
          </w:p>
        </w:tc>
      </w:tr>
      <w:tr w:rsidR="00411B1A" w:rsidRPr="00BB71D1" w14:paraId="264C30F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28FCEE1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004FA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FD73B1" w14:textId="77777777" w:rsidR="00411B1A" w:rsidRPr="00BB71D1" w:rsidRDefault="00411B1A">
            <w:pPr>
              <w:jc w:val="center"/>
            </w:pPr>
            <w:r w:rsidRPr="00BB71D1">
              <w:t>22</w:t>
            </w:r>
          </w:p>
        </w:tc>
      </w:tr>
      <w:tr w:rsidR="00411B1A" w:rsidRPr="00BB71D1" w14:paraId="430DF48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3FEF0CF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690BD0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F729D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AA430F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969BDF3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A8D8E3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954C7D" w14:textId="77777777" w:rsidR="00411B1A" w:rsidRPr="00BB71D1" w:rsidRDefault="00411B1A">
            <w:pPr>
              <w:jc w:val="center"/>
            </w:pPr>
            <w:r w:rsidRPr="00BB71D1">
              <w:t>2288</w:t>
            </w:r>
          </w:p>
        </w:tc>
      </w:tr>
      <w:tr w:rsidR="00411B1A" w:rsidRPr="00BB71D1" w14:paraId="3DADE67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7F6B670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C1D08F" w14:textId="77777777" w:rsidR="00411B1A" w:rsidRPr="00BB71D1" w:rsidRDefault="00411B1A">
            <w:pPr>
              <w:jc w:val="center"/>
            </w:pPr>
            <w:r w:rsidRPr="00BB71D1">
              <w:t>0.85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6AF10A" w14:textId="77777777" w:rsidR="00411B1A" w:rsidRPr="00BB71D1" w:rsidRDefault="00411B1A">
            <w:pPr>
              <w:jc w:val="center"/>
            </w:pPr>
            <w:r w:rsidRPr="00BB71D1">
              <w:t>12735</w:t>
            </w:r>
          </w:p>
        </w:tc>
      </w:tr>
      <w:tr w:rsidR="00411B1A" w:rsidRPr="00BB71D1" w14:paraId="56A8267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36F81A1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CCD6E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5C43F8" w14:textId="77777777" w:rsidR="00411B1A" w:rsidRPr="00BB71D1" w:rsidRDefault="00411B1A">
            <w:pPr>
              <w:jc w:val="center"/>
            </w:pPr>
            <w:r w:rsidRPr="00BB71D1">
              <w:t>45</w:t>
            </w:r>
          </w:p>
        </w:tc>
      </w:tr>
      <w:tr w:rsidR="00411B1A" w:rsidRPr="00BB71D1" w14:paraId="39EFCE8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BD92F07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EDDA10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D36C5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AB8424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D2B5C2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93AD78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728DD6" w14:textId="77777777" w:rsidR="00411B1A" w:rsidRPr="00BB71D1" w:rsidRDefault="00411B1A">
            <w:pPr>
              <w:jc w:val="center"/>
            </w:pPr>
            <w:r w:rsidRPr="00BB71D1">
              <w:t>1867</w:t>
            </w:r>
          </w:p>
        </w:tc>
      </w:tr>
      <w:tr w:rsidR="00411B1A" w:rsidRPr="00BB71D1" w14:paraId="6D4F457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D28697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821390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356ACF" w14:textId="77777777" w:rsidR="00411B1A" w:rsidRPr="00BB71D1" w:rsidRDefault="00411B1A">
            <w:pPr>
              <w:jc w:val="center"/>
            </w:pPr>
            <w:r w:rsidRPr="00BB71D1">
              <w:t>13034</w:t>
            </w:r>
          </w:p>
        </w:tc>
      </w:tr>
      <w:tr w:rsidR="00411B1A" w:rsidRPr="00BB71D1" w14:paraId="39C4C9D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28BDE6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09E81C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1A65EC" w14:textId="77777777" w:rsidR="00411B1A" w:rsidRPr="00BB71D1" w:rsidRDefault="00411B1A">
            <w:pPr>
              <w:jc w:val="center"/>
            </w:pPr>
            <w:r w:rsidRPr="00BB71D1">
              <w:t>139</w:t>
            </w:r>
          </w:p>
        </w:tc>
      </w:tr>
      <w:tr w:rsidR="00411B1A" w:rsidRPr="00BB71D1" w14:paraId="09F0666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80961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0B181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A92B57" w14:textId="77777777" w:rsidR="00411B1A" w:rsidRPr="00BB71D1" w:rsidRDefault="00411B1A">
            <w:pPr>
              <w:jc w:val="center"/>
            </w:pPr>
            <w:r w:rsidRPr="00BB71D1">
              <w:t>29</w:t>
            </w:r>
          </w:p>
        </w:tc>
      </w:tr>
      <w:tr w:rsidR="00411B1A" w:rsidRPr="00BB71D1" w14:paraId="0A7007C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6961174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286F47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41ABF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F9395F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E6B19D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388B7B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4BD769" w14:textId="77777777" w:rsidR="00411B1A" w:rsidRPr="00BB71D1" w:rsidRDefault="00411B1A">
            <w:pPr>
              <w:jc w:val="center"/>
            </w:pPr>
            <w:r w:rsidRPr="00BB71D1">
              <w:t>5733</w:t>
            </w:r>
          </w:p>
        </w:tc>
      </w:tr>
      <w:tr w:rsidR="00411B1A" w:rsidRPr="00BB71D1" w14:paraId="48CD7C3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EBD3E8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2D3C34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6B7753" w14:textId="77777777" w:rsidR="00411B1A" w:rsidRPr="00BB71D1" w:rsidRDefault="00411B1A">
            <w:pPr>
              <w:jc w:val="center"/>
            </w:pPr>
            <w:r w:rsidRPr="00BB71D1">
              <w:t>5124</w:t>
            </w:r>
          </w:p>
        </w:tc>
      </w:tr>
      <w:tr w:rsidR="00411B1A" w:rsidRPr="00BB71D1" w14:paraId="27DDA5E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238514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B5191A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909CD6" w14:textId="77777777" w:rsidR="00411B1A" w:rsidRPr="00BB71D1" w:rsidRDefault="00411B1A">
            <w:pPr>
              <w:jc w:val="center"/>
            </w:pPr>
            <w:r w:rsidRPr="00BB71D1">
              <w:t>2669</w:t>
            </w:r>
          </w:p>
        </w:tc>
      </w:tr>
      <w:tr w:rsidR="00411B1A" w:rsidRPr="00BB71D1" w14:paraId="7B5AB1D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D320819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6D92FC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AC703E" w14:textId="77777777" w:rsidR="00411B1A" w:rsidRPr="00BB71D1" w:rsidRDefault="00411B1A">
            <w:pPr>
              <w:jc w:val="center"/>
            </w:pPr>
            <w:r w:rsidRPr="00BB71D1">
              <w:t>1108</w:t>
            </w:r>
          </w:p>
        </w:tc>
      </w:tr>
      <w:tr w:rsidR="00411B1A" w:rsidRPr="00BB71D1" w14:paraId="51AFAE6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164A113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84435F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197BD0" w14:textId="77777777" w:rsidR="00411B1A" w:rsidRPr="00BB71D1" w:rsidRDefault="00411B1A">
            <w:pPr>
              <w:jc w:val="center"/>
            </w:pPr>
            <w:r w:rsidRPr="00BB71D1">
              <w:t>397</w:t>
            </w:r>
          </w:p>
        </w:tc>
      </w:tr>
      <w:tr w:rsidR="00411B1A" w:rsidRPr="00BB71D1" w14:paraId="5878BA4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BC2AF6F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D1257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982964" w14:textId="77777777" w:rsidR="00411B1A" w:rsidRPr="00BB71D1" w:rsidRDefault="00411B1A">
            <w:pPr>
              <w:jc w:val="center"/>
            </w:pPr>
            <w:r w:rsidRPr="00BB71D1">
              <w:t>38</w:t>
            </w:r>
          </w:p>
        </w:tc>
      </w:tr>
      <w:tr w:rsidR="00411B1A" w:rsidRPr="00BB71D1" w14:paraId="2189516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A8EB3D9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9649F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9FB90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27CFCE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03ACF0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0E3D98" w14:textId="77777777" w:rsidR="00411B1A" w:rsidRPr="00BB71D1" w:rsidRDefault="00411B1A">
            <w:pPr>
              <w:jc w:val="center"/>
            </w:pPr>
            <w:r w:rsidRPr="00BB71D1">
              <w:t>0.92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5DB1DB" w14:textId="77777777" w:rsidR="00411B1A" w:rsidRPr="00BB71D1" w:rsidRDefault="00411B1A">
            <w:pPr>
              <w:jc w:val="center"/>
            </w:pPr>
            <w:r w:rsidRPr="00BB71D1">
              <w:t>13922</w:t>
            </w:r>
          </w:p>
        </w:tc>
      </w:tr>
      <w:tr w:rsidR="00411B1A" w:rsidRPr="00BB71D1" w14:paraId="5DBE9E1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FFEAAF7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F1B466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A291C3" w14:textId="77777777" w:rsidR="00411B1A" w:rsidRPr="00BB71D1" w:rsidRDefault="00411B1A">
            <w:pPr>
              <w:jc w:val="center"/>
            </w:pPr>
            <w:r w:rsidRPr="00BB71D1">
              <w:t>1052</w:t>
            </w:r>
          </w:p>
        </w:tc>
      </w:tr>
      <w:tr w:rsidR="00411B1A" w:rsidRPr="00BB71D1" w14:paraId="6B77C85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C481D1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B5337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848F3D" w14:textId="77777777" w:rsidR="00411B1A" w:rsidRPr="00BB71D1" w:rsidRDefault="00411B1A">
            <w:pPr>
              <w:jc w:val="center"/>
            </w:pPr>
            <w:r w:rsidRPr="00BB71D1">
              <w:t>94</w:t>
            </w:r>
          </w:p>
        </w:tc>
      </w:tr>
      <w:tr w:rsidR="00411B1A" w:rsidRPr="00BB71D1" w14:paraId="1E57881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D4C84E5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932B5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F1B27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740EC4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F0CE1E7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4324F2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ED4370" w14:textId="77777777" w:rsidR="00411B1A" w:rsidRPr="00BB71D1" w:rsidRDefault="00411B1A">
            <w:pPr>
              <w:jc w:val="center"/>
            </w:pPr>
            <w:r w:rsidRPr="00BB71D1">
              <w:t>955</w:t>
            </w:r>
          </w:p>
        </w:tc>
      </w:tr>
      <w:tr w:rsidR="00411B1A" w:rsidRPr="00BB71D1" w14:paraId="47F06E9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B4B89B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1AEC3A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E51F59" w14:textId="77777777" w:rsidR="00411B1A" w:rsidRPr="00BB71D1" w:rsidRDefault="00411B1A">
            <w:pPr>
              <w:jc w:val="center"/>
            </w:pPr>
            <w:r w:rsidRPr="00BB71D1">
              <w:t>1362</w:t>
            </w:r>
          </w:p>
        </w:tc>
      </w:tr>
      <w:tr w:rsidR="00411B1A" w:rsidRPr="00BB71D1" w14:paraId="2125B81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DCFD88B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B33B17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EEBF17" w14:textId="77777777" w:rsidR="00411B1A" w:rsidRPr="00BB71D1" w:rsidRDefault="00411B1A">
            <w:pPr>
              <w:jc w:val="center"/>
            </w:pPr>
            <w:r w:rsidRPr="00BB71D1">
              <w:t>6224</w:t>
            </w:r>
          </w:p>
        </w:tc>
      </w:tr>
      <w:tr w:rsidR="00411B1A" w:rsidRPr="00BB71D1" w14:paraId="1D99916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14F372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CC3E1F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77FFB5" w14:textId="77777777" w:rsidR="00411B1A" w:rsidRPr="00BB71D1" w:rsidRDefault="00411B1A">
            <w:pPr>
              <w:jc w:val="center"/>
            </w:pPr>
            <w:r w:rsidRPr="00BB71D1">
              <w:t>6472</w:t>
            </w:r>
          </w:p>
        </w:tc>
      </w:tr>
      <w:tr w:rsidR="00411B1A" w:rsidRPr="00BB71D1" w14:paraId="5C20F4C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76CF82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79168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615C5C" w14:textId="77777777" w:rsidR="00411B1A" w:rsidRPr="00BB71D1" w:rsidRDefault="00411B1A">
            <w:pPr>
              <w:jc w:val="center"/>
            </w:pPr>
            <w:r w:rsidRPr="00BB71D1">
              <w:t>54</w:t>
            </w:r>
          </w:p>
        </w:tc>
      </w:tr>
      <w:tr w:rsidR="00411B1A" w:rsidRPr="00BB71D1" w14:paraId="528CC02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5C9CA9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F2FC1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BD485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6E806E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B4080E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A5FF44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3EA90B" w14:textId="77777777" w:rsidR="00411B1A" w:rsidRPr="00BB71D1" w:rsidRDefault="00411B1A">
            <w:pPr>
              <w:jc w:val="center"/>
            </w:pPr>
            <w:r w:rsidRPr="00BB71D1">
              <w:t>7536</w:t>
            </w:r>
          </w:p>
        </w:tc>
      </w:tr>
      <w:tr w:rsidR="00411B1A" w:rsidRPr="00BB71D1" w14:paraId="04EFA4C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E5E9CB8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AF2AE3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0D43D2" w14:textId="77777777" w:rsidR="00411B1A" w:rsidRPr="00BB71D1" w:rsidRDefault="00411B1A">
            <w:pPr>
              <w:jc w:val="center"/>
            </w:pPr>
            <w:r w:rsidRPr="00BB71D1">
              <w:t>7493</w:t>
            </w:r>
          </w:p>
        </w:tc>
      </w:tr>
      <w:tr w:rsidR="00411B1A" w:rsidRPr="00BB71D1" w14:paraId="613BBE2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8917028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88B71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E6258F" w14:textId="77777777" w:rsidR="00411B1A" w:rsidRPr="00BB71D1" w:rsidRDefault="00411B1A">
            <w:pPr>
              <w:jc w:val="center"/>
            </w:pPr>
            <w:r w:rsidRPr="00BB71D1">
              <w:t>27</w:t>
            </w:r>
          </w:p>
        </w:tc>
      </w:tr>
      <w:tr w:rsidR="00411B1A" w:rsidRPr="00BB71D1" w14:paraId="54EC042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FBE5BE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A98D9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AA3626" w14:textId="77777777" w:rsidR="00411B1A" w:rsidRPr="00BB71D1" w:rsidRDefault="00411B1A">
            <w:pPr>
              <w:jc w:val="center"/>
            </w:pPr>
            <w:r w:rsidRPr="00BB71D1">
              <w:t>12</w:t>
            </w:r>
          </w:p>
        </w:tc>
      </w:tr>
      <w:tr w:rsidR="00411B1A" w:rsidRPr="00BB71D1" w14:paraId="06E1ECC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D693146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943F1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454E8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2069D3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4456B6E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372C56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AC9CC2" w14:textId="77777777" w:rsidR="00411B1A" w:rsidRPr="00BB71D1" w:rsidRDefault="00411B1A">
            <w:pPr>
              <w:jc w:val="center"/>
            </w:pPr>
            <w:r w:rsidRPr="00BB71D1">
              <w:t>1515</w:t>
            </w:r>
          </w:p>
        </w:tc>
      </w:tr>
      <w:tr w:rsidR="00411B1A" w:rsidRPr="00BB71D1" w14:paraId="2875EED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2C904B2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C5D45D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70DA5C" w14:textId="77777777" w:rsidR="00411B1A" w:rsidRPr="00BB71D1" w:rsidRDefault="00411B1A">
            <w:pPr>
              <w:jc w:val="center"/>
            </w:pPr>
            <w:r w:rsidRPr="00BB71D1">
              <w:t>1399</w:t>
            </w:r>
          </w:p>
        </w:tc>
      </w:tr>
      <w:tr w:rsidR="00411B1A" w:rsidRPr="00BB71D1" w14:paraId="7774403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F5770E9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938231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F6930C" w14:textId="77777777" w:rsidR="00411B1A" w:rsidRPr="00BB71D1" w:rsidRDefault="00411B1A">
            <w:pPr>
              <w:jc w:val="center"/>
            </w:pPr>
            <w:r w:rsidRPr="00BB71D1">
              <w:t>2398</w:t>
            </w:r>
          </w:p>
        </w:tc>
      </w:tr>
      <w:tr w:rsidR="00411B1A" w:rsidRPr="00BB71D1" w14:paraId="6F65EEA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D0B721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0E4088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CE8F8D" w14:textId="77777777" w:rsidR="00411B1A" w:rsidRPr="00BB71D1" w:rsidRDefault="00411B1A">
            <w:pPr>
              <w:jc w:val="center"/>
            </w:pPr>
            <w:r w:rsidRPr="00BB71D1">
              <w:t>2221</w:t>
            </w:r>
          </w:p>
        </w:tc>
      </w:tr>
      <w:tr w:rsidR="00411B1A" w:rsidRPr="00BB71D1" w14:paraId="70E7A8A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481AC73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C196B6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6BFA347" w14:textId="77777777" w:rsidR="00411B1A" w:rsidRPr="00BB71D1" w:rsidRDefault="00411B1A">
            <w:pPr>
              <w:jc w:val="center"/>
            </w:pPr>
            <w:r w:rsidRPr="00BB71D1">
              <w:t>2493</w:t>
            </w:r>
          </w:p>
        </w:tc>
      </w:tr>
      <w:tr w:rsidR="00411B1A" w:rsidRPr="00BB71D1" w14:paraId="547244B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3D9138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F8CBB7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ABF210" w14:textId="77777777" w:rsidR="00411B1A" w:rsidRPr="00BB71D1" w:rsidRDefault="00411B1A">
            <w:pPr>
              <w:jc w:val="center"/>
            </w:pPr>
            <w:r w:rsidRPr="00BB71D1">
              <w:t>2168</w:t>
            </w:r>
          </w:p>
        </w:tc>
      </w:tr>
      <w:tr w:rsidR="00411B1A" w:rsidRPr="00BB71D1" w14:paraId="097A354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EC26EA7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1BDE86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349D0F" w14:textId="77777777" w:rsidR="00411B1A" w:rsidRPr="00BB71D1" w:rsidRDefault="00411B1A">
            <w:pPr>
              <w:jc w:val="center"/>
            </w:pPr>
            <w:r w:rsidRPr="00BB71D1">
              <w:t>2253</w:t>
            </w:r>
          </w:p>
        </w:tc>
      </w:tr>
      <w:tr w:rsidR="00411B1A" w:rsidRPr="00BB71D1" w14:paraId="6C0AEB8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5981D6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D6C14F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C2FA58" w14:textId="77777777" w:rsidR="00411B1A" w:rsidRPr="00BB71D1" w:rsidRDefault="00411B1A">
            <w:pPr>
              <w:jc w:val="center"/>
            </w:pPr>
            <w:r w:rsidRPr="00BB71D1">
              <w:t>621</w:t>
            </w:r>
          </w:p>
        </w:tc>
      </w:tr>
      <w:tr w:rsidR="00411B1A" w:rsidRPr="00BB71D1" w14:paraId="5E88512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FB0AC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D9B26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9D530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10BDB3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9DEB75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5EBA5F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20CAA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B46C30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E57F69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559BFD" w14:textId="77777777" w:rsidR="00411B1A" w:rsidRPr="00BB71D1" w:rsidRDefault="00411B1A">
            <w:pPr>
              <w:jc w:val="center"/>
            </w:pPr>
            <w:r w:rsidRPr="00BB71D1">
              <w:t>0.70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4DFF45" w14:textId="77777777" w:rsidR="00411B1A" w:rsidRPr="00BB71D1" w:rsidRDefault="00411B1A">
            <w:pPr>
              <w:jc w:val="center"/>
            </w:pPr>
            <w:r w:rsidRPr="00BB71D1">
              <w:t>10617</w:t>
            </w:r>
          </w:p>
        </w:tc>
      </w:tr>
      <w:tr w:rsidR="00411B1A" w:rsidRPr="00BB71D1" w14:paraId="420C5D1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B57A0E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1824A2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422182" w14:textId="77777777" w:rsidR="00411B1A" w:rsidRPr="00BB71D1" w:rsidRDefault="00411B1A">
            <w:pPr>
              <w:jc w:val="center"/>
            </w:pPr>
            <w:r w:rsidRPr="00BB71D1">
              <w:t>462</w:t>
            </w:r>
          </w:p>
        </w:tc>
      </w:tr>
      <w:tr w:rsidR="00411B1A" w:rsidRPr="00BB71D1" w14:paraId="3263D0D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F5BB4D6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35572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5D2BBE" w14:textId="77777777" w:rsidR="00411B1A" w:rsidRPr="00BB71D1" w:rsidRDefault="00411B1A">
            <w:pPr>
              <w:jc w:val="center"/>
            </w:pPr>
            <w:r w:rsidRPr="00BB71D1">
              <w:t>16</w:t>
            </w:r>
          </w:p>
        </w:tc>
      </w:tr>
      <w:tr w:rsidR="00411B1A" w:rsidRPr="00BB71D1" w14:paraId="7149AD7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4ED5FE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74329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C6737E" w14:textId="77777777" w:rsidR="00411B1A" w:rsidRPr="00BB71D1" w:rsidRDefault="00411B1A">
            <w:pPr>
              <w:jc w:val="center"/>
            </w:pPr>
            <w:r w:rsidRPr="00BB71D1">
              <w:t>41</w:t>
            </w:r>
          </w:p>
        </w:tc>
      </w:tr>
      <w:tr w:rsidR="00411B1A" w:rsidRPr="00BB71D1" w14:paraId="4BF90D2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90C8CF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747C8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DAEE69" w14:textId="77777777" w:rsidR="00411B1A" w:rsidRPr="00BB71D1" w:rsidRDefault="00411B1A">
            <w:pPr>
              <w:jc w:val="center"/>
            </w:pPr>
            <w:r w:rsidRPr="00BB71D1">
              <w:t>51</w:t>
            </w:r>
          </w:p>
        </w:tc>
      </w:tr>
      <w:tr w:rsidR="00411B1A" w:rsidRPr="00BB71D1" w14:paraId="6206F15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7B9227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A29FF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E05AC4" w14:textId="77777777" w:rsidR="00411B1A" w:rsidRPr="00BB71D1" w:rsidRDefault="00411B1A">
            <w:pPr>
              <w:jc w:val="center"/>
            </w:pPr>
            <w:r w:rsidRPr="00BB71D1">
              <w:t>9</w:t>
            </w:r>
          </w:p>
        </w:tc>
      </w:tr>
      <w:tr w:rsidR="00411B1A" w:rsidRPr="00BB71D1" w14:paraId="0C324AA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654BCE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19F65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0BBBD8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  <w:tr w:rsidR="00411B1A" w:rsidRPr="00BB71D1" w14:paraId="7850A3F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679669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01D92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F501B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376735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8AE7785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2C05D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E9628B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70AF2CE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33D2C2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29238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44139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1FE294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B5AF04B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C1144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340059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6FEDF0A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E82658D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7ECD7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9DB9CE" w14:textId="77777777" w:rsidR="00411B1A" w:rsidRPr="00BB71D1" w:rsidRDefault="00411B1A">
            <w:pPr>
              <w:jc w:val="center"/>
            </w:pPr>
            <w:r w:rsidRPr="00BB71D1">
              <w:t>31</w:t>
            </w:r>
          </w:p>
        </w:tc>
      </w:tr>
      <w:tr w:rsidR="00411B1A" w:rsidRPr="00BB71D1" w14:paraId="66026E7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36D259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306E7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0B4FD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F55EEA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551EE8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8F62E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D3043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8A904B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EB13E61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B2F49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5F220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BC0326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727B3D5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2ABEC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E6C92A" w14:textId="77777777" w:rsidR="00411B1A" w:rsidRPr="00BB71D1" w:rsidRDefault="00411B1A">
            <w:pPr>
              <w:jc w:val="center"/>
            </w:pPr>
            <w:r w:rsidRPr="00BB71D1">
              <w:t>69</w:t>
            </w:r>
          </w:p>
        </w:tc>
      </w:tr>
      <w:tr w:rsidR="00411B1A" w:rsidRPr="00BB71D1" w14:paraId="30841E1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75AE467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F8F95E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835C99" w14:textId="77777777" w:rsidR="00411B1A" w:rsidRPr="00BB71D1" w:rsidRDefault="00411B1A">
            <w:pPr>
              <w:jc w:val="center"/>
            </w:pPr>
            <w:r w:rsidRPr="00BB71D1">
              <w:t>3738</w:t>
            </w:r>
          </w:p>
        </w:tc>
      </w:tr>
      <w:tr w:rsidR="00411B1A" w:rsidRPr="00BB71D1" w14:paraId="4F62F9B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824CC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C7C5D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FD52EC" w14:textId="77777777" w:rsidR="00411B1A" w:rsidRPr="00BB71D1" w:rsidRDefault="00411B1A">
            <w:pPr>
              <w:jc w:val="center"/>
            </w:pPr>
            <w:r w:rsidRPr="00BB71D1">
              <w:t>26</w:t>
            </w:r>
          </w:p>
        </w:tc>
      </w:tr>
      <w:tr w:rsidR="00411B1A" w:rsidRPr="00BB71D1" w14:paraId="51B266F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31263A8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85E1C6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33362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FA3891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424ECEB" w14:textId="77777777" w:rsidR="00411B1A" w:rsidRPr="00BB71D1" w:rsidRDefault="00411B1A">
            <w:r w:rsidRPr="00BB71D1">
              <w:t xml:space="preserve">   No Data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A1CF6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9DBE8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</w:tbl>
    <w:p w14:paraId="7FCF83AE" w14:textId="77777777" w:rsidR="00411B1A" w:rsidRPr="00BB71D1" w:rsidRDefault="00411B1A"/>
    <w:p w14:paraId="3A258A1C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52" w:name="_Toc216287540"/>
    </w:p>
    <w:p w14:paraId="56FBB73A" w14:textId="48985DA4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18b: Variations Across Childhood Predictors (Sweden)</w:t>
      </w:r>
      <w:bookmarkEnd w:id="5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2"/>
        <w:gridCol w:w="827"/>
        <w:gridCol w:w="792"/>
        <w:gridCol w:w="817"/>
        <w:gridCol w:w="792"/>
        <w:gridCol w:w="792"/>
        <w:gridCol w:w="1270"/>
      </w:tblGrid>
      <w:tr w:rsidR="00411B1A" w:rsidRPr="00BB71D1" w14:paraId="6B213A70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1B10038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E621725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41EC620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BA391BE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D1AF0E0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D97ACD2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ECDE042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431FDD83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4CBBB44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6DC252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68A0FF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993B63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2C3733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F27E73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8DDE17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DA5F5A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881BC6A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25EF78" w14:textId="77777777" w:rsidR="00411B1A" w:rsidRPr="00BB71D1" w:rsidRDefault="00411B1A">
            <w:pPr>
              <w:jc w:val="center"/>
            </w:pPr>
            <w:r w:rsidRPr="00BB71D1">
              <w:t>-0.03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60BAF1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F07C0D" w14:textId="77777777" w:rsidR="00411B1A" w:rsidRPr="00BB71D1" w:rsidRDefault="00411B1A">
            <w:pPr>
              <w:jc w:val="center"/>
            </w:pPr>
            <w:r w:rsidRPr="00BB71D1">
              <w:t>0.66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D3EA05" w14:textId="77777777" w:rsidR="00411B1A" w:rsidRPr="00BB71D1" w:rsidRDefault="00411B1A">
            <w:pPr>
              <w:jc w:val="center"/>
            </w:pPr>
            <w:r w:rsidRPr="00BB71D1">
              <w:t>-0.18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C59FDA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3924676" w14:textId="77777777" w:rsidR="00411B1A" w:rsidRPr="00BB71D1" w:rsidRDefault="00411B1A">
            <w:pPr>
              <w:jc w:val="center"/>
            </w:pPr>
            <w:r w:rsidRPr="00BB71D1">
              <w:t>0.66</w:t>
            </w:r>
          </w:p>
        </w:tc>
      </w:tr>
      <w:tr w:rsidR="00411B1A" w:rsidRPr="00BB71D1" w14:paraId="566C133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2CE113C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78178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2B124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69C44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9C9DE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61ADC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C53D05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858FAB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B2AD425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193FC6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B0487A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D936FA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1EF9AC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5D280E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8D6827E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</w:tr>
      <w:tr w:rsidR="00411B1A" w:rsidRPr="00BB71D1" w14:paraId="1C7E9E4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96D0E9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D96EB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78FD7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A033F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F668F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269F1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0B1B52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EB55CA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8B348E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6C03DA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DC9AFC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3298C1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1AEA79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A1ECEF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0B89E1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</w:tr>
      <w:tr w:rsidR="00411B1A" w:rsidRPr="00BB71D1" w14:paraId="71C7F39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EB012F6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D44C4D" w14:textId="77777777" w:rsidR="00411B1A" w:rsidRPr="00BB71D1" w:rsidRDefault="00411B1A">
            <w:pPr>
              <w:jc w:val="center"/>
            </w:pPr>
            <w:r w:rsidRPr="00BB71D1">
              <w:t>-0.18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7FCCCA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E0184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1147A5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F677A8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E59456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D23DDF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ED958E7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34566F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E4A2DC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48B727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A715DC" w14:textId="77777777" w:rsidR="00411B1A" w:rsidRPr="00BB71D1" w:rsidRDefault="00411B1A">
            <w:pPr>
              <w:jc w:val="center"/>
            </w:pPr>
            <w:r w:rsidRPr="00BB71D1">
              <w:t>-0.21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FE3F5D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7D18D3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F260E0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407E64F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1B55C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B61DC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A1A34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01ACE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5369D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0105F5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79D137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1F50DB1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1B0F66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2A9C90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C5185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441EF3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63F344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078713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15D634D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000A20F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55F905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3F159F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2D68AE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158E9C" w14:textId="77777777" w:rsidR="00411B1A" w:rsidRPr="00BB71D1" w:rsidRDefault="00411B1A">
            <w:pPr>
              <w:jc w:val="center"/>
            </w:pPr>
            <w:r w:rsidRPr="00BB71D1">
              <w:t>-0.21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0CE7BD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8231B2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CC6F17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5B5C504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540B09" w14:textId="77777777" w:rsidR="00411B1A" w:rsidRPr="00BB71D1" w:rsidRDefault="00411B1A">
            <w:pPr>
              <w:jc w:val="center"/>
            </w:pPr>
            <w:r w:rsidRPr="00BB71D1">
              <w:t>-0.29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383747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AD84EB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D11B50" w14:textId="77777777" w:rsidR="00411B1A" w:rsidRPr="00BB71D1" w:rsidRDefault="00411B1A">
            <w:pPr>
              <w:jc w:val="center"/>
            </w:pPr>
            <w:r w:rsidRPr="00BB71D1">
              <w:t>-0.76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11B423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D38880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222D8F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72A77A4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3C896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6FD81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C1892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B780B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D3089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4FD3D3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76377E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DEBA34D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E493C5" w14:textId="77777777" w:rsidR="00411B1A" w:rsidRPr="00BB71D1" w:rsidRDefault="00411B1A">
            <w:pPr>
              <w:jc w:val="center"/>
            </w:pPr>
            <w:r w:rsidRPr="00BB71D1">
              <w:t>-0.30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05BB64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F2C87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014E9A" w14:textId="77777777" w:rsidR="00411B1A" w:rsidRPr="00BB71D1" w:rsidRDefault="00411B1A">
            <w:pPr>
              <w:jc w:val="center"/>
            </w:pPr>
            <w:r w:rsidRPr="00BB71D1">
              <w:t>-0.42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314DD4" w14:textId="77777777" w:rsidR="00411B1A" w:rsidRPr="00BB71D1" w:rsidRDefault="00411B1A">
            <w:pPr>
              <w:jc w:val="center"/>
            </w:pPr>
            <w:r w:rsidRPr="00BB71D1">
              <w:t>-0.17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D83767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6E4A065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FBFB97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EF907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852EE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65CE7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AF07B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C8F3A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438B37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A8E6B2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8E137B4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22CBFB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F842FC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2E9F7A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A8F4AB" w14:textId="77777777" w:rsidR="00411B1A" w:rsidRPr="00BB71D1" w:rsidRDefault="00411B1A">
            <w:pPr>
              <w:jc w:val="center"/>
            </w:pPr>
            <w:r w:rsidRPr="00BB71D1">
              <w:t>-0.29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BF2CF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F2C1E2C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</w:tr>
      <w:tr w:rsidR="00411B1A" w:rsidRPr="00BB71D1" w14:paraId="7EA49FF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B1A9F6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D2005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639F0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D8F42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1BA53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9DB3B3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F03C4D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6CDB51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C999170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6D2CE8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60BB77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048F6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FD8390" w14:textId="77777777" w:rsidR="00411B1A" w:rsidRPr="00BB71D1" w:rsidRDefault="00411B1A">
            <w:pPr>
              <w:jc w:val="center"/>
            </w:pPr>
            <w:r w:rsidRPr="00BB71D1">
              <w:t>1.10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ACE06F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72AFA3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5B60EFB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CA84A03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2BF9BB" w14:textId="77777777" w:rsidR="00411B1A" w:rsidRPr="00BB71D1" w:rsidRDefault="00411B1A">
            <w:pPr>
              <w:jc w:val="center"/>
            </w:pPr>
            <w:r w:rsidRPr="00BB71D1">
              <w:t>0.61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184DF4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736D5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37A648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F31104" w14:textId="77777777" w:rsidR="00411B1A" w:rsidRPr="00BB71D1" w:rsidRDefault="00411B1A">
            <w:pPr>
              <w:jc w:val="center"/>
            </w:pPr>
            <w:r w:rsidRPr="00BB71D1">
              <w:t>0.72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3E09FD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FEC2DD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0D84B6B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D213D8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504CB7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9BDD1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7CFE84" w14:textId="77777777" w:rsidR="00411B1A" w:rsidRPr="00BB71D1" w:rsidRDefault="00411B1A">
            <w:pPr>
              <w:jc w:val="center"/>
            </w:pPr>
            <w:r w:rsidRPr="00BB71D1">
              <w:t>-0.50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3CD4E9" w14:textId="77777777" w:rsidR="00411B1A" w:rsidRPr="00BB71D1" w:rsidRDefault="00411B1A">
            <w:pPr>
              <w:jc w:val="center"/>
            </w:pPr>
            <w:r w:rsidRPr="00BB71D1">
              <w:t>-0.13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5C0C90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5A0708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2A66778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DC3771" w14:textId="77777777" w:rsidR="00411B1A" w:rsidRPr="00BB71D1" w:rsidRDefault="00411B1A">
            <w:pPr>
              <w:jc w:val="center"/>
            </w:pPr>
            <w:r w:rsidRPr="00BB71D1">
              <w:t>-0.62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47C384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24742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889D6F" w14:textId="77777777" w:rsidR="00411B1A" w:rsidRPr="00BB71D1" w:rsidRDefault="00411B1A">
            <w:pPr>
              <w:jc w:val="center"/>
            </w:pPr>
            <w:r w:rsidRPr="00BB71D1">
              <w:t>-0.95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0C9E0B" w14:textId="77777777" w:rsidR="00411B1A" w:rsidRPr="00BB71D1" w:rsidRDefault="00411B1A">
            <w:pPr>
              <w:jc w:val="center"/>
            </w:pPr>
            <w:r w:rsidRPr="00BB71D1">
              <w:t>-0.29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717C2F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9B4351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70AA8BE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F83A7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E8D9D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F95CA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63525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59F8B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A7780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E5D09C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16605C1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F798C1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ABDD36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5223D5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35533C" w14:textId="77777777" w:rsidR="00411B1A" w:rsidRPr="00BB71D1" w:rsidRDefault="00411B1A">
            <w:pPr>
              <w:jc w:val="center"/>
            </w:pPr>
            <w:r w:rsidRPr="00BB71D1">
              <w:t>-0.01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C6E8C2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9DC2AA6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</w:tr>
      <w:tr w:rsidR="00411B1A" w:rsidRPr="00BB71D1" w14:paraId="20C0CA1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4D11A7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AAFEE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017F1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76794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170E9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980F2C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F8AF40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634015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F14F559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1524E3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34CBDF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7DCE5C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624733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5270C9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7BDC4CF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</w:tr>
      <w:tr w:rsidR="00411B1A" w:rsidRPr="00BB71D1" w14:paraId="73B1556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24D6D4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524388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F57AF1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7A54C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133F58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71DFC5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AA2695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658044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527105C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AB8AA3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F27ABD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5B7150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16DCEF" w14:textId="77777777" w:rsidR="00411B1A" w:rsidRPr="00BB71D1" w:rsidRDefault="00411B1A">
            <w:pPr>
              <w:jc w:val="center"/>
            </w:pPr>
            <w:r w:rsidRPr="00BB71D1">
              <w:t>-0.01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26929E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3D3906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0988E1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9A811F9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C6478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B42B7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F3568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4A858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F07C4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DBB41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507159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7905AAF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F399E2" w14:textId="77777777" w:rsidR="00411B1A" w:rsidRPr="00BB71D1" w:rsidRDefault="00411B1A">
            <w:pPr>
              <w:jc w:val="center"/>
            </w:pPr>
            <w:r w:rsidRPr="00BB71D1">
              <w:t>-0.08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633051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417CA0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56E0DC" w14:textId="77777777" w:rsidR="00411B1A" w:rsidRPr="00BB71D1" w:rsidRDefault="00411B1A">
            <w:pPr>
              <w:jc w:val="center"/>
            </w:pPr>
            <w:r w:rsidRPr="00BB71D1">
              <w:t>-0.16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FD56DB" w14:textId="77777777" w:rsidR="00411B1A" w:rsidRPr="00BB71D1" w:rsidRDefault="00411B1A">
            <w:pPr>
              <w:jc w:val="center"/>
            </w:pPr>
            <w:r w:rsidRPr="00BB71D1">
              <w:t>-0.01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6F9B7A5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</w:tr>
      <w:tr w:rsidR="00411B1A" w:rsidRPr="00BB71D1" w14:paraId="571A204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BD4748F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8873F4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D547F5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36668F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094CCD" w14:textId="77777777" w:rsidR="00411B1A" w:rsidRPr="00BB71D1" w:rsidRDefault="00411B1A">
            <w:pPr>
              <w:jc w:val="center"/>
            </w:pPr>
            <w:r w:rsidRPr="00BB71D1">
              <w:t>-0.72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D40792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833679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2411B7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0558A35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A3C62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F4C6A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75559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60B3A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D8266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546A55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AE37F0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C6CA64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4F4057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63ED33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8F7BB9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8A298C" w14:textId="77777777" w:rsidR="00411B1A" w:rsidRPr="00BB71D1" w:rsidRDefault="00411B1A">
            <w:pPr>
              <w:jc w:val="center"/>
            </w:pPr>
            <w:r w:rsidRPr="00BB71D1">
              <w:t>-0.38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68A253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528020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478319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48D3104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9E61DC" w14:textId="77777777" w:rsidR="00411B1A" w:rsidRPr="00BB71D1" w:rsidRDefault="00411B1A">
            <w:pPr>
              <w:jc w:val="center"/>
            </w:pPr>
            <w:r w:rsidRPr="00BB71D1">
              <w:t>-0.25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1D150E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BD95A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22D9CC" w14:textId="77777777" w:rsidR="00411B1A" w:rsidRPr="00BB71D1" w:rsidRDefault="00411B1A">
            <w:pPr>
              <w:jc w:val="center"/>
            </w:pPr>
            <w:r w:rsidRPr="00BB71D1">
              <w:t>-0.40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0A2E84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9A75BC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14F3B5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12468B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290530" w14:textId="77777777" w:rsidR="00411B1A" w:rsidRPr="00BB71D1" w:rsidRDefault="00411B1A">
            <w:pPr>
              <w:jc w:val="center"/>
            </w:pPr>
            <w:r w:rsidRPr="00BB71D1">
              <w:t>-0.49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B8A8DF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337A3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E341B3" w14:textId="77777777" w:rsidR="00411B1A" w:rsidRPr="00BB71D1" w:rsidRDefault="00411B1A">
            <w:pPr>
              <w:jc w:val="center"/>
            </w:pPr>
            <w:r w:rsidRPr="00BB71D1">
              <w:t>-0.65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5C6E0F" w14:textId="77777777" w:rsidR="00411B1A" w:rsidRPr="00BB71D1" w:rsidRDefault="00411B1A">
            <w:pPr>
              <w:jc w:val="center"/>
            </w:pPr>
            <w:r w:rsidRPr="00BB71D1">
              <w:t>-0.34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FF6FCD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432616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7A56EE0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9B463D" w14:textId="77777777" w:rsidR="00411B1A" w:rsidRPr="00BB71D1" w:rsidRDefault="00411B1A">
            <w:pPr>
              <w:jc w:val="center"/>
            </w:pPr>
            <w:r w:rsidRPr="00BB71D1">
              <w:t>-0.61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E27B37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9D939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33106B" w14:textId="77777777" w:rsidR="00411B1A" w:rsidRPr="00BB71D1" w:rsidRDefault="00411B1A">
            <w:pPr>
              <w:jc w:val="center"/>
            </w:pPr>
            <w:r w:rsidRPr="00BB71D1">
              <w:t>-0.76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09C4B2" w14:textId="77777777" w:rsidR="00411B1A" w:rsidRPr="00BB71D1" w:rsidRDefault="00411B1A">
            <w:pPr>
              <w:jc w:val="center"/>
            </w:pPr>
            <w:r w:rsidRPr="00BB71D1">
              <w:t>-0.45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9CBA2D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E3B771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CF83DB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0267CA" w14:textId="77777777" w:rsidR="00411B1A" w:rsidRPr="00BB71D1" w:rsidRDefault="00411B1A">
            <w:pPr>
              <w:jc w:val="center"/>
            </w:pPr>
            <w:r w:rsidRPr="00BB71D1">
              <w:t>-0.48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547457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00242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77608E" w14:textId="77777777" w:rsidR="00411B1A" w:rsidRPr="00BB71D1" w:rsidRDefault="00411B1A">
            <w:pPr>
              <w:jc w:val="center"/>
            </w:pPr>
            <w:r w:rsidRPr="00BB71D1">
              <w:t>-0.64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BFFB82" w14:textId="77777777" w:rsidR="00411B1A" w:rsidRPr="00BB71D1" w:rsidRDefault="00411B1A">
            <w:pPr>
              <w:jc w:val="center"/>
            </w:pPr>
            <w:r w:rsidRPr="00BB71D1">
              <w:t>-0.32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3206E7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E9DE00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A54AAB5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25DD89" w14:textId="77777777" w:rsidR="00411B1A" w:rsidRPr="00BB71D1" w:rsidRDefault="00411B1A">
            <w:pPr>
              <w:jc w:val="center"/>
            </w:pPr>
            <w:r w:rsidRPr="00BB71D1">
              <w:t>-0.23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B0AD4E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F56FB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CA916C" w14:textId="77777777" w:rsidR="00411B1A" w:rsidRPr="00BB71D1" w:rsidRDefault="00411B1A">
            <w:pPr>
              <w:jc w:val="center"/>
            </w:pPr>
            <w:r w:rsidRPr="00BB71D1">
              <w:t>-0.40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39B7F3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552A55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46EB2C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9A9770A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48A170" w14:textId="77777777" w:rsidR="00411B1A" w:rsidRPr="00BB71D1" w:rsidRDefault="00411B1A">
            <w:pPr>
              <w:jc w:val="center"/>
            </w:pPr>
            <w:r w:rsidRPr="00BB71D1">
              <w:t>-0.34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660141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4B03F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E3DD0A" w14:textId="77777777" w:rsidR="00411B1A" w:rsidRPr="00BB71D1" w:rsidRDefault="00411B1A">
            <w:pPr>
              <w:jc w:val="center"/>
            </w:pPr>
            <w:r w:rsidRPr="00BB71D1">
              <w:t>-0.57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A3BF52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EEF7BD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00AA4D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5CD8E08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CE878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32DA0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E2318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92E7B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D0A2B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4FE04C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F1625E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36244FC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FD6E02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72233C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BE8CD7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2DD7FD" w14:textId="77777777" w:rsidR="00411B1A" w:rsidRPr="00BB71D1" w:rsidRDefault="00411B1A">
            <w:pPr>
              <w:jc w:val="center"/>
            </w:pPr>
            <w:r w:rsidRPr="00BB71D1">
              <w:t>-0.37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C3F47B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B86D7EB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</w:tr>
      <w:tr w:rsidR="00411B1A" w:rsidRPr="00BB71D1" w14:paraId="3A94BB5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FB97027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10627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9DF79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3175C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8096D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282C8B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E41BA4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B40E4A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6E4E32E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EC5A57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52948C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1989A3" w14:textId="77777777" w:rsidR="00411B1A" w:rsidRPr="00BB71D1" w:rsidRDefault="00411B1A">
            <w:pPr>
              <w:jc w:val="center"/>
            </w:pPr>
            <w:r w:rsidRPr="00BB71D1">
              <w:t>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C216B2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ED7465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C971657" w14:textId="77777777" w:rsidR="00411B1A" w:rsidRPr="00BB71D1" w:rsidRDefault="00411B1A">
            <w:pPr>
              <w:jc w:val="center"/>
            </w:pPr>
            <w:r w:rsidRPr="00BB71D1">
              <w:t>0.65</w:t>
            </w:r>
          </w:p>
        </w:tc>
      </w:tr>
      <w:tr w:rsidR="00411B1A" w:rsidRPr="00BB71D1" w14:paraId="364D566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913E86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1882A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5A2B8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4567A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A5A08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0BF30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276E57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9FF4F0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FF971C8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8EEBDC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FB2779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260A8C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6F828A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EFAE57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200210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</w:tr>
      <w:tr w:rsidR="00411B1A" w:rsidRPr="00BB71D1" w14:paraId="028D9DA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2877856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206F75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60AAC8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8474E1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849463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3D59BA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9A8248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</w:tbl>
    <w:p w14:paraId="0DE66810" w14:textId="77777777" w:rsidR="00411B1A" w:rsidRPr="00BB71D1" w:rsidRDefault="00411B1A"/>
    <w:p w14:paraId="4D3021A6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53" w:name="_Toc216287541"/>
    </w:p>
    <w:p w14:paraId="5B32F778" w14:textId="31E072BB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18c: E-Values and E-Value Limits for the Coefficients Shown in </w:t>
      </w:r>
      <w:r>
        <w:t>Table S</w:t>
      </w:r>
      <w:r w:rsidR="00411B1A" w:rsidRPr="00BB71D1">
        <w:t>18b (Sweden)</w:t>
      </w:r>
      <w:bookmarkEnd w:id="5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2"/>
        <w:gridCol w:w="1110"/>
        <w:gridCol w:w="1110"/>
      </w:tblGrid>
      <w:tr w:rsidR="00411B1A" w:rsidRPr="00BB71D1" w14:paraId="6A403595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D4C9647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E2DF9E9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4D92A80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2F10F784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C54811A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0E9927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BA4DF2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A85E78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8F4469D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45CFB4" w14:textId="77777777" w:rsidR="00411B1A" w:rsidRPr="00BB71D1" w:rsidRDefault="00411B1A">
            <w:pPr>
              <w:jc w:val="center"/>
            </w:pPr>
            <w:r w:rsidRPr="00BB71D1">
              <w:t>1.12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3DD7A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CFE7DE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E10B834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7794A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8DDA5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8C5BF5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A3093E2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A608D6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ADDB6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2B27E7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4AB27E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AE661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8FB8D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6CF442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ABB40B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26BEAB" w14:textId="77777777" w:rsidR="00411B1A" w:rsidRPr="00BB71D1" w:rsidRDefault="00411B1A">
            <w:pPr>
              <w:jc w:val="center"/>
            </w:pPr>
            <w:r w:rsidRPr="00BB71D1"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6D9A8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4032BB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8757A49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E10343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46D26C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</w:tr>
      <w:tr w:rsidR="00411B1A" w:rsidRPr="00BB71D1" w14:paraId="697E197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B1B578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8BA532" w14:textId="77777777" w:rsidR="00411B1A" w:rsidRPr="00BB71D1" w:rsidRDefault="00411B1A">
            <w:pPr>
              <w:jc w:val="center"/>
            </w:pPr>
            <w:r w:rsidRPr="00BB71D1"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4D388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0EA67E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5A49BDD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FC43C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C00E1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53A336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BA1861B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A26438" w14:textId="77777777" w:rsidR="00411B1A" w:rsidRPr="00BB71D1" w:rsidRDefault="00411B1A">
            <w:pPr>
              <w:jc w:val="center"/>
            </w:pPr>
            <w:r w:rsidRPr="00BB71D1">
              <w:t>1.42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EB8AD7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</w:tr>
      <w:tr w:rsidR="00411B1A" w:rsidRPr="00BB71D1" w14:paraId="189931B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4D37D7E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821AA6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451DE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611570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13EFB3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DF79CC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5063C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555D82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244CA82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19E00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B5324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3A4739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5249C7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E52990" w14:textId="77777777" w:rsidR="00411B1A" w:rsidRPr="00BB71D1" w:rsidRDefault="00411B1A">
            <w:pPr>
              <w:jc w:val="center"/>
            </w:pPr>
            <w:r w:rsidRPr="00BB71D1">
              <w:t>1.47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786415" w14:textId="77777777" w:rsidR="00411B1A" w:rsidRPr="00BB71D1" w:rsidRDefault="00411B1A">
            <w:pPr>
              <w:jc w:val="center"/>
            </w:pPr>
            <w:r w:rsidRPr="00BB71D1">
              <w:t>1.32</w:t>
            </w:r>
          </w:p>
        </w:tc>
      </w:tr>
      <w:tr w:rsidR="00411B1A" w:rsidRPr="00BB71D1" w14:paraId="3D9AA50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6F41CC9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01212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6303E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5D9516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0BA59D4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151B1E" w14:textId="77777777" w:rsidR="00411B1A" w:rsidRPr="00BB71D1" w:rsidRDefault="00411B1A">
            <w:pPr>
              <w:jc w:val="center"/>
            </w:pPr>
            <w:r w:rsidRPr="00BB71D1">
              <w:t>1.30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BE268B" w14:textId="77777777" w:rsidR="00411B1A" w:rsidRPr="00BB71D1" w:rsidRDefault="00411B1A">
            <w:pPr>
              <w:jc w:val="center"/>
            </w:pPr>
            <w:r w:rsidRPr="00BB71D1">
              <w:t>1.04</w:t>
            </w:r>
          </w:p>
        </w:tc>
      </w:tr>
      <w:tr w:rsidR="00411B1A" w:rsidRPr="00BB71D1" w14:paraId="17A75C7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D14AB05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F1A70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A2551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8B22C5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A93773C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51F424" w14:textId="77777777" w:rsidR="00411B1A" w:rsidRPr="00BB71D1" w:rsidRDefault="00411B1A">
            <w:pPr>
              <w:jc w:val="center"/>
            </w:pPr>
            <w:r w:rsidRPr="00BB71D1">
              <w:t>2.47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0FDD86" w14:textId="77777777" w:rsidR="00411B1A" w:rsidRPr="00BB71D1" w:rsidRDefault="00411B1A">
            <w:pPr>
              <w:jc w:val="center"/>
            </w:pPr>
            <w:r w:rsidRPr="00BB71D1">
              <w:t>2.33</w:t>
            </w:r>
          </w:p>
        </w:tc>
      </w:tr>
      <w:tr w:rsidR="00411B1A" w:rsidRPr="00BB71D1" w14:paraId="1BF3353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5C6E41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FEB3AB" w14:textId="77777777" w:rsidR="00411B1A" w:rsidRPr="00BB71D1" w:rsidRDefault="00411B1A">
            <w:pPr>
              <w:jc w:val="center"/>
            </w:pPr>
            <w:r w:rsidRPr="00BB71D1">
              <w:t>1.80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3F6ADC" w14:textId="77777777" w:rsidR="00411B1A" w:rsidRPr="00BB71D1" w:rsidRDefault="00411B1A">
            <w:pPr>
              <w:jc w:val="center"/>
            </w:pPr>
            <w:r w:rsidRPr="00BB71D1">
              <w:t>1.68</w:t>
            </w:r>
          </w:p>
        </w:tc>
      </w:tr>
      <w:tr w:rsidR="00411B1A" w:rsidRPr="00BB71D1" w14:paraId="58388B7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C4C7D46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6EC642" w14:textId="77777777" w:rsidR="00411B1A" w:rsidRPr="00BB71D1" w:rsidRDefault="00411B1A">
            <w:pPr>
              <w:jc w:val="center"/>
            </w:pPr>
            <w:r w:rsidRPr="00BB71D1">
              <w:t>1.48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B8DE65" w14:textId="77777777" w:rsidR="00411B1A" w:rsidRPr="00BB71D1" w:rsidRDefault="00411B1A">
            <w:pPr>
              <w:jc w:val="center"/>
            </w:pPr>
            <w:r w:rsidRPr="00BB71D1">
              <w:t>1.27</w:t>
            </w:r>
          </w:p>
        </w:tc>
      </w:tr>
      <w:tr w:rsidR="00411B1A" w:rsidRPr="00BB71D1" w14:paraId="4B729A1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C4AB4EA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0B2B55" w14:textId="77777777" w:rsidR="00411B1A" w:rsidRPr="00BB71D1" w:rsidRDefault="00411B1A">
            <w:pPr>
              <w:jc w:val="center"/>
            </w:pPr>
            <w:r w:rsidRPr="00BB71D1">
              <w:t>1.81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8A29CE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</w:tr>
      <w:tr w:rsidR="00411B1A" w:rsidRPr="00BB71D1" w14:paraId="5C4F423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8DCDBB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1A37F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E16E3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8E3CFE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7AC6EA7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1DF6BA" w14:textId="77777777" w:rsidR="00411B1A" w:rsidRPr="00BB71D1" w:rsidRDefault="00411B1A">
            <w:pPr>
              <w:jc w:val="center"/>
            </w:pPr>
            <w:r w:rsidRPr="00BB71D1">
              <w:t>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8F134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86B5D5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ACB354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687D8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A3652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3ED2CC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9E95901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08593F" w14:textId="77777777" w:rsidR="00411B1A" w:rsidRPr="00BB71D1" w:rsidRDefault="00411B1A">
            <w:pPr>
              <w:jc w:val="center"/>
            </w:pPr>
            <w:r w:rsidRPr="00BB71D1">
              <w:t>1.36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54B695" w14:textId="77777777" w:rsidR="00411B1A" w:rsidRPr="00BB71D1" w:rsidRDefault="00411B1A">
            <w:pPr>
              <w:jc w:val="center"/>
            </w:pPr>
            <w:r w:rsidRPr="00BB71D1">
              <w:t>1.10</w:t>
            </w:r>
          </w:p>
        </w:tc>
      </w:tr>
      <w:tr w:rsidR="00411B1A" w:rsidRPr="00BB71D1" w14:paraId="444222A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CDC7091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D73813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8F2318" w14:textId="77777777" w:rsidR="00411B1A" w:rsidRPr="00BB71D1" w:rsidRDefault="00411B1A">
            <w:pPr>
              <w:jc w:val="center"/>
            </w:pPr>
            <w:r w:rsidRPr="00BB71D1">
              <w:t>1.14</w:t>
            </w:r>
          </w:p>
        </w:tc>
      </w:tr>
      <w:tr w:rsidR="00411B1A" w:rsidRPr="00BB71D1" w14:paraId="78A35F7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838B085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D8B335" w14:textId="77777777" w:rsidR="00411B1A" w:rsidRPr="00BB71D1" w:rsidRDefault="00411B1A">
            <w:pPr>
              <w:jc w:val="center"/>
            </w:pPr>
            <w:r w:rsidRPr="00BB71D1"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5FF0B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D98CDB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E936700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E3392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1451F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001592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19AC2B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EEC5AA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21CEA5" w14:textId="77777777" w:rsidR="00411B1A" w:rsidRPr="00BB71D1" w:rsidRDefault="00411B1A">
            <w:pPr>
              <w:jc w:val="center"/>
            </w:pPr>
            <w:r w:rsidRPr="00BB71D1">
              <w:t>1.05</w:t>
            </w:r>
          </w:p>
        </w:tc>
      </w:tr>
      <w:tr w:rsidR="00411B1A" w:rsidRPr="00BB71D1" w14:paraId="60905F0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EC5CC0A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316F2E" w14:textId="77777777" w:rsidR="00411B1A" w:rsidRPr="00BB71D1" w:rsidRDefault="00411B1A">
            <w:pPr>
              <w:jc w:val="center"/>
            </w:pPr>
            <w:r w:rsidRPr="00BB71D1">
              <w:t>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82FF7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174145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9BBE02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D51A5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6107C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41DA43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D3E2108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86034D" w14:textId="77777777" w:rsidR="00411B1A" w:rsidRPr="00BB71D1" w:rsidRDefault="00411B1A">
            <w:pPr>
              <w:jc w:val="center"/>
            </w:pPr>
            <w:r w:rsidRPr="00BB71D1">
              <w:t>1.38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39812F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</w:tr>
      <w:tr w:rsidR="00411B1A" w:rsidRPr="00BB71D1" w14:paraId="17179E9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32B2E5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05C2E5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12C4E1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</w:tr>
      <w:tr w:rsidR="00411B1A" w:rsidRPr="00BB71D1" w14:paraId="7105BF0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2CD3B1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C1DAEE" w14:textId="77777777" w:rsidR="00411B1A" w:rsidRPr="00BB71D1" w:rsidRDefault="00411B1A">
            <w:pPr>
              <w:jc w:val="center"/>
            </w:pPr>
            <w:r w:rsidRPr="00BB71D1">
              <w:t>1.68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F8CE0D" w14:textId="77777777" w:rsidR="00411B1A" w:rsidRPr="00BB71D1" w:rsidRDefault="00411B1A">
            <w:pPr>
              <w:jc w:val="center"/>
            </w:pPr>
            <w:r w:rsidRPr="00BB71D1">
              <w:t>1.51</w:t>
            </w:r>
          </w:p>
        </w:tc>
      </w:tr>
      <w:tr w:rsidR="00411B1A" w:rsidRPr="00BB71D1" w14:paraId="0CA8609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7E8EEB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3D8E56" w14:textId="77777777" w:rsidR="00411B1A" w:rsidRPr="00BB71D1" w:rsidRDefault="00411B1A">
            <w:pPr>
              <w:jc w:val="center"/>
            </w:pPr>
            <w:r w:rsidRPr="00BB71D1">
              <w:t>1.79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8A3F3B" w14:textId="77777777" w:rsidR="00411B1A" w:rsidRPr="00BB71D1" w:rsidRDefault="00411B1A">
            <w:pPr>
              <w:jc w:val="center"/>
            </w:pPr>
            <w:r w:rsidRPr="00BB71D1">
              <w:t>1.63</w:t>
            </w:r>
          </w:p>
        </w:tc>
      </w:tr>
      <w:tr w:rsidR="00411B1A" w:rsidRPr="00BB71D1" w14:paraId="5881946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8DAC57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195446" w14:textId="77777777" w:rsidR="00411B1A" w:rsidRPr="00BB71D1" w:rsidRDefault="00411B1A">
            <w:pPr>
              <w:jc w:val="center"/>
            </w:pPr>
            <w:r w:rsidRPr="00BB71D1">
              <w:t>1.66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C2C161" w14:textId="77777777" w:rsidR="00411B1A" w:rsidRPr="00BB71D1" w:rsidRDefault="00411B1A">
            <w:pPr>
              <w:jc w:val="center"/>
            </w:pPr>
            <w:r w:rsidRPr="00BB71D1">
              <w:t>1.49</w:t>
            </w:r>
          </w:p>
        </w:tc>
      </w:tr>
      <w:tr w:rsidR="00411B1A" w:rsidRPr="00BB71D1" w14:paraId="0A94609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E27CB7F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B6C64A" w14:textId="77777777" w:rsidR="00411B1A" w:rsidRPr="00BB71D1" w:rsidRDefault="00411B1A">
            <w:pPr>
              <w:jc w:val="center"/>
            </w:pPr>
            <w:r w:rsidRPr="00BB71D1">
              <w:t>1.39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E1E82A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</w:tr>
      <w:tr w:rsidR="00411B1A" w:rsidRPr="00BB71D1" w14:paraId="301FB03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94A1F59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A196C3" w14:textId="77777777" w:rsidR="00411B1A" w:rsidRPr="00BB71D1" w:rsidRDefault="00411B1A">
            <w:pPr>
              <w:jc w:val="center"/>
            </w:pPr>
            <w:r w:rsidRPr="00BB71D1">
              <w:t>1.51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219360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</w:tr>
      <w:tr w:rsidR="00411B1A" w:rsidRPr="00BB71D1" w14:paraId="78ECB72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AB87FB4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08060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DC8BD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0B1CE7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C3A3D8A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5794CC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F442C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410667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04B6C3A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83A63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8D62B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60481C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4388DBF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A2A509" w14:textId="77777777" w:rsidR="00411B1A" w:rsidRPr="00BB71D1" w:rsidRDefault="00411B1A">
            <w:pPr>
              <w:jc w:val="center"/>
            </w:pPr>
            <w:r w:rsidRPr="00BB71D1">
              <w:t>1.15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A2438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031F73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5F4A2CA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15E90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99ED5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2918D7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7E6F5EA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74FD87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2F16FB" w14:textId="77777777" w:rsidR="00411B1A" w:rsidRPr="00BB71D1" w:rsidRDefault="00411B1A">
            <w:pPr>
              <w:jc w:val="center"/>
            </w:pPr>
            <w:r w:rsidRPr="00BB71D1">
              <w:t>1.10</w:t>
            </w:r>
          </w:p>
        </w:tc>
      </w:tr>
      <w:tr w:rsidR="00411B1A" w:rsidRPr="00BB71D1" w14:paraId="2708D51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4EC4EC4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9694CF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D7C0B6" w14:textId="77777777" w:rsidR="00411B1A" w:rsidRPr="00BB71D1" w:rsidRDefault="00411B1A">
            <w:pPr>
              <w:jc w:val="center"/>
            </w:pPr>
            <w:r w:rsidRPr="00BB71D1">
              <w:t>1.15</w:t>
            </w:r>
          </w:p>
        </w:tc>
      </w:tr>
    </w:tbl>
    <w:p w14:paraId="18E3BE6E" w14:textId="77777777" w:rsidR="00411B1A" w:rsidRPr="00BB71D1" w:rsidRDefault="00411B1A"/>
    <w:p w14:paraId="740D4B17" w14:textId="6E3012FE" w:rsidR="00411B1A" w:rsidRPr="00BB71D1" w:rsidRDefault="00823670">
      <w:pPr>
        <w:pStyle w:val="Heading2"/>
        <w:jc w:val="center"/>
      </w:pPr>
      <w:bookmarkStart w:id="54" w:name="_Toc216287542"/>
      <w:r>
        <w:t>Table S</w:t>
      </w:r>
      <w:r w:rsidR="00411B1A" w:rsidRPr="00BB71D1">
        <w:t>19a: Nationally-Representative Descriptive Statistics of the Observed Sample (Tanzania)</w:t>
      </w:r>
      <w:bookmarkEnd w:id="5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7F768AAA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D0695FC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0B4BC4A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0A83141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20E6DCB0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1B285EF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8C8E42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DE4E30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6AE51A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3AD0E8C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13FD0F" w14:textId="77777777" w:rsidR="00411B1A" w:rsidRPr="00BB71D1" w:rsidRDefault="00411B1A">
            <w:pPr>
              <w:jc w:val="center"/>
            </w:pPr>
            <w:r w:rsidRPr="00BB71D1">
              <w:t>0.85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DFE703" w14:textId="77777777" w:rsidR="00411B1A" w:rsidRPr="00BB71D1" w:rsidRDefault="00411B1A">
            <w:pPr>
              <w:jc w:val="center"/>
            </w:pPr>
            <w:r w:rsidRPr="00BB71D1">
              <w:t>7739</w:t>
            </w:r>
          </w:p>
        </w:tc>
      </w:tr>
      <w:tr w:rsidR="00411B1A" w:rsidRPr="00BB71D1" w14:paraId="0351499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87E6AC6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D30D3E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AFB8CC" w14:textId="77777777" w:rsidR="00411B1A" w:rsidRPr="00BB71D1" w:rsidRDefault="00411B1A">
            <w:pPr>
              <w:jc w:val="center"/>
            </w:pPr>
            <w:r w:rsidRPr="00BB71D1">
              <w:t>796</w:t>
            </w:r>
          </w:p>
        </w:tc>
      </w:tr>
      <w:tr w:rsidR="00411B1A" w:rsidRPr="00BB71D1" w14:paraId="3C751E0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0802940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BB537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7DFD8F" w14:textId="77777777" w:rsidR="00411B1A" w:rsidRPr="00BB71D1" w:rsidRDefault="00411B1A">
            <w:pPr>
              <w:jc w:val="center"/>
            </w:pPr>
            <w:r w:rsidRPr="00BB71D1">
              <w:t>84</w:t>
            </w:r>
          </w:p>
        </w:tc>
      </w:tr>
      <w:tr w:rsidR="00411B1A" w:rsidRPr="00BB71D1" w14:paraId="17D2F75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0EE762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CF94CE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8CACEF" w14:textId="77777777" w:rsidR="00411B1A" w:rsidRPr="00BB71D1" w:rsidRDefault="00411B1A">
            <w:pPr>
              <w:jc w:val="center"/>
            </w:pPr>
            <w:r w:rsidRPr="00BB71D1">
              <w:t>84</w:t>
            </w:r>
          </w:p>
        </w:tc>
      </w:tr>
      <w:tr w:rsidR="00411B1A" w:rsidRPr="00BB71D1" w14:paraId="4571944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666B2B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29FF73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39CCC5" w14:textId="77777777" w:rsidR="00411B1A" w:rsidRPr="00BB71D1" w:rsidRDefault="00411B1A">
            <w:pPr>
              <w:jc w:val="center"/>
            </w:pPr>
            <w:r w:rsidRPr="00BB71D1">
              <w:t>303</w:t>
            </w:r>
          </w:p>
        </w:tc>
      </w:tr>
      <w:tr w:rsidR="00411B1A" w:rsidRPr="00BB71D1" w14:paraId="7784854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526B9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F66D1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C451D8" w14:textId="77777777" w:rsidR="00411B1A" w:rsidRPr="00BB71D1" w:rsidRDefault="00411B1A">
            <w:pPr>
              <w:jc w:val="center"/>
            </w:pPr>
            <w:r w:rsidRPr="00BB71D1">
              <w:t>70</w:t>
            </w:r>
          </w:p>
        </w:tc>
      </w:tr>
      <w:tr w:rsidR="00411B1A" w:rsidRPr="00BB71D1" w14:paraId="2B813C8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FB3098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840BAB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C0476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589D79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7FBBA4C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26B261" w14:textId="77777777" w:rsidR="00411B1A" w:rsidRPr="00BB71D1" w:rsidRDefault="00411B1A">
            <w:pPr>
              <w:jc w:val="center"/>
            </w:pPr>
            <w:r w:rsidRPr="00BB71D1">
              <w:t>0.75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95F2A0" w14:textId="77777777" w:rsidR="00411B1A" w:rsidRPr="00BB71D1" w:rsidRDefault="00411B1A">
            <w:pPr>
              <w:jc w:val="center"/>
            </w:pPr>
            <w:r w:rsidRPr="00BB71D1">
              <w:t>6831</w:t>
            </w:r>
          </w:p>
        </w:tc>
      </w:tr>
      <w:tr w:rsidR="00411B1A" w:rsidRPr="00BB71D1" w14:paraId="31C2CEC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20923F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97654A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1578A9" w14:textId="77777777" w:rsidR="00411B1A" w:rsidRPr="00BB71D1" w:rsidRDefault="00411B1A">
            <w:pPr>
              <w:jc w:val="center"/>
            </w:pPr>
            <w:r w:rsidRPr="00BB71D1">
              <w:t>1101</w:t>
            </w:r>
          </w:p>
        </w:tc>
      </w:tr>
      <w:tr w:rsidR="00411B1A" w:rsidRPr="00BB71D1" w14:paraId="5395F0F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9827032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16FCD7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EE934E" w14:textId="77777777" w:rsidR="00411B1A" w:rsidRPr="00BB71D1" w:rsidRDefault="00411B1A">
            <w:pPr>
              <w:jc w:val="center"/>
            </w:pPr>
            <w:r w:rsidRPr="00BB71D1">
              <w:t>203</w:t>
            </w:r>
          </w:p>
        </w:tc>
      </w:tr>
      <w:tr w:rsidR="00411B1A" w:rsidRPr="00BB71D1" w14:paraId="1204C95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497D68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5CE489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B828DE" w14:textId="77777777" w:rsidR="00411B1A" w:rsidRPr="00BB71D1" w:rsidRDefault="00411B1A">
            <w:pPr>
              <w:jc w:val="center"/>
            </w:pPr>
            <w:r w:rsidRPr="00BB71D1">
              <w:t>247</w:t>
            </w:r>
          </w:p>
        </w:tc>
      </w:tr>
      <w:tr w:rsidR="00411B1A" w:rsidRPr="00BB71D1" w14:paraId="0563B85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AC7EF2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8EE52D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FAD253" w14:textId="77777777" w:rsidR="00411B1A" w:rsidRPr="00BB71D1" w:rsidRDefault="00411B1A">
            <w:pPr>
              <w:jc w:val="center"/>
            </w:pPr>
            <w:r w:rsidRPr="00BB71D1">
              <w:t>550</w:t>
            </w:r>
          </w:p>
        </w:tc>
      </w:tr>
      <w:tr w:rsidR="00411B1A" w:rsidRPr="00BB71D1" w14:paraId="74A3590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A36A3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2EE246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AB81E7" w14:textId="77777777" w:rsidR="00411B1A" w:rsidRPr="00BB71D1" w:rsidRDefault="00411B1A">
            <w:pPr>
              <w:jc w:val="center"/>
            </w:pPr>
            <w:r w:rsidRPr="00BB71D1">
              <w:t>142</w:t>
            </w:r>
          </w:p>
        </w:tc>
      </w:tr>
      <w:tr w:rsidR="00411B1A" w:rsidRPr="00BB71D1" w14:paraId="221CED0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9B40C7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10E70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7C2ED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57CAD0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BD1A7A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AD8F5D" w14:textId="77777777" w:rsidR="00411B1A" w:rsidRPr="00BB71D1" w:rsidRDefault="00411B1A">
            <w:pPr>
              <w:jc w:val="center"/>
            </w:pPr>
            <w:r w:rsidRPr="00BB71D1">
              <w:t>0.76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61C2D8" w14:textId="77777777" w:rsidR="00411B1A" w:rsidRPr="00BB71D1" w:rsidRDefault="00411B1A">
            <w:pPr>
              <w:jc w:val="center"/>
            </w:pPr>
            <w:r w:rsidRPr="00BB71D1">
              <w:t>6929</w:t>
            </w:r>
          </w:p>
        </w:tc>
      </w:tr>
      <w:tr w:rsidR="00411B1A" w:rsidRPr="00BB71D1" w14:paraId="4044C65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081B6C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10EB8F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2980F3" w14:textId="77777777" w:rsidR="00411B1A" w:rsidRPr="00BB71D1" w:rsidRDefault="00411B1A">
            <w:pPr>
              <w:jc w:val="center"/>
            </w:pPr>
            <w:r w:rsidRPr="00BB71D1">
              <w:t>678</w:t>
            </w:r>
          </w:p>
        </w:tc>
      </w:tr>
      <w:tr w:rsidR="00411B1A" w:rsidRPr="00BB71D1" w14:paraId="6CF9BA4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7AC0B1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3F1725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67E645" w14:textId="77777777" w:rsidR="00411B1A" w:rsidRPr="00BB71D1" w:rsidRDefault="00411B1A">
            <w:pPr>
              <w:jc w:val="center"/>
            </w:pPr>
            <w:r w:rsidRPr="00BB71D1">
              <w:t>751</w:t>
            </w:r>
          </w:p>
        </w:tc>
      </w:tr>
      <w:tr w:rsidR="00411B1A" w:rsidRPr="00BB71D1" w14:paraId="0A14593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36B63F9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E713D0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EFC990" w14:textId="77777777" w:rsidR="00411B1A" w:rsidRPr="00BB71D1" w:rsidRDefault="00411B1A">
            <w:pPr>
              <w:jc w:val="center"/>
            </w:pPr>
            <w:r w:rsidRPr="00BB71D1">
              <w:t>313</w:t>
            </w:r>
          </w:p>
        </w:tc>
      </w:tr>
      <w:tr w:rsidR="00411B1A" w:rsidRPr="00BB71D1" w14:paraId="5F91DB2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AFDD96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D4AED3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43C964" w14:textId="77777777" w:rsidR="00411B1A" w:rsidRPr="00BB71D1" w:rsidRDefault="00411B1A">
            <w:pPr>
              <w:jc w:val="center"/>
            </w:pPr>
            <w:r w:rsidRPr="00BB71D1">
              <w:t>404</w:t>
            </w:r>
          </w:p>
        </w:tc>
      </w:tr>
      <w:tr w:rsidR="00411B1A" w:rsidRPr="00BB71D1" w14:paraId="587969A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91D24A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3D60A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B11B8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90B256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4D7D9B4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C7AFA6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AA444E" w14:textId="77777777" w:rsidR="00411B1A" w:rsidRPr="00BB71D1" w:rsidRDefault="00411B1A">
            <w:pPr>
              <w:jc w:val="center"/>
            </w:pPr>
            <w:r w:rsidRPr="00BB71D1">
              <w:t>2611</w:t>
            </w:r>
          </w:p>
        </w:tc>
      </w:tr>
      <w:tr w:rsidR="00411B1A" w:rsidRPr="00BB71D1" w14:paraId="4AAFB54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A5A0D3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17AD66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63E75E" w14:textId="77777777" w:rsidR="00411B1A" w:rsidRPr="00BB71D1" w:rsidRDefault="00411B1A">
            <w:pPr>
              <w:jc w:val="center"/>
            </w:pPr>
            <w:r w:rsidRPr="00BB71D1">
              <w:t>2909</w:t>
            </w:r>
          </w:p>
        </w:tc>
      </w:tr>
      <w:tr w:rsidR="00411B1A" w:rsidRPr="00BB71D1" w14:paraId="6B1AB7B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CB0EA2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FD3783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47948E" w14:textId="77777777" w:rsidR="00411B1A" w:rsidRPr="00BB71D1" w:rsidRDefault="00411B1A">
            <w:pPr>
              <w:jc w:val="center"/>
            </w:pPr>
            <w:r w:rsidRPr="00BB71D1">
              <w:t>2679</w:t>
            </w:r>
          </w:p>
        </w:tc>
      </w:tr>
      <w:tr w:rsidR="00411B1A" w:rsidRPr="00BB71D1" w14:paraId="347A287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06E728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DED727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F0C31E" w14:textId="77777777" w:rsidR="00411B1A" w:rsidRPr="00BB71D1" w:rsidRDefault="00411B1A">
            <w:pPr>
              <w:jc w:val="center"/>
            </w:pPr>
            <w:r w:rsidRPr="00BB71D1">
              <w:t>814</w:t>
            </w:r>
          </w:p>
        </w:tc>
      </w:tr>
      <w:tr w:rsidR="00411B1A" w:rsidRPr="00BB71D1" w14:paraId="2C78B83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6F63E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5771E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B86EA0" w14:textId="77777777" w:rsidR="00411B1A" w:rsidRPr="00BB71D1" w:rsidRDefault="00411B1A">
            <w:pPr>
              <w:jc w:val="center"/>
            </w:pPr>
            <w:r w:rsidRPr="00BB71D1">
              <w:t>61</w:t>
            </w:r>
          </w:p>
        </w:tc>
      </w:tr>
      <w:tr w:rsidR="00411B1A" w:rsidRPr="00BB71D1" w14:paraId="47AC2FE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3F990E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DF72B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40E55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24872C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3B661D9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D48CC2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28E0E4" w14:textId="77777777" w:rsidR="00411B1A" w:rsidRPr="00BB71D1" w:rsidRDefault="00411B1A">
            <w:pPr>
              <w:jc w:val="center"/>
            </w:pPr>
            <w:r w:rsidRPr="00BB71D1">
              <w:t>716</w:t>
            </w:r>
          </w:p>
        </w:tc>
      </w:tr>
      <w:tr w:rsidR="00411B1A" w:rsidRPr="00BB71D1" w14:paraId="4EED74A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0672D7C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489994" w14:textId="77777777" w:rsidR="00411B1A" w:rsidRPr="00BB71D1" w:rsidRDefault="00411B1A">
            <w:pPr>
              <w:jc w:val="center"/>
            </w:pPr>
            <w:r w:rsidRPr="00BB71D1">
              <w:t>0.92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38B110" w14:textId="77777777" w:rsidR="00411B1A" w:rsidRPr="00BB71D1" w:rsidRDefault="00411B1A">
            <w:pPr>
              <w:jc w:val="center"/>
            </w:pPr>
            <w:r w:rsidRPr="00BB71D1">
              <w:t>8328</w:t>
            </w:r>
          </w:p>
        </w:tc>
      </w:tr>
      <w:tr w:rsidR="00411B1A" w:rsidRPr="00BB71D1" w14:paraId="6B2E1DF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A1DDBA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C3E9F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F431FB" w14:textId="77777777" w:rsidR="00411B1A" w:rsidRPr="00BB71D1" w:rsidRDefault="00411B1A">
            <w:pPr>
              <w:jc w:val="center"/>
            </w:pPr>
            <w:r w:rsidRPr="00BB71D1">
              <w:t>32</w:t>
            </w:r>
          </w:p>
        </w:tc>
      </w:tr>
      <w:tr w:rsidR="00411B1A" w:rsidRPr="00BB71D1" w14:paraId="0799B5E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402D8C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204347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C1D87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D701B3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E5327F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CEED1B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6AFCC7" w14:textId="77777777" w:rsidR="00411B1A" w:rsidRPr="00BB71D1" w:rsidRDefault="00411B1A">
            <w:pPr>
              <w:jc w:val="center"/>
            </w:pPr>
            <w:r w:rsidRPr="00BB71D1">
              <w:t>734</w:t>
            </w:r>
          </w:p>
        </w:tc>
      </w:tr>
      <w:tr w:rsidR="00411B1A" w:rsidRPr="00BB71D1" w14:paraId="14B4107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D0B3F2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9426C7" w14:textId="77777777" w:rsidR="00411B1A" w:rsidRPr="00BB71D1" w:rsidRDefault="00411B1A">
            <w:pPr>
              <w:jc w:val="center"/>
            </w:pPr>
            <w:r w:rsidRPr="00BB71D1">
              <w:t>0.92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A06E4B" w14:textId="77777777" w:rsidR="00411B1A" w:rsidRPr="00BB71D1" w:rsidRDefault="00411B1A">
            <w:pPr>
              <w:jc w:val="center"/>
            </w:pPr>
            <w:r w:rsidRPr="00BB71D1">
              <w:t>8320</w:t>
            </w:r>
          </w:p>
        </w:tc>
      </w:tr>
      <w:tr w:rsidR="00411B1A" w:rsidRPr="00BB71D1" w14:paraId="609CB34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E830D8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A6AE3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76C627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5D51B3F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95FD2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1DF65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806FE6" w14:textId="77777777" w:rsidR="00411B1A" w:rsidRPr="00BB71D1" w:rsidRDefault="00411B1A">
            <w:pPr>
              <w:jc w:val="center"/>
            </w:pPr>
            <w:r w:rsidRPr="00BB71D1">
              <w:t>17</w:t>
            </w:r>
          </w:p>
        </w:tc>
      </w:tr>
      <w:tr w:rsidR="00411B1A" w:rsidRPr="00BB71D1" w14:paraId="42EF24E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726D77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DE3A6F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7483B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EB2F5C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67AF0C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B3463D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9A54C6" w14:textId="77777777" w:rsidR="00411B1A" w:rsidRPr="00BB71D1" w:rsidRDefault="00411B1A">
            <w:pPr>
              <w:jc w:val="center"/>
            </w:pPr>
            <w:r w:rsidRPr="00BB71D1">
              <w:t>2406</w:t>
            </w:r>
          </w:p>
        </w:tc>
      </w:tr>
      <w:tr w:rsidR="00411B1A" w:rsidRPr="00BB71D1" w14:paraId="72CCEC0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8B1EC5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2838BE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15AE4E" w14:textId="77777777" w:rsidR="00411B1A" w:rsidRPr="00BB71D1" w:rsidRDefault="00411B1A">
            <w:pPr>
              <w:jc w:val="center"/>
            </w:pPr>
            <w:r w:rsidRPr="00BB71D1">
              <w:t>2036</w:t>
            </w:r>
          </w:p>
        </w:tc>
      </w:tr>
      <w:tr w:rsidR="00411B1A" w:rsidRPr="00BB71D1" w14:paraId="22C1DF3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86E45D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F3A351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CD4AF9" w14:textId="77777777" w:rsidR="00411B1A" w:rsidRPr="00BB71D1" w:rsidRDefault="00411B1A">
            <w:pPr>
              <w:jc w:val="center"/>
            </w:pPr>
            <w:r w:rsidRPr="00BB71D1">
              <w:t>2946</w:t>
            </w:r>
          </w:p>
        </w:tc>
      </w:tr>
      <w:tr w:rsidR="00411B1A" w:rsidRPr="00BB71D1" w14:paraId="4CF88F9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9C1F24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634E5E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C23F06" w14:textId="77777777" w:rsidR="00411B1A" w:rsidRPr="00BB71D1" w:rsidRDefault="00411B1A">
            <w:pPr>
              <w:jc w:val="center"/>
            </w:pPr>
            <w:r w:rsidRPr="00BB71D1">
              <w:t>1177</w:t>
            </w:r>
          </w:p>
        </w:tc>
      </w:tr>
      <w:tr w:rsidR="00411B1A" w:rsidRPr="00BB71D1" w14:paraId="2754440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AA49FB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E51B1D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4E2E54" w14:textId="77777777" w:rsidR="00411B1A" w:rsidRPr="00BB71D1" w:rsidRDefault="00411B1A">
            <w:pPr>
              <w:jc w:val="center"/>
            </w:pPr>
            <w:r w:rsidRPr="00BB71D1">
              <w:t>456</w:t>
            </w:r>
          </w:p>
        </w:tc>
      </w:tr>
      <w:tr w:rsidR="00411B1A" w:rsidRPr="00BB71D1" w14:paraId="5923621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6C28F84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08A606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D623AC" w14:textId="77777777" w:rsidR="00411B1A" w:rsidRPr="00BB71D1" w:rsidRDefault="00411B1A">
            <w:pPr>
              <w:jc w:val="center"/>
            </w:pPr>
            <w:r w:rsidRPr="00BB71D1">
              <w:t>54</w:t>
            </w:r>
          </w:p>
        </w:tc>
      </w:tr>
      <w:tr w:rsidR="00411B1A" w:rsidRPr="00BB71D1" w14:paraId="34AA239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77CA34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94F44C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6CE56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C11DA6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E24635E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05159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1A3937" w14:textId="77777777" w:rsidR="00411B1A" w:rsidRPr="00BB71D1" w:rsidRDefault="00411B1A">
            <w:pPr>
              <w:jc w:val="center"/>
            </w:pPr>
            <w:r w:rsidRPr="00BB71D1">
              <w:t>9048</w:t>
            </w:r>
          </w:p>
        </w:tc>
      </w:tr>
      <w:tr w:rsidR="00411B1A" w:rsidRPr="00BB71D1" w14:paraId="5583B3D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3F3AE8F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67C460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97E046" w14:textId="77777777" w:rsidR="00411B1A" w:rsidRPr="00BB71D1" w:rsidRDefault="00411B1A">
            <w:pPr>
              <w:jc w:val="center"/>
            </w:pPr>
            <w:r w:rsidRPr="00BB71D1">
              <w:t>25</w:t>
            </w:r>
          </w:p>
        </w:tc>
      </w:tr>
      <w:tr w:rsidR="00411B1A" w:rsidRPr="00BB71D1" w14:paraId="41D2FE3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9669B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615C1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164EA0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1710A2D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66F05ED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434AA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940F0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B3636B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44914F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87772B" w14:textId="77777777" w:rsidR="00411B1A" w:rsidRPr="00BB71D1" w:rsidRDefault="00411B1A">
            <w:pPr>
              <w:jc w:val="center"/>
            </w:pPr>
            <w:r w:rsidRPr="00BB71D1">
              <w:t>0.61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F35CA7" w14:textId="77777777" w:rsidR="00411B1A" w:rsidRPr="00BB71D1" w:rsidRDefault="00411B1A">
            <w:pPr>
              <w:jc w:val="center"/>
            </w:pPr>
            <w:r w:rsidRPr="00BB71D1">
              <w:t>5580</w:t>
            </w:r>
          </w:p>
        </w:tc>
      </w:tr>
      <w:tr w:rsidR="00411B1A" w:rsidRPr="00BB71D1" w14:paraId="6722AC5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9DD6E89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E63AD6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6BFF01" w14:textId="77777777" w:rsidR="00411B1A" w:rsidRPr="00BB71D1" w:rsidRDefault="00411B1A">
            <w:pPr>
              <w:jc w:val="center"/>
            </w:pPr>
            <w:r w:rsidRPr="00BB71D1">
              <w:t>2383</w:t>
            </w:r>
          </w:p>
        </w:tc>
      </w:tr>
      <w:tr w:rsidR="00411B1A" w:rsidRPr="00BB71D1" w14:paraId="4C6C1B2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3A83C9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DE8B5D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95445A" w14:textId="77777777" w:rsidR="00411B1A" w:rsidRPr="00BB71D1" w:rsidRDefault="00411B1A">
            <w:pPr>
              <w:jc w:val="center"/>
            </w:pPr>
            <w:r w:rsidRPr="00BB71D1">
              <w:t>333</w:t>
            </w:r>
          </w:p>
        </w:tc>
      </w:tr>
      <w:tr w:rsidR="00411B1A" w:rsidRPr="00BB71D1" w14:paraId="2D2D1BA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5B1ECE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B9AB0A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E36F2F" w14:textId="77777777" w:rsidR="00411B1A" w:rsidRPr="00BB71D1" w:rsidRDefault="00411B1A">
            <w:pPr>
              <w:jc w:val="center"/>
            </w:pPr>
            <w:r w:rsidRPr="00BB71D1">
              <w:t>595</w:t>
            </w:r>
          </w:p>
        </w:tc>
      </w:tr>
      <w:tr w:rsidR="00411B1A" w:rsidRPr="00BB71D1" w14:paraId="5320F0A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8B2E7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8144D3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3A06BA" w14:textId="77777777" w:rsidR="00411B1A" w:rsidRPr="00BB71D1" w:rsidRDefault="00411B1A">
            <w:pPr>
              <w:jc w:val="center"/>
            </w:pPr>
            <w:r w:rsidRPr="00BB71D1">
              <w:t>184</w:t>
            </w:r>
          </w:p>
        </w:tc>
      </w:tr>
      <w:tr w:rsidR="00411B1A" w:rsidRPr="00BB71D1" w14:paraId="6433F4C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BC08E9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AEA3DF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D1519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8204E9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4372B4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944480" w14:textId="77777777" w:rsidR="00411B1A" w:rsidRPr="00BB71D1" w:rsidRDefault="00411B1A">
            <w:pPr>
              <w:jc w:val="center"/>
            </w:pPr>
            <w:r w:rsidRPr="00BB71D1">
              <w:t>0.47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14A58F" w14:textId="77777777" w:rsidR="00411B1A" w:rsidRPr="00BB71D1" w:rsidRDefault="00411B1A">
            <w:pPr>
              <w:jc w:val="center"/>
            </w:pPr>
            <w:r w:rsidRPr="00BB71D1">
              <w:t>4299</w:t>
            </w:r>
          </w:p>
        </w:tc>
      </w:tr>
      <w:tr w:rsidR="00411B1A" w:rsidRPr="00BB71D1" w14:paraId="0090C21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73E96B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CEA3A8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69528D" w14:textId="77777777" w:rsidR="00411B1A" w:rsidRPr="00BB71D1" w:rsidRDefault="00411B1A">
            <w:pPr>
              <w:jc w:val="center"/>
            </w:pPr>
            <w:r w:rsidRPr="00BB71D1">
              <w:t>4776</w:t>
            </w:r>
          </w:p>
        </w:tc>
      </w:tr>
      <w:tr w:rsidR="00411B1A" w:rsidRPr="00BB71D1" w14:paraId="7864C63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71CDA8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EB8AD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39184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6CCB22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14F9D5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C12FB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50DA1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5BE221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5DB424F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8B96C2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2363F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F67F03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A2EAAC5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5A0169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F4FBAD" w14:textId="77777777" w:rsidR="00411B1A" w:rsidRPr="00BB71D1" w:rsidRDefault="00411B1A">
            <w:pPr>
              <w:jc w:val="center"/>
            </w:pPr>
            <w:r w:rsidRPr="00BB71D1">
              <w:t>2284</w:t>
            </w:r>
          </w:p>
        </w:tc>
      </w:tr>
      <w:tr w:rsidR="00411B1A" w:rsidRPr="00BB71D1" w14:paraId="4230497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775C0C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13320C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73A93C" w14:textId="77777777" w:rsidR="00411B1A" w:rsidRPr="00BB71D1" w:rsidRDefault="00411B1A">
            <w:pPr>
              <w:jc w:val="center"/>
            </w:pPr>
            <w:r w:rsidRPr="00BB71D1">
              <w:t>1349</w:t>
            </w:r>
          </w:p>
        </w:tc>
      </w:tr>
      <w:tr w:rsidR="00411B1A" w:rsidRPr="00BB71D1" w14:paraId="3403E14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7E94EC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23FAE7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5D293C" w14:textId="77777777" w:rsidR="00411B1A" w:rsidRPr="00BB71D1" w:rsidRDefault="00411B1A">
            <w:pPr>
              <w:jc w:val="center"/>
            </w:pPr>
            <w:r w:rsidRPr="00BB71D1">
              <w:t>2060</w:t>
            </w:r>
          </w:p>
        </w:tc>
      </w:tr>
      <w:tr w:rsidR="00411B1A" w:rsidRPr="00BB71D1" w14:paraId="689E6F2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E63A09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4D2B90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8CE0F1" w14:textId="77777777" w:rsidR="00411B1A" w:rsidRPr="00BB71D1" w:rsidRDefault="00411B1A">
            <w:pPr>
              <w:jc w:val="center"/>
            </w:pPr>
            <w:r w:rsidRPr="00BB71D1">
              <w:t>1503</w:t>
            </w:r>
          </w:p>
        </w:tc>
      </w:tr>
      <w:tr w:rsidR="00411B1A" w:rsidRPr="00BB71D1" w14:paraId="66F1C18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1AB702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EB9608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E75D44" w14:textId="77777777" w:rsidR="00411B1A" w:rsidRPr="00BB71D1" w:rsidRDefault="00411B1A">
            <w:pPr>
              <w:jc w:val="center"/>
            </w:pPr>
            <w:r w:rsidRPr="00BB71D1">
              <w:t>912</w:t>
            </w:r>
          </w:p>
        </w:tc>
      </w:tr>
      <w:tr w:rsidR="00411B1A" w:rsidRPr="00BB71D1" w14:paraId="7FF5079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9B6C34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92FE40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30C4A8" w14:textId="77777777" w:rsidR="00411B1A" w:rsidRPr="00BB71D1" w:rsidRDefault="00411B1A">
            <w:pPr>
              <w:jc w:val="center"/>
            </w:pPr>
            <w:r w:rsidRPr="00BB71D1">
              <w:t>575</w:t>
            </w:r>
          </w:p>
        </w:tc>
      </w:tr>
      <w:tr w:rsidR="00411B1A" w:rsidRPr="00BB71D1" w14:paraId="1C695B1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322724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147BE6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E20F15" w14:textId="77777777" w:rsidR="00411B1A" w:rsidRPr="00BB71D1" w:rsidRDefault="00411B1A">
            <w:pPr>
              <w:jc w:val="center"/>
            </w:pPr>
            <w:r w:rsidRPr="00BB71D1">
              <w:t>297</w:t>
            </w:r>
          </w:p>
        </w:tc>
      </w:tr>
      <w:tr w:rsidR="00411B1A" w:rsidRPr="00BB71D1" w14:paraId="76728F8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0D85F9E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D8F73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9078AE" w14:textId="77777777" w:rsidR="00411B1A" w:rsidRPr="00BB71D1" w:rsidRDefault="00411B1A">
            <w:pPr>
              <w:jc w:val="center"/>
            </w:pPr>
            <w:r w:rsidRPr="00BB71D1">
              <w:t>93</w:t>
            </w:r>
          </w:p>
        </w:tc>
      </w:tr>
      <w:tr w:rsidR="00411B1A" w:rsidRPr="00BB71D1" w14:paraId="43FDC4C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3F9834A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62E85E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D498FC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29D2757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71E558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785AE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43319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0FB7B7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9F19A52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B9FCD4" w14:textId="77777777" w:rsidR="00411B1A" w:rsidRPr="00BB71D1" w:rsidRDefault="00411B1A">
            <w:pPr>
              <w:jc w:val="center"/>
            </w:pPr>
            <w:r w:rsidRPr="00BB71D1">
              <w:t>0.62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251DF8" w14:textId="77777777" w:rsidR="00411B1A" w:rsidRPr="00BB71D1" w:rsidRDefault="00411B1A">
            <w:pPr>
              <w:jc w:val="center"/>
            </w:pPr>
            <w:r w:rsidRPr="00BB71D1">
              <w:t>5651</w:t>
            </w:r>
          </w:p>
        </w:tc>
      </w:tr>
      <w:tr w:rsidR="00411B1A" w:rsidRPr="00BB71D1" w14:paraId="486281E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BCBCA1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9D4700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B9B506" w14:textId="77777777" w:rsidR="00411B1A" w:rsidRPr="00BB71D1" w:rsidRDefault="00411B1A">
            <w:pPr>
              <w:jc w:val="center"/>
            </w:pPr>
            <w:r w:rsidRPr="00BB71D1">
              <w:t>3060</w:t>
            </w:r>
          </w:p>
        </w:tc>
      </w:tr>
      <w:tr w:rsidR="00411B1A" w:rsidRPr="00BB71D1" w14:paraId="4552BF3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1EECF1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74817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986B2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E3E365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27E3597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DA937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57D2C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4A2E9B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3B7B931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4863D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2C180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984484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8EBC54C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FCF5F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73BF7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183B8B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D60A7D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5D1B7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F2F3E8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5EFEF43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55114A0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910C0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8824F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CFEDFF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5EADB2F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E7882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5EC6D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E7666B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E24FD0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1C8C9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4984C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88C9FF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4F06FE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CC24E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B16C1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A464D7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5E0EED6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37857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0844DA" w14:textId="77777777" w:rsidR="00411B1A" w:rsidRPr="00BB71D1" w:rsidRDefault="00411B1A">
            <w:pPr>
              <w:jc w:val="center"/>
            </w:pPr>
            <w:r w:rsidRPr="00BB71D1">
              <w:t>11</w:t>
            </w:r>
          </w:p>
        </w:tc>
      </w:tr>
      <w:tr w:rsidR="00411B1A" w:rsidRPr="00BB71D1" w14:paraId="7C5D18C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17A81A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98B24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FD316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6E4A32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A8D6F41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F1D0F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EAE1C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6A5F93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52EAEC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0B59F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86563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0A4594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8564AE2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8397C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6227F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1E5660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C016F6D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1C8DD4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79C0C6" w14:textId="77777777" w:rsidR="00411B1A" w:rsidRPr="00BB71D1" w:rsidRDefault="00411B1A">
            <w:pPr>
              <w:jc w:val="center"/>
            </w:pPr>
            <w:r w:rsidRPr="00BB71D1">
              <w:t>345</w:t>
            </w:r>
          </w:p>
        </w:tc>
      </w:tr>
      <w:tr w:rsidR="00411B1A" w:rsidRPr="00BB71D1" w14:paraId="0C5E29D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8950A7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E7CC3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933B7E" w14:textId="77777777" w:rsidR="00411B1A" w:rsidRPr="00BB71D1" w:rsidRDefault="00411B1A">
            <w:pPr>
              <w:jc w:val="center"/>
            </w:pPr>
            <w:r w:rsidRPr="00BB71D1">
              <w:t>7</w:t>
            </w:r>
          </w:p>
        </w:tc>
      </w:tr>
      <w:tr w:rsidR="00411B1A" w:rsidRPr="00BB71D1" w14:paraId="3431DA2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78DC01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9CC83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A96A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C785F6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8C175C" w14:textId="77777777" w:rsidR="00411B1A" w:rsidRPr="00BB71D1" w:rsidRDefault="00411B1A">
            <w:r w:rsidRPr="00BB71D1">
              <w:t xml:space="preserve">   African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691FE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F9C7F1" w14:textId="77777777" w:rsidR="00411B1A" w:rsidRPr="00BB71D1" w:rsidRDefault="00411B1A">
            <w:pPr>
              <w:jc w:val="center"/>
            </w:pPr>
            <w:r w:rsidRPr="00BB71D1">
              <w:t>9060</w:t>
            </w:r>
          </w:p>
        </w:tc>
      </w:tr>
      <w:tr w:rsidR="00411B1A" w:rsidRPr="00BB71D1" w14:paraId="14DE5DA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F035F4" w14:textId="77777777" w:rsidR="00411B1A" w:rsidRPr="00BB71D1" w:rsidRDefault="00411B1A">
            <w:r w:rsidRPr="00BB71D1">
              <w:t xml:space="preserve">   Indian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52951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2DE606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  <w:tr w:rsidR="00411B1A" w:rsidRPr="00BB71D1" w14:paraId="7DFB946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BB3C90" w14:textId="77777777" w:rsidR="00411B1A" w:rsidRPr="00BB71D1" w:rsidRDefault="00411B1A">
            <w:r w:rsidRPr="00BB71D1">
              <w:t xml:space="preserve">   Arab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0F2DE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6230EC" w14:textId="77777777" w:rsidR="00411B1A" w:rsidRPr="00BB71D1" w:rsidRDefault="00411B1A">
            <w:pPr>
              <w:jc w:val="center"/>
            </w:pPr>
            <w:r w:rsidRPr="00BB71D1">
              <w:t>11</w:t>
            </w:r>
          </w:p>
        </w:tc>
      </w:tr>
      <w:tr w:rsidR="00411B1A" w:rsidRPr="00BB71D1" w14:paraId="7AC9B80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78A52F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65C26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E0E54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711E3F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7A5C474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6E5CC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EAE2F7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</w:tbl>
    <w:p w14:paraId="74624F97" w14:textId="77777777" w:rsidR="00411B1A" w:rsidRPr="00BB71D1" w:rsidRDefault="00411B1A"/>
    <w:p w14:paraId="7A945926" w14:textId="7E941824" w:rsidR="00411B1A" w:rsidRPr="00BB71D1" w:rsidRDefault="00823670">
      <w:pPr>
        <w:pStyle w:val="Heading2"/>
        <w:jc w:val="center"/>
      </w:pPr>
      <w:bookmarkStart w:id="55" w:name="_Toc216287543"/>
      <w:r>
        <w:t>Table S</w:t>
      </w:r>
      <w:r w:rsidR="00411B1A" w:rsidRPr="00BB71D1">
        <w:t>19b: Variations Across Childhood Predictors (Tanzania)</w:t>
      </w:r>
      <w:bookmarkEnd w:id="5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2"/>
        <w:gridCol w:w="827"/>
        <w:gridCol w:w="792"/>
        <w:gridCol w:w="817"/>
        <w:gridCol w:w="792"/>
        <w:gridCol w:w="792"/>
        <w:gridCol w:w="1270"/>
      </w:tblGrid>
      <w:tr w:rsidR="00411B1A" w:rsidRPr="00BB71D1" w14:paraId="754BA10E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82D0C67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341A029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7AA2F71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6EAE722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CB1B819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8F0927D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030A58B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320A9BF6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16E94F0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A54A8F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CE29CE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CA9A12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2985C9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A23E2D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DC24CD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61DBDE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C0E0D9F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2D8420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3280AA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7EC6B5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99FC7F" w14:textId="77777777" w:rsidR="00411B1A" w:rsidRPr="00BB71D1" w:rsidRDefault="00411B1A">
            <w:pPr>
              <w:jc w:val="center"/>
            </w:pPr>
            <w:r w:rsidRPr="00BB71D1">
              <w:t>-0.19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787FF6" w14:textId="77777777" w:rsidR="00411B1A" w:rsidRPr="00BB71D1" w:rsidRDefault="00411B1A">
            <w:pPr>
              <w:jc w:val="center"/>
            </w:pPr>
            <w:r w:rsidRPr="00BB71D1">
              <w:t>0.64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CD1C275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</w:tr>
      <w:tr w:rsidR="00411B1A" w:rsidRPr="00BB71D1" w14:paraId="480025D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E0BE226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EF965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6816F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470AB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73767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944E2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A8629D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6EEDEC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B8E2A1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DB0A6F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2C3D43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36ED69" w14:textId="77777777" w:rsidR="00411B1A" w:rsidRPr="00BB71D1" w:rsidRDefault="00411B1A">
            <w:pPr>
              <w:jc w:val="center"/>
            </w:pPr>
            <w:r w:rsidRPr="00BB71D1">
              <w:t>0.80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3EA637" w14:textId="77777777" w:rsidR="00411B1A" w:rsidRPr="00BB71D1" w:rsidRDefault="00411B1A">
            <w:pPr>
              <w:jc w:val="center"/>
            </w:pPr>
            <w:r w:rsidRPr="00BB71D1">
              <w:t>-0.29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7B7A5A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D119787" w14:textId="77777777" w:rsidR="00411B1A" w:rsidRPr="00BB71D1" w:rsidRDefault="00411B1A">
            <w:pPr>
              <w:jc w:val="center"/>
            </w:pPr>
            <w:r w:rsidRPr="00BB71D1">
              <w:t>0.80</w:t>
            </w:r>
          </w:p>
        </w:tc>
      </w:tr>
      <w:tr w:rsidR="00411B1A" w:rsidRPr="00BB71D1" w14:paraId="5BB527F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4E62042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70706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94CC8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7717D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DB0AF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40A0D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1671C4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4ED927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FCAE37B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85BABA" w14:textId="77777777" w:rsidR="00411B1A" w:rsidRPr="00BB71D1" w:rsidRDefault="00411B1A">
            <w:pPr>
              <w:jc w:val="center"/>
            </w:pPr>
            <w:r w:rsidRPr="00BB71D1">
              <w:t>-0.25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5951A0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9D6216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C89C3E" w14:textId="77777777" w:rsidR="00411B1A" w:rsidRPr="00BB71D1" w:rsidRDefault="00411B1A">
            <w:pPr>
              <w:jc w:val="center"/>
            </w:pPr>
            <w:r w:rsidRPr="00BB71D1">
              <w:t>-0.54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1EBD7B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C57F20C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</w:tr>
      <w:tr w:rsidR="00411B1A" w:rsidRPr="00BB71D1" w14:paraId="7000B7A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9180251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1DD4A3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734AC0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07AA46" w14:textId="77777777" w:rsidR="00411B1A" w:rsidRPr="00BB71D1" w:rsidRDefault="00411B1A">
            <w:pPr>
              <w:jc w:val="center"/>
            </w:pPr>
            <w:r w:rsidRPr="00BB71D1">
              <w:t>0.66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1C2975" w14:textId="77777777" w:rsidR="00411B1A" w:rsidRPr="00BB71D1" w:rsidRDefault="00411B1A">
            <w:pPr>
              <w:jc w:val="center"/>
            </w:pPr>
            <w:r w:rsidRPr="00BB71D1">
              <w:t>-0.25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6F21E1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4738D4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637ED9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91BAEF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BD510A" w14:textId="77777777" w:rsidR="00411B1A" w:rsidRPr="00BB71D1" w:rsidRDefault="00411B1A">
            <w:pPr>
              <w:jc w:val="center"/>
            </w:pPr>
            <w:r w:rsidRPr="00BB71D1">
              <w:t>-0.27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DAF441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D932C3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7D31D1" w14:textId="77777777" w:rsidR="00411B1A" w:rsidRPr="00BB71D1" w:rsidRDefault="00411B1A">
            <w:pPr>
              <w:jc w:val="center"/>
            </w:pPr>
            <w:r w:rsidRPr="00BB71D1">
              <w:t>-0.70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ECE3A2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E5AD5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2C427F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AA2DE53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37E48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46E8B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5B381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844C7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77015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F7C689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91B132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A3F0048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FAAF29" w14:textId="77777777" w:rsidR="00411B1A" w:rsidRPr="00BB71D1" w:rsidRDefault="00411B1A">
            <w:pPr>
              <w:jc w:val="center"/>
            </w:pPr>
            <w:r w:rsidRPr="00BB71D1">
              <w:t>-0.08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1E8C0A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EF34CD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C955CA" w14:textId="77777777" w:rsidR="00411B1A" w:rsidRPr="00BB71D1" w:rsidRDefault="00411B1A">
            <w:pPr>
              <w:jc w:val="center"/>
            </w:pPr>
            <w:r w:rsidRPr="00BB71D1">
              <w:t>-0.25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ED24DC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8ABFD24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</w:tr>
      <w:tr w:rsidR="00411B1A" w:rsidRPr="00BB71D1" w14:paraId="74E8A8C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EBAF7DE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C3CFAB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02D305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66696B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E6F86E" w14:textId="77777777" w:rsidR="00411B1A" w:rsidRPr="00BB71D1" w:rsidRDefault="00411B1A">
            <w:pPr>
              <w:jc w:val="center"/>
            </w:pPr>
            <w:r w:rsidRPr="00BB71D1">
              <w:t>-0.34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D53D2C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C98971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B07061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A03503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1E6FA8" w14:textId="77777777" w:rsidR="00411B1A" w:rsidRPr="00BB71D1" w:rsidRDefault="00411B1A">
            <w:pPr>
              <w:jc w:val="center"/>
            </w:pPr>
            <w:r w:rsidRPr="00BB71D1">
              <w:t>-0.51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AE6962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0D96E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635F56" w14:textId="77777777" w:rsidR="00411B1A" w:rsidRPr="00BB71D1" w:rsidRDefault="00411B1A">
            <w:pPr>
              <w:jc w:val="center"/>
            </w:pPr>
            <w:r w:rsidRPr="00BB71D1">
              <w:t>-0.88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4D0EEE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3428C2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B56BE9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7815EFE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2630C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2A41D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2BF4F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61CCA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F4CE2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69488F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5EACB8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9DBCCA0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460180" w14:textId="77777777" w:rsidR="00411B1A" w:rsidRPr="00BB71D1" w:rsidRDefault="00411B1A">
            <w:pPr>
              <w:jc w:val="center"/>
            </w:pPr>
            <w:r w:rsidRPr="00BB71D1">
              <w:t>-0.42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B44A23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8D1B3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5A32E0" w14:textId="77777777" w:rsidR="00411B1A" w:rsidRPr="00BB71D1" w:rsidRDefault="00411B1A">
            <w:pPr>
              <w:jc w:val="center"/>
            </w:pPr>
            <w:r w:rsidRPr="00BB71D1">
              <w:t>-0.69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5E74B2" w14:textId="77777777" w:rsidR="00411B1A" w:rsidRPr="00BB71D1" w:rsidRDefault="00411B1A">
            <w:pPr>
              <w:jc w:val="center"/>
            </w:pPr>
            <w:r w:rsidRPr="00BB71D1">
              <w:t>-0.16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8AFA8C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761311A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8E25AC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48237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850F9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B4677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F1A52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5ABFF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883099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5C0061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986DC2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B799B1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9022EB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9888E2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C81527" w14:textId="77777777" w:rsidR="00411B1A" w:rsidRPr="00BB71D1" w:rsidRDefault="00411B1A">
            <w:pPr>
              <w:jc w:val="center"/>
            </w:pPr>
            <w:r w:rsidRPr="00BB71D1">
              <w:t>-0.40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E044D9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ABDFDD8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</w:tr>
      <w:tr w:rsidR="00411B1A" w:rsidRPr="00BB71D1" w14:paraId="2FFDF06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B73451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5EE09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DAE08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E4E63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61F01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4500F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42F6A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90FDF0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BFBDFF4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CB7340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112F66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542B07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03969E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B5F49A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175A38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10F5287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0EC70C8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AF5C95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7F953F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8D78EB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64797B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9540AC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FDEC9E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E3C530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81F47BC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0FC898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8F4C22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6870D1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BCF22B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A33935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BD67B1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A6A9C8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B4B210B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3F7E7C" w14:textId="77777777" w:rsidR="00411B1A" w:rsidRPr="00BB71D1" w:rsidRDefault="00411B1A">
            <w:pPr>
              <w:jc w:val="center"/>
            </w:pPr>
            <w:r w:rsidRPr="00BB71D1">
              <w:t>-0.76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E42C92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8EA87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E2C03E" w14:textId="77777777" w:rsidR="00411B1A" w:rsidRPr="00BB71D1" w:rsidRDefault="00411B1A">
            <w:pPr>
              <w:jc w:val="center"/>
            </w:pPr>
            <w:r w:rsidRPr="00BB71D1">
              <w:t>-1.23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F5D586" w14:textId="77777777" w:rsidR="00411B1A" w:rsidRPr="00BB71D1" w:rsidRDefault="00411B1A">
            <w:pPr>
              <w:jc w:val="center"/>
            </w:pPr>
            <w:r w:rsidRPr="00BB71D1">
              <w:t>-0.29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0D6F1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1ECE51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7045144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AE96B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D8AB5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331A8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8D7DA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1ACDA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F516DC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7F4D73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1CEF35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118DE9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7DEC53" w14:textId="77777777" w:rsidR="00411B1A" w:rsidRPr="00BB71D1" w:rsidRDefault="00411B1A">
            <w:pPr>
              <w:jc w:val="center"/>
            </w:pPr>
            <w:r w:rsidRPr="00BB71D1">
              <w:t>0.47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E00D55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6C6646" w14:textId="77777777" w:rsidR="00411B1A" w:rsidRPr="00BB71D1" w:rsidRDefault="00411B1A">
            <w:pPr>
              <w:jc w:val="center"/>
            </w:pPr>
            <w:r w:rsidRPr="00BB71D1">
              <w:t>-0.45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9C5097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8CC7D6E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</w:tr>
      <w:tr w:rsidR="00411B1A" w:rsidRPr="00BB71D1" w14:paraId="39950A5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F1A60F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7C6D0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70A99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27218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3F2FA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142F8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4700C4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6D00F2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5BB7F8F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194866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FB346A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16ABAA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C45479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E99D3E" w14:textId="77777777" w:rsidR="00411B1A" w:rsidRPr="00BB71D1" w:rsidRDefault="00411B1A">
            <w:pPr>
              <w:jc w:val="center"/>
            </w:pPr>
            <w:r w:rsidRPr="00BB71D1">
              <w:t>0.61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4233F4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</w:tr>
      <w:tr w:rsidR="00411B1A" w:rsidRPr="00BB71D1" w14:paraId="2E178FA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E21A37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14A206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988531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3A6771" w14:textId="77777777" w:rsidR="00411B1A" w:rsidRPr="00BB71D1" w:rsidRDefault="00411B1A">
            <w:pPr>
              <w:jc w:val="center"/>
            </w:pPr>
            <w:r w:rsidRPr="00BB71D1">
              <w:t>0.85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9F2E32" w14:textId="77777777" w:rsidR="00411B1A" w:rsidRPr="00BB71D1" w:rsidRDefault="00411B1A">
            <w:pPr>
              <w:jc w:val="center"/>
            </w:pPr>
            <w:r w:rsidRPr="00BB71D1">
              <w:t>-0.54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BC0D55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582F3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8D9F23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EE77CB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769231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D34DC7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5B74F4" w14:textId="77777777" w:rsidR="00411B1A" w:rsidRPr="00BB71D1" w:rsidRDefault="00411B1A">
            <w:pPr>
              <w:jc w:val="center"/>
            </w:pPr>
            <w:r w:rsidRPr="00BB71D1">
              <w:t>0.66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A28E2F" w14:textId="77777777" w:rsidR="00411B1A" w:rsidRPr="00BB71D1" w:rsidRDefault="00411B1A">
            <w:pPr>
              <w:jc w:val="center"/>
            </w:pPr>
            <w:r w:rsidRPr="00BB71D1">
              <w:t>-0.47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3556E0" w14:textId="77777777" w:rsidR="00411B1A" w:rsidRPr="00BB71D1" w:rsidRDefault="00411B1A">
            <w:pPr>
              <w:jc w:val="center"/>
            </w:pPr>
            <w:r w:rsidRPr="00BB71D1">
              <w:t>0.74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65292E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CA8FE9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C2D38F0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EE21A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8F0FE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61651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6FCCD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132C6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B9B376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5F3D4D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3B21EB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913061" w14:textId="77777777" w:rsidR="00411B1A" w:rsidRPr="00BB71D1" w:rsidRDefault="00411B1A">
            <w:pPr>
              <w:jc w:val="center"/>
            </w:pPr>
            <w:r w:rsidRPr="00BB71D1">
              <w:t>-0.41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F9C464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F0114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D3F902" w14:textId="77777777" w:rsidR="00411B1A" w:rsidRPr="00BB71D1" w:rsidRDefault="00411B1A">
            <w:pPr>
              <w:jc w:val="center"/>
            </w:pPr>
            <w:r w:rsidRPr="00BB71D1">
              <w:t>-0.57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04933F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A91C9B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1A9EC50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639C6EE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91451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1573A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01B84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06B4F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5A0EC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1F68D7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7D47B6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7F9AED4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B4DC9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7EB9E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AEF68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35C0C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30D99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A17A2F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EAA898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901BA8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81B6B3" w14:textId="77777777" w:rsidR="00411B1A" w:rsidRPr="00BB71D1" w:rsidRDefault="00411B1A">
            <w:pPr>
              <w:jc w:val="center"/>
            </w:pPr>
            <w:r w:rsidRPr="00BB71D1">
              <w:t>-0.21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4AD37C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A0099A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9D0C59" w14:textId="77777777" w:rsidR="00411B1A" w:rsidRPr="00BB71D1" w:rsidRDefault="00411B1A">
            <w:pPr>
              <w:jc w:val="center"/>
            </w:pPr>
            <w:r w:rsidRPr="00BB71D1">
              <w:t>-0.41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EF7D0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9C9FC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21A256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F6A0F81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E18214" w14:textId="77777777" w:rsidR="00411B1A" w:rsidRPr="00BB71D1" w:rsidRDefault="00411B1A">
            <w:pPr>
              <w:jc w:val="center"/>
            </w:pPr>
            <w:r w:rsidRPr="00BB71D1">
              <w:t>-0.46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483EA3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97D95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79CE8D" w14:textId="77777777" w:rsidR="00411B1A" w:rsidRPr="00BB71D1" w:rsidRDefault="00411B1A">
            <w:pPr>
              <w:jc w:val="center"/>
            </w:pPr>
            <w:r w:rsidRPr="00BB71D1">
              <w:t>-0.65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F5B916" w14:textId="77777777" w:rsidR="00411B1A" w:rsidRPr="00BB71D1" w:rsidRDefault="00411B1A">
            <w:pPr>
              <w:jc w:val="center"/>
            </w:pPr>
            <w:r w:rsidRPr="00BB71D1">
              <w:t>-0.28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ECA4DD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1B4955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01A9007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1436AE" w14:textId="77777777" w:rsidR="00411B1A" w:rsidRPr="00BB71D1" w:rsidRDefault="00411B1A">
            <w:pPr>
              <w:jc w:val="center"/>
            </w:pPr>
            <w:r w:rsidRPr="00BB71D1">
              <w:t>-0.97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829EC3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11418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0BDC11" w14:textId="77777777" w:rsidR="00411B1A" w:rsidRPr="00BB71D1" w:rsidRDefault="00411B1A">
            <w:pPr>
              <w:jc w:val="center"/>
            </w:pPr>
            <w:r w:rsidRPr="00BB71D1">
              <w:t>-1.20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065F77" w14:textId="77777777" w:rsidR="00411B1A" w:rsidRPr="00BB71D1" w:rsidRDefault="00411B1A">
            <w:pPr>
              <w:jc w:val="center"/>
            </w:pPr>
            <w:r w:rsidRPr="00BB71D1">
              <w:t>-0.74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8892DF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0E3895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7D16705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6A0ACD" w14:textId="77777777" w:rsidR="00411B1A" w:rsidRPr="00BB71D1" w:rsidRDefault="00411B1A">
            <w:pPr>
              <w:jc w:val="center"/>
            </w:pPr>
            <w:r w:rsidRPr="00BB71D1">
              <w:t>-1.74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2D2819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6827D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CC4382" w14:textId="77777777" w:rsidR="00411B1A" w:rsidRPr="00BB71D1" w:rsidRDefault="00411B1A">
            <w:pPr>
              <w:jc w:val="center"/>
            </w:pPr>
            <w:r w:rsidRPr="00BB71D1">
              <w:t>-2.04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46B01D" w14:textId="77777777" w:rsidR="00411B1A" w:rsidRPr="00BB71D1" w:rsidRDefault="00411B1A">
            <w:pPr>
              <w:jc w:val="center"/>
            </w:pPr>
            <w:r w:rsidRPr="00BB71D1">
              <w:t>-1.44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8DF12D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2E0C72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417CAE2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CF0D80" w14:textId="77777777" w:rsidR="00411B1A" w:rsidRPr="00BB71D1" w:rsidRDefault="00411B1A">
            <w:pPr>
              <w:jc w:val="center"/>
            </w:pPr>
            <w:r w:rsidRPr="00BB71D1">
              <w:t>-2.91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45D9B1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BD2E4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A403A7" w14:textId="77777777" w:rsidR="00411B1A" w:rsidRPr="00BB71D1" w:rsidRDefault="00411B1A">
            <w:pPr>
              <w:jc w:val="center"/>
            </w:pPr>
            <w:r w:rsidRPr="00BB71D1">
              <w:t>-3.40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2CCC33" w14:textId="77777777" w:rsidR="00411B1A" w:rsidRPr="00BB71D1" w:rsidRDefault="00411B1A">
            <w:pPr>
              <w:jc w:val="center"/>
            </w:pPr>
            <w:r w:rsidRPr="00BB71D1">
              <w:t>-2.43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A292A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45F62C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448BF2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B96A8D" w14:textId="77777777" w:rsidR="00411B1A" w:rsidRPr="00BB71D1" w:rsidRDefault="00411B1A">
            <w:pPr>
              <w:jc w:val="center"/>
            </w:pPr>
            <w:r w:rsidRPr="00BB71D1">
              <w:t>-3.60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39976D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7316F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4446C3" w14:textId="77777777" w:rsidR="00411B1A" w:rsidRPr="00BB71D1" w:rsidRDefault="00411B1A">
            <w:pPr>
              <w:jc w:val="center"/>
            </w:pPr>
            <w:r w:rsidRPr="00BB71D1">
              <w:t>-4.25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5B828E" w14:textId="77777777" w:rsidR="00411B1A" w:rsidRPr="00BB71D1" w:rsidRDefault="00411B1A">
            <w:pPr>
              <w:jc w:val="center"/>
            </w:pPr>
            <w:r w:rsidRPr="00BB71D1">
              <w:t>-2.95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DAC41A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6A3ED5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5C8412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4366FB" w14:textId="77777777" w:rsidR="00411B1A" w:rsidRPr="00BB71D1" w:rsidRDefault="00411B1A">
            <w:pPr>
              <w:jc w:val="center"/>
            </w:pPr>
            <w:r w:rsidRPr="00BB71D1">
              <w:t>-4.13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D266C0" w14:textId="77777777" w:rsidR="00411B1A" w:rsidRPr="00BB71D1" w:rsidRDefault="00411B1A">
            <w:pPr>
              <w:jc w:val="center"/>
            </w:pPr>
            <w:r w:rsidRPr="00BB71D1">
              <w:t>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BCBD1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AF50C2" w14:textId="77777777" w:rsidR="00411B1A" w:rsidRPr="00BB71D1" w:rsidRDefault="00411B1A">
            <w:pPr>
              <w:jc w:val="center"/>
            </w:pPr>
            <w:r w:rsidRPr="00BB71D1">
              <w:t>-5.34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B9F2CD" w14:textId="77777777" w:rsidR="00411B1A" w:rsidRPr="00BB71D1" w:rsidRDefault="00411B1A">
            <w:pPr>
              <w:jc w:val="center"/>
            </w:pPr>
            <w:r w:rsidRPr="00BB71D1">
              <w:t>-2.91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3A4718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3CBB47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9D5A794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8ACBB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B5AAA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60C90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0CA46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0CBABE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E65005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2E01DC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D83544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805654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7CD28B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A60C6B" w14:textId="77777777" w:rsidR="00411B1A" w:rsidRPr="00BB71D1" w:rsidRDefault="00411B1A">
            <w:pPr>
              <w:jc w:val="center"/>
            </w:pPr>
            <w:r w:rsidRPr="00BB71D1">
              <w:t>0.82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372A42" w14:textId="77777777" w:rsidR="00411B1A" w:rsidRPr="00BB71D1" w:rsidRDefault="00411B1A">
            <w:pPr>
              <w:jc w:val="center"/>
            </w:pPr>
            <w:r w:rsidRPr="00BB71D1">
              <w:t>-0.40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5CE118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4343B9E" w14:textId="77777777" w:rsidR="00411B1A" w:rsidRPr="00BB71D1" w:rsidRDefault="00411B1A">
            <w:pPr>
              <w:jc w:val="center"/>
            </w:pPr>
            <w:r w:rsidRPr="00BB71D1">
              <w:t>0.82</w:t>
            </w:r>
          </w:p>
        </w:tc>
      </w:tr>
      <w:tr w:rsidR="00411B1A" w:rsidRPr="00BB71D1" w14:paraId="3BCD24D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E40FA0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3831E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DF87B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67648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888D7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A738B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387AD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220FDD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0BB97A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D767F2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BB7499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74E892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0B24D2" w14:textId="77777777" w:rsidR="00411B1A" w:rsidRPr="00BB71D1" w:rsidRDefault="00411B1A">
            <w:pPr>
              <w:jc w:val="center"/>
            </w:pPr>
            <w:r w:rsidRPr="00BB71D1">
              <w:t>-0.21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9068D3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124D00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</w:tr>
      <w:tr w:rsidR="00411B1A" w:rsidRPr="00BB71D1" w14:paraId="7E4D12B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B7499F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901FC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20901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44273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A1E5D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FC2A8C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6F91FF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9D3CFE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D4B0BA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8CC848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EC3D9D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046023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E91014" w14:textId="77777777" w:rsidR="00411B1A" w:rsidRPr="00BB71D1" w:rsidRDefault="00411B1A">
            <w:pPr>
              <w:jc w:val="center"/>
            </w:pPr>
            <w:r w:rsidRPr="00BB71D1">
              <w:t>-0.34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1AC8BA" w14:textId="77777777" w:rsidR="00411B1A" w:rsidRPr="00BB71D1" w:rsidRDefault="00411B1A">
            <w:pPr>
              <w:jc w:val="center"/>
            </w:pPr>
            <w:r w:rsidRPr="00BB71D1">
              <w:t>1.10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C934BE8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</w:tr>
      <w:tr w:rsidR="00411B1A" w:rsidRPr="00BB71D1" w14:paraId="0FC40C0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DDCD6B2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254076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26A186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0F3D10" w14:textId="77777777" w:rsidR="00411B1A" w:rsidRPr="00BB71D1" w:rsidRDefault="00411B1A">
            <w:pPr>
              <w:jc w:val="center"/>
            </w:pPr>
            <w:r w:rsidRPr="00BB71D1">
              <w:t>0.63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A66F2D" w14:textId="77777777" w:rsidR="00411B1A" w:rsidRPr="00BB71D1" w:rsidRDefault="00411B1A">
            <w:pPr>
              <w:jc w:val="center"/>
            </w:pPr>
            <w:r w:rsidRPr="00BB71D1">
              <w:t>-0.55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03B518" w14:textId="77777777" w:rsidR="00411B1A" w:rsidRPr="00BB71D1" w:rsidRDefault="00411B1A">
            <w:pPr>
              <w:jc w:val="center"/>
            </w:pPr>
            <w:r w:rsidRPr="00BB71D1">
              <w:t>0.91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546FF7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A66A0F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0D5D49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C0B6AF" w14:textId="77777777" w:rsidR="00411B1A" w:rsidRPr="00BB71D1" w:rsidRDefault="00411B1A">
            <w:pPr>
              <w:jc w:val="center"/>
            </w:pPr>
            <w:r w:rsidRPr="00BB71D1">
              <w:t>0.69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2D553A" w14:textId="77777777" w:rsidR="00411B1A" w:rsidRPr="00BB71D1" w:rsidRDefault="00411B1A">
            <w:pPr>
              <w:jc w:val="center"/>
            </w:pPr>
            <w:r w:rsidRPr="00BB71D1">
              <w:t>0.64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2B8370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5E32C9" w14:textId="77777777" w:rsidR="00411B1A" w:rsidRPr="00BB71D1" w:rsidRDefault="00411B1A">
            <w:pPr>
              <w:jc w:val="center"/>
            </w:pPr>
            <w:r w:rsidRPr="00BB71D1">
              <w:t>-0.57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CF0D5B" w14:textId="77777777" w:rsidR="00411B1A" w:rsidRPr="00BB71D1" w:rsidRDefault="00411B1A">
            <w:pPr>
              <w:jc w:val="center"/>
            </w:pPr>
            <w:r w:rsidRPr="00BB71D1">
              <w:t>1.96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A4028B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6D3627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E3ADFB4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A4D57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9EA86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AF2D4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6960B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B0882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D65009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9E6EA7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753403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594D8D" w14:textId="77777777" w:rsidR="00411B1A" w:rsidRPr="00BB71D1" w:rsidRDefault="00411B1A">
            <w:pPr>
              <w:jc w:val="center"/>
            </w:pPr>
            <w:r w:rsidRPr="00BB71D1">
              <w:t>-1.15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00FABB" w14:textId="77777777" w:rsidR="00411B1A" w:rsidRPr="00BB71D1" w:rsidRDefault="00411B1A">
            <w:pPr>
              <w:jc w:val="center"/>
            </w:pPr>
            <w:r w:rsidRPr="00BB71D1">
              <w:t>0.55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9FAFF9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2ECDB5" w14:textId="77777777" w:rsidR="00411B1A" w:rsidRPr="00BB71D1" w:rsidRDefault="00411B1A">
            <w:pPr>
              <w:jc w:val="center"/>
            </w:pPr>
            <w:r w:rsidRPr="00BB71D1">
              <w:t>-2.24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9661F6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D38DF9A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</w:tr>
    </w:tbl>
    <w:p w14:paraId="2ABEAB8E" w14:textId="77777777" w:rsidR="00411B1A" w:rsidRPr="00BB71D1" w:rsidRDefault="00411B1A"/>
    <w:p w14:paraId="4A87B01A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56" w:name="_Toc216287544"/>
    </w:p>
    <w:p w14:paraId="6FC84106" w14:textId="60C2BD43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19c: E-Values and E-Value Limits for the Coefficients Shown in </w:t>
      </w:r>
      <w:r>
        <w:t>Table S</w:t>
      </w:r>
      <w:r w:rsidR="00411B1A" w:rsidRPr="00BB71D1">
        <w:t>19b (Tanzania)</w:t>
      </w:r>
      <w:bookmarkEnd w:id="5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2"/>
        <w:gridCol w:w="1110"/>
        <w:gridCol w:w="1110"/>
      </w:tblGrid>
      <w:tr w:rsidR="00411B1A" w:rsidRPr="00BB71D1" w14:paraId="0273314B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073663B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625EABC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7AAE72B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4F25AADF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836C777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88EE31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CA9F4E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C5E311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318FC35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907D3C" w14:textId="77777777" w:rsidR="00411B1A" w:rsidRPr="00BB71D1" w:rsidRDefault="00411B1A">
            <w:pPr>
              <w:jc w:val="center"/>
            </w:pPr>
            <w:r w:rsidRPr="00BB71D1">
              <w:t>1.36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21239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869183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48D2647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02481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953D9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9DAC3C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D28C3C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5AB19D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5CA96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BBA5F6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896A076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96948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CDBC3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DD7A87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7EAA898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528F34" w14:textId="77777777" w:rsidR="00411B1A" w:rsidRPr="00BB71D1" w:rsidRDefault="00411B1A">
            <w:pPr>
              <w:jc w:val="center"/>
            </w:pPr>
            <w:r w:rsidRPr="00BB71D1">
              <w:t>1.39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4CC2B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DB69CC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5660ACF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B98888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B7A15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315D1A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1A9E513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C5CEC4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99E5E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B80CAC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719659D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5BFF5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608FF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DF7CAD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6EF32E4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803A81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51535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0E81F5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2E3CFA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E6219C" w14:textId="77777777" w:rsidR="00411B1A" w:rsidRPr="00BB71D1" w:rsidRDefault="00411B1A">
            <w:pPr>
              <w:jc w:val="center"/>
            </w:pPr>
            <w:r w:rsidRPr="00BB71D1">
              <w:t>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A4088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ABE8ED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4078048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D13A06" w14:textId="77777777" w:rsidR="00411B1A" w:rsidRPr="00BB71D1" w:rsidRDefault="00411B1A">
            <w:pPr>
              <w:jc w:val="center"/>
            </w:pPr>
            <w:r w:rsidRPr="00BB71D1">
              <w:t>1.65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ABD95D" w14:textId="77777777" w:rsidR="00411B1A" w:rsidRPr="00BB71D1" w:rsidRDefault="00411B1A">
            <w:pPr>
              <w:jc w:val="center"/>
            </w:pPr>
            <w:r w:rsidRPr="00BB71D1">
              <w:t>1.28</w:t>
            </w:r>
          </w:p>
        </w:tc>
      </w:tr>
      <w:tr w:rsidR="00411B1A" w:rsidRPr="00BB71D1" w14:paraId="653A6C3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79AD15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F1F19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CD3A1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79EA58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55FDA8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F0C5B0" w14:textId="77777777" w:rsidR="00411B1A" w:rsidRPr="00BB71D1" w:rsidRDefault="00411B1A">
            <w:pPr>
              <w:jc w:val="center"/>
            </w:pPr>
            <w:r w:rsidRPr="00BB71D1">
              <w:t>1.56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DCB87E" w14:textId="77777777" w:rsidR="00411B1A" w:rsidRPr="00BB71D1" w:rsidRDefault="00411B1A">
            <w:pPr>
              <w:jc w:val="center"/>
            </w:pPr>
            <w:r w:rsidRPr="00BB71D1">
              <w:t>1.29</w:t>
            </w:r>
          </w:p>
        </w:tc>
      </w:tr>
      <w:tr w:rsidR="00411B1A" w:rsidRPr="00BB71D1" w14:paraId="70780E1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C40C0CD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31380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3EA62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6E805B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C05FFE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2F6792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A50CC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02DB4A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E30D62A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94CD1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8BEDC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309D84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4781779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296E9F" w14:textId="77777777" w:rsidR="00411B1A" w:rsidRPr="00BB71D1" w:rsidRDefault="00411B1A">
            <w:pPr>
              <w:jc w:val="center"/>
            </w:pPr>
            <w:r w:rsidRPr="00BB71D1">
              <w:t>1.36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85B8A8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</w:tr>
      <w:tr w:rsidR="00411B1A" w:rsidRPr="00BB71D1" w14:paraId="1027D32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BAEE10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4BC696" w14:textId="77777777" w:rsidR="00411B1A" w:rsidRPr="00BB71D1" w:rsidRDefault="00411B1A">
            <w:pPr>
              <w:jc w:val="center"/>
            </w:pPr>
            <w:r w:rsidRPr="00BB71D1">
              <w:t>1.43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0E3C2F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</w:tr>
      <w:tr w:rsidR="00411B1A" w:rsidRPr="00BB71D1" w14:paraId="204A5B5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2DC7793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E43EA2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43ACD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976B13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FA005E1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0E75B0" w14:textId="77777777" w:rsidR="00411B1A" w:rsidRPr="00BB71D1" w:rsidRDefault="00411B1A">
            <w:pPr>
              <w:jc w:val="center"/>
            </w:pPr>
            <w:r w:rsidRPr="00BB71D1">
              <w:t>1.88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C59875" w14:textId="77777777" w:rsidR="00411B1A" w:rsidRPr="00BB71D1" w:rsidRDefault="00411B1A">
            <w:pPr>
              <w:jc w:val="center"/>
            </w:pPr>
            <w:r w:rsidRPr="00BB71D1">
              <w:t>1.43</w:t>
            </w:r>
          </w:p>
        </w:tc>
      </w:tr>
      <w:tr w:rsidR="00411B1A" w:rsidRPr="00BB71D1" w14:paraId="0EE2502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78AC33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72DC9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868D2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1C2B57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B2A0ED0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86F3D7" w14:textId="77777777" w:rsidR="00411B1A" w:rsidRPr="00BB71D1" w:rsidRDefault="00411B1A">
            <w:pPr>
              <w:jc w:val="center"/>
            </w:pPr>
            <w:r w:rsidRPr="00BB71D1">
              <w:t>1.62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45546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3FF13E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B8D18E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4BEBF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A7F8C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EE4789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AB4E45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E6A699" w14:textId="77777777" w:rsidR="00411B1A" w:rsidRPr="00BB71D1" w:rsidRDefault="00411B1A">
            <w:pPr>
              <w:jc w:val="center"/>
            </w:pPr>
            <w:r w:rsidRPr="00BB71D1">
              <w:t>1.27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922D6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6BE673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F3578E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72B1A3" w14:textId="77777777" w:rsidR="00411B1A" w:rsidRPr="00BB71D1" w:rsidRDefault="00411B1A">
            <w:pPr>
              <w:jc w:val="center"/>
            </w:pPr>
            <w:r w:rsidRPr="00BB71D1">
              <w:t>1.14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1585E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814E8C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189F489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76D98C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84CF64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3A8884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533C029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5FCDD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69A9E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3974AC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808820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F2EAEB" w14:textId="77777777" w:rsidR="00411B1A" w:rsidRPr="00BB71D1" w:rsidRDefault="00411B1A">
            <w:pPr>
              <w:jc w:val="center"/>
            </w:pPr>
            <w:r w:rsidRPr="00BB71D1">
              <w:t>1.55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2B3B86" w14:textId="77777777" w:rsidR="00411B1A" w:rsidRPr="00BB71D1" w:rsidRDefault="00411B1A">
            <w:pPr>
              <w:jc w:val="center"/>
            </w:pPr>
            <w:r w:rsidRPr="00BB71D1">
              <w:t>1.40</w:t>
            </w:r>
          </w:p>
        </w:tc>
      </w:tr>
      <w:tr w:rsidR="00411B1A" w:rsidRPr="00BB71D1" w14:paraId="4795D92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E1CE952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2FC2A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4AA48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7EB125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AB99E43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F9676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00A5F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8F3715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2BCD95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7A7A2A" w14:textId="77777777" w:rsidR="00411B1A" w:rsidRPr="00BB71D1" w:rsidRDefault="00411B1A">
            <w:pPr>
              <w:jc w:val="center"/>
            </w:pPr>
            <w:r w:rsidRPr="00BB71D1">
              <w:t>1.34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AD571B" w14:textId="77777777" w:rsidR="00411B1A" w:rsidRPr="00BB71D1" w:rsidRDefault="00411B1A">
            <w:pPr>
              <w:jc w:val="center"/>
            </w:pPr>
            <w:r w:rsidRPr="00BB71D1">
              <w:t>1.03</w:t>
            </w:r>
          </w:p>
        </w:tc>
      </w:tr>
      <w:tr w:rsidR="00411B1A" w:rsidRPr="00BB71D1" w14:paraId="677780F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50CC5D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BCBB84" w14:textId="77777777" w:rsidR="00411B1A" w:rsidRPr="00BB71D1" w:rsidRDefault="00411B1A">
            <w:pPr>
              <w:jc w:val="center"/>
            </w:pPr>
            <w:r w:rsidRPr="00BB71D1">
              <w:t>1.60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728579" w14:textId="77777777" w:rsidR="00411B1A" w:rsidRPr="00BB71D1" w:rsidRDefault="00411B1A">
            <w:pPr>
              <w:jc w:val="center"/>
            </w:pPr>
            <w:r w:rsidRPr="00BB71D1">
              <w:t>1.42</w:t>
            </w:r>
          </w:p>
        </w:tc>
      </w:tr>
      <w:tr w:rsidR="00411B1A" w:rsidRPr="00BB71D1" w14:paraId="40BBAE0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E9AA5D8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D938D2" w14:textId="77777777" w:rsidR="00411B1A" w:rsidRPr="00BB71D1" w:rsidRDefault="00411B1A">
            <w:pPr>
              <w:jc w:val="center"/>
            </w:pPr>
            <w:r w:rsidRPr="00BB71D1">
              <w:t>2.09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6592C0" w14:textId="77777777" w:rsidR="00411B1A" w:rsidRPr="00BB71D1" w:rsidRDefault="00411B1A">
            <w:pPr>
              <w:jc w:val="center"/>
            </w:pPr>
            <w:r w:rsidRPr="00BB71D1">
              <w:t>1.87</w:t>
            </w:r>
          </w:p>
        </w:tc>
      </w:tr>
      <w:tr w:rsidR="00411B1A" w:rsidRPr="00BB71D1" w14:paraId="283726B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0F6FE5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4496FC" w14:textId="77777777" w:rsidR="00411B1A" w:rsidRPr="00BB71D1" w:rsidRDefault="00411B1A">
            <w:pPr>
              <w:jc w:val="center"/>
            </w:pPr>
            <w:r w:rsidRPr="00BB71D1">
              <w:t>2.93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60FF83" w14:textId="77777777" w:rsidR="00411B1A" w:rsidRPr="00BB71D1" w:rsidRDefault="00411B1A">
            <w:pPr>
              <w:jc w:val="center"/>
            </w:pPr>
            <w:r w:rsidRPr="00BB71D1">
              <w:t>2.59</w:t>
            </w:r>
          </w:p>
        </w:tc>
      </w:tr>
      <w:tr w:rsidR="00411B1A" w:rsidRPr="00BB71D1" w14:paraId="570FCA7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D64547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2C911B" w14:textId="77777777" w:rsidR="00411B1A" w:rsidRPr="00BB71D1" w:rsidRDefault="00411B1A">
            <w:pPr>
              <w:jc w:val="center"/>
            </w:pPr>
            <w:r w:rsidRPr="00BB71D1">
              <w:t>4.62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C78A41" w14:textId="77777777" w:rsidR="00411B1A" w:rsidRPr="00BB71D1" w:rsidRDefault="00411B1A">
            <w:pPr>
              <w:jc w:val="center"/>
            </w:pPr>
            <w:r w:rsidRPr="00BB71D1">
              <w:t>3.85</w:t>
            </w:r>
          </w:p>
        </w:tc>
      </w:tr>
      <w:tr w:rsidR="00411B1A" w:rsidRPr="00BB71D1" w14:paraId="30E75B2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3D6EB75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13B222" w14:textId="77777777" w:rsidR="00411B1A" w:rsidRPr="00BB71D1" w:rsidRDefault="00411B1A">
            <w:pPr>
              <w:jc w:val="center"/>
            </w:pPr>
            <w:r w:rsidRPr="00BB71D1">
              <w:t>5.93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A598E6" w14:textId="77777777" w:rsidR="00411B1A" w:rsidRPr="00BB71D1" w:rsidRDefault="00411B1A">
            <w:pPr>
              <w:jc w:val="center"/>
            </w:pPr>
            <w:r w:rsidRPr="00BB71D1">
              <w:t>4.69</w:t>
            </w:r>
          </w:p>
        </w:tc>
      </w:tr>
      <w:tr w:rsidR="00411B1A" w:rsidRPr="00BB71D1" w14:paraId="131C0A7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A12928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B4C7A2" w14:textId="77777777" w:rsidR="00411B1A" w:rsidRPr="00BB71D1" w:rsidRDefault="00411B1A">
            <w:pPr>
              <w:jc w:val="center"/>
            </w:pPr>
            <w:r w:rsidRPr="00BB71D1">
              <w:t>7.16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5B8578" w14:textId="77777777" w:rsidR="00411B1A" w:rsidRPr="00BB71D1" w:rsidRDefault="00411B1A">
            <w:pPr>
              <w:jc w:val="center"/>
            </w:pPr>
            <w:r w:rsidRPr="00BB71D1">
              <w:t>4.63</w:t>
            </w:r>
          </w:p>
        </w:tc>
      </w:tr>
      <w:tr w:rsidR="00411B1A" w:rsidRPr="00BB71D1" w14:paraId="52CC8BA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5CB123C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8763C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0CD82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168C5B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C1791AB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3BFF78" w14:textId="77777777" w:rsidR="00411B1A" w:rsidRPr="00BB71D1" w:rsidRDefault="00411B1A">
            <w:pPr>
              <w:jc w:val="center"/>
            </w:pPr>
            <w:r w:rsidRPr="00BB71D1">
              <w:t>1.15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C4A13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6CB385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B75F36B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0825F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A54EC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D0425B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D3DA04D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3B6803" w14:textId="77777777" w:rsidR="00411B1A" w:rsidRPr="00BB71D1" w:rsidRDefault="00411B1A">
            <w:pPr>
              <w:jc w:val="center"/>
            </w:pPr>
            <w:r w:rsidRPr="00BB71D1">
              <w:t>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12243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6FFD82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29136F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DB7DB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71A62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2558E0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013E334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FFFA9C" w14:textId="77777777" w:rsidR="00411B1A" w:rsidRPr="00BB71D1" w:rsidRDefault="00411B1A">
            <w:pPr>
              <w:jc w:val="center"/>
            </w:pPr>
            <w:r w:rsidRPr="00BB71D1">
              <w:t>1.52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3E1FC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F3DBD0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73664A1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BF566B" w14:textId="77777777" w:rsidR="00411B1A" w:rsidRPr="00BB71D1" w:rsidRDefault="00411B1A">
            <w:pPr>
              <w:jc w:val="center"/>
            </w:pPr>
            <w:r w:rsidRPr="00BB71D1">
              <w:t>1.31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63303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88DDF1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E893923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61E920" w14:textId="77777777" w:rsidR="00411B1A" w:rsidRPr="00BB71D1" w:rsidRDefault="00411B1A">
            <w:pPr>
              <w:jc w:val="center"/>
            </w:pPr>
            <w:r w:rsidRPr="00BB71D1">
              <w:t>1.82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3962B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504CE3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5B3C3C1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69938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4CDE9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837089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6872D2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099D69" w14:textId="77777777" w:rsidR="00411B1A" w:rsidRPr="00BB71D1" w:rsidRDefault="00411B1A">
            <w:pPr>
              <w:jc w:val="center"/>
            </w:pPr>
            <w:r w:rsidRPr="00BB71D1">
              <w:t>2.27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E884AF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</w:tr>
    </w:tbl>
    <w:p w14:paraId="52523D1C" w14:textId="77777777" w:rsidR="00411B1A" w:rsidRPr="00BB71D1" w:rsidRDefault="00411B1A"/>
    <w:p w14:paraId="527BA445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57" w:name="_Toc216287545"/>
    </w:p>
    <w:p w14:paraId="37FF3F5A" w14:textId="4953B5FE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20a: Nationally-Representative Descriptive Statistics of the Observed Sample (Turkey)</w:t>
      </w:r>
      <w:bookmarkEnd w:id="5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0296E413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62E33EA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58A7824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C2FD8A3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6E262BC7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1B84DF1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6931AB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4752C0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58CC25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6A7671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4E9E5A" w14:textId="77777777" w:rsidR="00411B1A" w:rsidRPr="00BB71D1" w:rsidRDefault="00411B1A">
            <w:pPr>
              <w:jc w:val="center"/>
            </w:pPr>
            <w:r w:rsidRPr="00BB71D1">
              <w:t>0.66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1D993F" w14:textId="77777777" w:rsidR="00411B1A" w:rsidRPr="00BB71D1" w:rsidRDefault="00411B1A">
            <w:pPr>
              <w:jc w:val="center"/>
            </w:pPr>
            <w:r w:rsidRPr="00BB71D1">
              <w:t>970</w:t>
            </w:r>
          </w:p>
        </w:tc>
      </w:tr>
      <w:tr w:rsidR="00411B1A" w:rsidRPr="00BB71D1" w14:paraId="2453E2C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08E6EF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9062C7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2A1AD4" w14:textId="77777777" w:rsidR="00411B1A" w:rsidRPr="00BB71D1" w:rsidRDefault="00411B1A">
            <w:pPr>
              <w:jc w:val="center"/>
            </w:pPr>
            <w:r w:rsidRPr="00BB71D1">
              <w:t>401</w:t>
            </w:r>
          </w:p>
        </w:tc>
      </w:tr>
      <w:tr w:rsidR="00411B1A" w:rsidRPr="00BB71D1" w14:paraId="7EA9C6F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2FA2C5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842C11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9B7378" w14:textId="77777777" w:rsidR="00411B1A" w:rsidRPr="00BB71D1" w:rsidRDefault="00411B1A">
            <w:pPr>
              <w:jc w:val="center"/>
            </w:pPr>
            <w:r w:rsidRPr="00BB71D1">
              <w:t>48</w:t>
            </w:r>
          </w:p>
        </w:tc>
      </w:tr>
      <w:tr w:rsidR="00411B1A" w:rsidRPr="00BB71D1" w14:paraId="1A8E420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243D69D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8D24DF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CC3EB4" w14:textId="77777777" w:rsidR="00411B1A" w:rsidRPr="00BB71D1" w:rsidRDefault="00411B1A">
            <w:pPr>
              <w:jc w:val="center"/>
            </w:pPr>
            <w:r w:rsidRPr="00BB71D1">
              <w:t>26</w:t>
            </w:r>
          </w:p>
        </w:tc>
      </w:tr>
      <w:tr w:rsidR="00411B1A" w:rsidRPr="00BB71D1" w14:paraId="5A8D18A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E86E632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39F117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E2F2E5" w14:textId="77777777" w:rsidR="00411B1A" w:rsidRPr="00BB71D1" w:rsidRDefault="00411B1A">
            <w:pPr>
              <w:jc w:val="center"/>
            </w:pPr>
            <w:r w:rsidRPr="00BB71D1">
              <w:t>21</w:t>
            </w:r>
          </w:p>
        </w:tc>
      </w:tr>
      <w:tr w:rsidR="00411B1A" w:rsidRPr="00BB71D1" w14:paraId="7423F3C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F69F5E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4CD2E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43EE91" w14:textId="77777777" w:rsidR="00411B1A" w:rsidRPr="00BB71D1" w:rsidRDefault="00411B1A">
            <w:pPr>
              <w:jc w:val="center"/>
            </w:pPr>
            <w:r w:rsidRPr="00BB71D1">
              <w:t>7</w:t>
            </w:r>
          </w:p>
        </w:tc>
      </w:tr>
      <w:tr w:rsidR="00411B1A" w:rsidRPr="00BB71D1" w14:paraId="7A63818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4D42D0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08EDB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94829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A9984D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66DC0C2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88B7B4" w14:textId="77777777" w:rsidR="00411B1A" w:rsidRPr="00BB71D1" w:rsidRDefault="00411B1A">
            <w:pPr>
              <w:jc w:val="center"/>
            </w:pPr>
            <w:r w:rsidRPr="00BB71D1">
              <w:t>0.54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FC5D70" w14:textId="77777777" w:rsidR="00411B1A" w:rsidRPr="00BB71D1" w:rsidRDefault="00411B1A">
            <w:pPr>
              <w:jc w:val="center"/>
            </w:pPr>
            <w:r w:rsidRPr="00BB71D1">
              <w:t>795</w:t>
            </w:r>
          </w:p>
        </w:tc>
      </w:tr>
      <w:tr w:rsidR="00411B1A" w:rsidRPr="00BB71D1" w14:paraId="3E94C3A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E8A8000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5D73EB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34B1C5" w14:textId="77777777" w:rsidR="00411B1A" w:rsidRPr="00BB71D1" w:rsidRDefault="00411B1A">
            <w:pPr>
              <w:jc w:val="center"/>
            </w:pPr>
            <w:r w:rsidRPr="00BB71D1">
              <w:t>425</w:t>
            </w:r>
          </w:p>
        </w:tc>
      </w:tr>
      <w:tr w:rsidR="00411B1A" w:rsidRPr="00BB71D1" w14:paraId="0561A21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C22125D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2764EE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57F512" w14:textId="77777777" w:rsidR="00411B1A" w:rsidRPr="00BB71D1" w:rsidRDefault="00411B1A">
            <w:pPr>
              <w:jc w:val="center"/>
            </w:pPr>
            <w:r w:rsidRPr="00BB71D1">
              <w:t>73</w:t>
            </w:r>
          </w:p>
        </w:tc>
      </w:tr>
      <w:tr w:rsidR="00411B1A" w:rsidRPr="00BB71D1" w14:paraId="622F43E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D92F04B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1934BA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08A85A" w14:textId="77777777" w:rsidR="00411B1A" w:rsidRPr="00BB71D1" w:rsidRDefault="00411B1A">
            <w:pPr>
              <w:jc w:val="center"/>
            </w:pPr>
            <w:r w:rsidRPr="00BB71D1">
              <w:t>95</w:t>
            </w:r>
          </w:p>
        </w:tc>
      </w:tr>
      <w:tr w:rsidR="00411B1A" w:rsidRPr="00BB71D1" w14:paraId="149EF38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4E0D5A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631442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0CE44C" w14:textId="77777777" w:rsidR="00411B1A" w:rsidRPr="00BB71D1" w:rsidRDefault="00411B1A">
            <w:pPr>
              <w:jc w:val="center"/>
            </w:pPr>
            <w:r w:rsidRPr="00BB71D1">
              <w:t>60</w:t>
            </w:r>
          </w:p>
        </w:tc>
      </w:tr>
      <w:tr w:rsidR="00411B1A" w:rsidRPr="00BB71D1" w14:paraId="5167265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F24E0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A91CCA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C269F2" w14:textId="77777777" w:rsidR="00411B1A" w:rsidRPr="00BB71D1" w:rsidRDefault="00411B1A">
            <w:pPr>
              <w:jc w:val="center"/>
            </w:pPr>
            <w:r w:rsidRPr="00BB71D1">
              <w:t>25</w:t>
            </w:r>
          </w:p>
        </w:tc>
      </w:tr>
      <w:tr w:rsidR="00411B1A" w:rsidRPr="00BB71D1" w14:paraId="22045C2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D3748CC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F0AED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7094A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3ABE83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5043EC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4A82F5" w14:textId="77777777" w:rsidR="00411B1A" w:rsidRPr="00BB71D1" w:rsidRDefault="00411B1A">
            <w:pPr>
              <w:jc w:val="center"/>
            </w:pPr>
            <w:r w:rsidRPr="00BB71D1">
              <w:t>0.90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8EE31F" w14:textId="77777777" w:rsidR="00411B1A" w:rsidRPr="00BB71D1" w:rsidRDefault="00411B1A">
            <w:pPr>
              <w:jc w:val="center"/>
            </w:pPr>
            <w:r w:rsidRPr="00BB71D1">
              <w:t>1325</w:t>
            </w:r>
          </w:p>
        </w:tc>
      </w:tr>
      <w:tr w:rsidR="00411B1A" w:rsidRPr="00BB71D1" w14:paraId="15C10CB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F94D0C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0D7383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156498" w14:textId="77777777" w:rsidR="00411B1A" w:rsidRPr="00BB71D1" w:rsidRDefault="00411B1A">
            <w:pPr>
              <w:jc w:val="center"/>
            </w:pPr>
            <w:r w:rsidRPr="00BB71D1">
              <w:t>57</w:t>
            </w:r>
          </w:p>
        </w:tc>
      </w:tr>
      <w:tr w:rsidR="00411B1A" w:rsidRPr="00BB71D1" w14:paraId="48AB91C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A126955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5F9DF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3C26DC" w14:textId="77777777" w:rsidR="00411B1A" w:rsidRPr="00BB71D1" w:rsidRDefault="00411B1A">
            <w:pPr>
              <w:jc w:val="center"/>
            </w:pPr>
            <w:r w:rsidRPr="00BB71D1">
              <w:t>7</w:t>
            </w:r>
          </w:p>
        </w:tc>
      </w:tr>
      <w:tr w:rsidR="00411B1A" w:rsidRPr="00BB71D1" w14:paraId="4C219FA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0345B1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959A6E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521CA4" w14:textId="77777777" w:rsidR="00411B1A" w:rsidRPr="00BB71D1" w:rsidRDefault="00411B1A">
            <w:pPr>
              <w:jc w:val="center"/>
            </w:pPr>
            <w:r w:rsidRPr="00BB71D1">
              <w:t>61</w:t>
            </w:r>
          </w:p>
        </w:tc>
      </w:tr>
      <w:tr w:rsidR="00411B1A" w:rsidRPr="00BB71D1" w14:paraId="5D826FA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F604CF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2355D0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9FD386" w14:textId="77777777" w:rsidR="00411B1A" w:rsidRPr="00BB71D1" w:rsidRDefault="00411B1A">
            <w:pPr>
              <w:jc w:val="center"/>
            </w:pPr>
            <w:r w:rsidRPr="00BB71D1">
              <w:t>23</w:t>
            </w:r>
          </w:p>
        </w:tc>
      </w:tr>
      <w:tr w:rsidR="00411B1A" w:rsidRPr="00BB71D1" w14:paraId="59F009F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003424C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134084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9ED8C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24EB52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BA1161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39A43C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5E5E26" w14:textId="77777777" w:rsidR="00411B1A" w:rsidRPr="00BB71D1" w:rsidRDefault="00411B1A">
            <w:pPr>
              <w:jc w:val="center"/>
            </w:pPr>
            <w:r w:rsidRPr="00BB71D1">
              <w:t>498</w:t>
            </w:r>
          </w:p>
        </w:tc>
      </w:tr>
      <w:tr w:rsidR="00411B1A" w:rsidRPr="00BB71D1" w14:paraId="40FAADA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088F289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CD495D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843539" w14:textId="77777777" w:rsidR="00411B1A" w:rsidRPr="00BB71D1" w:rsidRDefault="00411B1A">
            <w:pPr>
              <w:jc w:val="center"/>
            </w:pPr>
            <w:r w:rsidRPr="00BB71D1">
              <w:t>647</w:t>
            </w:r>
          </w:p>
        </w:tc>
      </w:tr>
      <w:tr w:rsidR="00411B1A" w:rsidRPr="00BB71D1" w14:paraId="68EE85B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E42F90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018FFD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FDAD4F" w14:textId="77777777" w:rsidR="00411B1A" w:rsidRPr="00BB71D1" w:rsidRDefault="00411B1A">
            <w:pPr>
              <w:jc w:val="center"/>
            </w:pPr>
            <w:r w:rsidRPr="00BB71D1">
              <w:t>218</w:t>
            </w:r>
          </w:p>
        </w:tc>
      </w:tr>
      <w:tr w:rsidR="00411B1A" w:rsidRPr="00BB71D1" w14:paraId="589E368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8CAB67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9853CE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D3C0F4" w14:textId="77777777" w:rsidR="00411B1A" w:rsidRPr="00BB71D1" w:rsidRDefault="00411B1A">
            <w:pPr>
              <w:jc w:val="center"/>
            </w:pPr>
            <w:r w:rsidRPr="00BB71D1">
              <w:t>108</w:t>
            </w:r>
          </w:p>
        </w:tc>
      </w:tr>
      <w:tr w:rsidR="00411B1A" w:rsidRPr="00BB71D1" w14:paraId="5C93EC8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89F4D8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6E4ED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D398A5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198AC93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E5B0D0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BCF720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615F1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210B29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56B346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287247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B4CC5C" w14:textId="77777777" w:rsidR="00411B1A" w:rsidRPr="00BB71D1" w:rsidRDefault="00411B1A">
            <w:pPr>
              <w:jc w:val="center"/>
            </w:pPr>
            <w:r w:rsidRPr="00BB71D1">
              <w:t>158</w:t>
            </w:r>
          </w:p>
        </w:tc>
      </w:tr>
      <w:tr w:rsidR="00411B1A" w:rsidRPr="00BB71D1" w14:paraId="0218B45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5A074DE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B047F7" w14:textId="77777777" w:rsidR="00411B1A" w:rsidRPr="00BB71D1" w:rsidRDefault="00411B1A">
            <w:pPr>
              <w:jc w:val="center"/>
            </w:pPr>
            <w:r w:rsidRPr="00BB71D1">
              <w:t>0.88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C574A6" w14:textId="77777777" w:rsidR="00411B1A" w:rsidRPr="00BB71D1" w:rsidRDefault="00411B1A">
            <w:pPr>
              <w:jc w:val="center"/>
            </w:pPr>
            <w:r w:rsidRPr="00BB71D1">
              <w:t>1290</w:t>
            </w:r>
          </w:p>
        </w:tc>
      </w:tr>
      <w:tr w:rsidR="00411B1A" w:rsidRPr="00BB71D1" w14:paraId="37FF3A5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CB0B4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7C79EF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5EC02C" w14:textId="77777777" w:rsidR="00411B1A" w:rsidRPr="00BB71D1" w:rsidRDefault="00411B1A">
            <w:pPr>
              <w:jc w:val="center"/>
            </w:pPr>
            <w:r w:rsidRPr="00BB71D1">
              <w:t>25</w:t>
            </w:r>
          </w:p>
        </w:tc>
      </w:tr>
      <w:tr w:rsidR="00411B1A" w:rsidRPr="00BB71D1" w14:paraId="6784193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56EEEA8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C679F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412DB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B5C23F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1C8AC0C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7D2A5E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CF221A" w14:textId="77777777" w:rsidR="00411B1A" w:rsidRPr="00BB71D1" w:rsidRDefault="00411B1A">
            <w:pPr>
              <w:jc w:val="center"/>
            </w:pPr>
            <w:r w:rsidRPr="00BB71D1">
              <w:t>157</w:t>
            </w:r>
          </w:p>
        </w:tc>
      </w:tr>
      <w:tr w:rsidR="00411B1A" w:rsidRPr="00BB71D1" w14:paraId="2C7009F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DDE4B3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9B72A2" w14:textId="77777777" w:rsidR="00411B1A" w:rsidRPr="00BB71D1" w:rsidRDefault="00411B1A">
            <w:pPr>
              <w:jc w:val="center"/>
            </w:pPr>
            <w:r w:rsidRPr="00BB71D1">
              <w:t>0.89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896EE4" w14:textId="77777777" w:rsidR="00411B1A" w:rsidRPr="00BB71D1" w:rsidRDefault="00411B1A">
            <w:pPr>
              <w:jc w:val="center"/>
            </w:pPr>
            <w:r w:rsidRPr="00BB71D1">
              <w:t>1306</w:t>
            </w:r>
          </w:p>
        </w:tc>
      </w:tr>
      <w:tr w:rsidR="00411B1A" w:rsidRPr="00BB71D1" w14:paraId="70A6609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13AA969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81FDD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F3A24D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12048AD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D3EA4E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D0726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C19883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269413A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34E5ABA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FB737F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8ADED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981E51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9C2F25E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D8CDEC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60C568" w14:textId="77777777" w:rsidR="00411B1A" w:rsidRPr="00BB71D1" w:rsidRDefault="00411B1A">
            <w:pPr>
              <w:jc w:val="center"/>
            </w:pPr>
            <w:r w:rsidRPr="00BB71D1">
              <w:t>377</w:t>
            </w:r>
          </w:p>
        </w:tc>
      </w:tr>
      <w:tr w:rsidR="00411B1A" w:rsidRPr="00BB71D1" w14:paraId="5C82091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3FB4E6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0B9ED8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D97C4B" w14:textId="77777777" w:rsidR="00411B1A" w:rsidRPr="00BB71D1" w:rsidRDefault="00411B1A">
            <w:pPr>
              <w:jc w:val="center"/>
            </w:pPr>
            <w:r w:rsidRPr="00BB71D1">
              <w:t>410</w:t>
            </w:r>
          </w:p>
        </w:tc>
      </w:tr>
      <w:tr w:rsidR="00411B1A" w:rsidRPr="00BB71D1" w14:paraId="046CE09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3A3618B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E1CF17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D264AB" w14:textId="77777777" w:rsidR="00411B1A" w:rsidRPr="00BB71D1" w:rsidRDefault="00411B1A">
            <w:pPr>
              <w:jc w:val="center"/>
            </w:pPr>
            <w:r w:rsidRPr="00BB71D1">
              <w:t>419</w:t>
            </w:r>
          </w:p>
        </w:tc>
      </w:tr>
      <w:tr w:rsidR="00411B1A" w:rsidRPr="00BB71D1" w14:paraId="4037E96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FF1E7D6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57DFCC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3173E4" w14:textId="77777777" w:rsidR="00411B1A" w:rsidRPr="00BB71D1" w:rsidRDefault="00411B1A">
            <w:pPr>
              <w:jc w:val="center"/>
            </w:pPr>
            <w:r w:rsidRPr="00BB71D1">
              <w:t>220</w:t>
            </w:r>
          </w:p>
        </w:tc>
      </w:tr>
      <w:tr w:rsidR="00411B1A" w:rsidRPr="00BB71D1" w14:paraId="1B215FC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C025D73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1C7EBBB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AB2E71" w14:textId="77777777" w:rsidR="00411B1A" w:rsidRPr="00BB71D1" w:rsidRDefault="00411B1A">
            <w:pPr>
              <w:jc w:val="center"/>
            </w:pPr>
            <w:r w:rsidRPr="00BB71D1">
              <w:t>47</w:t>
            </w:r>
          </w:p>
        </w:tc>
      </w:tr>
      <w:tr w:rsidR="00411B1A" w:rsidRPr="00BB71D1" w14:paraId="307D80B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64D82B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C5D94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2CD1E7" w14:textId="77777777" w:rsidR="00411B1A" w:rsidRPr="00BB71D1" w:rsidRDefault="00411B1A">
            <w:pPr>
              <w:jc w:val="center"/>
            </w:pPr>
            <w:r w:rsidRPr="00BB71D1">
              <w:t>0</w:t>
            </w:r>
          </w:p>
        </w:tc>
      </w:tr>
      <w:tr w:rsidR="00411B1A" w:rsidRPr="00BB71D1" w14:paraId="7BD76BB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9BF67E9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022C6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6E9F0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CFE0EE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24C30B6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F578E2" w14:textId="77777777" w:rsidR="00411B1A" w:rsidRPr="00BB71D1" w:rsidRDefault="00411B1A">
            <w:pPr>
              <w:jc w:val="center"/>
            </w:pPr>
            <w:r w:rsidRPr="00BB71D1">
              <w:t>0.96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2B2382" w14:textId="77777777" w:rsidR="00411B1A" w:rsidRPr="00BB71D1" w:rsidRDefault="00411B1A">
            <w:pPr>
              <w:jc w:val="center"/>
            </w:pPr>
            <w:r w:rsidRPr="00BB71D1">
              <w:t>1415</w:t>
            </w:r>
          </w:p>
        </w:tc>
      </w:tr>
      <w:tr w:rsidR="00411B1A" w:rsidRPr="00BB71D1" w14:paraId="3116F7C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8EF4EF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574B10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E7A7A3" w14:textId="77777777" w:rsidR="00411B1A" w:rsidRPr="00BB71D1" w:rsidRDefault="00411B1A">
            <w:pPr>
              <w:jc w:val="center"/>
            </w:pPr>
            <w:r w:rsidRPr="00BB71D1">
              <w:t>58</w:t>
            </w:r>
          </w:p>
        </w:tc>
      </w:tr>
      <w:tr w:rsidR="00411B1A" w:rsidRPr="00BB71D1" w14:paraId="033FCE7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92B4B01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E93F6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331F2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34A047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DFE818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D7C427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8CD81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1FE3E8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999AEC9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D30F6D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03A5D9" w14:textId="77777777" w:rsidR="00411B1A" w:rsidRPr="00BB71D1" w:rsidRDefault="00411B1A">
            <w:pPr>
              <w:jc w:val="center"/>
            </w:pPr>
            <w:r w:rsidRPr="00BB71D1">
              <w:t>609</w:t>
            </w:r>
          </w:p>
        </w:tc>
      </w:tr>
      <w:tr w:rsidR="00411B1A" w:rsidRPr="00BB71D1" w14:paraId="30A0E6B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B108C6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AA5DF5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E36B86" w14:textId="77777777" w:rsidR="00411B1A" w:rsidRPr="00BB71D1" w:rsidRDefault="00411B1A">
            <w:pPr>
              <w:jc w:val="center"/>
            </w:pPr>
            <w:r w:rsidRPr="00BB71D1">
              <w:t>238</w:t>
            </w:r>
          </w:p>
        </w:tc>
      </w:tr>
      <w:tr w:rsidR="00411B1A" w:rsidRPr="00BB71D1" w14:paraId="27D3977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7BF0D9D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79F66E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EFD538" w14:textId="77777777" w:rsidR="00411B1A" w:rsidRPr="00BB71D1" w:rsidRDefault="00411B1A">
            <w:pPr>
              <w:jc w:val="center"/>
            </w:pPr>
            <w:r w:rsidRPr="00BB71D1">
              <w:t>225</w:t>
            </w:r>
          </w:p>
        </w:tc>
      </w:tr>
      <w:tr w:rsidR="00411B1A" w:rsidRPr="00BB71D1" w14:paraId="03D445C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668D10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3EA10A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B4CAC9" w14:textId="77777777" w:rsidR="00411B1A" w:rsidRPr="00BB71D1" w:rsidRDefault="00411B1A">
            <w:pPr>
              <w:jc w:val="center"/>
            </w:pPr>
            <w:r w:rsidRPr="00BB71D1">
              <w:t>383</w:t>
            </w:r>
          </w:p>
        </w:tc>
      </w:tr>
      <w:tr w:rsidR="00411B1A" w:rsidRPr="00BB71D1" w14:paraId="5434A51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86BFF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7E1455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DED8EB" w14:textId="77777777" w:rsidR="00411B1A" w:rsidRPr="00BB71D1" w:rsidRDefault="00411B1A">
            <w:pPr>
              <w:jc w:val="center"/>
            </w:pPr>
            <w:r w:rsidRPr="00BB71D1">
              <w:t>18</w:t>
            </w:r>
          </w:p>
        </w:tc>
      </w:tr>
      <w:tr w:rsidR="00411B1A" w:rsidRPr="00BB71D1" w14:paraId="37905DA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AF6E15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1ECA9C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4F983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5276EE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650B42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6DC30A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E004DD" w14:textId="77777777" w:rsidR="00411B1A" w:rsidRPr="00BB71D1" w:rsidRDefault="00411B1A">
            <w:pPr>
              <w:jc w:val="center"/>
            </w:pPr>
            <w:r w:rsidRPr="00BB71D1">
              <w:t>754</w:t>
            </w:r>
          </w:p>
        </w:tc>
      </w:tr>
      <w:tr w:rsidR="00411B1A" w:rsidRPr="00BB71D1" w14:paraId="1989FF5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D63484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A96008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D5CF9A" w14:textId="77777777" w:rsidR="00411B1A" w:rsidRPr="00BB71D1" w:rsidRDefault="00411B1A">
            <w:pPr>
              <w:jc w:val="center"/>
            </w:pPr>
            <w:r w:rsidRPr="00BB71D1">
              <w:t>719</w:t>
            </w:r>
          </w:p>
        </w:tc>
      </w:tr>
      <w:tr w:rsidR="00411B1A" w:rsidRPr="00BB71D1" w14:paraId="56B2BB3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E168A5F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1C7347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342D1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7E7F13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C55AE4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3CA6D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DA0B1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1E86E5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81D4A27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B2BA7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A7800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B6D758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DE67A8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3B86B2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AB65CF" w14:textId="77777777" w:rsidR="00411B1A" w:rsidRPr="00BB71D1" w:rsidRDefault="00411B1A">
            <w:pPr>
              <w:jc w:val="center"/>
            </w:pPr>
            <w:r w:rsidRPr="00BB71D1">
              <w:t>222</w:t>
            </w:r>
          </w:p>
        </w:tc>
      </w:tr>
      <w:tr w:rsidR="00411B1A" w:rsidRPr="00BB71D1" w14:paraId="559127B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420F17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49996E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8FF404" w14:textId="77777777" w:rsidR="00411B1A" w:rsidRPr="00BB71D1" w:rsidRDefault="00411B1A">
            <w:pPr>
              <w:jc w:val="center"/>
            </w:pPr>
            <w:r w:rsidRPr="00BB71D1">
              <w:t>152</w:t>
            </w:r>
          </w:p>
        </w:tc>
      </w:tr>
      <w:tr w:rsidR="00411B1A" w:rsidRPr="00BB71D1" w14:paraId="1E9FBDB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CACED99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23CBD1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4EE478" w14:textId="77777777" w:rsidR="00411B1A" w:rsidRPr="00BB71D1" w:rsidRDefault="00411B1A">
            <w:pPr>
              <w:jc w:val="center"/>
            </w:pPr>
            <w:r w:rsidRPr="00BB71D1">
              <w:t>315</w:t>
            </w:r>
          </w:p>
        </w:tc>
      </w:tr>
      <w:tr w:rsidR="00411B1A" w:rsidRPr="00BB71D1" w14:paraId="2F7D485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3ED5F2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A2A066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F029B9" w14:textId="77777777" w:rsidR="00411B1A" w:rsidRPr="00BB71D1" w:rsidRDefault="00411B1A">
            <w:pPr>
              <w:jc w:val="center"/>
            </w:pPr>
            <w:r w:rsidRPr="00BB71D1">
              <w:t>312</w:t>
            </w:r>
          </w:p>
        </w:tc>
      </w:tr>
      <w:tr w:rsidR="00411B1A" w:rsidRPr="00BB71D1" w14:paraId="0A583E7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4C2869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B72DF2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6A62AD" w14:textId="77777777" w:rsidR="00411B1A" w:rsidRPr="00BB71D1" w:rsidRDefault="00411B1A">
            <w:pPr>
              <w:jc w:val="center"/>
            </w:pPr>
            <w:r w:rsidRPr="00BB71D1">
              <w:t>225</w:t>
            </w:r>
          </w:p>
        </w:tc>
      </w:tr>
      <w:tr w:rsidR="00411B1A" w:rsidRPr="00BB71D1" w14:paraId="3A4196D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606CB5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C375F07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457260" w14:textId="77777777" w:rsidR="00411B1A" w:rsidRPr="00BB71D1" w:rsidRDefault="00411B1A">
            <w:pPr>
              <w:jc w:val="center"/>
            </w:pPr>
            <w:r w:rsidRPr="00BB71D1">
              <w:t>164</w:t>
            </w:r>
          </w:p>
        </w:tc>
      </w:tr>
      <w:tr w:rsidR="00411B1A" w:rsidRPr="00BB71D1" w14:paraId="772EBC5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442793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AEDCBD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570A31" w14:textId="77777777" w:rsidR="00411B1A" w:rsidRPr="00BB71D1" w:rsidRDefault="00411B1A">
            <w:pPr>
              <w:jc w:val="center"/>
            </w:pPr>
            <w:r w:rsidRPr="00BB71D1">
              <w:t>65</w:t>
            </w:r>
          </w:p>
        </w:tc>
      </w:tr>
      <w:tr w:rsidR="00411B1A" w:rsidRPr="00BB71D1" w14:paraId="1844107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6FD8468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CD5DA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8DA6C8" w14:textId="77777777" w:rsidR="00411B1A" w:rsidRPr="00BB71D1" w:rsidRDefault="00411B1A">
            <w:pPr>
              <w:jc w:val="center"/>
            </w:pPr>
            <w:r w:rsidRPr="00BB71D1">
              <w:t>18</w:t>
            </w:r>
          </w:p>
        </w:tc>
      </w:tr>
      <w:tr w:rsidR="00411B1A" w:rsidRPr="00BB71D1" w14:paraId="05F1E66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38557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344EF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3C70AB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BCD438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21609A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83C39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F37B4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14C5BD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CA5ACF4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AE8C49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CB88CF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2919347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6D385B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17B354" w14:textId="77777777" w:rsidR="00411B1A" w:rsidRPr="00BB71D1" w:rsidRDefault="00411B1A">
            <w:pPr>
              <w:jc w:val="center"/>
            </w:pPr>
            <w:r w:rsidRPr="00BB71D1">
              <w:t>0.98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47872A" w14:textId="77777777" w:rsidR="00411B1A" w:rsidRPr="00BB71D1" w:rsidRDefault="00411B1A">
            <w:pPr>
              <w:jc w:val="center"/>
            </w:pPr>
            <w:r w:rsidRPr="00BB71D1">
              <w:t>1439</w:t>
            </w:r>
          </w:p>
        </w:tc>
      </w:tr>
      <w:tr w:rsidR="00411B1A" w:rsidRPr="00BB71D1" w14:paraId="384F6D8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FDB941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B8C32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23DFD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C342C9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2900B9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20D93A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E6040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1C3D46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9EBC34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A6BE3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DC9EC6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543D926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B7DE97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E30DA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8FFF2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A75326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9265B93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93EE4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298F8E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C953A2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D1B3789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2E83B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801AE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15AE70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3E4DE62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3424E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17785F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CBEA48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75D4437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0EE1E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FE02C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C24023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B9C029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0D897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5F3FE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0C65B3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761542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1A429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789A5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97BE02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A5413D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C4A43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DCB0E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E3F324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53B653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866CC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0844A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79799E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79C08A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DC3EA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5D7D2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C204C6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F95253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D7EE3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DB0A1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A7B9DA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2034FC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9D5D0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07635D" w14:textId="77777777" w:rsidR="00411B1A" w:rsidRPr="00BB71D1" w:rsidRDefault="00411B1A">
            <w:pPr>
              <w:jc w:val="center"/>
            </w:pPr>
            <w:r w:rsidRPr="00BB71D1">
              <w:t>13</w:t>
            </w:r>
          </w:p>
        </w:tc>
      </w:tr>
      <w:tr w:rsidR="00411B1A" w:rsidRPr="00BB71D1" w14:paraId="0674100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35B283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21BF8F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BEB009" w14:textId="77777777" w:rsidR="00411B1A" w:rsidRPr="00BB71D1" w:rsidRDefault="00411B1A">
            <w:pPr>
              <w:jc w:val="center"/>
            </w:pPr>
            <w:r w:rsidRPr="00BB71D1">
              <w:t>19</w:t>
            </w:r>
          </w:p>
        </w:tc>
      </w:tr>
      <w:tr w:rsidR="00411B1A" w:rsidRPr="00BB71D1" w14:paraId="168EB57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D96BBD3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B04FBE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EFE77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EED525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D460C8" w14:textId="77777777" w:rsidR="00411B1A" w:rsidRPr="00BB71D1" w:rsidRDefault="00411B1A">
            <w:r w:rsidRPr="00BB71D1">
              <w:t xml:space="preserve">   Turkish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91CE99" w14:textId="77777777" w:rsidR="00411B1A" w:rsidRPr="00BB71D1" w:rsidRDefault="00411B1A">
            <w:pPr>
              <w:jc w:val="center"/>
            </w:pPr>
            <w:r w:rsidRPr="00BB71D1">
              <w:t>0.70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AF7375" w14:textId="77777777" w:rsidR="00411B1A" w:rsidRPr="00BB71D1" w:rsidRDefault="00411B1A">
            <w:pPr>
              <w:jc w:val="center"/>
            </w:pPr>
            <w:r w:rsidRPr="00BB71D1">
              <w:t>1030</w:t>
            </w:r>
          </w:p>
        </w:tc>
      </w:tr>
      <w:tr w:rsidR="00411B1A" w:rsidRPr="00BB71D1" w14:paraId="42DA524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7C400E" w14:textId="77777777" w:rsidR="00411B1A" w:rsidRPr="00BB71D1" w:rsidRDefault="00411B1A">
            <w:r w:rsidRPr="00BB71D1">
              <w:t xml:space="preserve">   Kurdish/Zaza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6B1FCE8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3FFD04" w14:textId="77777777" w:rsidR="00411B1A" w:rsidRPr="00BB71D1" w:rsidRDefault="00411B1A">
            <w:pPr>
              <w:jc w:val="center"/>
            </w:pPr>
            <w:r w:rsidRPr="00BB71D1">
              <w:t>252</w:t>
            </w:r>
          </w:p>
        </w:tc>
      </w:tr>
      <w:tr w:rsidR="00411B1A" w:rsidRPr="00BB71D1" w14:paraId="10155D1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93BC25" w14:textId="77777777" w:rsidR="00411B1A" w:rsidRPr="00BB71D1" w:rsidRDefault="00411B1A">
            <w:r w:rsidRPr="00BB71D1">
              <w:t xml:space="preserve">   Arab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A5BA6C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ED990D" w14:textId="77777777" w:rsidR="00411B1A" w:rsidRPr="00BB71D1" w:rsidRDefault="00411B1A">
            <w:pPr>
              <w:jc w:val="center"/>
            </w:pPr>
            <w:r w:rsidRPr="00BB71D1">
              <w:t>51</w:t>
            </w:r>
          </w:p>
        </w:tc>
      </w:tr>
      <w:tr w:rsidR="00411B1A" w:rsidRPr="00BB71D1" w14:paraId="48576B1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EA02ABF" w14:textId="77777777" w:rsidR="00411B1A" w:rsidRPr="00BB71D1" w:rsidRDefault="00411B1A">
            <w:r w:rsidRPr="00BB71D1">
              <w:t xml:space="preserve">   Laz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94A580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9DD73F" w14:textId="77777777" w:rsidR="00411B1A" w:rsidRPr="00BB71D1" w:rsidRDefault="00411B1A">
            <w:pPr>
              <w:jc w:val="center"/>
            </w:pPr>
            <w:r w:rsidRPr="00BB71D1">
              <w:t>25</w:t>
            </w:r>
          </w:p>
        </w:tc>
      </w:tr>
      <w:tr w:rsidR="00411B1A" w:rsidRPr="00BB71D1" w14:paraId="33B4B32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B56465" w14:textId="77777777" w:rsidR="00411B1A" w:rsidRPr="00BB71D1" w:rsidRDefault="00411B1A">
            <w:r w:rsidRPr="00BB71D1">
              <w:t xml:space="preserve">   Circassian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D95241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35601A" w14:textId="77777777" w:rsidR="00411B1A" w:rsidRPr="00BB71D1" w:rsidRDefault="00411B1A">
            <w:pPr>
              <w:jc w:val="center"/>
            </w:pPr>
            <w:r w:rsidRPr="00BB71D1">
              <w:t>19</w:t>
            </w:r>
          </w:p>
        </w:tc>
      </w:tr>
      <w:tr w:rsidR="00411B1A" w:rsidRPr="00BB71D1" w14:paraId="44FFA91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4942EC" w14:textId="77777777" w:rsidR="00411B1A" w:rsidRPr="00BB71D1" w:rsidRDefault="00411B1A">
            <w:r w:rsidRPr="00BB71D1">
              <w:t xml:space="preserve">   Bosnian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991F3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4F65C3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489369C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F0649CC" w14:textId="77777777" w:rsidR="00411B1A" w:rsidRPr="00BB71D1" w:rsidRDefault="00411B1A">
            <w:r w:rsidRPr="00BB71D1">
              <w:t xml:space="preserve">   Armenian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F49CF4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A2C604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70AAFA9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4D1D4E" w14:textId="77777777" w:rsidR="00411B1A" w:rsidRPr="00BB71D1" w:rsidRDefault="00411B1A">
            <w:r w:rsidRPr="00BB71D1">
              <w:t xml:space="preserve">   Georgian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6A0D6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9120FB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042D15A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5DA3DD" w14:textId="77777777" w:rsidR="00411B1A" w:rsidRPr="00BB71D1" w:rsidRDefault="00411B1A">
            <w:r w:rsidRPr="00BB71D1">
              <w:t xml:space="preserve">   Uyghur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644A1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7B81BE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49B3D9F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0A3F038" w14:textId="77777777" w:rsidR="00411B1A" w:rsidRPr="00BB71D1" w:rsidRDefault="00411B1A">
            <w:r w:rsidRPr="00BB71D1">
              <w:t xml:space="preserve">   Jewish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4384A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5452BF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6AB295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BE175A" w14:textId="77777777" w:rsidR="00411B1A" w:rsidRPr="00BB71D1" w:rsidRDefault="00411B1A">
            <w:r w:rsidRPr="00BB71D1">
              <w:t xml:space="preserve">   Albanian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928EC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7BE273" w14:textId="77777777" w:rsidR="00411B1A" w:rsidRPr="00BB71D1" w:rsidRDefault="00411B1A">
            <w:pPr>
              <w:jc w:val="center"/>
            </w:pPr>
            <w:r w:rsidRPr="00BB71D1">
              <w:t>8</w:t>
            </w:r>
          </w:p>
        </w:tc>
      </w:tr>
      <w:tr w:rsidR="00411B1A" w:rsidRPr="00BB71D1" w14:paraId="183815B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F5D1CEF" w14:textId="77777777" w:rsidR="00411B1A" w:rsidRPr="00BB71D1" w:rsidRDefault="00411B1A">
            <w:r w:rsidRPr="00BB71D1">
              <w:t xml:space="preserve">   Greek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2BD71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E848A8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01539FC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A51E23" w14:textId="77777777" w:rsidR="00411B1A" w:rsidRPr="00BB71D1" w:rsidRDefault="00411B1A">
            <w:r w:rsidRPr="00BB71D1">
              <w:t xml:space="preserve">   Azeri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8201B3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8819D3" w14:textId="77777777" w:rsidR="00411B1A" w:rsidRPr="00BB71D1" w:rsidRDefault="00411B1A">
            <w:pPr>
              <w:jc w:val="center"/>
            </w:pPr>
            <w:r w:rsidRPr="00BB71D1">
              <w:t>9</w:t>
            </w:r>
          </w:p>
        </w:tc>
      </w:tr>
      <w:tr w:rsidR="00411B1A" w:rsidRPr="00BB71D1" w14:paraId="688B42D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254CF8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067800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3655ED" w14:textId="77777777" w:rsidR="00411B1A" w:rsidRPr="00BB71D1" w:rsidRDefault="00411B1A">
            <w:pPr>
              <w:jc w:val="center"/>
            </w:pPr>
            <w:r w:rsidRPr="00BB71D1">
              <w:t>58</w:t>
            </w:r>
          </w:p>
        </w:tc>
      </w:tr>
      <w:tr w:rsidR="00411B1A" w:rsidRPr="00BB71D1" w14:paraId="2F00FFD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18FC82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FDA9A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6140D4" w14:textId="77777777" w:rsidR="00411B1A" w:rsidRPr="00BB71D1" w:rsidRDefault="00411B1A">
            <w:pPr>
              <w:jc w:val="center"/>
            </w:pPr>
            <w:r w:rsidRPr="00BB71D1">
              <w:t>9</w:t>
            </w:r>
          </w:p>
        </w:tc>
      </w:tr>
    </w:tbl>
    <w:p w14:paraId="54631067" w14:textId="77777777" w:rsidR="00411B1A" w:rsidRPr="00BB71D1" w:rsidRDefault="00411B1A"/>
    <w:p w14:paraId="6C59C833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58" w:name="_Toc216287546"/>
    </w:p>
    <w:p w14:paraId="77791595" w14:textId="35961C62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20b: Variations Across Childhood Predictors (Turkey)</w:t>
      </w:r>
      <w:bookmarkEnd w:id="5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3"/>
        <w:gridCol w:w="856"/>
        <w:gridCol w:w="823"/>
        <w:gridCol w:w="847"/>
        <w:gridCol w:w="823"/>
        <w:gridCol w:w="823"/>
        <w:gridCol w:w="1347"/>
      </w:tblGrid>
      <w:tr w:rsidR="00411B1A" w:rsidRPr="00BB71D1" w14:paraId="1E285DFA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B3DF0FB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252D721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F13CFE7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61B8C44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9E0BAC8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D6A7FB1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9B19EDD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5D420AD3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DAA038F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E57403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44771D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3E6581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6CE12D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AB4B90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22C6C4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259FCF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9A61B3E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6FE428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9082B6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F35216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A10B41" w14:textId="77777777" w:rsidR="00411B1A" w:rsidRPr="00BB71D1" w:rsidRDefault="00411B1A">
            <w:pPr>
              <w:jc w:val="center"/>
            </w:pPr>
            <w:r w:rsidRPr="00BB71D1">
              <w:t>-1.12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39A0B7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D78018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</w:tr>
      <w:tr w:rsidR="00411B1A" w:rsidRPr="00BB71D1" w14:paraId="7F0EFA8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14AB7A5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7410F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BB539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82470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EBD7D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C36BEE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0105EB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12A134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AE21FF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5B37BC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760A21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6F5DDE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70EB3C" w14:textId="77777777" w:rsidR="00411B1A" w:rsidRPr="00BB71D1" w:rsidRDefault="00411B1A">
            <w:pPr>
              <w:jc w:val="center"/>
            </w:pPr>
            <w:r w:rsidRPr="00BB71D1">
              <w:t>-0.78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FD319D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D65458E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</w:tr>
      <w:tr w:rsidR="00411B1A" w:rsidRPr="00BB71D1" w14:paraId="33CEDB2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6318712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178AF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3A16D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8B277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761FF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B59D8E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369FAF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11B0AD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1B980AB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89E760" w14:textId="77777777" w:rsidR="00411B1A" w:rsidRPr="00BB71D1" w:rsidRDefault="00411B1A">
            <w:pPr>
              <w:jc w:val="center"/>
            </w:pPr>
            <w:r w:rsidRPr="00BB71D1">
              <w:t>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7E441D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07D824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FB9B1E" w14:textId="77777777" w:rsidR="00411B1A" w:rsidRPr="00BB71D1" w:rsidRDefault="00411B1A">
            <w:pPr>
              <w:jc w:val="center"/>
            </w:pPr>
            <w:r w:rsidRPr="00BB71D1">
              <w:t>-0.28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7AB707" w14:textId="77777777" w:rsidR="00411B1A" w:rsidRPr="00BB71D1" w:rsidRDefault="00411B1A">
            <w:pPr>
              <w:jc w:val="center"/>
            </w:pPr>
            <w:r w:rsidRPr="00BB71D1">
              <w:t>1.39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CC3505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</w:tr>
      <w:tr w:rsidR="00411B1A" w:rsidRPr="00BB71D1" w14:paraId="2C4891E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7B7DB2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91FA38" w14:textId="77777777" w:rsidR="00411B1A" w:rsidRPr="00BB71D1" w:rsidRDefault="00411B1A">
            <w:pPr>
              <w:jc w:val="center"/>
            </w:pPr>
            <w:r w:rsidRPr="00BB71D1">
              <w:t>-0.28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39070A" w14:textId="77777777" w:rsidR="00411B1A" w:rsidRPr="00BB71D1" w:rsidRDefault="00411B1A">
            <w:pPr>
              <w:jc w:val="center"/>
            </w:pPr>
            <w:r w:rsidRPr="00BB71D1">
              <w:t>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CFFC87" w14:textId="77777777" w:rsidR="00411B1A" w:rsidRPr="00BB71D1" w:rsidRDefault="00411B1A">
            <w:pPr>
              <w:jc w:val="center"/>
            </w:pPr>
            <w:r w:rsidRPr="00BB71D1">
              <w:t>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177E1E" w14:textId="77777777" w:rsidR="00411B1A" w:rsidRPr="00BB71D1" w:rsidRDefault="00411B1A">
            <w:pPr>
              <w:jc w:val="center"/>
            </w:pPr>
            <w:r w:rsidRPr="00BB71D1">
              <w:t>-1.50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4E0BC9" w14:textId="77777777" w:rsidR="00411B1A" w:rsidRPr="00BB71D1" w:rsidRDefault="00411B1A">
            <w:pPr>
              <w:jc w:val="center"/>
            </w:pPr>
            <w:r w:rsidRPr="00BB71D1">
              <w:t>0.94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526CB0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A20DC9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71339FD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A499A5" w14:textId="77777777" w:rsidR="00411B1A" w:rsidRPr="00BB71D1" w:rsidRDefault="00411B1A">
            <w:pPr>
              <w:jc w:val="center"/>
            </w:pPr>
            <w:r w:rsidRPr="00BB71D1">
              <w:t>0.63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A716CC" w14:textId="77777777" w:rsidR="00411B1A" w:rsidRPr="00BB71D1" w:rsidRDefault="00411B1A">
            <w:pPr>
              <w:jc w:val="center"/>
            </w:pPr>
            <w:r w:rsidRPr="00BB71D1">
              <w:t>0.45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22715D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63F425" w14:textId="77777777" w:rsidR="00411B1A" w:rsidRPr="00BB71D1" w:rsidRDefault="00411B1A">
            <w:pPr>
              <w:jc w:val="center"/>
            </w:pPr>
            <w:r w:rsidRPr="00BB71D1">
              <w:t>-0.25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9A16D8" w14:textId="77777777" w:rsidR="00411B1A" w:rsidRPr="00BB71D1" w:rsidRDefault="00411B1A">
            <w:pPr>
              <w:jc w:val="center"/>
            </w:pPr>
            <w:r w:rsidRPr="00BB71D1">
              <w:t>1.51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06B296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AAE5F7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9BC5EB4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8A204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04BAB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7C4C3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856B6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75D41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B572EE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2605BD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E91C155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B2B6F1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2105F5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EE49A4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8BF6EA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8C3CC8" w14:textId="77777777" w:rsidR="00411B1A" w:rsidRPr="00BB71D1" w:rsidRDefault="00411B1A">
            <w:pPr>
              <w:jc w:val="center"/>
            </w:pPr>
            <w:r w:rsidRPr="00BB71D1">
              <w:t>0.63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F04B352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</w:tr>
      <w:tr w:rsidR="00411B1A" w:rsidRPr="00BB71D1" w14:paraId="1B5B2FE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5B0BF31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A3A487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EB8DE8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AFE654" w14:textId="77777777" w:rsidR="00411B1A" w:rsidRPr="00BB71D1" w:rsidRDefault="00411B1A">
            <w:pPr>
              <w:jc w:val="center"/>
            </w:pPr>
            <w:r w:rsidRPr="00BB71D1">
              <w:t>0.67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2417AD" w14:textId="77777777" w:rsidR="00411B1A" w:rsidRPr="00BB71D1" w:rsidRDefault="00411B1A">
            <w:pPr>
              <w:jc w:val="center"/>
            </w:pPr>
            <w:r w:rsidRPr="00BB71D1">
              <w:t>-0.63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AD4F04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4BD405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939B61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449EEDD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5D595E" w14:textId="77777777" w:rsidR="00411B1A" w:rsidRPr="00BB71D1" w:rsidRDefault="00411B1A">
            <w:pPr>
              <w:jc w:val="center"/>
            </w:pPr>
            <w:r w:rsidRPr="00BB71D1">
              <w:t>-0.79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3A571E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2D105C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D979EE" w14:textId="77777777" w:rsidR="00411B1A" w:rsidRPr="00BB71D1" w:rsidRDefault="00411B1A">
            <w:pPr>
              <w:jc w:val="center"/>
            </w:pPr>
            <w:r w:rsidRPr="00BB71D1">
              <w:t>-1.55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277780" w14:textId="77777777" w:rsidR="00411B1A" w:rsidRPr="00BB71D1" w:rsidRDefault="00411B1A">
            <w:pPr>
              <w:jc w:val="center"/>
            </w:pPr>
            <w:r w:rsidRPr="00BB71D1">
              <w:t>-0.03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E2053B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04A1A2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0BFD0D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F7D45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9A91D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D96C1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13EA9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1CA7C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75E861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CAA568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5DA6486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4F230D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00704E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E13E39" w14:textId="77777777" w:rsidR="00411B1A" w:rsidRPr="00BB71D1" w:rsidRDefault="00411B1A">
            <w:pPr>
              <w:jc w:val="center"/>
            </w:pPr>
            <w:r w:rsidRPr="00BB71D1">
              <w:t>0.89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1CDB0A" w14:textId="77777777" w:rsidR="00411B1A" w:rsidRPr="00BB71D1" w:rsidRDefault="00411B1A">
            <w:pPr>
              <w:jc w:val="center"/>
            </w:pPr>
            <w:r w:rsidRPr="00BB71D1">
              <w:t>-0.49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0BC94C" w14:textId="77777777" w:rsidR="00411B1A" w:rsidRPr="00BB71D1" w:rsidRDefault="00411B1A">
            <w:pPr>
              <w:jc w:val="center"/>
            </w:pPr>
            <w:r w:rsidRPr="00BB71D1">
              <w:t>0.57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D36716E" w14:textId="77777777" w:rsidR="00411B1A" w:rsidRPr="00BB71D1" w:rsidRDefault="00411B1A">
            <w:pPr>
              <w:jc w:val="center"/>
            </w:pPr>
            <w:r w:rsidRPr="00BB71D1">
              <w:t>0.89</w:t>
            </w:r>
          </w:p>
        </w:tc>
      </w:tr>
      <w:tr w:rsidR="00411B1A" w:rsidRPr="00BB71D1" w14:paraId="65D9BBD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C5B95A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64A2E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CAB01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D24E5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13BC8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34DF3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063F5C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E0737C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084FC4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E90D88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B91A02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27A574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032E2E" w14:textId="77777777" w:rsidR="00411B1A" w:rsidRPr="00BB71D1" w:rsidRDefault="00411B1A">
            <w:pPr>
              <w:jc w:val="center"/>
            </w:pPr>
            <w:r w:rsidRPr="00BB71D1">
              <w:t>-0.84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0F68C9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33CB32" w14:textId="77777777" w:rsidR="00411B1A" w:rsidRPr="00BB71D1" w:rsidRDefault="00411B1A">
            <w:pPr>
              <w:jc w:val="center"/>
            </w:pPr>
            <w:r w:rsidRPr="00BB71D1">
              <w:t>0.50</w:t>
            </w:r>
          </w:p>
        </w:tc>
      </w:tr>
      <w:tr w:rsidR="00411B1A" w:rsidRPr="00BB71D1" w14:paraId="655A87F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F27A85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531BE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615F3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8F21C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0F4A0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989324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A518B5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D0F338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1E7A33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42D934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93A890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B65BC7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EBB55C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9982FB" w14:textId="77777777" w:rsidR="00411B1A" w:rsidRPr="00BB71D1" w:rsidRDefault="00411B1A">
            <w:pPr>
              <w:jc w:val="center"/>
            </w:pPr>
            <w:r w:rsidRPr="00BB71D1">
              <w:t>1.06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A42BB1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54995C4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B3865EF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AB5BE4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F0FA0A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B54506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25C687" w14:textId="77777777" w:rsidR="00411B1A" w:rsidRPr="00BB71D1" w:rsidRDefault="00411B1A">
            <w:pPr>
              <w:jc w:val="center"/>
            </w:pPr>
            <w:r w:rsidRPr="00BB71D1">
              <w:t>-0.23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3E1099" w14:textId="77777777" w:rsidR="00411B1A" w:rsidRPr="00BB71D1" w:rsidRDefault="00411B1A">
            <w:pPr>
              <w:jc w:val="center"/>
            </w:pPr>
            <w:r w:rsidRPr="00BB71D1">
              <w:t>0.72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0F721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DB39FA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A772F20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578BBB" w14:textId="77777777" w:rsidR="00411B1A" w:rsidRPr="00BB71D1" w:rsidRDefault="00411B1A">
            <w:pPr>
              <w:jc w:val="center"/>
            </w:pPr>
            <w:r w:rsidRPr="00BB71D1">
              <w:t>-0.94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986C1C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784C9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1EC4DF" w14:textId="77777777" w:rsidR="00411B1A" w:rsidRPr="00BB71D1" w:rsidRDefault="00411B1A">
            <w:pPr>
              <w:jc w:val="center"/>
            </w:pPr>
            <w:r w:rsidRPr="00BB71D1">
              <w:t>-1.50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73898F" w14:textId="77777777" w:rsidR="00411B1A" w:rsidRPr="00BB71D1" w:rsidRDefault="00411B1A">
            <w:pPr>
              <w:jc w:val="center"/>
            </w:pPr>
            <w:r w:rsidRPr="00BB71D1">
              <w:t>-0.39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071180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FF4A24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F00C513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9549F5" w14:textId="77777777" w:rsidR="00411B1A" w:rsidRPr="00BB71D1" w:rsidRDefault="00411B1A">
            <w:pPr>
              <w:jc w:val="center"/>
            </w:pPr>
            <w:r w:rsidRPr="00BB71D1">
              <w:t>-2.54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4336F6" w14:textId="77777777" w:rsidR="00411B1A" w:rsidRPr="00BB71D1" w:rsidRDefault="00411B1A">
            <w:pPr>
              <w:jc w:val="center"/>
            </w:pPr>
            <w:r w:rsidRPr="00BB71D1">
              <w:t>0.66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A0580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5EDF03" w14:textId="77777777" w:rsidR="00411B1A" w:rsidRPr="00BB71D1" w:rsidRDefault="00411B1A">
            <w:pPr>
              <w:jc w:val="center"/>
            </w:pPr>
            <w:r w:rsidRPr="00BB71D1">
              <w:t>-3.83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9E4C56" w14:textId="77777777" w:rsidR="00411B1A" w:rsidRPr="00BB71D1" w:rsidRDefault="00411B1A">
            <w:pPr>
              <w:jc w:val="center"/>
            </w:pPr>
            <w:r w:rsidRPr="00BB71D1">
              <w:t>-1.24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9E34C5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80FD1E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702ADF3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D81E9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1B56F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E4D56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DB40F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58CD5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CACC6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5F8365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1F34509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AC28C2" w14:textId="77777777" w:rsidR="00411B1A" w:rsidRPr="00BB71D1" w:rsidRDefault="00411B1A">
            <w:pPr>
              <w:jc w:val="center"/>
            </w:pPr>
            <w:r w:rsidRPr="00BB71D1">
              <w:t>0.98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A4870C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DDB8C4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061622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8C1BDF" w14:textId="77777777" w:rsidR="00411B1A" w:rsidRPr="00BB71D1" w:rsidRDefault="00411B1A">
            <w:pPr>
              <w:jc w:val="center"/>
            </w:pPr>
            <w:r w:rsidRPr="00BB71D1">
              <w:t>1.81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8162E39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</w:tr>
      <w:tr w:rsidR="00411B1A" w:rsidRPr="00BB71D1" w14:paraId="696A54B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E49AE8C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BA363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BF5B8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286CF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E92EC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B4431C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47F79A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EC7ACB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F406C36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841FE5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C86A95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ADC087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BFD22F" w14:textId="77777777" w:rsidR="00411B1A" w:rsidRPr="00BB71D1" w:rsidRDefault="00411B1A">
            <w:pPr>
              <w:jc w:val="center"/>
            </w:pPr>
            <w:r w:rsidRPr="00BB71D1">
              <w:t>-0.03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EF386E" w14:textId="77777777" w:rsidR="00411B1A" w:rsidRPr="00BB71D1" w:rsidRDefault="00411B1A">
            <w:pPr>
              <w:jc w:val="center"/>
            </w:pPr>
            <w:r w:rsidRPr="00BB71D1">
              <w:t>0.90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454A842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</w:tr>
      <w:tr w:rsidR="00411B1A" w:rsidRPr="00BB71D1" w14:paraId="325285D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39BFED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849999" w14:textId="77777777" w:rsidR="00411B1A" w:rsidRPr="00BB71D1" w:rsidRDefault="00411B1A">
            <w:pPr>
              <w:jc w:val="center"/>
            </w:pPr>
            <w:r w:rsidRPr="00BB71D1">
              <w:t>0.47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056CC2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2A10CA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D2E5B4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C31FCE" w14:textId="77777777" w:rsidR="00411B1A" w:rsidRPr="00BB71D1" w:rsidRDefault="00411B1A">
            <w:pPr>
              <w:jc w:val="center"/>
            </w:pPr>
            <w:r w:rsidRPr="00BB71D1">
              <w:t>1.04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1A7ED9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C57C6C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E51D43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A067DC" w14:textId="77777777" w:rsidR="00411B1A" w:rsidRPr="00BB71D1" w:rsidRDefault="00411B1A">
            <w:pPr>
              <w:jc w:val="center"/>
            </w:pPr>
            <w:r w:rsidRPr="00BB71D1">
              <w:t>-0.17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BD3892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2FDDC2" w14:textId="77777777" w:rsidR="00411B1A" w:rsidRPr="00BB71D1" w:rsidRDefault="00411B1A">
            <w:pPr>
              <w:jc w:val="center"/>
            </w:pPr>
            <w:r w:rsidRPr="00BB71D1">
              <w:t>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5B0F1A" w14:textId="77777777" w:rsidR="00411B1A" w:rsidRPr="00BB71D1" w:rsidRDefault="00411B1A">
            <w:pPr>
              <w:jc w:val="center"/>
            </w:pPr>
            <w:r w:rsidRPr="00BB71D1">
              <w:t>-0.72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5F380E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2F6423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2D4D29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E715EA4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4882B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CB3E6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250D5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7DB75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EF84A9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2C10B2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6756E9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9A0EB3D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6D55F6" w14:textId="77777777" w:rsidR="00411B1A" w:rsidRPr="00BB71D1" w:rsidRDefault="00411B1A">
            <w:pPr>
              <w:jc w:val="center"/>
            </w:pPr>
            <w:r w:rsidRPr="00BB71D1">
              <w:t>-0.51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8766D4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80B02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F29989" w14:textId="77777777" w:rsidR="00411B1A" w:rsidRPr="00BB71D1" w:rsidRDefault="00411B1A">
            <w:pPr>
              <w:jc w:val="center"/>
            </w:pPr>
            <w:r w:rsidRPr="00BB71D1">
              <w:t>-0.87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F92703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C5A7CE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</w:tr>
      <w:tr w:rsidR="00411B1A" w:rsidRPr="00BB71D1" w14:paraId="2EF9AB6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220B987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7A30B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AB603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976E0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65F8E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09E23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3882A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A142D2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B3204C8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EE4F7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6C384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B84C7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5A6C6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FDE9A9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6F9D95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327C66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3163598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12FA08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0F01BE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C27AAA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E89EC8" w14:textId="77777777" w:rsidR="00411B1A" w:rsidRPr="00BB71D1" w:rsidRDefault="00411B1A">
            <w:pPr>
              <w:jc w:val="center"/>
            </w:pPr>
            <w:r w:rsidRPr="00BB71D1">
              <w:t>-0.40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20277D" w14:textId="77777777" w:rsidR="00411B1A" w:rsidRPr="00BB71D1" w:rsidRDefault="00411B1A">
            <w:pPr>
              <w:jc w:val="center"/>
            </w:pPr>
            <w:r w:rsidRPr="00BB71D1">
              <w:t>0.70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197AF2B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</w:tr>
      <w:tr w:rsidR="00411B1A" w:rsidRPr="00BB71D1" w14:paraId="48F3B7F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7F3700D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1E8E9E" w14:textId="77777777" w:rsidR="00411B1A" w:rsidRPr="00BB71D1" w:rsidRDefault="00411B1A">
            <w:pPr>
              <w:jc w:val="center"/>
            </w:pPr>
            <w:r w:rsidRPr="00BB71D1">
              <w:t>-0.47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5232D0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745997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9DAB6F" w14:textId="77777777" w:rsidR="00411B1A" w:rsidRPr="00BB71D1" w:rsidRDefault="00411B1A">
            <w:pPr>
              <w:jc w:val="center"/>
            </w:pPr>
            <w:r w:rsidRPr="00BB71D1">
              <w:t>-0.93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C66FEE" w14:textId="77777777" w:rsidR="00411B1A" w:rsidRPr="00BB71D1" w:rsidRDefault="00411B1A">
            <w:pPr>
              <w:jc w:val="center"/>
            </w:pPr>
            <w:r w:rsidRPr="00BB71D1">
              <w:t>-0.01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8C0D68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339E7D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E44E6D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A17613" w14:textId="77777777" w:rsidR="00411B1A" w:rsidRPr="00BB71D1" w:rsidRDefault="00411B1A">
            <w:pPr>
              <w:jc w:val="center"/>
            </w:pPr>
            <w:r w:rsidRPr="00BB71D1">
              <w:t>-0.61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3BA5DF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57364E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CAFD16" w14:textId="77777777" w:rsidR="00411B1A" w:rsidRPr="00BB71D1" w:rsidRDefault="00411B1A">
            <w:pPr>
              <w:jc w:val="center"/>
            </w:pPr>
            <w:r w:rsidRPr="00BB71D1">
              <w:t>-1.06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5C4261" w14:textId="77777777" w:rsidR="00411B1A" w:rsidRPr="00BB71D1" w:rsidRDefault="00411B1A">
            <w:pPr>
              <w:jc w:val="center"/>
            </w:pPr>
            <w:r w:rsidRPr="00BB71D1">
              <w:t>-0.16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16B7A2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B8FB89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7FC306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69A58F" w14:textId="77777777" w:rsidR="00411B1A" w:rsidRPr="00BB71D1" w:rsidRDefault="00411B1A">
            <w:pPr>
              <w:jc w:val="center"/>
            </w:pPr>
            <w:r w:rsidRPr="00BB71D1">
              <w:t>-0.09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011379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54EF75" w14:textId="77777777" w:rsidR="00411B1A" w:rsidRPr="00BB71D1" w:rsidRDefault="00411B1A">
            <w:pPr>
              <w:jc w:val="center"/>
            </w:pPr>
            <w:r w:rsidRPr="00BB71D1">
              <w:t>0.73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7347ED" w14:textId="77777777" w:rsidR="00411B1A" w:rsidRPr="00BB71D1" w:rsidRDefault="00411B1A">
            <w:pPr>
              <w:jc w:val="center"/>
            </w:pPr>
            <w:r w:rsidRPr="00BB71D1">
              <w:t>-0.61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9B2291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F89FBD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F9657C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3A9E70E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11C846" w14:textId="77777777" w:rsidR="00411B1A" w:rsidRPr="00BB71D1" w:rsidRDefault="00411B1A">
            <w:pPr>
              <w:jc w:val="center"/>
            </w:pPr>
            <w:r w:rsidRPr="00BB71D1">
              <w:t>-0.73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3CE424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093A8E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182EA2" w14:textId="77777777" w:rsidR="00411B1A" w:rsidRPr="00BB71D1" w:rsidRDefault="00411B1A">
            <w:pPr>
              <w:jc w:val="center"/>
            </w:pPr>
            <w:r w:rsidRPr="00BB71D1">
              <w:t>-1.55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C1B68B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D84ED7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F9B0C2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5B14E13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0CE2E6" w14:textId="77777777" w:rsidR="00411B1A" w:rsidRPr="00BB71D1" w:rsidRDefault="00411B1A">
            <w:pPr>
              <w:jc w:val="center"/>
            </w:pPr>
            <w:r w:rsidRPr="00BB71D1">
              <w:t>-1.28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699401" w14:textId="77777777" w:rsidR="00411B1A" w:rsidRPr="00BB71D1" w:rsidRDefault="00411B1A">
            <w:pPr>
              <w:jc w:val="center"/>
            </w:pPr>
            <w:r w:rsidRPr="00BB71D1">
              <w:t>0.61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5FCD59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5580CA" w14:textId="77777777" w:rsidR="00411B1A" w:rsidRPr="00BB71D1" w:rsidRDefault="00411B1A">
            <w:pPr>
              <w:jc w:val="center"/>
            </w:pPr>
            <w:r w:rsidRPr="00BB71D1">
              <w:t>-2.47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3A745C" w14:textId="77777777" w:rsidR="00411B1A" w:rsidRPr="00BB71D1" w:rsidRDefault="00411B1A">
            <w:pPr>
              <w:jc w:val="center"/>
            </w:pPr>
            <w:r w:rsidRPr="00BB71D1">
              <w:t>-0.08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28EE95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517AE0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2EABBC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7F1B2C" w14:textId="77777777" w:rsidR="00411B1A" w:rsidRPr="00BB71D1" w:rsidRDefault="00411B1A">
            <w:pPr>
              <w:jc w:val="center"/>
            </w:pPr>
            <w:r w:rsidRPr="00BB71D1">
              <w:t>-1.15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423296" w14:textId="77777777" w:rsidR="00411B1A" w:rsidRPr="00BB71D1" w:rsidRDefault="00411B1A">
            <w:pPr>
              <w:jc w:val="center"/>
            </w:pPr>
            <w:r w:rsidRPr="00BB71D1">
              <w:t>0.78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9B88E5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DFA252" w14:textId="77777777" w:rsidR="00411B1A" w:rsidRPr="00BB71D1" w:rsidRDefault="00411B1A">
            <w:pPr>
              <w:jc w:val="center"/>
            </w:pPr>
            <w:r w:rsidRPr="00BB71D1">
              <w:t>-2.67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62D145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50327B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2D7513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7B7FB5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DF1BB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36467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39418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93C82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71B65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B6DEAD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CC6DBA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5452CD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F93A73" w14:textId="77777777" w:rsidR="00411B1A" w:rsidRPr="00BB71D1" w:rsidRDefault="00411B1A">
            <w:pPr>
              <w:jc w:val="center"/>
            </w:pPr>
            <w:r w:rsidRPr="00BB71D1">
              <w:t>0.46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43F531" w14:textId="77777777" w:rsidR="00411B1A" w:rsidRPr="00BB71D1" w:rsidRDefault="00411B1A">
            <w:pPr>
              <w:jc w:val="center"/>
            </w:pPr>
            <w:r w:rsidRPr="00BB71D1">
              <w:t>0.47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22211D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5D0484" w14:textId="77777777" w:rsidR="00411B1A" w:rsidRPr="00BB71D1" w:rsidRDefault="00411B1A">
            <w:pPr>
              <w:jc w:val="center"/>
            </w:pPr>
            <w:r w:rsidRPr="00BB71D1">
              <w:t>-0.47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831185" w14:textId="77777777" w:rsidR="00411B1A" w:rsidRPr="00BB71D1" w:rsidRDefault="00411B1A">
            <w:pPr>
              <w:jc w:val="center"/>
            </w:pPr>
            <w:r w:rsidRPr="00BB71D1">
              <w:t>1.39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644142D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</w:tr>
      <w:tr w:rsidR="00411B1A" w:rsidRPr="00BB71D1" w14:paraId="516A866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3E5D004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69F96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91B6F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25E83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49895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27FF1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571FFA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C4F88A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EB24513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10E430" w14:textId="77777777" w:rsidR="00411B1A" w:rsidRPr="00BB71D1" w:rsidRDefault="00411B1A">
            <w:pPr>
              <w:jc w:val="center"/>
            </w:pPr>
            <w:r w:rsidRPr="00BB71D1">
              <w:t>-0.28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0EC9B2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5C9DB5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1B261C" w14:textId="77777777" w:rsidR="00411B1A" w:rsidRPr="00BB71D1" w:rsidRDefault="00411B1A">
            <w:pPr>
              <w:jc w:val="center"/>
            </w:pPr>
            <w:r w:rsidRPr="00BB71D1">
              <w:t>-1.30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91D597" w14:textId="77777777" w:rsidR="00411B1A" w:rsidRPr="00BB71D1" w:rsidRDefault="00411B1A">
            <w:pPr>
              <w:jc w:val="center"/>
            </w:pPr>
            <w:r w:rsidRPr="00BB71D1">
              <w:t>0.73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BBDE65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</w:tr>
      <w:tr w:rsidR="00411B1A" w:rsidRPr="00BB71D1" w14:paraId="38FA9FC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23B59B2" w14:textId="77777777" w:rsidR="00411B1A" w:rsidRPr="00BB71D1" w:rsidRDefault="00411B1A">
            <w:r w:rsidRPr="00BB71D1">
              <w:t>Childhood Religion (Ref: Islam)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ECDD7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F8722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40E35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5D726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FA49C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EC72B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010AD1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D0EE37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4F61B0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636F23" w14:textId="77777777" w:rsidR="00411B1A" w:rsidRPr="00BB71D1" w:rsidRDefault="00411B1A">
            <w:pPr>
              <w:jc w:val="center"/>
            </w:pPr>
            <w:r w:rsidRPr="00BB71D1">
              <w:t>0.43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AB6629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7B0193" w14:textId="77777777" w:rsidR="00411B1A" w:rsidRPr="00BB71D1" w:rsidRDefault="00411B1A">
            <w:pPr>
              <w:jc w:val="center"/>
            </w:pPr>
            <w:r w:rsidRPr="00BB71D1">
              <w:t>-0.56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F80D3D" w14:textId="77777777" w:rsidR="00411B1A" w:rsidRPr="00BB71D1" w:rsidRDefault="00411B1A">
            <w:pPr>
              <w:jc w:val="center"/>
            </w:pPr>
            <w:r w:rsidRPr="00BB71D1">
              <w:t>1.11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620B6C6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</w:tr>
      <w:tr w:rsidR="00411B1A" w:rsidRPr="00BB71D1" w14:paraId="60D8F73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ACBFE33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E3DDF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C82FA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D9772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BD10A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3579E9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F92E14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8E56C7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E901EEA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FEEA78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75FA59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1212CF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6846F1" w14:textId="77777777" w:rsidR="00411B1A" w:rsidRPr="00BB71D1" w:rsidRDefault="00411B1A">
            <w:pPr>
              <w:jc w:val="center"/>
            </w:pPr>
            <w:r w:rsidRPr="00BB71D1">
              <w:t>-0.67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769125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EAB338D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</w:tr>
    </w:tbl>
    <w:p w14:paraId="247F96BB" w14:textId="77777777" w:rsidR="00411B1A" w:rsidRPr="00BB71D1" w:rsidRDefault="00411B1A"/>
    <w:p w14:paraId="4B624443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59" w:name="_Toc216287547"/>
    </w:p>
    <w:p w14:paraId="4DC65AED" w14:textId="7520DD0B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20c: E-Values and E-Value Limits for the Coefficients Shown in </w:t>
      </w:r>
      <w:r>
        <w:t>Table S</w:t>
      </w:r>
      <w:r w:rsidR="00411B1A" w:rsidRPr="00BB71D1">
        <w:t>20b (Turkey)</w:t>
      </w:r>
      <w:bookmarkEnd w:id="5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90"/>
        <w:gridCol w:w="1131"/>
        <w:gridCol w:w="1131"/>
      </w:tblGrid>
      <w:tr w:rsidR="00411B1A" w:rsidRPr="00BB71D1" w14:paraId="1EE18F54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D9B0B84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015A37D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92DD8C3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2CF6B1A2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E443EDD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B2C8AB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6D24D9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5E3737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F09544B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F37CD0" w14:textId="77777777" w:rsidR="00411B1A" w:rsidRPr="00BB71D1" w:rsidRDefault="00411B1A">
            <w:pPr>
              <w:jc w:val="center"/>
            </w:pPr>
            <w:r w:rsidRPr="00BB71D1">
              <w:t>1.48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0820E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78F7DB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1D1A0DB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14B85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F1BA9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A851DF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D75117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4EB73E" w14:textId="77777777" w:rsidR="00411B1A" w:rsidRPr="00BB71D1" w:rsidRDefault="00411B1A">
            <w:pPr>
              <w:jc w:val="center"/>
            </w:pPr>
            <w:r w:rsidRPr="00BB71D1">
              <w:t>1.42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D8C833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DDD19F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DBC44D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06BEE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D754C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ADD58F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63AA665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0E6668" w14:textId="77777777" w:rsidR="00411B1A" w:rsidRPr="00BB71D1" w:rsidRDefault="00411B1A">
            <w:pPr>
              <w:jc w:val="center"/>
            </w:pPr>
            <w:r w:rsidRPr="00BB71D1">
              <w:t>1.73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7B64F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928C31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AB7BC3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B7B4F0" w14:textId="77777777" w:rsidR="00411B1A" w:rsidRPr="00BB71D1" w:rsidRDefault="00411B1A">
            <w:pPr>
              <w:jc w:val="center"/>
            </w:pPr>
            <w:r w:rsidRPr="00BB71D1">
              <w:t>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A557D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3C0B7F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BD0B187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376B07" w14:textId="77777777" w:rsidR="00411B1A" w:rsidRPr="00BB71D1" w:rsidRDefault="00411B1A">
            <w:pPr>
              <w:jc w:val="center"/>
            </w:pPr>
            <w:r w:rsidRPr="00BB71D1">
              <w:t>1.80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119D0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B10CA2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35EEDC1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D3C93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DB6DD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C7C150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E285B8F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4D870A" w14:textId="77777777" w:rsidR="00411B1A" w:rsidRPr="00BB71D1" w:rsidRDefault="00411B1A">
            <w:pPr>
              <w:jc w:val="center"/>
            </w:pPr>
            <w:r w:rsidRPr="00BB71D1">
              <w:t>1.40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4281D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D111FB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F3EC9E4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D3F357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2B1D5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2123BE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4FAA785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F94C58" w14:textId="77777777" w:rsidR="00411B1A" w:rsidRPr="00BB71D1" w:rsidRDefault="00411B1A">
            <w:pPr>
              <w:jc w:val="center"/>
            </w:pPr>
            <w:r w:rsidRPr="00BB71D1">
              <w:t>1.97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F29A31" w14:textId="77777777" w:rsidR="00411B1A" w:rsidRPr="00BB71D1" w:rsidRDefault="00411B1A">
            <w:pPr>
              <w:jc w:val="center"/>
            </w:pPr>
            <w:r w:rsidRPr="00BB71D1">
              <w:t>1.11</w:t>
            </w:r>
          </w:p>
        </w:tc>
      </w:tr>
      <w:tr w:rsidR="00411B1A" w:rsidRPr="00BB71D1" w14:paraId="078DD70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0917259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DCA13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218F9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782A80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77E7B68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514581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E4685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0F07D2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7585CF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9B51E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A206E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93E61F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4FF0157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E31FDB" w14:textId="77777777" w:rsidR="00411B1A" w:rsidRPr="00BB71D1" w:rsidRDefault="00411B1A">
            <w:pPr>
              <w:jc w:val="center"/>
            </w:pPr>
            <w:r w:rsidRPr="00BB71D1">
              <w:t>1.37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49BF5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258703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4045A0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BBD44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CAA63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274B1E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5D4CF35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1E0210" w14:textId="77777777" w:rsidR="00411B1A" w:rsidRPr="00BB71D1" w:rsidRDefault="00411B1A">
            <w:pPr>
              <w:jc w:val="center"/>
            </w:pPr>
            <w:r w:rsidRPr="00BB71D1">
              <w:t>1.76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420989" w14:textId="77777777" w:rsidR="00411B1A" w:rsidRPr="00BB71D1" w:rsidRDefault="00411B1A">
            <w:pPr>
              <w:jc w:val="center"/>
            </w:pPr>
            <w:r w:rsidRPr="00BB71D1">
              <w:t>1.25</w:t>
            </w:r>
          </w:p>
        </w:tc>
      </w:tr>
      <w:tr w:rsidR="00411B1A" w:rsidRPr="00BB71D1" w14:paraId="6AF820D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1DA8CD1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58FED8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35AB4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830632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C111A2B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25CED8" w14:textId="77777777" w:rsidR="00411B1A" w:rsidRPr="00BB71D1" w:rsidRDefault="00411B1A">
            <w:pPr>
              <w:jc w:val="center"/>
            </w:pPr>
            <w:r w:rsidRPr="00BB71D1">
              <w:t>2.14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7D0B8A" w14:textId="77777777" w:rsidR="00411B1A" w:rsidRPr="00BB71D1" w:rsidRDefault="00411B1A">
            <w:pPr>
              <w:jc w:val="center"/>
            </w:pPr>
            <w:r w:rsidRPr="00BB71D1">
              <w:t>1.56</w:t>
            </w:r>
          </w:p>
        </w:tc>
      </w:tr>
      <w:tr w:rsidR="00411B1A" w:rsidRPr="00BB71D1" w14:paraId="498E8C9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358CDF2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E1A3A4" w14:textId="77777777" w:rsidR="00411B1A" w:rsidRPr="00BB71D1" w:rsidRDefault="00411B1A">
            <w:pPr>
              <w:jc w:val="center"/>
            </w:pPr>
            <w:r w:rsidRPr="00BB71D1">
              <w:t>4.32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4FA58A" w14:textId="77777777" w:rsidR="00411B1A" w:rsidRPr="00BB71D1" w:rsidRDefault="00411B1A">
            <w:pPr>
              <w:jc w:val="center"/>
            </w:pPr>
            <w:r w:rsidRPr="00BB71D1">
              <w:t>2.47</w:t>
            </w:r>
          </w:p>
        </w:tc>
      </w:tr>
      <w:tr w:rsidR="00411B1A" w:rsidRPr="00BB71D1" w14:paraId="3C908B8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B4D83E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D8BCB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CD35A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3C162F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045B2E8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ED213B" w14:textId="77777777" w:rsidR="00411B1A" w:rsidRPr="00BB71D1" w:rsidRDefault="00411B1A">
            <w:pPr>
              <w:jc w:val="center"/>
            </w:pPr>
            <w:r w:rsidRPr="00BB71D1">
              <w:t>2.17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20C20F" w14:textId="77777777" w:rsidR="00411B1A" w:rsidRPr="00BB71D1" w:rsidRDefault="00411B1A">
            <w:pPr>
              <w:jc w:val="center"/>
            </w:pPr>
            <w:r w:rsidRPr="00BB71D1">
              <w:t>1.30</w:t>
            </w:r>
          </w:p>
        </w:tc>
      </w:tr>
      <w:tr w:rsidR="00411B1A" w:rsidRPr="00BB71D1" w14:paraId="2EA1B31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CFE42F8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5C088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BED94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055C96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C612153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483310" w14:textId="77777777" w:rsidR="00411B1A" w:rsidRPr="00BB71D1" w:rsidRDefault="00411B1A">
            <w:pPr>
              <w:jc w:val="center"/>
            </w:pPr>
            <w:r w:rsidRPr="00BB71D1">
              <w:t>1.60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DBB25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FF6ADF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1BB8A0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86ADE9" w14:textId="77777777" w:rsidR="00411B1A" w:rsidRPr="00BB71D1" w:rsidRDefault="00411B1A">
            <w:pPr>
              <w:jc w:val="center"/>
            </w:pPr>
            <w:r w:rsidRPr="00BB71D1">
              <w:t>1.64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CAB10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021076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7CB4B2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2CF3F1" w14:textId="77777777" w:rsidR="00411B1A" w:rsidRPr="00BB71D1" w:rsidRDefault="00411B1A">
            <w:pPr>
              <w:jc w:val="center"/>
            </w:pPr>
            <w:r w:rsidRPr="00BB71D1">
              <w:t>1.31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97583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FFA524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E2511AB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23A98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2AB8A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FD20BC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1345560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BC11F3" w14:textId="77777777" w:rsidR="00411B1A" w:rsidRPr="00BB71D1" w:rsidRDefault="00411B1A">
            <w:pPr>
              <w:jc w:val="center"/>
            </w:pPr>
            <w:r w:rsidRPr="00BB71D1">
              <w:t>1.68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097B75" w14:textId="77777777" w:rsidR="00411B1A" w:rsidRPr="00BB71D1" w:rsidRDefault="00411B1A">
            <w:pPr>
              <w:jc w:val="center"/>
            </w:pPr>
            <w:r w:rsidRPr="00BB71D1">
              <w:t>1.29</w:t>
            </w:r>
          </w:p>
        </w:tc>
      </w:tr>
      <w:tr w:rsidR="00411B1A" w:rsidRPr="00BB71D1" w14:paraId="3C509E3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81B7837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DF871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4D235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48A5FA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BD34C65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26AE6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FDC56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0E0B4E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B853B3B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3DEF93" w14:textId="77777777" w:rsidR="00411B1A" w:rsidRPr="00BB71D1" w:rsidRDefault="00411B1A">
            <w:pPr>
              <w:jc w:val="center"/>
            </w:pPr>
            <w:r w:rsidRPr="00BB71D1">
              <w:t>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1C832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ECB2AA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788E92C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65FC00" w14:textId="77777777" w:rsidR="00411B1A" w:rsidRPr="00BB71D1" w:rsidRDefault="00411B1A">
            <w:pPr>
              <w:jc w:val="center"/>
            </w:pPr>
            <w:r w:rsidRPr="00BB71D1">
              <w:t>1.64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815C9F" w14:textId="77777777" w:rsidR="00411B1A" w:rsidRPr="00BB71D1" w:rsidRDefault="00411B1A">
            <w:pPr>
              <w:jc w:val="center"/>
            </w:pPr>
            <w:r w:rsidRPr="00BB71D1">
              <w:t>1.07</w:t>
            </w:r>
          </w:p>
        </w:tc>
      </w:tr>
      <w:tr w:rsidR="00411B1A" w:rsidRPr="00BB71D1" w14:paraId="12F0FB8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3315D22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CEA7DD" w14:textId="77777777" w:rsidR="00411B1A" w:rsidRPr="00BB71D1" w:rsidRDefault="00411B1A">
            <w:pPr>
              <w:jc w:val="center"/>
            </w:pPr>
            <w:r w:rsidRPr="00BB71D1">
              <w:t>1.79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0A79D7" w14:textId="77777777" w:rsidR="00411B1A" w:rsidRPr="00BB71D1" w:rsidRDefault="00411B1A">
            <w:pPr>
              <w:jc w:val="center"/>
            </w:pPr>
            <w:r w:rsidRPr="00BB71D1">
              <w:t>1.31</w:t>
            </w:r>
          </w:p>
        </w:tc>
      </w:tr>
      <w:tr w:rsidR="00411B1A" w:rsidRPr="00BB71D1" w14:paraId="28A6782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1EF573E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F2CB81" w14:textId="77777777" w:rsidR="00411B1A" w:rsidRPr="00BB71D1" w:rsidRDefault="00411B1A">
            <w:pPr>
              <w:jc w:val="center"/>
            </w:pPr>
            <w:r w:rsidRPr="00BB71D1">
              <w:t>1.22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75CF8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675E15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5D6145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693E67" w14:textId="77777777" w:rsidR="00411B1A" w:rsidRPr="00BB71D1" w:rsidRDefault="00411B1A">
            <w:pPr>
              <w:jc w:val="center"/>
            </w:pPr>
            <w:r w:rsidRPr="00BB71D1">
              <w:t>1.90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8BC0F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3221C1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35300A8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4CE11B" w14:textId="77777777" w:rsidR="00411B1A" w:rsidRPr="00BB71D1" w:rsidRDefault="00411B1A">
            <w:pPr>
              <w:jc w:val="center"/>
            </w:pPr>
            <w:r w:rsidRPr="00BB71D1">
              <w:t>2.51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64ABDE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</w:tr>
      <w:tr w:rsidR="00411B1A" w:rsidRPr="00BB71D1" w14:paraId="2FF1760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E9BAFC2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B2A1C8" w14:textId="77777777" w:rsidR="00411B1A" w:rsidRPr="00BB71D1" w:rsidRDefault="00411B1A">
            <w:pPr>
              <w:jc w:val="center"/>
            </w:pPr>
            <w:r w:rsidRPr="00BB71D1">
              <w:t>2.37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F55CB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477D11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4A8758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3724C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8A5F5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4EB215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9E16D5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DEC64B" w14:textId="77777777" w:rsidR="00411B1A" w:rsidRPr="00BB71D1" w:rsidRDefault="00411B1A">
            <w:pPr>
              <w:jc w:val="center"/>
            </w:pPr>
            <w:r w:rsidRPr="00BB71D1">
              <w:t>1.63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69E7B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49C5F0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B6BA403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7FB58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64870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5C8C60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F72ADA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33985A" w14:textId="77777777" w:rsidR="00411B1A" w:rsidRPr="00BB71D1" w:rsidRDefault="00411B1A">
            <w:pPr>
              <w:jc w:val="center"/>
            </w:pPr>
            <w:r w:rsidRPr="00BB71D1">
              <w:t>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68A68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35EC86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262F89B" w14:textId="77777777" w:rsidR="00411B1A" w:rsidRPr="00BB71D1" w:rsidRDefault="00411B1A">
            <w:r w:rsidRPr="00BB71D1">
              <w:t>Childhood Religion (Ref: Islam)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E80CE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43D56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8F00EE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3A03A8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AB3CBD" w14:textId="77777777" w:rsidR="00411B1A" w:rsidRPr="00BB71D1" w:rsidRDefault="00411B1A">
            <w:pPr>
              <w:jc w:val="center"/>
            </w:pPr>
            <w:r w:rsidRPr="00BB71D1">
              <w:t>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461066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EA11CC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C791C92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49E6B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2557A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C5CE3E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D8E598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ECA4A7" w14:textId="77777777" w:rsidR="00411B1A" w:rsidRPr="00BB71D1" w:rsidRDefault="00411B1A">
            <w:pPr>
              <w:jc w:val="center"/>
            </w:pPr>
            <w:r w:rsidRPr="00BB71D1">
              <w:t>1.42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75697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</w:tbl>
    <w:p w14:paraId="12A03305" w14:textId="77777777" w:rsidR="00411B1A" w:rsidRPr="00BB71D1" w:rsidRDefault="00411B1A"/>
    <w:p w14:paraId="26D2047C" w14:textId="4E618E27" w:rsidR="00411B1A" w:rsidRPr="00BB71D1" w:rsidRDefault="00823670">
      <w:pPr>
        <w:pStyle w:val="Heading2"/>
        <w:jc w:val="center"/>
      </w:pPr>
      <w:bookmarkStart w:id="60" w:name="_Toc216287548"/>
      <w:r>
        <w:t>Table S</w:t>
      </w:r>
      <w:r w:rsidR="00411B1A" w:rsidRPr="00BB71D1">
        <w:t>21a: Nationally-Representative Descriptive Statistics of the Observed Sample (</w:t>
      </w:r>
      <w:proofErr w:type="spellStart"/>
      <w:r w:rsidR="00411B1A" w:rsidRPr="00BB71D1">
        <w:t>United_Kingdom</w:t>
      </w:r>
      <w:proofErr w:type="spellEnd"/>
      <w:r w:rsidR="00411B1A" w:rsidRPr="00BB71D1">
        <w:t>)</w:t>
      </w:r>
      <w:bookmarkEnd w:id="6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49C83D1D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202CF54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0D8B1E5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42D52A4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0DB58A1A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1DD4BB7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1AE7E9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E3AB81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87F1F5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7FB3F5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276D6F" w14:textId="77777777" w:rsidR="00411B1A" w:rsidRPr="00BB71D1" w:rsidRDefault="00411B1A">
            <w:pPr>
              <w:jc w:val="center"/>
            </w:pPr>
            <w:r w:rsidRPr="00BB71D1">
              <w:t>0.64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9E1457" w14:textId="77777777" w:rsidR="00411B1A" w:rsidRPr="00BB71D1" w:rsidRDefault="00411B1A">
            <w:pPr>
              <w:jc w:val="center"/>
            </w:pPr>
            <w:r w:rsidRPr="00BB71D1">
              <w:t>3435</w:t>
            </w:r>
          </w:p>
        </w:tc>
      </w:tr>
      <w:tr w:rsidR="00411B1A" w:rsidRPr="00BB71D1" w14:paraId="746A64C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FE2A00D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230331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3E3B01" w14:textId="77777777" w:rsidR="00411B1A" w:rsidRPr="00BB71D1" w:rsidRDefault="00411B1A">
            <w:pPr>
              <w:jc w:val="center"/>
            </w:pPr>
            <w:r w:rsidRPr="00BB71D1">
              <w:t>1338</w:t>
            </w:r>
          </w:p>
        </w:tc>
      </w:tr>
      <w:tr w:rsidR="00411B1A" w:rsidRPr="00BB71D1" w14:paraId="33687DE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A9618A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0FC1F9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915B4E" w14:textId="77777777" w:rsidR="00411B1A" w:rsidRPr="00BB71D1" w:rsidRDefault="00411B1A">
            <w:pPr>
              <w:jc w:val="center"/>
            </w:pPr>
            <w:r w:rsidRPr="00BB71D1">
              <w:t>325</w:t>
            </w:r>
          </w:p>
        </w:tc>
      </w:tr>
      <w:tr w:rsidR="00411B1A" w:rsidRPr="00BB71D1" w14:paraId="35C83D1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B2D418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7F7A01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7857AC" w14:textId="77777777" w:rsidR="00411B1A" w:rsidRPr="00BB71D1" w:rsidRDefault="00411B1A">
            <w:pPr>
              <w:jc w:val="center"/>
            </w:pPr>
            <w:r w:rsidRPr="00BB71D1">
              <w:t>150</w:t>
            </w:r>
          </w:p>
        </w:tc>
      </w:tr>
      <w:tr w:rsidR="00411B1A" w:rsidRPr="00BB71D1" w14:paraId="139F535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DDADB8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5E556C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FFC116" w14:textId="77777777" w:rsidR="00411B1A" w:rsidRPr="00BB71D1" w:rsidRDefault="00411B1A">
            <w:pPr>
              <w:jc w:val="center"/>
            </w:pPr>
            <w:r w:rsidRPr="00BB71D1">
              <w:t>92</w:t>
            </w:r>
          </w:p>
        </w:tc>
      </w:tr>
      <w:tr w:rsidR="00411B1A" w:rsidRPr="00BB71D1" w14:paraId="2896A6C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24C1A9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A5470F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A3DE5F" w14:textId="77777777" w:rsidR="00411B1A" w:rsidRPr="00BB71D1" w:rsidRDefault="00411B1A">
            <w:pPr>
              <w:jc w:val="center"/>
            </w:pPr>
            <w:r w:rsidRPr="00BB71D1">
              <w:t>27</w:t>
            </w:r>
          </w:p>
        </w:tc>
      </w:tr>
      <w:tr w:rsidR="00411B1A" w:rsidRPr="00BB71D1" w14:paraId="1C79FFE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688BF9D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2BC107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98FEF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C8AA34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F5B2746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6FE608D" w14:textId="77777777" w:rsidR="00411B1A" w:rsidRPr="00BB71D1" w:rsidRDefault="00411B1A">
            <w:pPr>
              <w:jc w:val="center"/>
            </w:pPr>
            <w:r w:rsidRPr="00BB71D1">
              <w:t>0.54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CADCEF" w14:textId="77777777" w:rsidR="00411B1A" w:rsidRPr="00BB71D1" w:rsidRDefault="00411B1A">
            <w:pPr>
              <w:jc w:val="center"/>
            </w:pPr>
            <w:r w:rsidRPr="00BB71D1">
              <w:t>2907</w:t>
            </w:r>
          </w:p>
        </w:tc>
      </w:tr>
      <w:tr w:rsidR="00411B1A" w:rsidRPr="00BB71D1" w14:paraId="23E50B7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DA5B3B5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EBD7FC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C99EFB" w14:textId="77777777" w:rsidR="00411B1A" w:rsidRPr="00BB71D1" w:rsidRDefault="00411B1A">
            <w:pPr>
              <w:jc w:val="center"/>
            </w:pPr>
            <w:r w:rsidRPr="00BB71D1">
              <w:t>1383</w:t>
            </w:r>
          </w:p>
        </w:tc>
      </w:tr>
      <w:tr w:rsidR="00411B1A" w:rsidRPr="00BB71D1" w14:paraId="47B0139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4F630BF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B8D8AB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5CE453" w14:textId="77777777" w:rsidR="00411B1A" w:rsidRPr="00BB71D1" w:rsidRDefault="00411B1A">
            <w:pPr>
              <w:jc w:val="center"/>
            </w:pPr>
            <w:r w:rsidRPr="00BB71D1">
              <w:t>407</w:t>
            </w:r>
          </w:p>
        </w:tc>
      </w:tr>
      <w:tr w:rsidR="00411B1A" w:rsidRPr="00BB71D1" w14:paraId="78990CC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8EBDCEC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872081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9F6B561" w14:textId="77777777" w:rsidR="00411B1A" w:rsidRPr="00BB71D1" w:rsidRDefault="00411B1A">
            <w:pPr>
              <w:jc w:val="center"/>
            </w:pPr>
            <w:r w:rsidRPr="00BB71D1">
              <w:t>321</w:t>
            </w:r>
          </w:p>
        </w:tc>
      </w:tr>
      <w:tr w:rsidR="00411B1A" w:rsidRPr="00BB71D1" w14:paraId="003F955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8BED29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1600A7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2400CE" w14:textId="77777777" w:rsidR="00411B1A" w:rsidRPr="00BB71D1" w:rsidRDefault="00411B1A">
            <w:pPr>
              <w:jc w:val="center"/>
            </w:pPr>
            <w:r w:rsidRPr="00BB71D1">
              <w:t>321</w:t>
            </w:r>
          </w:p>
        </w:tc>
      </w:tr>
      <w:tr w:rsidR="00411B1A" w:rsidRPr="00BB71D1" w14:paraId="05F1C44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4FD391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7417AF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BD8DB2" w14:textId="77777777" w:rsidR="00411B1A" w:rsidRPr="00BB71D1" w:rsidRDefault="00411B1A">
            <w:pPr>
              <w:jc w:val="center"/>
            </w:pPr>
            <w:r w:rsidRPr="00BB71D1">
              <w:t>29</w:t>
            </w:r>
          </w:p>
        </w:tc>
      </w:tr>
      <w:tr w:rsidR="00411B1A" w:rsidRPr="00BB71D1" w14:paraId="2F9465A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7048143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DF9F29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E9CE1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EBE5F7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0BB571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3C95BB" w14:textId="77777777" w:rsidR="00411B1A" w:rsidRPr="00BB71D1" w:rsidRDefault="00411B1A">
            <w:pPr>
              <w:jc w:val="center"/>
            </w:pPr>
            <w:r w:rsidRPr="00BB71D1">
              <w:t>0.81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48ED25" w14:textId="77777777" w:rsidR="00411B1A" w:rsidRPr="00BB71D1" w:rsidRDefault="00411B1A">
            <w:pPr>
              <w:jc w:val="center"/>
            </w:pPr>
            <w:r w:rsidRPr="00BB71D1">
              <w:t>4343</w:t>
            </w:r>
          </w:p>
        </w:tc>
      </w:tr>
      <w:tr w:rsidR="00411B1A" w:rsidRPr="00BB71D1" w14:paraId="25B504B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61F6FC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4CDA6C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640F89" w14:textId="77777777" w:rsidR="00411B1A" w:rsidRPr="00BB71D1" w:rsidRDefault="00411B1A">
            <w:pPr>
              <w:jc w:val="center"/>
            </w:pPr>
            <w:r w:rsidRPr="00BB71D1">
              <w:t>481</w:t>
            </w:r>
          </w:p>
        </w:tc>
      </w:tr>
      <w:tr w:rsidR="00411B1A" w:rsidRPr="00BB71D1" w14:paraId="4A91506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82AEEF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7DC11F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6681E0" w14:textId="77777777" w:rsidR="00411B1A" w:rsidRPr="00BB71D1" w:rsidRDefault="00411B1A">
            <w:pPr>
              <w:jc w:val="center"/>
            </w:pPr>
            <w:r w:rsidRPr="00BB71D1">
              <w:t>315</w:t>
            </w:r>
          </w:p>
        </w:tc>
      </w:tr>
      <w:tr w:rsidR="00411B1A" w:rsidRPr="00BB71D1" w14:paraId="11DA17D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3C5898E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3AF125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41C2C7" w14:textId="77777777" w:rsidR="00411B1A" w:rsidRPr="00BB71D1" w:rsidRDefault="00411B1A">
            <w:pPr>
              <w:jc w:val="center"/>
            </w:pPr>
            <w:r w:rsidRPr="00BB71D1">
              <w:t>154</w:t>
            </w:r>
          </w:p>
        </w:tc>
      </w:tr>
      <w:tr w:rsidR="00411B1A" w:rsidRPr="00BB71D1" w14:paraId="0C0A2EB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D0B0B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18967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D50B3B0" w14:textId="77777777" w:rsidR="00411B1A" w:rsidRPr="00BB71D1" w:rsidRDefault="00411B1A">
            <w:pPr>
              <w:jc w:val="center"/>
            </w:pPr>
            <w:r w:rsidRPr="00BB71D1">
              <w:t>75</w:t>
            </w:r>
          </w:p>
        </w:tc>
      </w:tr>
      <w:tr w:rsidR="00411B1A" w:rsidRPr="00BB71D1" w14:paraId="7BB8823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DAF2321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E3A478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29769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4295E1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06914C8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4F2689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985FC36" w14:textId="77777777" w:rsidR="00411B1A" w:rsidRPr="00BB71D1" w:rsidRDefault="00411B1A">
            <w:pPr>
              <w:jc w:val="center"/>
            </w:pPr>
            <w:r w:rsidRPr="00BB71D1">
              <w:t>2552</w:t>
            </w:r>
          </w:p>
        </w:tc>
      </w:tr>
      <w:tr w:rsidR="00411B1A" w:rsidRPr="00BB71D1" w14:paraId="7F8D659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0A595E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131E8C" w14:textId="77777777" w:rsidR="00411B1A" w:rsidRPr="00BB71D1" w:rsidRDefault="00411B1A">
            <w:pPr>
              <w:jc w:val="center"/>
            </w:pPr>
            <w:r w:rsidRPr="00BB71D1">
              <w:t>0.36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87D1EE" w14:textId="77777777" w:rsidR="00411B1A" w:rsidRPr="00BB71D1" w:rsidRDefault="00411B1A">
            <w:pPr>
              <w:jc w:val="center"/>
            </w:pPr>
            <w:r w:rsidRPr="00BB71D1">
              <w:t>1933</w:t>
            </w:r>
          </w:p>
        </w:tc>
      </w:tr>
      <w:tr w:rsidR="00411B1A" w:rsidRPr="00BB71D1" w14:paraId="06103FA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E7FFCD1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F12D48A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707A4A" w14:textId="77777777" w:rsidR="00411B1A" w:rsidRPr="00BB71D1" w:rsidRDefault="00411B1A">
            <w:pPr>
              <w:jc w:val="center"/>
            </w:pPr>
            <w:r w:rsidRPr="00BB71D1">
              <w:t>632</w:t>
            </w:r>
          </w:p>
        </w:tc>
      </w:tr>
      <w:tr w:rsidR="00411B1A" w:rsidRPr="00BB71D1" w14:paraId="1A50B89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66AA2F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9B8F9C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E138E6" w14:textId="77777777" w:rsidR="00411B1A" w:rsidRPr="00BB71D1" w:rsidRDefault="00411B1A">
            <w:pPr>
              <w:jc w:val="center"/>
            </w:pPr>
            <w:r w:rsidRPr="00BB71D1">
              <w:t>230</w:t>
            </w:r>
          </w:p>
        </w:tc>
      </w:tr>
      <w:tr w:rsidR="00411B1A" w:rsidRPr="00BB71D1" w14:paraId="2901051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5C6DF1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96A15F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DA0BBC" w14:textId="77777777" w:rsidR="00411B1A" w:rsidRPr="00BB71D1" w:rsidRDefault="00411B1A">
            <w:pPr>
              <w:jc w:val="center"/>
            </w:pPr>
            <w:r w:rsidRPr="00BB71D1">
              <w:t>22</w:t>
            </w:r>
          </w:p>
        </w:tc>
      </w:tr>
      <w:tr w:rsidR="00411B1A" w:rsidRPr="00BB71D1" w14:paraId="7A79BDE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72C0185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430276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C25D1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0190B8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B772781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333896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0E9939" w14:textId="77777777" w:rsidR="00411B1A" w:rsidRPr="00BB71D1" w:rsidRDefault="00411B1A">
            <w:pPr>
              <w:jc w:val="center"/>
            </w:pPr>
            <w:r w:rsidRPr="00BB71D1">
              <w:t>864</w:t>
            </w:r>
          </w:p>
        </w:tc>
      </w:tr>
      <w:tr w:rsidR="00411B1A" w:rsidRPr="00BB71D1" w14:paraId="5BF61A5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BDC227F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241DB5" w14:textId="77777777" w:rsidR="00411B1A" w:rsidRPr="00BB71D1" w:rsidRDefault="00411B1A">
            <w:pPr>
              <w:jc w:val="center"/>
            </w:pPr>
            <w:r w:rsidRPr="00BB71D1">
              <w:t>0.83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946BBD" w14:textId="77777777" w:rsidR="00411B1A" w:rsidRPr="00BB71D1" w:rsidRDefault="00411B1A">
            <w:pPr>
              <w:jc w:val="center"/>
            </w:pPr>
            <w:r w:rsidRPr="00BB71D1">
              <w:t>4455</w:t>
            </w:r>
          </w:p>
        </w:tc>
      </w:tr>
      <w:tr w:rsidR="00411B1A" w:rsidRPr="00BB71D1" w14:paraId="033AC54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B5D2592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76FAB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7D7D3F" w14:textId="77777777" w:rsidR="00411B1A" w:rsidRPr="00BB71D1" w:rsidRDefault="00411B1A">
            <w:pPr>
              <w:jc w:val="center"/>
            </w:pPr>
            <w:r w:rsidRPr="00BB71D1">
              <w:t>49</w:t>
            </w:r>
          </w:p>
        </w:tc>
      </w:tr>
      <w:tr w:rsidR="00411B1A" w:rsidRPr="00BB71D1" w14:paraId="3847FAB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AE59FC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BEC655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CB74A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AEBC15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C6A57EF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BC45AA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C95C6F" w14:textId="77777777" w:rsidR="00411B1A" w:rsidRPr="00BB71D1" w:rsidRDefault="00411B1A">
            <w:pPr>
              <w:jc w:val="center"/>
            </w:pPr>
            <w:r w:rsidRPr="00BB71D1">
              <w:t>1017</w:t>
            </w:r>
          </w:p>
        </w:tc>
      </w:tr>
      <w:tr w:rsidR="00411B1A" w:rsidRPr="00BB71D1" w14:paraId="4622015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6567ED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50947D" w14:textId="77777777" w:rsidR="00411B1A" w:rsidRPr="00BB71D1" w:rsidRDefault="00411B1A">
            <w:pPr>
              <w:jc w:val="center"/>
            </w:pPr>
            <w:r w:rsidRPr="00BB71D1">
              <w:t>0.80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5D4B63" w14:textId="77777777" w:rsidR="00411B1A" w:rsidRPr="00BB71D1" w:rsidRDefault="00411B1A">
            <w:pPr>
              <w:jc w:val="center"/>
            </w:pPr>
            <w:r w:rsidRPr="00BB71D1">
              <w:t>4308</w:t>
            </w:r>
          </w:p>
        </w:tc>
      </w:tr>
      <w:tr w:rsidR="00411B1A" w:rsidRPr="00BB71D1" w14:paraId="474FD70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9A969D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90D25C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E2FEA5" w14:textId="77777777" w:rsidR="00411B1A" w:rsidRPr="00BB71D1" w:rsidRDefault="00411B1A">
            <w:pPr>
              <w:jc w:val="center"/>
            </w:pPr>
            <w:r w:rsidRPr="00BB71D1">
              <w:t>32</w:t>
            </w:r>
          </w:p>
        </w:tc>
      </w:tr>
      <w:tr w:rsidR="00411B1A" w:rsidRPr="00BB71D1" w14:paraId="60E5725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F8441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59E4F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B12502" w14:textId="77777777" w:rsidR="00411B1A" w:rsidRPr="00BB71D1" w:rsidRDefault="00411B1A">
            <w:pPr>
              <w:jc w:val="center"/>
            </w:pPr>
            <w:r w:rsidRPr="00BB71D1">
              <w:t>12</w:t>
            </w:r>
          </w:p>
        </w:tc>
      </w:tr>
      <w:tr w:rsidR="00411B1A" w:rsidRPr="00BB71D1" w14:paraId="4E8F411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5FC7A0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7A1E1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E03CF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78F0CC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C20C10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755BECA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854AB0" w14:textId="77777777" w:rsidR="00411B1A" w:rsidRPr="00BB71D1" w:rsidRDefault="00411B1A">
            <w:pPr>
              <w:jc w:val="center"/>
            </w:pPr>
            <w:r w:rsidRPr="00BB71D1">
              <w:t>2154</w:t>
            </w:r>
          </w:p>
        </w:tc>
      </w:tr>
      <w:tr w:rsidR="00411B1A" w:rsidRPr="00BB71D1" w14:paraId="570ECB5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5EA8CD5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298CFE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1295F0" w14:textId="77777777" w:rsidR="00411B1A" w:rsidRPr="00BB71D1" w:rsidRDefault="00411B1A">
            <w:pPr>
              <w:jc w:val="center"/>
            </w:pPr>
            <w:r w:rsidRPr="00BB71D1">
              <w:t>1736</w:t>
            </w:r>
          </w:p>
        </w:tc>
      </w:tr>
      <w:tr w:rsidR="00411B1A" w:rsidRPr="00BB71D1" w14:paraId="3B9ACB4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D9CA1F3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FDC816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F1C18C" w14:textId="77777777" w:rsidR="00411B1A" w:rsidRPr="00BB71D1" w:rsidRDefault="00411B1A">
            <w:pPr>
              <w:jc w:val="center"/>
            </w:pPr>
            <w:r w:rsidRPr="00BB71D1">
              <w:t>995</w:t>
            </w:r>
          </w:p>
        </w:tc>
      </w:tr>
      <w:tr w:rsidR="00411B1A" w:rsidRPr="00BB71D1" w14:paraId="30A3128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C74940B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604781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A41415" w14:textId="77777777" w:rsidR="00411B1A" w:rsidRPr="00BB71D1" w:rsidRDefault="00411B1A">
            <w:pPr>
              <w:jc w:val="center"/>
            </w:pPr>
            <w:r w:rsidRPr="00BB71D1">
              <w:t>332</w:t>
            </w:r>
          </w:p>
        </w:tc>
      </w:tr>
      <w:tr w:rsidR="00411B1A" w:rsidRPr="00BB71D1" w14:paraId="087E4FC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0B18B6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C0037D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52B88A" w14:textId="77777777" w:rsidR="00411B1A" w:rsidRPr="00BB71D1" w:rsidRDefault="00411B1A">
            <w:pPr>
              <w:jc w:val="center"/>
            </w:pPr>
            <w:r w:rsidRPr="00BB71D1">
              <w:t>130</w:t>
            </w:r>
          </w:p>
        </w:tc>
      </w:tr>
      <w:tr w:rsidR="00411B1A" w:rsidRPr="00BB71D1" w14:paraId="240B002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0C7C11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4663F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76F7BE" w14:textId="77777777" w:rsidR="00411B1A" w:rsidRPr="00BB71D1" w:rsidRDefault="00411B1A">
            <w:pPr>
              <w:jc w:val="center"/>
            </w:pPr>
            <w:r w:rsidRPr="00BB71D1">
              <w:t>20</w:t>
            </w:r>
          </w:p>
        </w:tc>
      </w:tr>
      <w:tr w:rsidR="00411B1A" w:rsidRPr="00BB71D1" w14:paraId="2514969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511A09F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4BE667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D2D3D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71DAF6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E242BA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269691" w14:textId="77777777" w:rsidR="00411B1A" w:rsidRPr="00BB71D1" w:rsidRDefault="00411B1A">
            <w:pPr>
              <w:jc w:val="center"/>
            </w:pPr>
            <w:r w:rsidRPr="00BB71D1">
              <w:t>0.87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6AE69B" w14:textId="77777777" w:rsidR="00411B1A" w:rsidRPr="00BB71D1" w:rsidRDefault="00411B1A">
            <w:pPr>
              <w:jc w:val="center"/>
            </w:pPr>
            <w:r w:rsidRPr="00BB71D1">
              <w:t>4659</w:t>
            </w:r>
          </w:p>
        </w:tc>
      </w:tr>
      <w:tr w:rsidR="00411B1A" w:rsidRPr="00BB71D1" w14:paraId="61F408F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8DF34F8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000887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53F53D" w14:textId="77777777" w:rsidR="00411B1A" w:rsidRPr="00BB71D1" w:rsidRDefault="00411B1A">
            <w:pPr>
              <w:jc w:val="center"/>
            </w:pPr>
            <w:r w:rsidRPr="00BB71D1">
              <w:t>682</w:t>
            </w:r>
          </w:p>
        </w:tc>
      </w:tr>
      <w:tr w:rsidR="00411B1A" w:rsidRPr="00BB71D1" w14:paraId="15B061D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08C37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3FC75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2CEE191" w14:textId="77777777" w:rsidR="00411B1A" w:rsidRPr="00BB71D1" w:rsidRDefault="00411B1A">
            <w:pPr>
              <w:jc w:val="center"/>
            </w:pPr>
            <w:r w:rsidRPr="00BB71D1">
              <w:t>27</w:t>
            </w:r>
          </w:p>
        </w:tc>
      </w:tr>
      <w:tr w:rsidR="00411B1A" w:rsidRPr="00BB71D1" w14:paraId="3D8A5DE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AA6AA6F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E52DAE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163F6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8B526C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4155D1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85DFCE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BE7DA78" w14:textId="77777777" w:rsidR="00411B1A" w:rsidRPr="00BB71D1" w:rsidRDefault="00411B1A">
            <w:pPr>
              <w:jc w:val="center"/>
            </w:pPr>
            <w:r w:rsidRPr="00BB71D1">
              <w:t>1732</w:t>
            </w:r>
          </w:p>
        </w:tc>
      </w:tr>
      <w:tr w:rsidR="00411B1A" w:rsidRPr="00BB71D1" w14:paraId="521CB1B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9C88F1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3E3C52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9D0D87" w14:textId="77777777" w:rsidR="00411B1A" w:rsidRPr="00BB71D1" w:rsidRDefault="00411B1A">
            <w:pPr>
              <w:jc w:val="center"/>
            </w:pPr>
            <w:r w:rsidRPr="00BB71D1">
              <w:t>733</w:t>
            </w:r>
          </w:p>
        </w:tc>
      </w:tr>
      <w:tr w:rsidR="00411B1A" w:rsidRPr="00BB71D1" w14:paraId="61B1FF7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DA5967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A4866F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C604C6" w14:textId="77777777" w:rsidR="00411B1A" w:rsidRPr="00BB71D1" w:rsidRDefault="00411B1A">
            <w:pPr>
              <w:jc w:val="center"/>
            </w:pPr>
            <w:r w:rsidRPr="00BB71D1">
              <w:t>903</w:t>
            </w:r>
          </w:p>
        </w:tc>
      </w:tr>
      <w:tr w:rsidR="00411B1A" w:rsidRPr="00BB71D1" w14:paraId="08FF6B9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A2426A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FDA893D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CFD3DB" w14:textId="77777777" w:rsidR="00411B1A" w:rsidRPr="00BB71D1" w:rsidRDefault="00411B1A">
            <w:pPr>
              <w:jc w:val="center"/>
            </w:pPr>
            <w:r w:rsidRPr="00BB71D1">
              <w:t>1972</w:t>
            </w:r>
          </w:p>
        </w:tc>
      </w:tr>
      <w:tr w:rsidR="00411B1A" w:rsidRPr="00BB71D1" w14:paraId="75C849F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CEB946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A6883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C4CBBA" w14:textId="77777777" w:rsidR="00411B1A" w:rsidRPr="00BB71D1" w:rsidRDefault="00411B1A">
            <w:pPr>
              <w:jc w:val="center"/>
            </w:pPr>
            <w:r w:rsidRPr="00BB71D1">
              <w:t>28</w:t>
            </w:r>
          </w:p>
        </w:tc>
      </w:tr>
      <w:tr w:rsidR="00411B1A" w:rsidRPr="00BB71D1" w14:paraId="2A3EA8F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FC9F601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EF3F2F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57B81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17F0B9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E4FEBF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0DB842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6291C5" w14:textId="77777777" w:rsidR="00411B1A" w:rsidRPr="00BB71D1" w:rsidRDefault="00411B1A">
            <w:pPr>
              <w:jc w:val="center"/>
            </w:pPr>
            <w:r w:rsidRPr="00BB71D1">
              <w:t>2557</w:t>
            </w:r>
          </w:p>
        </w:tc>
      </w:tr>
      <w:tr w:rsidR="00411B1A" w:rsidRPr="00BB71D1" w14:paraId="7F22068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1EC24E1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4F85BC" w14:textId="77777777" w:rsidR="00411B1A" w:rsidRPr="00BB71D1" w:rsidRDefault="00411B1A">
            <w:pPr>
              <w:jc w:val="center"/>
            </w:pPr>
            <w:r w:rsidRPr="00BB71D1">
              <w:t>0.52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CA4767" w14:textId="77777777" w:rsidR="00411B1A" w:rsidRPr="00BB71D1" w:rsidRDefault="00411B1A">
            <w:pPr>
              <w:jc w:val="center"/>
            </w:pPr>
            <w:r w:rsidRPr="00BB71D1">
              <w:t>2789</w:t>
            </w:r>
          </w:p>
        </w:tc>
      </w:tr>
      <w:tr w:rsidR="00411B1A" w:rsidRPr="00BB71D1" w14:paraId="2BD9DBF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761F150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737CC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86BBA7" w14:textId="77777777" w:rsidR="00411B1A" w:rsidRPr="00BB71D1" w:rsidRDefault="00411B1A">
            <w:pPr>
              <w:jc w:val="center"/>
            </w:pPr>
            <w:r w:rsidRPr="00BB71D1">
              <w:t>14</w:t>
            </w:r>
          </w:p>
        </w:tc>
      </w:tr>
      <w:tr w:rsidR="00411B1A" w:rsidRPr="00BB71D1" w14:paraId="3D2FAD3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FD7AA6E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B21DC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2DDACD" w14:textId="77777777" w:rsidR="00411B1A" w:rsidRPr="00BB71D1" w:rsidRDefault="00411B1A">
            <w:pPr>
              <w:jc w:val="center"/>
            </w:pPr>
            <w:r w:rsidRPr="00BB71D1">
              <w:t>9</w:t>
            </w:r>
          </w:p>
        </w:tc>
      </w:tr>
      <w:tr w:rsidR="00411B1A" w:rsidRPr="00BB71D1" w14:paraId="04CCA65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915AA91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3D595C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9A12B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A10913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16F3F6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99E45C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DA558B" w14:textId="77777777" w:rsidR="00411B1A" w:rsidRPr="00BB71D1" w:rsidRDefault="00411B1A">
            <w:pPr>
              <w:jc w:val="center"/>
            </w:pPr>
            <w:r w:rsidRPr="00BB71D1">
              <w:t>490</w:t>
            </w:r>
          </w:p>
        </w:tc>
      </w:tr>
      <w:tr w:rsidR="00411B1A" w:rsidRPr="00BB71D1" w14:paraId="1CF9F62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89F84AE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B1ECAA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D10D5A" w14:textId="77777777" w:rsidR="00411B1A" w:rsidRPr="00BB71D1" w:rsidRDefault="00411B1A">
            <w:pPr>
              <w:jc w:val="center"/>
            </w:pPr>
            <w:r w:rsidRPr="00BB71D1">
              <w:t>391</w:t>
            </w:r>
          </w:p>
        </w:tc>
      </w:tr>
      <w:tr w:rsidR="00411B1A" w:rsidRPr="00BB71D1" w14:paraId="2B5DEA8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C645849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9BAB81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F0F5C8A" w14:textId="77777777" w:rsidR="00411B1A" w:rsidRPr="00BB71D1" w:rsidRDefault="00411B1A">
            <w:pPr>
              <w:jc w:val="center"/>
            </w:pPr>
            <w:r w:rsidRPr="00BB71D1">
              <w:t>946</w:t>
            </w:r>
          </w:p>
        </w:tc>
      </w:tr>
      <w:tr w:rsidR="00411B1A" w:rsidRPr="00BB71D1" w14:paraId="65A7AB7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FB396C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D6D227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8490DEA" w14:textId="77777777" w:rsidR="00411B1A" w:rsidRPr="00BB71D1" w:rsidRDefault="00411B1A">
            <w:pPr>
              <w:jc w:val="center"/>
            </w:pPr>
            <w:r w:rsidRPr="00BB71D1">
              <w:t>827</w:t>
            </w:r>
          </w:p>
        </w:tc>
      </w:tr>
      <w:tr w:rsidR="00411B1A" w:rsidRPr="00BB71D1" w14:paraId="74D6115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C6AC04F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6609819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B7EB98" w14:textId="77777777" w:rsidR="00411B1A" w:rsidRPr="00BB71D1" w:rsidRDefault="00411B1A">
            <w:pPr>
              <w:jc w:val="center"/>
            </w:pPr>
            <w:r w:rsidRPr="00BB71D1">
              <w:t>949</w:t>
            </w:r>
          </w:p>
        </w:tc>
      </w:tr>
      <w:tr w:rsidR="00411B1A" w:rsidRPr="00BB71D1" w14:paraId="77D9241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365133F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A03878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A3329B" w14:textId="77777777" w:rsidR="00411B1A" w:rsidRPr="00BB71D1" w:rsidRDefault="00411B1A">
            <w:pPr>
              <w:jc w:val="center"/>
            </w:pPr>
            <w:r w:rsidRPr="00BB71D1">
              <w:t>889</w:t>
            </w:r>
          </w:p>
        </w:tc>
      </w:tr>
      <w:tr w:rsidR="00411B1A" w:rsidRPr="00BB71D1" w14:paraId="2259651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049B67B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EA74EA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93DB85" w14:textId="77777777" w:rsidR="00411B1A" w:rsidRPr="00BB71D1" w:rsidRDefault="00411B1A">
            <w:pPr>
              <w:jc w:val="center"/>
            </w:pPr>
            <w:r w:rsidRPr="00BB71D1">
              <w:t>711</w:t>
            </w:r>
          </w:p>
        </w:tc>
      </w:tr>
      <w:tr w:rsidR="00411B1A" w:rsidRPr="00BB71D1" w14:paraId="2A7E593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A881339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5652D1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B3DEFC" w14:textId="77777777" w:rsidR="00411B1A" w:rsidRPr="00BB71D1" w:rsidRDefault="00411B1A">
            <w:pPr>
              <w:jc w:val="center"/>
            </w:pPr>
            <w:r w:rsidRPr="00BB71D1">
              <w:t>163</w:t>
            </w:r>
          </w:p>
        </w:tc>
      </w:tr>
      <w:tr w:rsidR="00411B1A" w:rsidRPr="00BB71D1" w14:paraId="0D3AF7F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307901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A9EEAC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A20F8A" w14:textId="77777777" w:rsidR="00411B1A" w:rsidRPr="00BB71D1" w:rsidRDefault="00411B1A">
            <w:pPr>
              <w:jc w:val="center"/>
            </w:pPr>
            <w:r w:rsidRPr="00BB71D1">
              <w:t>1</w:t>
            </w:r>
          </w:p>
        </w:tc>
      </w:tr>
      <w:tr w:rsidR="00411B1A" w:rsidRPr="00BB71D1" w14:paraId="52F3BC3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A47F94E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33E3C1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B5225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CF4AB0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88B544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9ED461" w14:textId="77777777" w:rsidR="00411B1A" w:rsidRPr="00BB71D1" w:rsidRDefault="00411B1A">
            <w:pPr>
              <w:jc w:val="center"/>
            </w:pPr>
            <w:r w:rsidRPr="00BB71D1">
              <w:t>0.64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64695FB" w14:textId="77777777" w:rsidR="00411B1A" w:rsidRPr="00BB71D1" w:rsidRDefault="00411B1A">
            <w:pPr>
              <w:jc w:val="center"/>
            </w:pPr>
            <w:r w:rsidRPr="00BB71D1">
              <w:t>3461</w:t>
            </w:r>
          </w:p>
        </w:tc>
      </w:tr>
      <w:tr w:rsidR="00411B1A" w:rsidRPr="00BB71D1" w14:paraId="5487653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530F00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7367D1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62774B" w14:textId="77777777" w:rsidR="00411B1A" w:rsidRPr="00BB71D1" w:rsidRDefault="00411B1A">
            <w:pPr>
              <w:jc w:val="center"/>
            </w:pPr>
            <w:r w:rsidRPr="00BB71D1">
              <w:t>230</w:t>
            </w:r>
          </w:p>
        </w:tc>
      </w:tr>
      <w:tr w:rsidR="00411B1A" w:rsidRPr="00BB71D1" w14:paraId="0CCBB3C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941E6AF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3BB845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18E9BD" w14:textId="77777777" w:rsidR="00411B1A" w:rsidRPr="00BB71D1" w:rsidRDefault="00411B1A">
            <w:pPr>
              <w:jc w:val="center"/>
            </w:pPr>
            <w:r w:rsidRPr="00BB71D1">
              <w:t>88</w:t>
            </w:r>
          </w:p>
        </w:tc>
      </w:tr>
      <w:tr w:rsidR="00411B1A" w:rsidRPr="00BB71D1" w14:paraId="3C96DAB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DBBC083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D553C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FBF29A" w14:textId="77777777" w:rsidR="00411B1A" w:rsidRPr="00BB71D1" w:rsidRDefault="00411B1A">
            <w:pPr>
              <w:jc w:val="center"/>
            </w:pPr>
            <w:r w:rsidRPr="00BB71D1">
              <w:t>15</w:t>
            </w:r>
          </w:p>
        </w:tc>
      </w:tr>
      <w:tr w:rsidR="00411B1A" w:rsidRPr="00BB71D1" w14:paraId="006D3F3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5126A7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E44806C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FFB270" w14:textId="77777777" w:rsidR="00411B1A" w:rsidRPr="00BB71D1" w:rsidRDefault="00411B1A">
            <w:pPr>
              <w:jc w:val="center"/>
            </w:pPr>
            <w:r w:rsidRPr="00BB71D1">
              <w:t>59</w:t>
            </w:r>
          </w:p>
        </w:tc>
      </w:tr>
      <w:tr w:rsidR="00411B1A" w:rsidRPr="00BB71D1" w14:paraId="55A1E64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A1DFFBB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E8AD55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4E79C2" w14:textId="77777777" w:rsidR="00411B1A" w:rsidRPr="00BB71D1" w:rsidRDefault="00411B1A">
            <w:pPr>
              <w:jc w:val="center"/>
            </w:pPr>
            <w:r w:rsidRPr="00BB71D1">
              <w:t>30</w:t>
            </w:r>
          </w:p>
        </w:tc>
      </w:tr>
      <w:tr w:rsidR="00411B1A" w:rsidRPr="00BB71D1" w14:paraId="4B3C5F2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F0B6990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DD8F4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5CD9790" w14:textId="77777777" w:rsidR="00411B1A" w:rsidRPr="00BB71D1" w:rsidRDefault="00411B1A">
            <w:pPr>
              <w:jc w:val="center"/>
            </w:pPr>
            <w:r w:rsidRPr="00BB71D1">
              <w:t>5</w:t>
            </w:r>
          </w:p>
        </w:tc>
      </w:tr>
      <w:tr w:rsidR="00411B1A" w:rsidRPr="00BB71D1" w14:paraId="4B120F0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61C48D1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22635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4A3CF9" w14:textId="77777777" w:rsidR="00411B1A" w:rsidRPr="00BB71D1" w:rsidRDefault="00411B1A">
            <w:pPr>
              <w:jc w:val="center"/>
            </w:pPr>
            <w:r w:rsidRPr="00BB71D1">
              <w:t>0</w:t>
            </w:r>
          </w:p>
        </w:tc>
      </w:tr>
      <w:tr w:rsidR="00411B1A" w:rsidRPr="00BB71D1" w14:paraId="3EEC96A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D7289B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3D8A7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F5CE0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594B23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5CC83C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7A5C6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8385EAC" w14:textId="77777777" w:rsidR="00411B1A" w:rsidRPr="00BB71D1" w:rsidRDefault="00411B1A">
            <w:pPr>
              <w:jc w:val="center"/>
            </w:pPr>
            <w:r w:rsidRPr="00BB71D1">
              <w:t>2</w:t>
            </w:r>
          </w:p>
        </w:tc>
      </w:tr>
      <w:tr w:rsidR="00411B1A" w:rsidRPr="00BB71D1" w14:paraId="6614269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86D27D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345B05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38AFCE1" w14:textId="77777777" w:rsidR="00411B1A" w:rsidRPr="00BB71D1" w:rsidRDefault="00411B1A">
            <w:pPr>
              <w:jc w:val="center"/>
            </w:pPr>
            <w:r w:rsidRPr="00BB71D1">
              <w:t>3</w:t>
            </w:r>
          </w:p>
        </w:tc>
      </w:tr>
      <w:tr w:rsidR="00411B1A" w:rsidRPr="00BB71D1" w14:paraId="068BF4C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1878EB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E3ACF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6F07D2" w14:textId="77777777" w:rsidR="00411B1A" w:rsidRPr="00BB71D1" w:rsidRDefault="00411B1A">
            <w:pPr>
              <w:jc w:val="center"/>
            </w:pPr>
            <w:r w:rsidRPr="00BB71D1">
              <w:t>22</w:t>
            </w:r>
          </w:p>
        </w:tc>
      </w:tr>
      <w:tr w:rsidR="00411B1A" w:rsidRPr="00BB71D1" w14:paraId="39A5F63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23B63CB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703E3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10555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0B9564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EE47EFE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E8A14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7FF3D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A5FF8B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1304C04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E12E5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BA97D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8E3F2F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ED51D47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D131B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6D1C4F" w14:textId="77777777" w:rsidR="00411B1A" w:rsidRPr="00BB71D1" w:rsidRDefault="00411B1A">
            <w:pPr>
              <w:jc w:val="center"/>
            </w:pPr>
            <w:r w:rsidRPr="00BB71D1">
              <w:t>24</w:t>
            </w:r>
          </w:p>
        </w:tc>
      </w:tr>
      <w:tr w:rsidR="00411B1A" w:rsidRPr="00BB71D1" w14:paraId="20206BA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BEBF0AC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7CF09F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27BA3C" w14:textId="77777777" w:rsidR="00411B1A" w:rsidRPr="00BB71D1" w:rsidRDefault="00411B1A">
            <w:pPr>
              <w:jc w:val="center"/>
            </w:pPr>
            <w:r w:rsidRPr="00BB71D1">
              <w:t>1409</w:t>
            </w:r>
          </w:p>
        </w:tc>
      </w:tr>
      <w:tr w:rsidR="00411B1A" w:rsidRPr="00BB71D1" w14:paraId="6621D8B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CF0066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4EFFE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BC1942" w14:textId="77777777" w:rsidR="00411B1A" w:rsidRPr="00BB71D1" w:rsidRDefault="00411B1A">
            <w:pPr>
              <w:jc w:val="center"/>
            </w:pPr>
            <w:r w:rsidRPr="00BB71D1">
              <w:t>21</w:t>
            </w:r>
          </w:p>
        </w:tc>
      </w:tr>
      <w:tr w:rsidR="00411B1A" w:rsidRPr="00BB71D1" w14:paraId="0405F87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B848362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B10D55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5961B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1849BE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1A4219" w14:textId="77777777" w:rsidR="00411B1A" w:rsidRPr="00BB71D1" w:rsidRDefault="00411B1A">
            <w:r w:rsidRPr="00BB71D1">
              <w:t xml:space="preserve">   Asian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E66BADC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61B547A" w14:textId="77777777" w:rsidR="00411B1A" w:rsidRPr="00BB71D1" w:rsidRDefault="00411B1A">
            <w:pPr>
              <w:jc w:val="center"/>
            </w:pPr>
            <w:r w:rsidRPr="00BB71D1">
              <w:t>426</w:t>
            </w:r>
          </w:p>
        </w:tc>
      </w:tr>
      <w:tr w:rsidR="00411B1A" w:rsidRPr="00BB71D1" w14:paraId="3207339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75D7648" w14:textId="77777777" w:rsidR="00411B1A" w:rsidRPr="00BB71D1" w:rsidRDefault="00411B1A">
            <w:r w:rsidRPr="00BB71D1">
              <w:t xml:space="preserve">   Black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78F9D0C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8896A0" w14:textId="77777777" w:rsidR="00411B1A" w:rsidRPr="00BB71D1" w:rsidRDefault="00411B1A">
            <w:pPr>
              <w:jc w:val="center"/>
            </w:pPr>
            <w:r w:rsidRPr="00BB71D1">
              <w:t>152</w:t>
            </w:r>
          </w:p>
        </w:tc>
      </w:tr>
      <w:tr w:rsidR="00411B1A" w:rsidRPr="00BB71D1" w14:paraId="5033E1E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95416C7" w14:textId="77777777" w:rsidR="00411B1A" w:rsidRPr="00BB71D1" w:rsidRDefault="00411B1A">
            <w:r w:rsidRPr="00BB71D1">
              <w:t xml:space="preserve">   White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FABD18" w14:textId="77777777" w:rsidR="00411B1A" w:rsidRPr="00BB71D1" w:rsidRDefault="00411B1A">
            <w:pPr>
              <w:jc w:val="center"/>
            </w:pPr>
            <w:r w:rsidRPr="00BB71D1">
              <w:t>0.87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334EB4D" w14:textId="77777777" w:rsidR="00411B1A" w:rsidRPr="00BB71D1" w:rsidRDefault="00411B1A">
            <w:pPr>
              <w:jc w:val="center"/>
            </w:pPr>
            <w:r w:rsidRPr="00BB71D1">
              <w:t>4647</w:t>
            </w:r>
          </w:p>
        </w:tc>
      </w:tr>
      <w:tr w:rsidR="00411B1A" w:rsidRPr="00BB71D1" w14:paraId="75538CC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6E61B6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A77A8E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1561BE" w14:textId="77777777" w:rsidR="00411B1A" w:rsidRPr="00BB71D1" w:rsidRDefault="00411B1A">
            <w:pPr>
              <w:jc w:val="center"/>
            </w:pPr>
            <w:r w:rsidRPr="00BB71D1">
              <w:t>96</w:t>
            </w:r>
          </w:p>
        </w:tc>
      </w:tr>
      <w:tr w:rsidR="00411B1A" w:rsidRPr="00BB71D1" w14:paraId="091298E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14D084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42B4F4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24BA79" w14:textId="77777777" w:rsidR="00411B1A" w:rsidRPr="00BB71D1" w:rsidRDefault="00411B1A">
            <w:pPr>
              <w:jc w:val="center"/>
            </w:pPr>
            <w:r w:rsidRPr="00BB71D1">
              <w:t>47</w:t>
            </w:r>
          </w:p>
        </w:tc>
      </w:tr>
    </w:tbl>
    <w:p w14:paraId="298009A5" w14:textId="77777777" w:rsidR="00411B1A" w:rsidRPr="00BB71D1" w:rsidRDefault="00411B1A"/>
    <w:p w14:paraId="2FFEB5DD" w14:textId="0E38F07F" w:rsidR="00411B1A" w:rsidRPr="00BB71D1" w:rsidRDefault="00823670">
      <w:pPr>
        <w:pStyle w:val="Heading2"/>
        <w:jc w:val="center"/>
      </w:pPr>
      <w:bookmarkStart w:id="61" w:name="_Toc216287549"/>
      <w:r>
        <w:t>Table S</w:t>
      </w:r>
      <w:r w:rsidR="00411B1A" w:rsidRPr="00BB71D1">
        <w:t>21b: Variations Across Childhood Predictors (</w:t>
      </w:r>
      <w:proofErr w:type="spellStart"/>
      <w:r w:rsidR="00411B1A" w:rsidRPr="00BB71D1">
        <w:t>United_Kingdom</w:t>
      </w:r>
      <w:proofErr w:type="spellEnd"/>
      <w:r w:rsidR="00411B1A" w:rsidRPr="00BB71D1">
        <w:t>)</w:t>
      </w:r>
      <w:bookmarkEnd w:id="6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2"/>
        <w:gridCol w:w="827"/>
        <w:gridCol w:w="792"/>
        <w:gridCol w:w="817"/>
        <w:gridCol w:w="792"/>
        <w:gridCol w:w="792"/>
        <w:gridCol w:w="1270"/>
      </w:tblGrid>
      <w:tr w:rsidR="00411B1A" w:rsidRPr="00BB71D1" w14:paraId="63F3DC9E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993BE98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403A8DC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B71B904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4D3B808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947BBD6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FFDCBAB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67B518A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73119A9E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D63902A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F9E4AE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6ACBA9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B7E120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E87AAE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5B5527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82874B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3180AB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56583F5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83F87E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E0ACE0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54E292" w14:textId="77777777" w:rsidR="00411B1A" w:rsidRPr="00BB71D1" w:rsidRDefault="00411B1A">
            <w:pPr>
              <w:jc w:val="center"/>
            </w:pPr>
            <w:r w:rsidRPr="00BB71D1">
              <w:t>0.84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84C2AC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2D0CD6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F524B1B" w14:textId="77777777" w:rsidR="00411B1A" w:rsidRPr="00BB71D1" w:rsidRDefault="00411B1A">
            <w:pPr>
              <w:jc w:val="center"/>
            </w:pPr>
            <w:r w:rsidRPr="00BB71D1">
              <w:t>0.84</w:t>
            </w:r>
          </w:p>
        </w:tc>
      </w:tr>
      <w:tr w:rsidR="00411B1A" w:rsidRPr="00BB71D1" w14:paraId="0C6C2D0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C6032BA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86C30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F53CB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25EE8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3D689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E1031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341BFE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D896E4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D084827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C4CC23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D82C59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2A3B6C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365B60" w14:textId="77777777" w:rsidR="00411B1A" w:rsidRPr="00BB71D1" w:rsidRDefault="00411B1A">
            <w:pPr>
              <w:jc w:val="center"/>
            </w:pPr>
            <w:r w:rsidRPr="00BB71D1">
              <w:t>-0.18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5C541C" w14:textId="77777777" w:rsidR="00411B1A" w:rsidRPr="00BB71D1" w:rsidRDefault="00411B1A">
            <w:pPr>
              <w:jc w:val="center"/>
            </w:pPr>
            <w:r w:rsidRPr="00BB71D1">
              <w:t>0.31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D136EAB" w14:textId="77777777" w:rsidR="00411B1A" w:rsidRPr="00BB71D1" w:rsidRDefault="00411B1A">
            <w:pPr>
              <w:jc w:val="center"/>
            </w:pPr>
            <w:r w:rsidRPr="00BB71D1">
              <w:t>0.59</w:t>
            </w:r>
          </w:p>
        </w:tc>
      </w:tr>
      <w:tr w:rsidR="00411B1A" w:rsidRPr="00BB71D1" w14:paraId="767BFE9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59C4E3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E2F96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87B6F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822E6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3B83C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3C53D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6A6A4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019153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DE27D6A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F1F28C" w14:textId="77777777" w:rsidR="00411B1A" w:rsidRPr="00BB71D1" w:rsidRDefault="00411B1A">
            <w:pPr>
              <w:jc w:val="center"/>
            </w:pPr>
            <w:r w:rsidRPr="00BB71D1">
              <w:t>-0.31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F2B0B1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7122E2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5414DE" w14:textId="77777777" w:rsidR="00411B1A" w:rsidRPr="00BB71D1" w:rsidRDefault="00411B1A">
            <w:pPr>
              <w:jc w:val="center"/>
            </w:pPr>
            <w:r w:rsidRPr="00BB71D1">
              <w:t>-0.63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B1372D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19EB1D5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</w:tr>
      <w:tr w:rsidR="00411B1A" w:rsidRPr="00BB71D1" w14:paraId="09DDF28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4FBAD7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BFBE78" w14:textId="77777777" w:rsidR="00411B1A" w:rsidRPr="00BB71D1" w:rsidRDefault="00411B1A">
            <w:pPr>
              <w:jc w:val="center"/>
            </w:pPr>
            <w:r w:rsidRPr="00BB71D1">
              <w:t>-0.29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FAEC72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4D85A3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0CAF35" w14:textId="77777777" w:rsidR="00411B1A" w:rsidRPr="00BB71D1" w:rsidRDefault="00411B1A">
            <w:pPr>
              <w:jc w:val="center"/>
            </w:pPr>
            <w:r w:rsidRPr="00BB71D1">
              <w:t>-0.75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AA5ACC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D6A161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2443E4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AE0926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A1C40F" w14:textId="77777777" w:rsidR="00411B1A" w:rsidRPr="00BB71D1" w:rsidRDefault="00411B1A">
            <w:pPr>
              <w:jc w:val="center"/>
            </w:pPr>
            <w:r w:rsidRPr="00BB71D1">
              <w:t>-0.33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EB3158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D0B1CB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4194C1" w14:textId="77777777" w:rsidR="00411B1A" w:rsidRPr="00BB71D1" w:rsidRDefault="00411B1A">
            <w:pPr>
              <w:jc w:val="center"/>
            </w:pPr>
            <w:r w:rsidRPr="00BB71D1">
              <w:t>-0.97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F4B26A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F6D618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DEE07B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F1624BF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8CB65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3CD4B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BA576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B74D0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13CEA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4EAC75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9402EC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FAA8018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0114BA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84EEA6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C4304A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7D8CDA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917EB4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1B6B4BC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</w:tr>
      <w:tr w:rsidR="00411B1A" w:rsidRPr="00BB71D1" w14:paraId="46C18C0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4FF8D2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0936F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8DFDFD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55BA76" w14:textId="77777777" w:rsidR="00411B1A" w:rsidRPr="00BB71D1" w:rsidRDefault="00411B1A">
            <w:pPr>
              <w:jc w:val="center"/>
            </w:pPr>
            <w:r w:rsidRPr="00BB71D1">
              <w:t>0.98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DF1BC1" w14:textId="77777777" w:rsidR="00411B1A" w:rsidRPr="00BB71D1" w:rsidRDefault="00411B1A">
            <w:pPr>
              <w:jc w:val="center"/>
            </w:pPr>
            <w:r w:rsidRPr="00BB71D1">
              <w:t>-0.27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38A19D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39CF075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B5EA6C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A269682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68AD28" w14:textId="77777777" w:rsidR="00411B1A" w:rsidRPr="00BB71D1" w:rsidRDefault="00411B1A">
            <w:pPr>
              <w:jc w:val="center"/>
            </w:pPr>
            <w:r w:rsidRPr="00BB71D1">
              <w:t>-0.39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C7864A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77858C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4B1C56" w14:textId="77777777" w:rsidR="00411B1A" w:rsidRPr="00BB71D1" w:rsidRDefault="00411B1A">
            <w:pPr>
              <w:jc w:val="center"/>
            </w:pPr>
            <w:r w:rsidRPr="00BB71D1">
              <w:t>-0.89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8AC5DE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6D5991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0114A8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2FF1B7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58A46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A8536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9512B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FB4D4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D02DA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774349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282386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644108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1FA7A6" w14:textId="77777777" w:rsidR="00411B1A" w:rsidRPr="00BB71D1" w:rsidRDefault="00411B1A">
            <w:pPr>
              <w:jc w:val="center"/>
            </w:pPr>
            <w:r w:rsidRPr="00BB71D1">
              <w:t>-0.77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6F6752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DB6A5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8C46C0" w14:textId="77777777" w:rsidR="00411B1A" w:rsidRPr="00BB71D1" w:rsidRDefault="00411B1A">
            <w:pPr>
              <w:jc w:val="center"/>
            </w:pPr>
            <w:r w:rsidRPr="00BB71D1">
              <w:t>-1.01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833334" w14:textId="77777777" w:rsidR="00411B1A" w:rsidRPr="00BB71D1" w:rsidRDefault="00411B1A">
            <w:pPr>
              <w:jc w:val="center"/>
            </w:pPr>
            <w:r w:rsidRPr="00BB71D1">
              <w:t>-0.52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4502AA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5E4B0E2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BB273A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DCCB6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74785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39DC2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C08F2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3FA43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A8C2A9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DF513B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6A5DC3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9BBDC9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CC877B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767F9D" w14:textId="77777777" w:rsidR="00411B1A" w:rsidRPr="00BB71D1" w:rsidRDefault="00411B1A">
            <w:pPr>
              <w:jc w:val="center"/>
            </w:pPr>
            <w:r w:rsidRPr="00BB71D1">
              <w:t>0.76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0AB147" w14:textId="77777777" w:rsidR="00411B1A" w:rsidRPr="00BB71D1" w:rsidRDefault="00411B1A">
            <w:pPr>
              <w:jc w:val="center"/>
            </w:pPr>
            <w:r w:rsidRPr="00BB71D1">
              <w:t>-0.19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3FEBC0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A44015D" w14:textId="77777777" w:rsidR="00411B1A" w:rsidRPr="00BB71D1" w:rsidRDefault="00411B1A">
            <w:pPr>
              <w:jc w:val="center"/>
            </w:pPr>
            <w:r w:rsidRPr="00BB71D1">
              <w:t>0.76</w:t>
            </w:r>
          </w:p>
        </w:tc>
      </w:tr>
      <w:tr w:rsidR="00411B1A" w:rsidRPr="00BB71D1" w14:paraId="5FFFB9D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033A64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E3C40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E509A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AF365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C45AB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D8A6F3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897FF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0DBB81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08A52E3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9AB51F" w14:textId="77777777" w:rsidR="00411B1A" w:rsidRPr="00BB71D1" w:rsidRDefault="00411B1A">
            <w:pPr>
              <w:jc w:val="center"/>
            </w:pPr>
            <w:r w:rsidRPr="00BB71D1">
              <w:t>0.99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23140C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C4C32A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7FDB94" w14:textId="77777777" w:rsidR="00411B1A" w:rsidRPr="00BB71D1" w:rsidRDefault="00411B1A">
            <w:pPr>
              <w:jc w:val="center"/>
            </w:pPr>
            <w:r w:rsidRPr="00BB71D1">
              <w:t>0.76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1794E1" w14:textId="77777777" w:rsidR="00411B1A" w:rsidRPr="00BB71D1" w:rsidRDefault="00411B1A">
            <w:pPr>
              <w:jc w:val="center"/>
            </w:pPr>
            <w:r w:rsidRPr="00BB71D1">
              <w:t>1.22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DB76CF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FB0325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320FF7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9B46C1" w14:textId="77777777" w:rsidR="00411B1A" w:rsidRPr="00BB71D1" w:rsidRDefault="00411B1A">
            <w:pPr>
              <w:jc w:val="center"/>
            </w:pPr>
            <w:r w:rsidRPr="00BB71D1">
              <w:t>0.63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F633A7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2869D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70D3E5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7D9E8D" w14:textId="77777777" w:rsidR="00411B1A" w:rsidRPr="00BB71D1" w:rsidRDefault="00411B1A">
            <w:pPr>
              <w:jc w:val="center"/>
            </w:pPr>
            <w:r w:rsidRPr="00BB71D1">
              <w:t>0.86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38876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A3962E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883A54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32729F" w14:textId="77777777" w:rsidR="00411B1A" w:rsidRPr="00BB71D1" w:rsidRDefault="00411B1A">
            <w:pPr>
              <w:jc w:val="center"/>
            </w:pPr>
            <w:r w:rsidRPr="00BB71D1">
              <w:t>-0.76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6409E3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DC384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6814E0" w14:textId="77777777" w:rsidR="00411B1A" w:rsidRPr="00BB71D1" w:rsidRDefault="00411B1A">
            <w:pPr>
              <w:jc w:val="center"/>
            </w:pPr>
            <w:r w:rsidRPr="00BB71D1">
              <w:t>-1.12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F58C60" w14:textId="77777777" w:rsidR="00411B1A" w:rsidRPr="00BB71D1" w:rsidRDefault="00411B1A">
            <w:pPr>
              <w:jc w:val="center"/>
            </w:pPr>
            <w:r w:rsidRPr="00BB71D1">
              <w:t>-0.40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116FEC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E22714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693F163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A04905" w14:textId="77777777" w:rsidR="00411B1A" w:rsidRPr="00BB71D1" w:rsidRDefault="00411B1A">
            <w:pPr>
              <w:jc w:val="center"/>
            </w:pPr>
            <w:r w:rsidRPr="00BB71D1">
              <w:t>-0.78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1E076F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0FCCCC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306CAC" w14:textId="77777777" w:rsidR="00411B1A" w:rsidRPr="00BB71D1" w:rsidRDefault="00411B1A">
            <w:pPr>
              <w:jc w:val="center"/>
            </w:pPr>
            <w:r w:rsidRPr="00BB71D1">
              <w:t>-1.53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C5F607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7C219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E21EF8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A60AAB4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81832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92094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7A978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14BCE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9F2103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4C2541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7605E8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EF8FE0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6F38D3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E3D62F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9CB99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89B57F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048D79" w14:textId="77777777" w:rsidR="00411B1A" w:rsidRPr="00BB71D1" w:rsidRDefault="00411B1A">
            <w:pPr>
              <w:jc w:val="center"/>
            </w:pPr>
            <w:r w:rsidRPr="00BB71D1">
              <w:t>0.66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1B4279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6B3C027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717D071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A43FA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2A401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E946B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4B83B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09197C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2239C9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339D1B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8373105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608A05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9BCFBD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7D4B1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B7A658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75861D" w14:textId="77777777" w:rsidR="00411B1A" w:rsidRPr="00BB71D1" w:rsidRDefault="00411B1A">
            <w:pPr>
              <w:jc w:val="center"/>
            </w:pPr>
            <w:r w:rsidRPr="00BB71D1">
              <w:t>0.56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EA6E207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</w:tr>
      <w:tr w:rsidR="00411B1A" w:rsidRPr="00BB71D1" w14:paraId="4BD6760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C2EB1D8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6981F0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AA9F32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A9EDD3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157505" w14:textId="77777777" w:rsidR="00411B1A" w:rsidRPr="00BB71D1" w:rsidRDefault="00411B1A">
            <w:pPr>
              <w:jc w:val="center"/>
            </w:pPr>
            <w:r w:rsidRPr="00BB71D1">
              <w:t>-0.02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371198" w14:textId="77777777" w:rsidR="00411B1A" w:rsidRPr="00BB71D1" w:rsidRDefault="00411B1A">
            <w:pPr>
              <w:jc w:val="center"/>
            </w:pPr>
            <w:r w:rsidRPr="00BB71D1">
              <w:t>0.56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BAAA05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6D225D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D7A1858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04DE34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CD6301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5C0FB5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D34D46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484AF3" w14:textId="77777777" w:rsidR="00411B1A" w:rsidRPr="00BB71D1" w:rsidRDefault="00411B1A">
            <w:pPr>
              <w:jc w:val="center"/>
            </w:pPr>
            <w:r w:rsidRPr="00BB71D1">
              <w:t>0.53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67021E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F57608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70176B4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339E9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57364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CB446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0CC74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4541F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F0148E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074933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61FBA65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3E7EDF" w14:textId="77777777" w:rsidR="00411B1A" w:rsidRPr="00BB71D1" w:rsidRDefault="00411B1A">
            <w:pPr>
              <w:jc w:val="center"/>
            </w:pPr>
            <w:r w:rsidRPr="00BB71D1">
              <w:t>-0.18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96041C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286A81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8AC9E1" w14:textId="77777777" w:rsidR="00411B1A" w:rsidRPr="00BB71D1" w:rsidRDefault="00411B1A">
            <w:pPr>
              <w:jc w:val="center"/>
            </w:pPr>
            <w:r w:rsidRPr="00BB71D1">
              <w:t>-0.34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6F8F9B" w14:textId="77777777" w:rsidR="00411B1A" w:rsidRPr="00BB71D1" w:rsidRDefault="00411B1A">
            <w:pPr>
              <w:jc w:val="center"/>
            </w:pPr>
            <w:r w:rsidRPr="00BB71D1">
              <w:t>-0.02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6E52977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</w:tr>
      <w:tr w:rsidR="00411B1A" w:rsidRPr="00BB71D1" w14:paraId="708F33F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41A9A2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158C36" w14:textId="77777777" w:rsidR="00411B1A" w:rsidRPr="00BB71D1" w:rsidRDefault="00411B1A">
            <w:pPr>
              <w:jc w:val="center"/>
            </w:pPr>
            <w:r w:rsidRPr="00BB71D1">
              <w:t>-0.45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B0BDB8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6B2E56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DD61B3" w14:textId="77777777" w:rsidR="00411B1A" w:rsidRPr="00BB71D1" w:rsidRDefault="00411B1A">
            <w:pPr>
              <w:jc w:val="center"/>
            </w:pPr>
            <w:r w:rsidRPr="00BB71D1">
              <w:t>-1.17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F9DC4E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8572B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7BBA2C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C9883C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7C493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12115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2FCCD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D2EBB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AA870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C0A070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7019DB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46192D3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4A8842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5A437D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DBE175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65378C" w14:textId="77777777" w:rsidR="00411B1A" w:rsidRPr="00BB71D1" w:rsidRDefault="00411B1A">
            <w:pPr>
              <w:jc w:val="center"/>
            </w:pPr>
            <w:r w:rsidRPr="00BB71D1">
              <w:t>-0.03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10BB04" w14:textId="77777777" w:rsidR="00411B1A" w:rsidRPr="00BB71D1" w:rsidRDefault="00411B1A">
            <w:pPr>
              <w:jc w:val="center"/>
            </w:pPr>
            <w:r w:rsidRPr="00BB71D1">
              <w:t>0.77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9E37B6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6589C99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40D69E0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A386C7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762FF2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1A44D6" w14:textId="77777777" w:rsidR="00411B1A" w:rsidRPr="00BB71D1" w:rsidRDefault="00411B1A">
            <w:pPr>
              <w:jc w:val="center"/>
            </w:pPr>
            <w:r w:rsidRPr="00BB71D1">
              <w:t>0.83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CF96BD" w14:textId="77777777" w:rsidR="00411B1A" w:rsidRPr="00BB71D1" w:rsidRDefault="00411B1A">
            <w:pPr>
              <w:jc w:val="center"/>
            </w:pPr>
            <w:r w:rsidRPr="00BB71D1">
              <w:t>-0.33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D6B810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E600AC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9D4A77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20744CC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E746FD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9B1B93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7D8AB3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3EECFC" w14:textId="77777777" w:rsidR="00411B1A" w:rsidRPr="00BB71D1" w:rsidRDefault="00411B1A">
            <w:pPr>
              <w:jc w:val="center"/>
            </w:pPr>
            <w:r w:rsidRPr="00BB71D1">
              <w:t>-0.52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167855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013273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3DE256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E28B647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E590EB" w14:textId="77777777" w:rsidR="00411B1A" w:rsidRPr="00BB71D1" w:rsidRDefault="00411B1A">
            <w:pPr>
              <w:jc w:val="center"/>
            </w:pPr>
            <w:r w:rsidRPr="00BB71D1">
              <w:t>-0.16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F55A04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8B32B5" w14:textId="77777777" w:rsidR="00411B1A" w:rsidRPr="00BB71D1" w:rsidRDefault="00411B1A">
            <w:pPr>
              <w:jc w:val="center"/>
            </w:pPr>
            <w:r w:rsidRPr="00BB71D1">
              <w:t>0.38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2508EB" w14:textId="77777777" w:rsidR="00411B1A" w:rsidRPr="00BB71D1" w:rsidRDefault="00411B1A">
            <w:pPr>
              <w:jc w:val="center"/>
            </w:pPr>
            <w:r w:rsidRPr="00BB71D1">
              <w:t>-0.53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D3FDEE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7C1762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8D5AB6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C4D066E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FC7E08" w14:textId="77777777" w:rsidR="00411B1A" w:rsidRPr="00BB71D1" w:rsidRDefault="00411B1A">
            <w:pPr>
              <w:jc w:val="center"/>
            </w:pPr>
            <w:r w:rsidRPr="00BB71D1">
              <w:t>-0.71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7BCB1B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2B884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16D6FE" w14:textId="77777777" w:rsidR="00411B1A" w:rsidRPr="00BB71D1" w:rsidRDefault="00411B1A">
            <w:pPr>
              <w:jc w:val="center"/>
            </w:pPr>
            <w:r w:rsidRPr="00BB71D1">
              <w:t>-1.10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429CA6" w14:textId="77777777" w:rsidR="00411B1A" w:rsidRPr="00BB71D1" w:rsidRDefault="00411B1A">
            <w:pPr>
              <w:jc w:val="center"/>
            </w:pPr>
            <w:r w:rsidRPr="00BB71D1">
              <w:t>-0.32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08065FF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E1593C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81C3D24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6281EB" w14:textId="77777777" w:rsidR="00411B1A" w:rsidRPr="00BB71D1" w:rsidRDefault="00411B1A">
            <w:pPr>
              <w:jc w:val="center"/>
            </w:pPr>
            <w:r w:rsidRPr="00BB71D1">
              <w:t>-0.67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1EE72B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972B7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6A918C" w14:textId="77777777" w:rsidR="00411B1A" w:rsidRPr="00BB71D1" w:rsidRDefault="00411B1A">
            <w:pPr>
              <w:jc w:val="center"/>
            </w:pPr>
            <w:r w:rsidRPr="00BB71D1">
              <w:t>-1.07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5E9F99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21D6E1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E9FA59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D39CFF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3AE310" w14:textId="77777777" w:rsidR="00411B1A" w:rsidRPr="00BB71D1" w:rsidRDefault="00411B1A">
            <w:pPr>
              <w:jc w:val="center"/>
            </w:pPr>
            <w:r w:rsidRPr="00BB71D1">
              <w:t>-0.61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25C38A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CB6019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326631" w14:textId="77777777" w:rsidR="00411B1A" w:rsidRPr="00BB71D1" w:rsidRDefault="00411B1A">
            <w:pPr>
              <w:jc w:val="center"/>
            </w:pPr>
            <w:r w:rsidRPr="00BB71D1">
              <w:t>-1.09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8727BC" w14:textId="77777777" w:rsidR="00411B1A" w:rsidRPr="00BB71D1" w:rsidRDefault="00411B1A">
            <w:pPr>
              <w:jc w:val="center"/>
            </w:pPr>
            <w:r w:rsidRPr="00BB71D1">
              <w:t>-0.12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70C518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9460DF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A088FD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B44AC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A540E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B6E55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89CA4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22913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29A90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E0D4F4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F91AA65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42C858" w14:textId="77777777" w:rsidR="00411B1A" w:rsidRPr="00BB71D1" w:rsidRDefault="00411B1A">
            <w:pPr>
              <w:jc w:val="center"/>
            </w:pPr>
            <w:r w:rsidRPr="00BB71D1">
              <w:t>-0.78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0CC824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66BD6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7D1EB0" w14:textId="77777777" w:rsidR="00411B1A" w:rsidRPr="00BB71D1" w:rsidRDefault="00411B1A">
            <w:pPr>
              <w:jc w:val="center"/>
            </w:pPr>
            <w:r w:rsidRPr="00BB71D1">
              <w:t>-1.25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0F32F5" w14:textId="77777777" w:rsidR="00411B1A" w:rsidRPr="00BB71D1" w:rsidRDefault="00411B1A">
            <w:pPr>
              <w:jc w:val="center"/>
            </w:pPr>
            <w:r w:rsidRPr="00BB71D1">
              <w:t>-0.30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122C5D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1A6585F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FA74624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3A838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D5CC6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107CB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8E444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DDA3D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3E45A3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816C1E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3D00435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3E2BB0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1ECEE3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F3AD0A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42128D" w14:textId="77777777" w:rsidR="00411B1A" w:rsidRPr="00BB71D1" w:rsidRDefault="00411B1A">
            <w:pPr>
              <w:jc w:val="center"/>
            </w:pPr>
            <w:r w:rsidRPr="00BB71D1">
              <w:t>-0.19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CE94B9" w14:textId="77777777" w:rsidR="00411B1A" w:rsidRPr="00BB71D1" w:rsidRDefault="00411B1A">
            <w:pPr>
              <w:jc w:val="center"/>
            </w:pPr>
            <w:r w:rsidRPr="00BB71D1">
              <w:t>0.63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2C6475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</w:tr>
      <w:tr w:rsidR="00411B1A" w:rsidRPr="00BB71D1" w14:paraId="75F43ED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C18CBBA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4C632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83CA8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FE235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9FA42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68CE7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FC6BAA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5F02AF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1B763A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936ADB" w14:textId="77777777" w:rsidR="00411B1A" w:rsidRPr="00BB71D1" w:rsidRDefault="00411B1A">
            <w:pPr>
              <w:jc w:val="center"/>
            </w:pPr>
            <w:r w:rsidRPr="00BB71D1">
              <w:t>0.21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7740F4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03B1F9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CF757F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DB7363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4E66653" w14:textId="77777777" w:rsidR="00411B1A" w:rsidRPr="00BB71D1" w:rsidRDefault="00411B1A">
            <w:pPr>
              <w:jc w:val="center"/>
            </w:pPr>
            <w:r w:rsidRPr="00BB71D1">
              <w:t>0.28</w:t>
            </w:r>
          </w:p>
        </w:tc>
      </w:tr>
      <w:tr w:rsidR="00411B1A" w:rsidRPr="00BB71D1" w14:paraId="19ED6F9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9ACEAAC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B39104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CF19B3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19BA4C" w14:textId="77777777" w:rsidR="00411B1A" w:rsidRPr="00BB71D1" w:rsidRDefault="00411B1A">
            <w:pPr>
              <w:jc w:val="center"/>
            </w:pPr>
            <w:r w:rsidRPr="00BB71D1">
              <w:t>0.35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0CE063" w14:textId="77777777" w:rsidR="00411B1A" w:rsidRPr="00BB71D1" w:rsidRDefault="00411B1A">
            <w:pPr>
              <w:jc w:val="center"/>
            </w:pPr>
            <w:r w:rsidRPr="00BB71D1">
              <w:t>-0.24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08E34C" w14:textId="77777777" w:rsidR="00411B1A" w:rsidRPr="00BB71D1" w:rsidRDefault="00411B1A">
            <w:pPr>
              <w:jc w:val="center"/>
            </w:pPr>
            <w:r w:rsidRPr="00BB71D1">
              <w:t>0.67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704B05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BEE5E9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4DDDA7A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135B22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9BCE8B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4F5DE5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D20B42" w14:textId="77777777" w:rsidR="00411B1A" w:rsidRPr="00BB71D1" w:rsidRDefault="00411B1A">
            <w:pPr>
              <w:jc w:val="center"/>
            </w:pPr>
            <w:r w:rsidRPr="00BB71D1">
              <w:t>-0.24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06C07D" w14:textId="77777777" w:rsidR="00411B1A" w:rsidRPr="00BB71D1" w:rsidRDefault="00411B1A">
            <w:pPr>
              <w:jc w:val="center"/>
            </w:pPr>
            <w:r w:rsidRPr="00BB71D1">
              <w:t>0.57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113494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24050B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2B08D9E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35D0E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9AD91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88597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DE31E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2C6F49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7B6289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0D7F14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86491B5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36ACCF" w14:textId="77777777" w:rsidR="00411B1A" w:rsidRPr="00BB71D1" w:rsidRDefault="00411B1A">
            <w:pPr>
              <w:jc w:val="center"/>
            </w:pPr>
            <w:r w:rsidRPr="00BB71D1">
              <w:t>-0.11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907C28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F7E738" w14:textId="77777777" w:rsidR="00411B1A" w:rsidRPr="00BB71D1" w:rsidRDefault="00411B1A">
            <w:pPr>
              <w:jc w:val="center"/>
            </w:pPr>
            <w:r w:rsidRPr="00BB71D1">
              <w:t>0.47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6E1D45" w14:textId="77777777" w:rsidR="00411B1A" w:rsidRPr="00BB71D1" w:rsidRDefault="00411B1A">
            <w:pPr>
              <w:jc w:val="center"/>
            </w:pPr>
            <w:r w:rsidRPr="00BB71D1">
              <w:t>-0.39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65B64F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30FD129" w14:textId="77777777" w:rsidR="00411B1A" w:rsidRPr="00BB71D1" w:rsidRDefault="00411B1A">
            <w:pPr>
              <w:jc w:val="center"/>
            </w:pPr>
            <w:r w:rsidRPr="00BB71D1">
              <w:t>0.47</w:t>
            </w:r>
          </w:p>
        </w:tc>
      </w:tr>
    </w:tbl>
    <w:p w14:paraId="17501367" w14:textId="77777777" w:rsidR="00411B1A" w:rsidRPr="00BB71D1" w:rsidRDefault="00411B1A"/>
    <w:p w14:paraId="13E1A25F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62" w:name="_Toc216287550"/>
    </w:p>
    <w:p w14:paraId="76050B64" w14:textId="30185931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21c: E-Values and E-Value Limits for the Coefficients Shown in </w:t>
      </w:r>
      <w:r>
        <w:t>Table S</w:t>
      </w:r>
      <w:r w:rsidR="00411B1A" w:rsidRPr="00BB71D1">
        <w:t>21b (</w:t>
      </w:r>
      <w:proofErr w:type="spellStart"/>
      <w:r w:rsidR="00411B1A" w:rsidRPr="00BB71D1">
        <w:t>United_Kingdom</w:t>
      </w:r>
      <w:proofErr w:type="spellEnd"/>
      <w:r w:rsidR="00411B1A" w:rsidRPr="00BB71D1">
        <w:t>)</w:t>
      </w:r>
      <w:bookmarkEnd w:id="6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2"/>
        <w:gridCol w:w="1110"/>
        <w:gridCol w:w="1110"/>
      </w:tblGrid>
      <w:tr w:rsidR="00411B1A" w:rsidRPr="00BB71D1" w14:paraId="09AA2CD2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A92E547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072A8A4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9BC58DF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7097A9B5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086248B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534C17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3EDB07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594E0C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55674DA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CD787B" w14:textId="77777777" w:rsidR="00411B1A" w:rsidRPr="00BB71D1" w:rsidRDefault="00411B1A">
            <w:pPr>
              <w:jc w:val="center"/>
            </w:pPr>
            <w:r w:rsidRPr="00BB71D1">
              <w:t>1.12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93E3B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A66760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B808D62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BCC6F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28B2F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E1C2EC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7CB1C0D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FFDDF7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F30BE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0D0D77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3A5E6D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45844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F00A8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34D7D2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6E73586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FD03C3" w14:textId="77777777" w:rsidR="00411B1A" w:rsidRPr="00BB71D1" w:rsidRDefault="00411B1A">
            <w:pPr>
              <w:jc w:val="center"/>
            </w:pPr>
            <w:r w:rsidRPr="00BB71D1">
              <w:t>1.48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861E8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DEB622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EC71AC8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5B4DC9" w14:textId="77777777" w:rsidR="00411B1A" w:rsidRPr="00BB71D1" w:rsidRDefault="00411B1A">
            <w:pPr>
              <w:jc w:val="center"/>
            </w:pPr>
            <w:r w:rsidRPr="00BB71D1">
              <w:t>1.46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C3FDC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D3D5E3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2262F6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3B7912" w14:textId="77777777" w:rsidR="00411B1A" w:rsidRPr="00BB71D1" w:rsidRDefault="00411B1A">
            <w:pPr>
              <w:jc w:val="center"/>
            </w:pPr>
            <w:r w:rsidRPr="00BB71D1">
              <w:t>1.50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A06B33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3A79B8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6534F66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19CE7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12F0A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C15AC5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0054CFF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67C820" w14:textId="77777777" w:rsidR="00411B1A" w:rsidRPr="00BB71D1" w:rsidRDefault="00411B1A">
            <w:pPr>
              <w:jc w:val="center"/>
            </w:pPr>
            <w:r w:rsidRPr="00BB71D1">
              <w:t>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754646" w14:textId="77777777" w:rsidR="00411B1A" w:rsidRPr="00BB71D1" w:rsidRDefault="00411B1A">
            <w:pPr>
              <w:jc w:val="center"/>
            </w:pPr>
            <w:r w:rsidRPr="00BB71D1">
              <w:t>1.07</w:t>
            </w:r>
          </w:p>
        </w:tc>
      </w:tr>
      <w:tr w:rsidR="00411B1A" w:rsidRPr="00BB71D1" w14:paraId="0460F92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68084CD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73A376" w14:textId="77777777" w:rsidR="00411B1A" w:rsidRPr="00BB71D1" w:rsidRDefault="00411B1A">
            <w:pPr>
              <w:jc w:val="center"/>
            </w:pPr>
            <w:r w:rsidRPr="00BB71D1">
              <w:t>1.04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52AA6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554222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7433A0B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16688E" w14:textId="77777777" w:rsidR="00411B1A" w:rsidRPr="00BB71D1" w:rsidRDefault="00411B1A">
            <w:pPr>
              <w:jc w:val="center"/>
            </w:pPr>
            <w:r w:rsidRPr="00BB71D1">
              <w:t>1.57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B5B7A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809910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7AEA50E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FEEC1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B41EA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B774BA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0DFD7B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C23125" w14:textId="77777777" w:rsidR="00411B1A" w:rsidRPr="00BB71D1" w:rsidRDefault="00411B1A">
            <w:pPr>
              <w:jc w:val="center"/>
            </w:pPr>
            <w:r w:rsidRPr="00BB71D1">
              <w:t>1.97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E453FF" w14:textId="77777777" w:rsidR="00411B1A" w:rsidRPr="00BB71D1" w:rsidRDefault="00411B1A">
            <w:pPr>
              <w:jc w:val="center"/>
            </w:pPr>
            <w:r w:rsidRPr="00BB71D1">
              <w:t>1.71</w:t>
            </w:r>
          </w:p>
        </w:tc>
      </w:tr>
      <w:tr w:rsidR="00411B1A" w:rsidRPr="00BB71D1" w14:paraId="373CFD8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A9D5234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67724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96E78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3DB0FC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9D836C9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BA7CB6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4F14B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3A08DD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5F8B721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96608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01F85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1FDA7E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16DB34A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83FD58" w14:textId="77777777" w:rsidR="00411B1A" w:rsidRPr="00BB71D1" w:rsidRDefault="00411B1A">
            <w:pPr>
              <w:jc w:val="center"/>
            </w:pPr>
            <w:r w:rsidRPr="00BB71D1">
              <w:t>2.21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9ADC2D" w14:textId="77777777" w:rsidR="00411B1A" w:rsidRPr="00BB71D1" w:rsidRDefault="00411B1A">
            <w:pPr>
              <w:jc w:val="center"/>
            </w:pPr>
            <w:r w:rsidRPr="00BB71D1">
              <w:t>1.96</w:t>
            </w:r>
          </w:p>
        </w:tc>
      </w:tr>
      <w:tr w:rsidR="00411B1A" w:rsidRPr="00BB71D1" w14:paraId="082DD4E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B20196D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7C1468" w14:textId="77777777" w:rsidR="00411B1A" w:rsidRPr="00BB71D1" w:rsidRDefault="00411B1A">
            <w:pPr>
              <w:jc w:val="center"/>
            </w:pPr>
            <w:r w:rsidRPr="00BB71D1">
              <w:t>1.82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27C142" w14:textId="77777777" w:rsidR="00411B1A" w:rsidRPr="00BB71D1" w:rsidRDefault="00411B1A">
            <w:pPr>
              <w:jc w:val="center"/>
            </w:pPr>
            <w:r w:rsidRPr="00BB71D1">
              <w:t>1.58</w:t>
            </w:r>
          </w:p>
        </w:tc>
      </w:tr>
      <w:tr w:rsidR="00411B1A" w:rsidRPr="00BB71D1" w14:paraId="0FCB944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14D3FD0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95FA9B" w14:textId="77777777" w:rsidR="00411B1A" w:rsidRPr="00BB71D1" w:rsidRDefault="00411B1A">
            <w:pPr>
              <w:jc w:val="center"/>
            </w:pPr>
            <w:r w:rsidRPr="00BB71D1">
              <w:t>1.96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BC09A9" w14:textId="77777777" w:rsidR="00411B1A" w:rsidRPr="00BB71D1" w:rsidRDefault="00411B1A">
            <w:pPr>
              <w:jc w:val="center"/>
            </w:pPr>
            <w:r w:rsidRPr="00BB71D1">
              <w:t>1.58</w:t>
            </w:r>
          </w:p>
        </w:tc>
      </w:tr>
      <w:tr w:rsidR="00411B1A" w:rsidRPr="00BB71D1" w14:paraId="2A6CF76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0033ED5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8E3436" w14:textId="77777777" w:rsidR="00411B1A" w:rsidRPr="00BB71D1" w:rsidRDefault="00411B1A">
            <w:pPr>
              <w:jc w:val="center"/>
            </w:pPr>
            <w:r w:rsidRPr="00BB71D1">
              <w:t>1.98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75FCB8" w14:textId="77777777" w:rsidR="00411B1A" w:rsidRPr="00BB71D1" w:rsidRDefault="00411B1A">
            <w:pPr>
              <w:jc w:val="center"/>
            </w:pPr>
            <w:r w:rsidRPr="00BB71D1">
              <w:t>1.14</w:t>
            </w:r>
          </w:p>
        </w:tc>
      </w:tr>
      <w:tr w:rsidR="00411B1A" w:rsidRPr="00BB71D1" w14:paraId="000B714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15C4572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E0F92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C27B9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81DB86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206419B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0FBEB6" w14:textId="77777777" w:rsidR="00411B1A" w:rsidRPr="00BB71D1" w:rsidRDefault="00411B1A">
            <w:pPr>
              <w:jc w:val="center"/>
            </w:pPr>
            <w:r w:rsidRPr="00BB71D1">
              <w:t>1.60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1426B4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</w:tr>
      <w:tr w:rsidR="00411B1A" w:rsidRPr="00BB71D1" w14:paraId="0967A1E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7375E25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23836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75486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35B522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7BA4EB7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6AA6BB" w14:textId="77777777" w:rsidR="00411B1A" w:rsidRPr="00BB71D1" w:rsidRDefault="00411B1A">
            <w:pPr>
              <w:jc w:val="center"/>
            </w:pPr>
            <w:r w:rsidRPr="00BB71D1">
              <w:t>1.50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8B557D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</w:tr>
      <w:tr w:rsidR="00411B1A" w:rsidRPr="00BB71D1" w14:paraId="47BE191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16AC542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1E45D4" w14:textId="77777777" w:rsidR="00411B1A" w:rsidRPr="00BB71D1" w:rsidRDefault="00411B1A">
            <w:pPr>
              <w:jc w:val="center"/>
            </w:pPr>
            <w:r w:rsidRPr="00BB71D1">
              <w:t>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69891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3AD781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2D57559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03CA0C" w14:textId="77777777" w:rsidR="00411B1A" w:rsidRPr="00BB71D1" w:rsidRDefault="00411B1A">
            <w:pPr>
              <w:jc w:val="center"/>
            </w:pPr>
            <w:r w:rsidRPr="00BB71D1">
              <w:t>1.47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6B0BB8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</w:tr>
      <w:tr w:rsidR="00411B1A" w:rsidRPr="00BB71D1" w14:paraId="48E848D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0E614C8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B7F62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6A0FA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E0B27E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23E8C7D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A055FB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0F2500" w14:textId="77777777" w:rsidR="00411B1A" w:rsidRPr="00BB71D1" w:rsidRDefault="00411B1A">
            <w:pPr>
              <w:jc w:val="center"/>
            </w:pPr>
            <w:r w:rsidRPr="00BB71D1">
              <w:t>1.09</w:t>
            </w:r>
          </w:p>
        </w:tc>
      </w:tr>
      <w:tr w:rsidR="00411B1A" w:rsidRPr="00BB71D1" w14:paraId="5043BF2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07680A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2F49A2" w14:textId="77777777" w:rsidR="00411B1A" w:rsidRPr="00BB71D1" w:rsidRDefault="00411B1A">
            <w:pPr>
              <w:jc w:val="center"/>
            </w:pPr>
            <w:r w:rsidRPr="00BB71D1">
              <w:t>1.63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28AB63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75532C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208C189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F58F7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8DBB3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2F4083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891245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8EBA15" w14:textId="77777777" w:rsidR="00411B1A" w:rsidRPr="00BB71D1" w:rsidRDefault="00411B1A">
            <w:pPr>
              <w:jc w:val="center"/>
            </w:pPr>
            <w:r w:rsidRPr="00BB71D1">
              <w:t>1.55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85895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7DC279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ECB00D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2ABCCA" w14:textId="77777777" w:rsidR="00411B1A" w:rsidRPr="00BB71D1" w:rsidRDefault="00411B1A">
            <w:pPr>
              <w:jc w:val="center"/>
            </w:pPr>
            <w:r w:rsidRPr="00BB71D1">
              <w:t>1.13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99519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A42B2C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3E85B05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F8B65E" w14:textId="77777777" w:rsidR="00411B1A" w:rsidRPr="00BB71D1" w:rsidRDefault="00411B1A">
            <w:pPr>
              <w:jc w:val="center"/>
            </w:pPr>
            <w:r w:rsidRPr="00BB71D1">
              <w:t>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790F0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3415CE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BD11BFD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2B8C62" w14:textId="77777777" w:rsidR="00411B1A" w:rsidRPr="00BB71D1" w:rsidRDefault="00411B1A">
            <w:pPr>
              <w:jc w:val="center"/>
            </w:pPr>
            <w:r w:rsidRPr="00BB71D1">
              <w:t>1.32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B54C6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572F9C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D96781E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8ADB2A" w14:textId="77777777" w:rsidR="00411B1A" w:rsidRPr="00BB71D1" w:rsidRDefault="00411B1A">
            <w:pPr>
              <w:jc w:val="center"/>
            </w:pPr>
            <w:r w:rsidRPr="00BB71D1">
              <w:t>1.91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067993" w14:textId="77777777" w:rsidR="00411B1A" w:rsidRPr="00BB71D1" w:rsidRDefault="00411B1A">
            <w:pPr>
              <w:jc w:val="center"/>
            </w:pPr>
            <w:r w:rsidRPr="00BB71D1">
              <w:t>1.50</w:t>
            </w:r>
          </w:p>
        </w:tc>
      </w:tr>
      <w:tr w:rsidR="00411B1A" w:rsidRPr="00BB71D1" w14:paraId="4C72DD3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6E4685B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8465F1" w14:textId="77777777" w:rsidR="00411B1A" w:rsidRPr="00BB71D1" w:rsidRDefault="00411B1A">
            <w:pPr>
              <w:jc w:val="center"/>
            </w:pPr>
            <w:r w:rsidRPr="00BB71D1">
              <w:t>1.86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47A431" w14:textId="77777777" w:rsidR="00411B1A" w:rsidRPr="00BB71D1" w:rsidRDefault="00411B1A">
            <w:pPr>
              <w:jc w:val="center"/>
            </w:pPr>
            <w:r w:rsidRPr="00BB71D1">
              <w:t>1.43</w:t>
            </w:r>
          </w:p>
        </w:tc>
      </w:tr>
      <w:tr w:rsidR="00411B1A" w:rsidRPr="00BB71D1" w14:paraId="4C94070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9E6DA9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E1D9F0" w14:textId="77777777" w:rsidR="00411B1A" w:rsidRPr="00BB71D1" w:rsidRDefault="00411B1A">
            <w:pPr>
              <w:jc w:val="center"/>
            </w:pPr>
            <w:r w:rsidRPr="00BB71D1">
              <w:t>1.80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72BB9C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</w:tr>
      <w:tr w:rsidR="00411B1A" w:rsidRPr="00BB71D1" w14:paraId="7AF0332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5DF13C0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05A17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11121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C8D9E3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E84D57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EBF685" w14:textId="77777777" w:rsidR="00411B1A" w:rsidRPr="00BB71D1" w:rsidRDefault="00411B1A">
            <w:pPr>
              <w:jc w:val="center"/>
            </w:pPr>
            <w:r w:rsidRPr="00BB71D1">
              <w:t>1.98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5D2627" w14:textId="77777777" w:rsidR="00411B1A" w:rsidRPr="00BB71D1" w:rsidRDefault="00411B1A">
            <w:pPr>
              <w:jc w:val="center"/>
            </w:pPr>
            <w:r w:rsidRPr="00BB71D1">
              <w:t>1.47</w:t>
            </w:r>
          </w:p>
        </w:tc>
      </w:tr>
      <w:tr w:rsidR="00411B1A" w:rsidRPr="00BB71D1" w14:paraId="056C083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FFB0A6D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CBFA1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47614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6E595D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C82C4AC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BFCCE7" w14:textId="77777777" w:rsidR="00411B1A" w:rsidRPr="00BB71D1" w:rsidRDefault="00411B1A">
            <w:pPr>
              <w:jc w:val="center"/>
            </w:pPr>
            <w:r w:rsidRPr="00BB71D1">
              <w:t>1.38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24B2A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C2AE50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0B33526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0AC1E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BE9A1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648BE5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4A255D4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C376A3" w14:textId="77777777" w:rsidR="00411B1A" w:rsidRPr="00BB71D1" w:rsidRDefault="00411B1A">
            <w:pPr>
              <w:jc w:val="center"/>
            </w:pPr>
            <w:r w:rsidRPr="00BB71D1">
              <w:t>1.37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AB3623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9C8CCC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FBB29CE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3FBD26" w14:textId="77777777" w:rsidR="00411B1A" w:rsidRPr="00BB71D1" w:rsidRDefault="00411B1A">
            <w:pPr>
              <w:jc w:val="center"/>
            </w:pPr>
            <w:r w:rsidRPr="00BB71D1">
              <w:t>1.38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481133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1123F0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7650D24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B5FAEA" w14:textId="77777777" w:rsidR="00411B1A" w:rsidRPr="00BB71D1" w:rsidRDefault="00411B1A">
            <w:pPr>
              <w:jc w:val="center"/>
            </w:pPr>
            <w:r w:rsidRPr="00BB71D1">
              <w:t>1.32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67BEDF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D5C346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08334D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A4E95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9781D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F7443C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5520DAF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E3BEFF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234753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</w:tbl>
    <w:p w14:paraId="4A57D552" w14:textId="77777777" w:rsidR="00411B1A" w:rsidRPr="00BB71D1" w:rsidRDefault="00411B1A"/>
    <w:p w14:paraId="521EDCCB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63" w:name="_Toc216287551"/>
    </w:p>
    <w:p w14:paraId="269F89F3" w14:textId="14665942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>22a: Nationally-Representative Descriptive Statistics of the Observed Sample (</w:t>
      </w:r>
      <w:proofErr w:type="spellStart"/>
      <w:r w:rsidR="00411B1A" w:rsidRPr="00BB71D1">
        <w:t>United_States</w:t>
      </w:r>
      <w:proofErr w:type="spellEnd"/>
      <w:r w:rsidR="00411B1A" w:rsidRPr="00BB71D1">
        <w:t>)</w:t>
      </w:r>
      <w:bookmarkEnd w:id="6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2672"/>
        <w:gridCol w:w="2668"/>
      </w:tblGrid>
      <w:tr w:rsidR="00411B1A" w:rsidRPr="00BB71D1" w14:paraId="2A281857" w14:textId="77777777">
        <w:tc>
          <w:tcPr>
            <w:tcW w:w="57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517BFCFA" w14:textId="77777777" w:rsidR="00411B1A" w:rsidRPr="00BB71D1" w:rsidRDefault="00411B1A">
            <w:r w:rsidRPr="00BB71D1">
              <w:t>Variable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CA4EA86" w14:textId="77777777" w:rsidR="00411B1A" w:rsidRPr="00BB71D1" w:rsidRDefault="00411B1A">
            <w:pPr>
              <w:jc w:val="center"/>
            </w:pPr>
            <w:r w:rsidRPr="00BB71D1">
              <w:t>Proportion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DC5D923" w14:textId="77777777" w:rsidR="00411B1A" w:rsidRPr="00BB71D1" w:rsidRDefault="00411B1A">
            <w:pPr>
              <w:jc w:val="center"/>
            </w:pPr>
            <w:r w:rsidRPr="00BB71D1">
              <w:t>Frequency</w:t>
            </w:r>
          </w:p>
        </w:tc>
      </w:tr>
      <w:tr w:rsidR="00411B1A" w:rsidRPr="00BB71D1" w14:paraId="339A61BB" w14:textId="77777777">
        <w:tc>
          <w:tcPr>
            <w:tcW w:w="57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F3A8890" w14:textId="77777777" w:rsidR="00411B1A" w:rsidRPr="00BB71D1" w:rsidRDefault="00411B1A">
            <w:r w:rsidRPr="00BB71D1">
              <w:t>Relationship with Mother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395D6A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65986F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748E32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4A413C8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97B91E" w14:textId="77777777" w:rsidR="00411B1A" w:rsidRPr="00BB71D1" w:rsidRDefault="00411B1A">
            <w:pPr>
              <w:jc w:val="center"/>
            </w:pPr>
            <w:r w:rsidRPr="00BB71D1">
              <w:t>0.54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A5AF75" w14:textId="77777777" w:rsidR="00411B1A" w:rsidRPr="00BB71D1" w:rsidRDefault="00411B1A">
            <w:pPr>
              <w:jc w:val="center"/>
            </w:pPr>
            <w:r w:rsidRPr="00BB71D1">
              <w:t>20590</w:t>
            </w:r>
          </w:p>
        </w:tc>
      </w:tr>
      <w:tr w:rsidR="00411B1A" w:rsidRPr="00BB71D1" w14:paraId="09EE94E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3E8212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10A389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5EA50C" w14:textId="77777777" w:rsidR="00411B1A" w:rsidRPr="00BB71D1" w:rsidRDefault="00411B1A">
            <w:pPr>
              <w:jc w:val="center"/>
            </w:pPr>
            <w:r w:rsidRPr="00BB71D1">
              <w:t>11525</w:t>
            </w:r>
          </w:p>
        </w:tc>
      </w:tr>
      <w:tr w:rsidR="00411B1A" w:rsidRPr="00BB71D1" w14:paraId="35592FE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0D23536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B50184F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AC15150" w14:textId="77777777" w:rsidR="00411B1A" w:rsidRPr="00BB71D1" w:rsidRDefault="00411B1A">
            <w:pPr>
              <w:jc w:val="center"/>
            </w:pPr>
            <w:r w:rsidRPr="00BB71D1">
              <w:t>3523</w:t>
            </w:r>
          </w:p>
        </w:tc>
      </w:tr>
      <w:tr w:rsidR="00411B1A" w:rsidRPr="00BB71D1" w14:paraId="47260FC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8F491F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F4F770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C560F8" w14:textId="77777777" w:rsidR="00411B1A" w:rsidRPr="00BB71D1" w:rsidRDefault="00411B1A">
            <w:pPr>
              <w:jc w:val="center"/>
            </w:pPr>
            <w:r w:rsidRPr="00BB71D1">
              <w:t>1874</w:t>
            </w:r>
          </w:p>
        </w:tc>
      </w:tr>
      <w:tr w:rsidR="00411B1A" w:rsidRPr="00BB71D1" w14:paraId="77E4B4A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A37ADD8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14F090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F5DADE2" w14:textId="77777777" w:rsidR="00411B1A" w:rsidRPr="00BB71D1" w:rsidRDefault="00411B1A">
            <w:pPr>
              <w:jc w:val="center"/>
            </w:pPr>
            <w:r w:rsidRPr="00BB71D1">
              <w:t>694</w:t>
            </w:r>
          </w:p>
        </w:tc>
      </w:tr>
      <w:tr w:rsidR="00411B1A" w:rsidRPr="00BB71D1" w14:paraId="6ED74F5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BF46189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4E9505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B7A8E6" w14:textId="77777777" w:rsidR="00411B1A" w:rsidRPr="00BB71D1" w:rsidRDefault="00411B1A">
            <w:pPr>
              <w:jc w:val="center"/>
            </w:pPr>
            <w:r w:rsidRPr="00BB71D1">
              <w:t>106</w:t>
            </w:r>
          </w:p>
        </w:tc>
      </w:tr>
      <w:tr w:rsidR="00411B1A" w:rsidRPr="00BB71D1" w14:paraId="220B31B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50C1AB1" w14:textId="77777777" w:rsidR="00411B1A" w:rsidRPr="00BB71D1" w:rsidRDefault="00411B1A">
            <w:r w:rsidRPr="00BB71D1">
              <w:t>Relationship with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68E0D3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85E76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8B03C4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27EDE1F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1C1E47" w14:textId="77777777" w:rsidR="00411B1A" w:rsidRPr="00BB71D1" w:rsidRDefault="00411B1A">
            <w:pPr>
              <w:jc w:val="center"/>
            </w:pPr>
            <w:r w:rsidRPr="00BB71D1">
              <w:t>0.40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C293E2" w14:textId="77777777" w:rsidR="00411B1A" w:rsidRPr="00BB71D1" w:rsidRDefault="00411B1A">
            <w:pPr>
              <w:jc w:val="center"/>
            </w:pPr>
            <w:r w:rsidRPr="00BB71D1">
              <w:t>15313</w:t>
            </w:r>
          </w:p>
        </w:tc>
      </w:tr>
      <w:tr w:rsidR="00411B1A" w:rsidRPr="00BB71D1" w14:paraId="097A511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06A287" w14:textId="77777777" w:rsidR="00411B1A" w:rsidRPr="00BB71D1" w:rsidRDefault="00411B1A">
            <w:r w:rsidRPr="00BB71D1">
              <w:t xml:space="preserve">   Somewhat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95EA3D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347EDCA" w14:textId="77777777" w:rsidR="00411B1A" w:rsidRPr="00BB71D1" w:rsidRDefault="00411B1A">
            <w:pPr>
              <w:jc w:val="center"/>
            </w:pPr>
            <w:r w:rsidRPr="00BB71D1">
              <w:t>12666</w:t>
            </w:r>
          </w:p>
        </w:tc>
      </w:tr>
      <w:tr w:rsidR="00411B1A" w:rsidRPr="00BB71D1" w14:paraId="1DF272B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4860972" w14:textId="77777777" w:rsidR="00411B1A" w:rsidRPr="00BB71D1" w:rsidRDefault="00411B1A">
            <w:r w:rsidRPr="00BB71D1">
              <w:t xml:space="preserve">   Somewhat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5251A55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6FE008" w14:textId="77777777" w:rsidR="00411B1A" w:rsidRPr="00BB71D1" w:rsidRDefault="00411B1A">
            <w:pPr>
              <w:jc w:val="center"/>
            </w:pPr>
            <w:r w:rsidRPr="00BB71D1">
              <w:t>4879</w:t>
            </w:r>
          </w:p>
        </w:tc>
      </w:tr>
      <w:tr w:rsidR="00411B1A" w:rsidRPr="00BB71D1" w14:paraId="0EA61D0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28A2B6" w14:textId="77777777" w:rsidR="00411B1A" w:rsidRPr="00BB71D1" w:rsidRDefault="00411B1A">
            <w:r w:rsidRPr="00BB71D1">
              <w:t xml:space="preserve">   Very Bad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F70918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E24A3A0" w14:textId="77777777" w:rsidR="00411B1A" w:rsidRPr="00BB71D1" w:rsidRDefault="00411B1A">
            <w:pPr>
              <w:jc w:val="center"/>
            </w:pPr>
            <w:r w:rsidRPr="00BB71D1">
              <w:t>2604</w:t>
            </w:r>
          </w:p>
        </w:tc>
      </w:tr>
      <w:tr w:rsidR="00411B1A" w:rsidRPr="00BB71D1" w14:paraId="2417634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B4383D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DE3375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068EB4B" w14:textId="77777777" w:rsidR="00411B1A" w:rsidRPr="00BB71D1" w:rsidRDefault="00411B1A">
            <w:pPr>
              <w:jc w:val="center"/>
            </w:pPr>
            <w:r w:rsidRPr="00BB71D1">
              <w:t>2811</w:t>
            </w:r>
          </w:p>
        </w:tc>
      </w:tr>
      <w:tr w:rsidR="00411B1A" w:rsidRPr="00BB71D1" w14:paraId="660B670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0487C2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CEAF9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331722" w14:textId="77777777" w:rsidR="00411B1A" w:rsidRPr="00BB71D1" w:rsidRDefault="00411B1A">
            <w:pPr>
              <w:jc w:val="center"/>
            </w:pPr>
            <w:r w:rsidRPr="00BB71D1">
              <w:t>38</w:t>
            </w:r>
          </w:p>
        </w:tc>
      </w:tr>
      <w:tr w:rsidR="00411B1A" w:rsidRPr="00BB71D1" w14:paraId="40FF491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E7CD5DB" w14:textId="77777777" w:rsidR="00411B1A" w:rsidRPr="00BB71D1" w:rsidRDefault="00411B1A">
            <w:r w:rsidRPr="00BB71D1">
              <w:t>Parent 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25099F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EF1B8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5232FD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A371F7" w14:textId="77777777" w:rsidR="00411B1A" w:rsidRPr="00BB71D1" w:rsidRDefault="00411B1A">
            <w:r w:rsidRPr="00BB71D1">
              <w:t xml:space="preserve">  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557C136" w14:textId="77777777" w:rsidR="00411B1A" w:rsidRPr="00BB71D1" w:rsidRDefault="00411B1A">
            <w:pPr>
              <w:jc w:val="center"/>
            </w:pPr>
            <w:r w:rsidRPr="00BB71D1">
              <w:t>0.72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9BFC19" w14:textId="77777777" w:rsidR="00411B1A" w:rsidRPr="00BB71D1" w:rsidRDefault="00411B1A">
            <w:pPr>
              <w:jc w:val="center"/>
            </w:pPr>
            <w:r w:rsidRPr="00BB71D1">
              <w:t>27415</w:t>
            </w:r>
          </w:p>
        </w:tc>
      </w:tr>
      <w:tr w:rsidR="00411B1A" w:rsidRPr="00BB71D1" w14:paraId="311E1B1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1EFF086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EB2A36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BF11E4" w14:textId="77777777" w:rsidR="00411B1A" w:rsidRPr="00BB71D1" w:rsidRDefault="00411B1A">
            <w:pPr>
              <w:jc w:val="center"/>
            </w:pPr>
            <w:r w:rsidRPr="00BB71D1">
              <w:t>6325</w:t>
            </w:r>
          </w:p>
        </w:tc>
      </w:tr>
      <w:tr w:rsidR="00411B1A" w:rsidRPr="00BB71D1" w14:paraId="27B96E5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B0305B8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FF4A0B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C87EE8" w14:textId="77777777" w:rsidR="00411B1A" w:rsidRPr="00BB71D1" w:rsidRDefault="00411B1A">
            <w:pPr>
              <w:jc w:val="center"/>
            </w:pPr>
            <w:r w:rsidRPr="00BB71D1">
              <w:t>3048</w:t>
            </w:r>
          </w:p>
        </w:tc>
      </w:tr>
      <w:tr w:rsidR="00411B1A" w:rsidRPr="00BB71D1" w14:paraId="2A163F6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FC9B96C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DB2D37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626DAD" w14:textId="77777777" w:rsidR="00411B1A" w:rsidRPr="00BB71D1" w:rsidRDefault="00411B1A">
            <w:pPr>
              <w:jc w:val="center"/>
            </w:pPr>
            <w:r w:rsidRPr="00BB71D1">
              <w:t>1024</w:t>
            </w:r>
          </w:p>
        </w:tc>
      </w:tr>
      <w:tr w:rsidR="00411B1A" w:rsidRPr="00BB71D1" w14:paraId="224DA55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28ACC5A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CE5730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3F392A5" w14:textId="77777777" w:rsidR="00411B1A" w:rsidRPr="00BB71D1" w:rsidRDefault="00411B1A">
            <w:pPr>
              <w:jc w:val="center"/>
            </w:pPr>
            <w:r w:rsidRPr="00BB71D1">
              <w:t>500</w:t>
            </w:r>
          </w:p>
        </w:tc>
      </w:tr>
      <w:tr w:rsidR="00411B1A" w:rsidRPr="00BB71D1" w14:paraId="56A28F3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7CD2645" w14:textId="77777777" w:rsidR="00411B1A" w:rsidRPr="00BB71D1" w:rsidRDefault="00411B1A">
            <w:r w:rsidRPr="00BB71D1">
              <w:t>Childhood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41DDD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E934F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D2A68D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55E4CB6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B1C060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2E100C" w14:textId="77777777" w:rsidR="00411B1A" w:rsidRPr="00BB71D1" w:rsidRDefault="00411B1A">
            <w:pPr>
              <w:jc w:val="center"/>
            </w:pPr>
            <w:r w:rsidRPr="00BB71D1">
              <w:t>15116</w:t>
            </w:r>
          </w:p>
        </w:tc>
      </w:tr>
      <w:tr w:rsidR="00411B1A" w:rsidRPr="00BB71D1" w14:paraId="219793A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F05AB38" w14:textId="77777777" w:rsidR="00411B1A" w:rsidRPr="00BB71D1" w:rsidRDefault="00411B1A">
            <w:r w:rsidRPr="00BB71D1">
              <w:t xml:space="preserve">   Got By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866161" w14:textId="77777777" w:rsidR="00411B1A" w:rsidRPr="00BB71D1" w:rsidRDefault="00411B1A">
            <w:pPr>
              <w:jc w:val="center"/>
            </w:pPr>
            <w:r w:rsidRPr="00BB71D1">
              <w:t>0.41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529E80" w14:textId="77777777" w:rsidR="00411B1A" w:rsidRPr="00BB71D1" w:rsidRDefault="00411B1A">
            <w:pPr>
              <w:jc w:val="center"/>
            </w:pPr>
            <w:r w:rsidRPr="00BB71D1">
              <w:t>15682</w:t>
            </w:r>
          </w:p>
        </w:tc>
      </w:tr>
      <w:tr w:rsidR="00411B1A" w:rsidRPr="00BB71D1" w14:paraId="7D9D5A7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F0850DF" w14:textId="77777777" w:rsidR="00411B1A" w:rsidRPr="00BB71D1" w:rsidRDefault="00411B1A">
            <w:r w:rsidRPr="00BB71D1">
              <w:t xml:space="preserve">   Found it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1367BC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7F6047" w14:textId="77777777" w:rsidR="00411B1A" w:rsidRPr="00BB71D1" w:rsidRDefault="00411B1A">
            <w:pPr>
              <w:jc w:val="center"/>
            </w:pPr>
            <w:r w:rsidRPr="00BB71D1">
              <w:t>5152</w:t>
            </w:r>
          </w:p>
        </w:tc>
      </w:tr>
      <w:tr w:rsidR="00411B1A" w:rsidRPr="00BB71D1" w14:paraId="1D569876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8A526F5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D44BAA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567773F" w14:textId="77777777" w:rsidR="00411B1A" w:rsidRPr="00BB71D1" w:rsidRDefault="00411B1A">
            <w:pPr>
              <w:jc w:val="center"/>
            </w:pPr>
            <w:r w:rsidRPr="00BB71D1">
              <w:t>2342</w:t>
            </w:r>
          </w:p>
        </w:tc>
      </w:tr>
      <w:tr w:rsidR="00411B1A" w:rsidRPr="00BB71D1" w14:paraId="6463F40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E23A1FD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0A267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71E4D1" w14:textId="77777777" w:rsidR="00411B1A" w:rsidRPr="00BB71D1" w:rsidRDefault="00411B1A">
            <w:pPr>
              <w:jc w:val="center"/>
            </w:pPr>
            <w:r w:rsidRPr="00BB71D1">
              <w:t>19</w:t>
            </w:r>
          </w:p>
        </w:tc>
      </w:tr>
      <w:tr w:rsidR="00411B1A" w:rsidRPr="00BB71D1" w14:paraId="7BBBE4C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994882D" w14:textId="77777777" w:rsidR="00411B1A" w:rsidRPr="00BB71D1" w:rsidRDefault="00411B1A">
            <w:r w:rsidRPr="00BB71D1">
              <w:t>Childhood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3920EF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B12A9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B6E1E8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244BC26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F2E26F" w14:textId="77777777" w:rsidR="00411B1A" w:rsidRPr="00BB71D1" w:rsidRDefault="00411B1A">
            <w:pPr>
              <w:jc w:val="center"/>
            </w:pPr>
            <w:r w:rsidRPr="00BB71D1">
              <w:t>0.26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E59410" w14:textId="77777777" w:rsidR="00411B1A" w:rsidRPr="00BB71D1" w:rsidRDefault="00411B1A">
            <w:pPr>
              <w:jc w:val="center"/>
            </w:pPr>
            <w:r w:rsidRPr="00BB71D1">
              <w:t>10026</w:t>
            </w:r>
          </w:p>
        </w:tc>
      </w:tr>
      <w:tr w:rsidR="00411B1A" w:rsidRPr="00BB71D1" w14:paraId="0B2420E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A96E10F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44F47C" w14:textId="77777777" w:rsidR="00411B1A" w:rsidRPr="00BB71D1" w:rsidRDefault="00411B1A">
            <w:pPr>
              <w:jc w:val="center"/>
            </w:pPr>
            <w:r w:rsidRPr="00BB71D1">
              <w:t>0.73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5641270" w14:textId="77777777" w:rsidR="00411B1A" w:rsidRPr="00BB71D1" w:rsidRDefault="00411B1A">
            <w:pPr>
              <w:jc w:val="center"/>
            </w:pPr>
            <w:r w:rsidRPr="00BB71D1">
              <w:t>28045</w:t>
            </w:r>
          </w:p>
        </w:tc>
      </w:tr>
      <w:tr w:rsidR="00411B1A" w:rsidRPr="00BB71D1" w14:paraId="3FC493B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40F7CC4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13210D1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8BC02CF" w14:textId="77777777" w:rsidR="00411B1A" w:rsidRPr="00BB71D1" w:rsidRDefault="00411B1A">
            <w:pPr>
              <w:jc w:val="center"/>
            </w:pPr>
            <w:r w:rsidRPr="00BB71D1">
              <w:t>242</w:t>
            </w:r>
          </w:p>
        </w:tc>
      </w:tr>
      <w:tr w:rsidR="00411B1A" w:rsidRPr="00BB71D1" w14:paraId="09124A6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363CF7C" w14:textId="77777777" w:rsidR="00411B1A" w:rsidRPr="00BB71D1" w:rsidRDefault="00411B1A">
            <w:r w:rsidRPr="00BB71D1">
              <w:t>Outsider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1BB97D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A7CA8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3523DE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BD40B0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0676FAA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338A6D" w14:textId="77777777" w:rsidR="00411B1A" w:rsidRPr="00BB71D1" w:rsidRDefault="00411B1A">
            <w:pPr>
              <w:jc w:val="center"/>
            </w:pPr>
            <w:r w:rsidRPr="00BB71D1">
              <w:t>10185</w:t>
            </w:r>
          </w:p>
        </w:tc>
      </w:tr>
      <w:tr w:rsidR="00411B1A" w:rsidRPr="00BB71D1" w14:paraId="328D6EC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51CD780" w14:textId="77777777" w:rsidR="00411B1A" w:rsidRPr="00BB71D1" w:rsidRDefault="00411B1A">
            <w:r w:rsidRPr="00BB71D1">
              <w:t xml:space="preserve">   No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E841F84" w14:textId="77777777" w:rsidR="00411B1A" w:rsidRPr="00BB71D1" w:rsidRDefault="00411B1A">
            <w:pPr>
              <w:jc w:val="center"/>
            </w:pPr>
            <w:r w:rsidRPr="00BB71D1">
              <w:t>0.72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DB9F8E0" w14:textId="77777777" w:rsidR="00411B1A" w:rsidRPr="00BB71D1" w:rsidRDefault="00411B1A">
            <w:pPr>
              <w:jc w:val="center"/>
            </w:pPr>
            <w:r w:rsidRPr="00BB71D1">
              <w:t>27714</w:t>
            </w:r>
          </w:p>
        </w:tc>
      </w:tr>
      <w:tr w:rsidR="00411B1A" w:rsidRPr="00BB71D1" w14:paraId="6E81E3D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DEE9F5" w14:textId="77777777" w:rsidR="00411B1A" w:rsidRPr="00BB71D1" w:rsidRDefault="00411B1A">
            <w:r w:rsidRPr="00BB71D1">
              <w:t xml:space="preserve">   Not Applicable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C241E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673C52" w14:textId="77777777" w:rsidR="00411B1A" w:rsidRPr="00BB71D1" w:rsidRDefault="00411B1A">
            <w:pPr>
              <w:jc w:val="center"/>
            </w:pPr>
            <w:r w:rsidRPr="00BB71D1">
              <w:t>305</w:t>
            </w:r>
          </w:p>
        </w:tc>
      </w:tr>
      <w:tr w:rsidR="00411B1A" w:rsidRPr="00BB71D1" w14:paraId="5A150D1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80F797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B39E8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9D561C9" w14:textId="77777777" w:rsidR="00411B1A" w:rsidRPr="00BB71D1" w:rsidRDefault="00411B1A">
            <w:pPr>
              <w:jc w:val="center"/>
            </w:pPr>
            <w:r w:rsidRPr="00BB71D1">
              <w:t>109</w:t>
            </w:r>
          </w:p>
        </w:tc>
      </w:tr>
      <w:tr w:rsidR="00411B1A" w:rsidRPr="00BB71D1" w14:paraId="680A027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A450F2" w14:textId="77777777" w:rsidR="00411B1A" w:rsidRPr="00BB71D1" w:rsidRDefault="00411B1A">
            <w:r w:rsidRPr="00BB71D1">
              <w:t>Childhood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C23E16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D4BAA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B4D34B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30C9E76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2806E8" w14:textId="77777777" w:rsidR="00411B1A" w:rsidRPr="00BB71D1" w:rsidRDefault="00411B1A">
            <w:pPr>
              <w:jc w:val="center"/>
            </w:pPr>
            <w:r w:rsidRPr="00BB71D1">
              <w:t>0.44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9DDDA6" w14:textId="77777777" w:rsidR="00411B1A" w:rsidRPr="00BB71D1" w:rsidRDefault="00411B1A">
            <w:pPr>
              <w:jc w:val="center"/>
            </w:pPr>
            <w:r w:rsidRPr="00BB71D1">
              <w:t>16866</w:t>
            </w:r>
          </w:p>
        </w:tc>
      </w:tr>
      <w:tr w:rsidR="00411B1A" w:rsidRPr="00BB71D1" w14:paraId="3CD1016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BED5E93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52096B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400373" w14:textId="77777777" w:rsidR="00411B1A" w:rsidRPr="00BB71D1" w:rsidRDefault="00411B1A">
            <w:pPr>
              <w:jc w:val="center"/>
            </w:pPr>
            <w:r w:rsidRPr="00BB71D1">
              <w:t>12108</w:t>
            </w:r>
          </w:p>
        </w:tc>
      </w:tr>
      <w:tr w:rsidR="00411B1A" w:rsidRPr="00BB71D1" w14:paraId="3247E1C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92EE5B1" w14:textId="77777777" w:rsidR="00411B1A" w:rsidRPr="00BB71D1" w:rsidRDefault="00411B1A">
            <w:r w:rsidRPr="00BB71D1">
              <w:t xml:space="preserve">   Good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72E9004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057C5B1" w14:textId="77777777" w:rsidR="00411B1A" w:rsidRPr="00BB71D1" w:rsidRDefault="00411B1A">
            <w:pPr>
              <w:jc w:val="center"/>
            </w:pPr>
            <w:r w:rsidRPr="00BB71D1">
              <w:t>6444</w:t>
            </w:r>
          </w:p>
        </w:tc>
      </w:tr>
      <w:tr w:rsidR="00411B1A" w:rsidRPr="00BB71D1" w14:paraId="66C9327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AAD7E44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CD1AA8E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88D7BC" w14:textId="77777777" w:rsidR="00411B1A" w:rsidRPr="00BB71D1" w:rsidRDefault="00411B1A">
            <w:pPr>
              <w:jc w:val="center"/>
            </w:pPr>
            <w:r w:rsidRPr="00BB71D1">
              <w:t>2303</w:t>
            </w:r>
          </w:p>
        </w:tc>
      </w:tr>
      <w:tr w:rsidR="00411B1A" w:rsidRPr="00BB71D1" w14:paraId="6FDFC79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FA10F83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0DCF51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B3981F" w14:textId="77777777" w:rsidR="00411B1A" w:rsidRPr="00BB71D1" w:rsidRDefault="00411B1A">
            <w:pPr>
              <w:jc w:val="center"/>
            </w:pPr>
            <w:r w:rsidRPr="00BB71D1">
              <w:t>520</w:t>
            </w:r>
          </w:p>
        </w:tc>
      </w:tr>
      <w:tr w:rsidR="00411B1A" w:rsidRPr="00BB71D1" w14:paraId="67AD09C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6F895AA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92826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4A0CB88" w14:textId="77777777" w:rsidR="00411B1A" w:rsidRPr="00BB71D1" w:rsidRDefault="00411B1A">
            <w:pPr>
              <w:jc w:val="center"/>
            </w:pPr>
            <w:r w:rsidRPr="00BB71D1">
              <w:t>71</w:t>
            </w:r>
          </w:p>
        </w:tc>
      </w:tr>
      <w:tr w:rsidR="00411B1A" w:rsidRPr="00BB71D1" w14:paraId="08AA1A8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5C19C9" w14:textId="77777777" w:rsidR="00411B1A" w:rsidRPr="00BB71D1" w:rsidRDefault="00411B1A">
            <w:r w:rsidRPr="00BB71D1">
              <w:t>Immigration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562AB6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B130CD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8FE29B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C7FEF7" w14:textId="77777777" w:rsidR="00411B1A" w:rsidRPr="00BB71D1" w:rsidRDefault="00411B1A">
            <w:r w:rsidRPr="00BB71D1">
              <w:t xml:space="preserve">   Born in This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8D0860" w14:textId="77777777" w:rsidR="00411B1A" w:rsidRPr="00BB71D1" w:rsidRDefault="00411B1A">
            <w:pPr>
              <w:jc w:val="center"/>
            </w:pPr>
            <w:r w:rsidRPr="00BB71D1">
              <w:t>0.91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86F8A9" w14:textId="77777777" w:rsidR="00411B1A" w:rsidRPr="00BB71D1" w:rsidRDefault="00411B1A">
            <w:pPr>
              <w:jc w:val="center"/>
            </w:pPr>
            <w:r w:rsidRPr="00BB71D1">
              <w:t>34865</w:t>
            </w:r>
          </w:p>
        </w:tc>
      </w:tr>
      <w:tr w:rsidR="00411B1A" w:rsidRPr="00BB71D1" w14:paraId="3E89C14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9927FFE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453235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A3C357" w14:textId="77777777" w:rsidR="00411B1A" w:rsidRPr="00BB71D1" w:rsidRDefault="00411B1A">
            <w:pPr>
              <w:jc w:val="center"/>
            </w:pPr>
            <w:r w:rsidRPr="00BB71D1">
              <w:t>3020</w:t>
            </w:r>
          </w:p>
        </w:tc>
      </w:tr>
      <w:tr w:rsidR="00411B1A" w:rsidRPr="00BB71D1" w14:paraId="31CE92C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5C80D78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6B97E2D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52A4610" w14:textId="77777777" w:rsidR="00411B1A" w:rsidRPr="00BB71D1" w:rsidRDefault="00411B1A">
            <w:pPr>
              <w:jc w:val="center"/>
            </w:pPr>
            <w:r w:rsidRPr="00BB71D1">
              <w:t>427</w:t>
            </w:r>
          </w:p>
        </w:tc>
      </w:tr>
      <w:tr w:rsidR="00411B1A" w:rsidRPr="00BB71D1" w14:paraId="56C03F9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CE0BFC4" w14:textId="77777777" w:rsidR="00411B1A" w:rsidRPr="00BB71D1" w:rsidRDefault="00411B1A">
            <w:r w:rsidRPr="00BB71D1">
              <w:t>Childhood Service Attendance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29B13F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819F1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153A10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8538933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7C3361B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FF75B7" w14:textId="77777777" w:rsidR="00411B1A" w:rsidRPr="00BB71D1" w:rsidRDefault="00411B1A">
            <w:pPr>
              <w:jc w:val="center"/>
            </w:pPr>
            <w:r w:rsidRPr="00BB71D1">
              <w:t>18609</w:t>
            </w:r>
          </w:p>
        </w:tc>
      </w:tr>
      <w:tr w:rsidR="00411B1A" w:rsidRPr="00BB71D1" w14:paraId="031E212A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055888C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C643820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BCA1897" w14:textId="77777777" w:rsidR="00411B1A" w:rsidRPr="00BB71D1" w:rsidRDefault="00411B1A">
            <w:pPr>
              <w:jc w:val="center"/>
            </w:pPr>
            <w:r w:rsidRPr="00BB71D1">
              <w:t>6644</w:t>
            </w:r>
          </w:p>
        </w:tc>
      </w:tr>
      <w:tr w:rsidR="00411B1A" w:rsidRPr="00BB71D1" w14:paraId="260EEBF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5EB0699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468FA39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A5410A3" w14:textId="77777777" w:rsidR="00411B1A" w:rsidRPr="00BB71D1" w:rsidRDefault="00411B1A">
            <w:pPr>
              <w:jc w:val="center"/>
            </w:pPr>
            <w:r w:rsidRPr="00BB71D1">
              <w:t>5829</w:t>
            </w:r>
          </w:p>
        </w:tc>
      </w:tr>
      <w:tr w:rsidR="00411B1A" w:rsidRPr="00BB71D1" w14:paraId="1A6905F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57F701F" w14:textId="77777777" w:rsidR="00411B1A" w:rsidRPr="00BB71D1" w:rsidRDefault="00411B1A">
            <w:r w:rsidRPr="00BB71D1">
              <w:t xml:space="preserve">   Never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4FD25BD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E9D7A49" w14:textId="77777777" w:rsidR="00411B1A" w:rsidRPr="00BB71D1" w:rsidRDefault="00411B1A">
            <w:pPr>
              <w:jc w:val="center"/>
            </w:pPr>
            <w:r w:rsidRPr="00BB71D1">
              <w:t>7085</w:t>
            </w:r>
          </w:p>
        </w:tc>
      </w:tr>
      <w:tr w:rsidR="00411B1A" w:rsidRPr="00BB71D1" w14:paraId="1631EE7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164DC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4B20FC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E14FCC5" w14:textId="77777777" w:rsidR="00411B1A" w:rsidRPr="00BB71D1" w:rsidRDefault="00411B1A">
            <w:pPr>
              <w:jc w:val="center"/>
            </w:pPr>
            <w:r w:rsidRPr="00BB71D1">
              <w:t>145</w:t>
            </w:r>
          </w:p>
        </w:tc>
      </w:tr>
      <w:tr w:rsidR="00411B1A" w:rsidRPr="00BB71D1" w14:paraId="458ED4C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496A127" w14:textId="77777777" w:rsidR="00411B1A" w:rsidRPr="00BB71D1" w:rsidRDefault="00411B1A">
            <w:r w:rsidRPr="00BB71D1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B11F0B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00ECF2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EB935E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386DB53" w14:textId="77777777" w:rsidR="00411B1A" w:rsidRPr="00BB71D1" w:rsidRDefault="00411B1A">
            <w:r w:rsidRPr="00BB71D1">
              <w:t xml:space="preserve">   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798B5A0" w14:textId="77777777" w:rsidR="00411B1A" w:rsidRPr="00BB71D1" w:rsidRDefault="00411B1A">
            <w:pPr>
              <w:jc w:val="center"/>
            </w:pPr>
            <w:r w:rsidRPr="00BB71D1">
              <w:t>0.48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87C96FC" w14:textId="77777777" w:rsidR="00411B1A" w:rsidRPr="00BB71D1" w:rsidRDefault="00411B1A">
            <w:pPr>
              <w:jc w:val="center"/>
            </w:pPr>
            <w:r w:rsidRPr="00BB71D1">
              <w:t>18222</w:t>
            </w:r>
          </w:p>
        </w:tc>
      </w:tr>
      <w:tr w:rsidR="00411B1A" w:rsidRPr="00BB71D1" w14:paraId="030EB75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25608EF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A171C5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1966E36" w14:textId="77777777" w:rsidR="00411B1A" w:rsidRPr="00BB71D1" w:rsidRDefault="00411B1A">
            <w:pPr>
              <w:jc w:val="center"/>
            </w:pPr>
            <w:r w:rsidRPr="00BB71D1">
              <w:t>19562</w:t>
            </w:r>
          </w:p>
        </w:tc>
      </w:tr>
      <w:tr w:rsidR="00411B1A" w:rsidRPr="00BB71D1" w14:paraId="3C2AB32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69CD834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A1F266F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122BE5" w14:textId="77777777" w:rsidR="00411B1A" w:rsidRPr="00BB71D1" w:rsidRDefault="00411B1A">
            <w:pPr>
              <w:jc w:val="center"/>
            </w:pPr>
            <w:r w:rsidRPr="00BB71D1">
              <w:t>392</w:t>
            </w:r>
          </w:p>
        </w:tc>
      </w:tr>
      <w:tr w:rsidR="00411B1A" w:rsidRPr="00BB71D1" w14:paraId="15EBDFB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28AE06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CA8EC81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85DFE9" w14:textId="77777777" w:rsidR="00411B1A" w:rsidRPr="00BB71D1" w:rsidRDefault="00411B1A">
            <w:pPr>
              <w:jc w:val="center"/>
            </w:pPr>
            <w:r w:rsidRPr="00BB71D1">
              <w:t>136</w:t>
            </w:r>
          </w:p>
        </w:tc>
      </w:tr>
      <w:tr w:rsidR="00411B1A" w:rsidRPr="00BB71D1" w14:paraId="0D84CB2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4F127F3" w14:textId="77777777" w:rsidR="00411B1A" w:rsidRPr="00BB71D1" w:rsidRDefault="00411B1A">
            <w:r w:rsidRPr="00BB71D1">
              <w:t>Year of Birth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9653EC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1E3284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779F85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713496" w14:textId="77777777" w:rsidR="00411B1A" w:rsidRPr="00BB71D1" w:rsidRDefault="00411B1A">
            <w:r w:rsidRPr="00BB71D1">
              <w:t xml:space="preserve">   1998-2005; Age 18-24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3FB2D8B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60EF92C" w14:textId="77777777" w:rsidR="00411B1A" w:rsidRPr="00BB71D1" w:rsidRDefault="00411B1A">
            <w:pPr>
              <w:jc w:val="center"/>
            </w:pPr>
            <w:r w:rsidRPr="00BB71D1">
              <w:t>2682</w:t>
            </w:r>
          </w:p>
        </w:tc>
      </w:tr>
      <w:tr w:rsidR="00411B1A" w:rsidRPr="00BB71D1" w14:paraId="14E9D28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D39A023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6C139D5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DD44F0F" w14:textId="77777777" w:rsidR="00411B1A" w:rsidRPr="00BB71D1" w:rsidRDefault="00411B1A">
            <w:pPr>
              <w:jc w:val="center"/>
            </w:pPr>
            <w:r w:rsidRPr="00BB71D1">
              <w:t>3540</w:t>
            </w:r>
          </w:p>
        </w:tc>
      </w:tr>
      <w:tr w:rsidR="00411B1A" w:rsidRPr="00BB71D1" w14:paraId="08CBB0D1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93D99D2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42E9E6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11409E0" w14:textId="77777777" w:rsidR="00411B1A" w:rsidRPr="00BB71D1" w:rsidRDefault="00411B1A">
            <w:pPr>
              <w:jc w:val="center"/>
            </w:pPr>
            <w:r w:rsidRPr="00BB71D1">
              <w:t>7284</w:t>
            </w:r>
          </w:p>
        </w:tc>
      </w:tr>
      <w:tr w:rsidR="00411B1A" w:rsidRPr="00BB71D1" w14:paraId="41EC078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94AFE9F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16D22F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8A264D" w14:textId="77777777" w:rsidR="00411B1A" w:rsidRPr="00BB71D1" w:rsidRDefault="00411B1A">
            <w:pPr>
              <w:jc w:val="center"/>
            </w:pPr>
            <w:r w:rsidRPr="00BB71D1">
              <w:t>5649</w:t>
            </w:r>
          </w:p>
        </w:tc>
      </w:tr>
      <w:tr w:rsidR="00411B1A" w:rsidRPr="00BB71D1" w14:paraId="01D92D6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6EA932D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01CEEDA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04024E" w14:textId="77777777" w:rsidR="00411B1A" w:rsidRPr="00BB71D1" w:rsidRDefault="00411B1A">
            <w:pPr>
              <w:jc w:val="center"/>
            </w:pPr>
            <w:r w:rsidRPr="00BB71D1">
              <w:t>6745</w:t>
            </w:r>
          </w:p>
        </w:tc>
      </w:tr>
      <w:tr w:rsidR="00411B1A" w:rsidRPr="00BB71D1" w14:paraId="05B56EA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3AF6B57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B58E71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F2691D4" w14:textId="77777777" w:rsidR="00411B1A" w:rsidRPr="00BB71D1" w:rsidRDefault="00411B1A">
            <w:pPr>
              <w:jc w:val="center"/>
            </w:pPr>
            <w:r w:rsidRPr="00BB71D1">
              <w:t>6832</w:t>
            </w:r>
          </w:p>
        </w:tc>
      </w:tr>
      <w:tr w:rsidR="00411B1A" w:rsidRPr="00BB71D1" w14:paraId="328F04E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61A64D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93597F6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81396DA" w14:textId="77777777" w:rsidR="00411B1A" w:rsidRPr="00BB71D1" w:rsidRDefault="00411B1A">
            <w:pPr>
              <w:jc w:val="center"/>
            </w:pPr>
            <w:r w:rsidRPr="00BB71D1">
              <w:t>4054</w:t>
            </w:r>
          </w:p>
        </w:tc>
      </w:tr>
      <w:tr w:rsidR="00411B1A" w:rsidRPr="00BB71D1" w14:paraId="54A3704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3BC1EB6" w14:textId="77777777" w:rsidR="00411B1A" w:rsidRPr="00BB71D1" w:rsidRDefault="00411B1A">
            <w:r w:rsidRPr="00BB71D1">
              <w:t xml:space="preserve">   1943 or Earlier; 80 or Older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F2EB35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C3627D8" w14:textId="77777777" w:rsidR="00411B1A" w:rsidRPr="00BB71D1" w:rsidRDefault="00411B1A">
            <w:pPr>
              <w:jc w:val="center"/>
            </w:pPr>
            <w:r w:rsidRPr="00BB71D1">
              <w:t>1525</w:t>
            </w:r>
          </w:p>
        </w:tc>
      </w:tr>
      <w:tr w:rsidR="00411B1A" w:rsidRPr="00BB71D1" w14:paraId="6ABEB60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D16E900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F567F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BA3173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2D52C23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15A1FF5" w14:textId="77777777" w:rsidR="00411B1A" w:rsidRPr="00BB71D1" w:rsidRDefault="00411B1A">
            <w:r w:rsidRPr="00BB71D1">
              <w:t>Childhood 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88C5AE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148F9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7355B2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70AE880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886294E" w14:textId="77777777" w:rsidR="00411B1A" w:rsidRPr="00BB71D1" w:rsidRDefault="00411B1A">
            <w:pPr>
              <w:jc w:val="center"/>
            </w:pPr>
            <w:r w:rsidRPr="00BB71D1">
              <w:t>0.79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EB4EA7" w14:textId="77777777" w:rsidR="00411B1A" w:rsidRPr="00BB71D1" w:rsidRDefault="00411B1A">
            <w:pPr>
              <w:jc w:val="center"/>
            </w:pPr>
            <w:r w:rsidRPr="00BB71D1">
              <w:t>30444</w:t>
            </w:r>
          </w:p>
        </w:tc>
      </w:tr>
      <w:tr w:rsidR="00411B1A" w:rsidRPr="00BB71D1" w14:paraId="3475EA2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4F68BA8" w14:textId="77777777" w:rsidR="00411B1A" w:rsidRPr="00BB71D1" w:rsidRDefault="00411B1A">
            <w:r w:rsidRPr="00BB71D1">
              <w:t xml:space="preserve">   Islam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158978E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BAEF2A" w14:textId="77777777" w:rsidR="00411B1A" w:rsidRPr="00BB71D1" w:rsidRDefault="00411B1A">
            <w:pPr>
              <w:jc w:val="center"/>
            </w:pPr>
            <w:r w:rsidRPr="00BB71D1">
              <w:t>220</w:t>
            </w:r>
          </w:p>
        </w:tc>
      </w:tr>
      <w:tr w:rsidR="00411B1A" w:rsidRPr="00BB71D1" w14:paraId="02396F7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AA500CF" w14:textId="77777777" w:rsidR="00411B1A" w:rsidRPr="00BB71D1" w:rsidRDefault="00411B1A">
            <w:r w:rsidRPr="00BB71D1">
              <w:t xml:space="preserve">   Hinduism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1CDDD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9775660" w14:textId="77777777" w:rsidR="00411B1A" w:rsidRPr="00BB71D1" w:rsidRDefault="00411B1A">
            <w:pPr>
              <w:jc w:val="center"/>
            </w:pPr>
            <w:r w:rsidRPr="00BB71D1">
              <w:t>203</w:t>
            </w:r>
          </w:p>
        </w:tc>
      </w:tr>
      <w:tr w:rsidR="00411B1A" w:rsidRPr="00BB71D1" w14:paraId="0D35660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076638C" w14:textId="77777777" w:rsidR="00411B1A" w:rsidRPr="00BB71D1" w:rsidRDefault="00411B1A">
            <w:r w:rsidRPr="00BB71D1">
              <w:t xml:space="preserve">   Buddhism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8D5F5F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349B1C4" w14:textId="77777777" w:rsidR="00411B1A" w:rsidRPr="00BB71D1" w:rsidRDefault="00411B1A">
            <w:pPr>
              <w:jc w:val="center"/>
            </w:pPr>
            <w:r w:rsidRPr="00BB71D1">
              <w:t>172</w:t>
            </w:r>
          </w:p>
        </w:tc>
      </w:tr>
      <w:tr w:rsidR="00411B1A" w:rsidRPr="00BB71D1" w14:paraId="328DF01F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498BCE4" w14:textId="77777777" w:rsidR="00411B1A" w:rsidRPr="00BB71D1" w:rsidRDefault="00411B1A">
            <w:r w:rsidRPr="00BB71D1">
              <w:t xml:space="preserve">   Judaism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2934B34" w14:textId="77777777" w:rsidR="00411B1A" w:rsidRPr="00BB71D1" w:rsidRDefault="00411B1A">
            <w:pPr>
              <w:jc w:val="center"/>
            </w:pPr>
            <w:r w:rsidRPr="00BB71D1">
              <w:t>0.02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7B8AB3B" w14:textId="77777777" w:rsidR="00411B1A" w:rsidRPr="00BB71D1" w:rsidRDefault="00411B1A">
            <w:pPr>
              <w:jc w:val="center"/>
            </w:pPr>
            <w:r w:rsidRPr="00BB71D1">
              <w:t>787</w:t>
            </w:r>
          </w:p>
        </w:tc>
      </w:tr>
      <w:tr w:rsidR="00411B1A" w:rsidRPr="00BB71D1" w14:paraId="26313BE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A419F25" w14:textId="77777777" w:rsidR="00411B1A" w:rsidRPr="00BB71D1" w:rsidRDefault="00411B1A">
            <w:r w:rsidRPr="00BB71D1">
              <w:t xml:space="preserve">   Sikhism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28305A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7D1F94" w14:textId="77777777" w:rsidR="00411B1A" w:rsidRPr="00BB71D1" w:rsidRDefault="00411B1A">
            <w:pPr>
              <w:jc w:val="center"/>
            </w:pPr>
            <w:r w:rsidRPr="00BB71D1">
              <w:t>47</w:t>
            </w:r>
          </w:p>
        </w:tc>
      </w:tr>
      <w:tr w:rsidR="00411B1A" w:rsidRPr="00BB71D1" w14:paraId="3951AFE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9D48754" w14:textId="77777777" w:rsidR="00411B1A" w:rsidRPr="00BB71D1" w:rsidRDefault="00411B1A">
            <w:r w:rsidRPr="00BB71D1">
              <w:t xml:space="preserve">   Baha'i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9587D0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C060E2" w14:textId="77777777" w:rsidR="00411B1A" w:rsidRPr="00BB71D1" w:rsidRDefault="00411B1A">
            <w:pPr>
              <w:jc w:val="center"/>
            </w:pPr>
            <w:r w:rsidRPr="00BB71D1">
              <w:t>4</w:t>
            </w:r>
          </w:p>
        </w:tc>
      </w:tr>
      <w:tr w:rsidR="00411B1A" w:rsidRPr="00BB71D1" w14:paraId="17C0878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DD6A0D7" w14:textId="77777777" w:rsidR="00411B1A" w:rsidRPr="00BB71D1" w:rsidRDefault="00411B1A">
            <w:r w:rsidRPr="00BB71D1">
              <w:t xml:space="preserve">   Jainism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E5231B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A80BC31" w14:textId="77777777" w:rsidR="00411B1A" w:rsidRPr="00BB71D1" w:rsidRDefault="00411B1A">
            <w:pPr>
              <w:jc w:val="center"/>
            </w:pPr>
            <w:r w:rsidRPr="00BB71D1">
              <w:t>18</w:t>
            </w:r>
          </w:p>
        </w:tc>
      </w:tr>
      <w:tr w:rsidR="00411B1A" w:rsidRPr="00BB71D1" w14:paraId="4876EA4C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501C3D2E" w14:textId="77777777" w:rsidR="00411B1A" w:rsidRPr="00BB71D1" w:rsidRDefault="00411B1A">
            <w:r w:rsidRPr="00BB71D1">
              <w:t xml:space="preserve">   Shinto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63E03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09D2A92" w14:textId="77777777" w:rsidR="00411B1A" w:rsidRPr="00BB71D1" w:rsidRDefault="00411B1A">
            <w:pPr>
              <w:jc w:val="center"/>
            </w:pPr>
            <w:r w:rsidRPr="00BB71D1">
              <w:t>6</w:t>
            </w:r>
          </w:p>
        </w:tc>
      </w:tr>
      <w:tr w:rsidR="00411B1A" w:rsidRPr="00BB71D1" w14:paraId="6206A5E0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07357C" w14:textId="77777777" w:rsidR="00411B1A" w:rsidRPr="00BB71D1" w:rsidRDefault="00411B1A">
            <w:r w:rsidRPr="00BB71D1">
              <w:t xml:space="preserve">   Taoism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09BA1A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D9541B5" w14:textId="77777777" w:rsidR="00411B1A" w:rsidRPr="00BB71D1" w:rsidRDefault="00411B1A">
            <w:pPr>
              <w:jc w:val="center"/>
            </w:pPr>
            <w:r w:rsidRPr="00BB71D1">
              <w:t>17</w:t>
            </w:r>
          </w:p>
        </w:tc>
      </w:tr>
      <w:tr w:rsidR="00411B1A" w:rsidRPr="00BB71D1" w14:paraId="78C45844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4167C96" w14:textId="77777777" w:rsidR="00411B1A" w:rsidRPr="00BB71D1" w:rsidRDefault="00411B1A">
            <w:r w:rsidRPr="00BB71D1">
              <w:t xml:space="preserve">   Confucianism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DB643C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4533FD3" w14:textId="77777777" w:rsidR="00411B1A" w:rsidRPr="00BB71D1" w:rsidRDefault="00411B1A">
            <w:pPr>
              <w:jc w:val="center"/>
            </w:pPr>
            <w:r w:rsidRPr="00BB71D1">
              <w:t>8</w:t>
            </w:r>
          </w:p>
        </w:tc>
      </w:tr>
      <w:tr w:rsidR="00411B1A" w:rsidRPr="00BB71D1" w14:paraId="0974EF9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F7B2802" w14:textId="77777777" w:rsidR="00411B1A" w:rsidRPr="00BB71D1" w:rsidRDefault="00411B1A">
            <w:r w:rsidRPr="00BB71D1">
              <w:t xml:space="preserve">   Primal, Animist, or Folk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2BA9F9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5C88DC36" w14:textId="77777777" w:rsidR="00411B1A" w:rsidRPr="00BB71D1" w:rsidRDefault="00411B1A">
            <w:pPr>
              <w:jc w:val="center"/>
            </w:pPr>
            <w:r w:rsidRPr="00BB71D1">
              <w:t>67</w:t>
            </w:r>
          </w:p>
        </w:tc>
      </w:tr>
      <w:tr w:rsidR="00411B1A" w:rsidRPr="00BB71D1" w14:paraId="0302C58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61843E0" w14:textId="77777777" w:rsidR="00411B1A" w:rsidRPr="00BB71D1" w:rsidRDefault="00411B1A">
            <w:r w:rsidRPr="00BB71D1">
              <w:t xml:space="preserve">   Spiritism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BF0E847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40BC7F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2A1C695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6025C2" w14:textId="77777777" w:rsidR="00411B1A" w:rsidRPr="00BB71D1" w:rsidRDefault="00411B1A">
            <w:r w:rsidRPr="00BB71D1">
              <w:t xml:space="preserve">   African-Derived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F953DED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B756B4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3FBC7B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34C0DA9" w14:textId="77777777" w:rsidR="00411B1A" w:rsidRPr="00BB71D1" w:rsidRDefault="00411B1A">
            <w:r w:rsidRPr="00BB71D1">
              <w:t xml:space="preserve">   Chinese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7B4C37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BB997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20042B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D29B4FC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4110AE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CDC1437" w14:textId="77777777" w:rsidR="00411B1A" w:rsidRPr="00BB71D1" w:rsidRDefault="00411B1A">
            <w:pPr>
              <w:jc w:val="center"/>
            </w:pPr>
            <w:r w:rsidRPr="00BB71D1">
              <w:t>359</w:t>
            </w:r>
          </w:p>
        </w:tc>
      </w:tr>
      <w:tr w:rsidR="00411B1A" w:rsidRPr="00BB71D1" w14:paraId="0E56EE8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F0C644A" w14:textId="77777777" w:rsidR="00411B1A" w:rsidRPr="00BB71D1" w:rsidRDefault="00411B1A">
            <w:r w:rsidRPr="00BB71D1">
              <w:t xml:space="preserve">   No Religion/Atheist/Agnostic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9701D63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D2422C7" w14:textId="77777777" w:rsidR="00411B1A" w:rsidRPr="00BB71D1" w:rsidRDefault="00411B1A">
            <w:pPr>
              <w:jc w:val="center"/>
            </w:pPr>
            <w:r w:rsidRPr="00BB71D1">
              <w:t>5845</w:t>
            </w:r>
          </w:p>
        </w:tc>
      </w:tr>
      <w:tr w:rsidR="00411B1A" w:rsidRPr="00BB71D1" w14:paraId="362EFD3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09A0C3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4692C02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1CA3A65" w14:textId="77777777" w:rsidR="00411B1A" w:rsidRPr="00BB71D1" w:rsidRDefault="00411B1A">
            <w:pPr>
              <w:jc w:val="center"/>
            </w:pPr>
            <w:r w:rsidRPr="00BB71D1">
              <w:t>115</w:t>
            </w:r>
          </w:p>
        </w:tc>
      </w:tr>
      <w:tr w:rsidR="00411B1A" w:rsidRPr="00BB71D1" w14:paraId="25758D7E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3B546F4" w14:textId="77777777" w:rsidR="00411B1A" w:rsidRPr="00BB71D1" w:rsidRDefault="00411B1A">
            <w:r w:rsidRPr="00BB71D1"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6FD0EA" w14:textId="77777777" w:rsidR="00411B1A" w:rsidRPr="00BB71D1" w:rsidRDefault="00411B1A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AE656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F5A4CA8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9C1E986" w14:textId="77777777" w:rsidR="00411B1A" w:rsidRPr="00BB71D1" w:rsidRDefault="00411B1A">
            <w:r w:rsidRPr="00BB71D1">
              <w:t xml:space="preserve">   White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F288FDA" w14:textId="77777777" w:rsidR="00411B1A" w:rsidRPr="00BB71D1" w:rsidRDefault="00411B1A">
            <w:pPr>
              <w:jc w:val="center"/>
            </w:pPr>
            <w:r w:rsidRPr="00BB71D1">
              <w:t>0.62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22234D54" w14:textId="77777777" w:rsidR="00411B1A" w:rsidRPr="00BB71D1" w:rsidRDefault="00411B1A">
            <w:pPr>
              <w:jc w:val="center"/>
            </w:pPr>
            <w:r w:rsidRPr="00BB71D1">
              <w:t>23605</w:t>
            </w:r>
          </w:p>
        </w:tc>
      </w:tr>
      <w:tr w:rsidR="00411B1A" w:rsidRPr="00BB71D1" w14:paraId="2FC5B8A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63BAB44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A260833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01564B7" w14:textId="77777777" w:rsidR="00411B1A" w:rsidRPr="00BB71D1" w:rsidRDefault="00411B1A">
            <w:pPr>
              <w:jc w:val="center"/>
            </w:pPr>
            <w:r w:rsidRPr="00BB71D1">
              <w:t>997</w:t>
            </w:r>
          </w:p>
        </w:tc>
      </w:tr>
      <w:tr w:rsidR="00411B1A" w:rsidRPr="00BB71D1" w14:paraId="41730229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F4A3915" w14:textId="77777777" w:rsidR="00411B1A" w:rsidRPr="00BB71D1" w:rsidRDefault="00411B1A">
            <w:r w:rsidRPr="00BB71D1">
              <w:t xml:space="preserve">   Black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7CC6F9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6EA3152" w14:textId="77777777" w:rsidR="00411B1A" w:rsidRPr="00BB71D1" w:rsidRDefault="00411B1A">
            <w:pPr>
              <w:jc w:val="center"/>
            </w:pPr>
            <w:r w:rsidRPr="00BB71D1">
              <w:t>4501</w:t>
            </w:r>
          </w:p>
        </w:tc>
      </w:tr>
      <w:tr w:rsidR="00411B1A" w:rsidRPr="00BB71D1" w14:paraId="59A3455B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426C3E5" w14:textId="77777777" w:rsidR="00411B1A" w:rsidRPr="00BB71D1" w:rsidRDefault="00411B1A">
            <w:r w:rsidRPr="00BB71D1">
              <w:t xml:space="preserve">   Asian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3622B4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DDE0644" w14:textId="77777777" w:rsidR="00411B1A" w:rsidRPr="00BB71D1" w:rsidRDefault="00411B1A">
            <w:pPr>
              <w:jc w:val="center"/>
            </w:pPr>
            <w:r w:rsidRPr="00BB71D1">
              <w:t>2466</w:t>
            </w:r>
          </w:p>
        </w:tc>
      </w:tr>
      <w:tr w:rsidR="00411B1A" w:rsidRPr="00BB71D1" w14:paraId="46A54147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7A8880D" w14:textId="77777777" w:rsidR="00411B1A" w:rsidRPr="00BB71D1" w:rsidRDefault="00411B1A">
            <w:r w:rsidRPr="00BB71D1">
              <w:t xml:space="preserve">   Hispanic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784C50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1480FC" w14:textId="77777777" w:rsidR="00411B1A" w:rsidRPr="00BB71D1" w:rsidRDefault="00411B1A">
            <w:pPr>
              <w:jc w:val="center"/>
            </w:pPr>
            <w:r w:rsidRPr="00BB71D1">
              <w:t>6724</w:t>
            </w:r>
          </w:p>
        </w:tc>
      </w:tr>
      <w:tr w:rsidR="00411B1A" w:rsidRPr="00BB71D1" w14:paraId="4F5FBBAD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CC612D7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5CD97F9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4C0B71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0D0A1AB2" w14:textId="77777777"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6AFBC95" w14:textId="77777777" w:rsidR="00411B1A" w:rsidRPr="00BB71D1" w:rsidRDefault="00411B1A">
            <w:r w:rsidRPr="00BB71D1">
              <w:t xml:space="preserve">   Missing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EE266B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E8B3201" w14:textId="77777777" w:rsidR="00411B1A" w:rsidRPr="00BB71D1" w:rsidRDefault="00411B1A">
            <w:pPr>
              <w:jc w:val="center"/>
            </w:pPr>
            <w:r w:rsidRPr="00BB71D1">
              <w:t>20</w:t>
            </w:r>
          </w:p>
        </w:tc>
      </w:tr>
    </w:tbl>
    <w:p w14:paraId="57AED955" w14:textId="77777777" w:rsidR="00411B1A" w:rsidRPr="00BB71D1" w:rsidRDefault="00411B1A"/>
    <w:p w14:paraId="69D47455" w14:textId="3B94D5B1" w:rsidR="00411B1A" w:rsidRPr="00BB71D1" w:rsidRDefault="00823670">
      <w:pPr>
        <w:pStyle w:val="Heading2"/>
        <w:jc w:val="center"/>
      </w:pPr>
      <w:bookmarkStart w:id="64" w:name="_Toc216287552"/>
      <w:r>
        <w:t>Table S</w:t>
      </w:r>
      <w:r w:rsidR="00411B1A" w:rsidRPr="00BB71D1">
        <w:t>22b: Variations Across Childhood Predictors (</w:t>
      </w:r>
      <w:proofErr w:type="spellStart"/>
      <w:r w:rsidR="00411B1A" w:rsidRPr="00BB71D1">
        <w:t>United_States</w:t>
      </w:r>
      <w:proofErr w:type="spellEnd"/>
      <w:r w:rsidR="00411B1A" w:rsidRPr="00BB71D1">
        <w:t>)</w:t>
      </w:r>
      <w:bookmarkEnd w:id="6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2"/>
        <w:gridCol w:w="827"/>
        <w:gridCol w:w="792"/>
        <w:gridCol w:w="817"/>
        <w:gridCol w:w="792"/>
        <w:gridCol w:w="792"/>
        <w:gridCol w:w="1270"/>
      </w:tblGrid>
      <w:tr w:rsidR="00411B1A" w:rsidRPr="00BB71D1" w14:paraId="6438FDF7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167FD4A5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10D89C5" w14:textId="77777777" w:rsidR="00411B1A" w:rsidRPr="00BB71D1" w:rsidRDefault="00411B1A">
            <w:pPr>
              <w:jc w:val="center"/>
            </w:pPr>
            <w:proofErr w:type="spellStart"/>
            <w:r w:rsidRPr="00BB71D1">
              <w:t>Coef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F6B1D83" w14:textId="77777777" w:rsidR="00411B1A" w:rsidRPr="00BB71D1" w:rsidRDefault="00411B1A">
            <w:pPr>
              <w:jc w:val="center"/>
            </w:pPr>
            <w:r w:rsidRPr="00BB71D1">
              <w:t>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B58075B" w14:textId="77777777" w:rsidR="00411B1A" w:rsidRPr="00BB71D1" w:rsidRDefault="00411B1A">
            <w:pPr>
              <w:jc w:val="center"/>
            </w:pPr>
            <w:r w:rsidRPr="00BB71D1">
              <w:t>Prob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4B1EDC97" w14:textId="77777777" w:rsidR="00411B1A" w:rsidRPr="00BB71D1" w:rsidRDefault="00411B1A">
            <w:pPr>
              <w:jc w:val="center"/>
            </w:pPr>
            <w:r w:rsidRPr="00BB71D1">
              <w:t>LCI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7A015EF9" w14:textId="77777777" w:rsidR="00411B1A" w:rsidRPr="00BB71D1" w:rsidRDefault="00411B1A">
            <w:pPr>
              <w:jc w:val="center"/>
            </w:pPr>
            <w:r w:rsidRPr="00BB71D1">
              <w:t>UCI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21A579A9" w14:textId="77777777" w:rsidR="00411B1A" w:rsidRPr="00BB71D1" w:rsidRDefault="00411B1A">
            <w:pPr>
              <w:jc w:val="center"/>
            </w:pPr>
            <w:r w:rsidRPr="00BB71D1">
              <w:t>Global p-value</w:t>
            </w:r>
          </w:p>
        </w:tc>
      </w:tr>
      <w:tr w:rsidR="00411B1A" w:rsidRPr="00BB71D1" w14:paraId="151C904A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7973E80F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E9A86E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93624B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D2B170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91F819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8BB8F71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E7AB91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2A2E56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D818F0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416F8E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614F30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27AB8C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ECDBCC" w14:textId="77777777" w:rsidR="00411B1A" w:rsidRPr="00BB71D1" w:rsidRDefault="00411B1A">
            <w:pPr>
              <w:jc w:val="center"/>
            </w:pPr>
            <w:r w:rsidRPr="00BB71D1">
              <w:t>-0.05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B8F4F5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09A184D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</w:tr>
      <w:tr w:rsidR="00411B1A" w:rsidRPr="00BB71D1" w14:paraId="3FC113C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E47EA21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EDB21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D50F9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C46BD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69CD9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01F287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9C1ED8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132AAC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208FAF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3516FA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BF259A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1241F0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78687B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4D1DC8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67C7F76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</w:tr>
      <w:tr w:rsidR="00411B1A" w:rsidRPr="00BB71D1" w14:paraId="10C1F69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FCF91FA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20084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EB3BC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6117E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DF1E9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A52B46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F79DA8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9BA8A4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1DCE80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8807ED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A4D9A6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3EAB3E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3C3F9D" w14:textId="77777777" w:rsidR="00411B1A" w:rsidRPr="00BB71D1" w:rsidRDefault="00411B1A">
            <w:pPr>
              <w:jc w:val="center"/>
            </w:pPr>
            <w:r w:rsidRPr="00BB71D1">
              <w:t>-0.07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615EED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1836B5D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</w:tr>
      <w:tr w:rsidR="00411B1A" w:rsidRPr="00BB71D1" w14:paraId="33E2735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457A82D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DB8CC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B4A49A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1BA0E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F7CF06" w14:textId="77777777" w:rsidR="00411B1A" w:rsidRPr="00BB71D1" w:rsidRDefault="00411B1A">
            <w:pPr>
              <w:jc w:val="center"/>
            </w:pPr>
            <w:r w:rsidRPr="00BB71D1">
              <w:t>-0.32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CDF99C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EEDCD1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865596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16F345C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3874E7" w14:textId="77777777" w:rsidR="00411B1A" w:rsidRPr="00BB71D1" w:rsidRDefault="00411B1A">
            <w:pPr>
              <w:jc w:val="center"/>
            </w:pPr>
            <w:r w:rsidRPr="00BB71D1">
              <w:t>-0.20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E9A6B1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ACE057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27562D" w14:textId="77777777" w:rsidR="00411B1A" w:rsidRPr="00BB71D1" w:rsidRDefault="00411B1A">
            <w:pPr>
              <w:jc w:val="center"/>
            </w:pPr>
            <w:r w:rsidRPr="00BB71D1">
              <w:t>-0.65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21DDD5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947F3E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A8A7BB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23DF39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374B8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5927E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5C99B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80EDF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35443E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387C48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822881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B979DE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8517AF" w14:textId="77777777" w:rsidR="00411B1A" w:rsidRPr="00BB71D1" w:rsidRDefault="00411B1A">
            <w:pPr>
              <w:jc w:val="center"/>
            </w:pPr>
            <w:r w:rsidRPr="00BB71D1"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EA6CD8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5E4CE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B8D065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1F9F69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8336E7C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33AAE71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FCC2D5A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F4C2B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DECB6A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2E4852" w14:textId="77777777" w:rsidR="00411B1A" w:rsidRPr="00BB71D1" w:rsidRDefault="00411B1A">
            <w:pPr>
              <w:jc w:val="center"/>
            </w:pPr>
            <w:r w:rsidRPr="00BB71D1">
              <w:t>0.96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994F14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7B6B36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3CCD242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B47C13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E6F871D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9F3AC0" w14:textId="77777777" w:rsidR="00411B1A" w:rsidRPr="00BB71D1" w:rsidRDefault="00411B1A">
            <w:pPr>
              <w:jc w:val="center"/>
            </w:pPr>
            <w:r w:rsidRPr="00BB71D1">
              <w:t>-0.23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9DC214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2B2313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ED7762" w14:textId="77777777" w:rsidR="00411B1A" w:rsidRPr="00BB71D1" w:rsidRDefault="00411B1A">
            <w:pPr>
              <w:jc w:val="center"/>
            </w:pPr>
            <w:r w:rsidRPr="00BB71D1">
              <w:t>-0.48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099829" w14:textId="77777777" w:rsidR="00411B1A" w:rsidRPr="00BB71D1" w:rsidRDefault="00411B1A">
            <w:pPr>
              <w:jc w:val="center"/>
            </w:pPr>
            <w:r w:rsidRPr="00BB71D1">
              <w:t>0.03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E1F212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7A9A5A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CC31F8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A5F2E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6357E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306C0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ABF41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C124F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8B44AE3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5FCF57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243F00D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5CDF0B" w14:textId="77777777" w:rsidR="00411B1A" w:rsidRPr="00BB71D1" w:rsidRDefault="00411B1A">
            <w:pPr>
              <w:jc w:val="center"/>
            </w:pPr>
            <w:r w:rsidRPr="00BB71D1">
              <w:t>-0.26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E564F0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5E310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8B3A87" w14:textId="77777777" w:rsidR="00411B1A" w:rsidRPr="00BB71D1" w:rsidRDefault="00411B1A">
            <w:pPr>
              <w:jc w:val="center"/>
            </w:pPr>
            <w:r w:rsidRPr="00BB71D1">
              <w:t>-0.37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50F8E1" w14:textId="77777777" w:rsidR="00411B1A" w:rsidRPr="00BB71D1" w:rsidRDefault="00411B1A">
            <w:pPr>
              <w:jc w:val="center"/>
            </w:pPr>
            <w:r w:rsidRPr="00BB71D1">
              <w:t>-0.14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0688D2E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4BDD49C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4613184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B56EA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6273AD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FC957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FF5D2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A5C0B0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DE151F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955132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638F4A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7CCE5F" w14:textId="77777777" w:rsidR="00411B1A" w:rsidRPr="00BB71D1" w:rsidRDefault="00411B1A">
            <w:pPr>
              <w:jc w:val="center"/>
            </w:pPr>
            <w:r w:rsidRPr="00BB71D1">
              <w:t>-0.27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05C6BC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A60B49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0BEC6D" w14:textId="77777777" w:rsidR="00411B1A" w:rsidRPr="00BB71D1" w:rsidRDefault="00411B1A">
            <w:pPr>
              <w:jc w:val="center"/>
            </w:pPr>
            <w:r w:rsidRPr="00BB71D1">
              <w:t>-0.40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79E3A5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81F06D0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3BC4034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FCDBFB3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4016C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B5FD6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C7F61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39CD9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90FAE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6F5B8E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D14610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9BEE148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D57839" w14:textId="77777777" w:rsidR="00411B1A" w:rsidRPr="00BB71D1" w:rsidRDefault="00411B1A">
            <w:pPr>
              <w:jc w:val="center"/>
            </w:pPr>
            <w:r w:rsidRPr="00BB71D1">
              <w:t>1.16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720038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7F3233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B57770" w14:textId="77777777" w:rsidR="00411B1A" w:rsidRPr="00BB71D1" w:rsidRDefault="00411B1A">
            <w:pPr>
              <w:jc w:val="center"/>
            </w:pPr>
            <w:r w:rsidRPr="00BB71D1">
              <w:t>1.01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B3E445" w14:textId="77777777" w:rsidR="00411B1A" w:rsidRPr="00BB71D1" w:rsidRDefault="00411B1A">
            <w:pPr>
              <w:jc w:val="center"/>
            </w:pPr>
            <w:r w:rsidRPr="00BB71D1">
              <w:t>1.31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0490A14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67ECC34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1DB397C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394080" w14:textId="77777777" w:rsidR="00411B1A" w:rsidRPr="00BB71D1" w:rsidRDefault="00411B1A">
            <w:pPr>
              <w:jc w:val="center"/>
            </w:pPr>
            <w:r w:rsidRPr="00BB71D1">
              <w:t>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6C3FB9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D57227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8902C2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3B95FB" w14:textId="77777777" w:rsidR="00411B1A" w:rsidRPr="00BB71D1" w:rsidRDefault="00411B1A">
            <w:pPr>
              <w:jc w:val="center"/>
            </w:pPr>
            <w:r w:rsidRPr="00BB71D1">
              <w:t>0.71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6F59F4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C19288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10D76FC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9A4762" w14:textId="77777777" w:rsidR="00411B1A" w:rsidRPr="00BB71D1" w:rsidRDefault="00411B1A">
            <w:pPr>
              <w:jc w:val="center"/>
            </w:pPr>
            <w:r w:rsidRPr="00BB71D1">
              <w:t>-0.58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B17064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318006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093BE5" w14:textId="77777777" w:rsidR="00411B1A" w:rsidRPr="00BB71D1" w:rsidRDefault="00411B1A">
            <w:pPr>
              <w:jc w:val="center"/>
            </w:pPr>
            <w:r w:rsidRPr="00BB71D1">
              <w:t>-0.87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4BB89A" w14:textId="77777777" w:rsidR="00411B1A" w:rsidRPr="00BB71D1" w:rsidRDefault="00411B1A">
            <w:pPr>
              <w:jc w:val="center"/>
            </w:pPr>
            <w:r w:rsidRPr="00BB71D1">
              <w:t>-0.29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1F5C1D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B70EAA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C35507C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5D85C9" w14:textId="77777777" w:rsidR="00411B1A" w:rsidRPr="00BB71D1" w:rsidRDefault="00411B1A">
            <w:pPr>
              <w:jc w:val="center"/>
            </w:pPr>
            <w:r w:rsidRPr="00BB71D1">
              <w:t>-1.14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E2103E" w14:textId="77777777" w:rsidR="00411B1A" w:rsidRPr="00BB71D1" w:rsidRDefault="00411B1A">
            <w:pPr>
              <w:jc w:val="center"/>
            </w:pPr>
            <w:r w:rsidRPr="00BB71D1">
              <w:t>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95D20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A7E0B0" w14:textId="77777777" w:rsidR="00411B1A" w:rsidRPr="00BB71D1" w:rsidRDefault="00411B1A">
            <w:pPr>
              <w:jc w:val="center"/>
            </w:pPr>
            <w:r w:rsidRPr="00BB71D1">
              <w:t>-1.80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63A0F8" w14:textId="77777777" w:rsidR="00411B1A" w:rsidRPr="00BB71D1" w:rsidRDefault="00411B1A">
            <w:pPr>
              <w:jc w:val="center"/>
            </w:pPr>
            <w:r w:rsidRPr="00BB71D1">
              <w:t>-0.48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232C8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5A8F275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5E5C807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378E7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60F72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F61BC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94C39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203BF8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0A950D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BF5EF1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E50946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A1A603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6A83ED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53F5D5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0AEB4F" w14:textId="77777777" w:rsidR="00411B1A" w:rsidRPr="00BB71D1" w:rsidRDefault="00411B1A">
            <w:pPr>
              <w:jc w:val="center"/>
            </w:pPr>
            <w:r w:rsidRPr="00BB71D1">
              <w:t>-0.02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F203FF" w14:textId="77777777" w:rsidR="00411B1A" w:rsidRPr="00BB71D1" w:rsidRDefault="00411B1A">
            <w:pPr>
              <w:jc w:val="center"/>
            </w:pPr>
            <w:r w:rsidRPr="00BB71D1">
              <w:t>0.42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A9046B8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</w:tr>
      <w:tr w:rsidR="00411B1A" w:rsidRPr="00BB71D1" w14:paraId="6B44F16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4E11A12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B1F58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25702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4D14E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29039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7ABD7E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2C49997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374FD8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EEEA595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532DF4" w14:textId="77777777" w:rsidR="00411B1A" w:rsidRPr="00BB71D1" w:rsidRDefault="00411B1A">
            <w:pPr>
              <w:jc w:val="center"/>
            </w:pPr>
            <w:r w:rsidRPr="00BB71D1"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16C7E6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FFAFB9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053F13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5180D7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BC86FC7" w14:textId="77777777" w:rsidR="00411B1A" w:rsidRPr="00BB71D1" w:rsidRDefault="00411B1A">
            <w:pPr>
              <w:jc w:val="center"/>
            </w:pPr>
            <w:r w:rsidRPr="00BB71D1">
              <w:t>0.20</w:t>
            </w:r>
          </w:p>
        </w:tc>
      </w:tr>
      <w:tr w:rsidR="00411B1A" w:rsidRPr="00BB71D1" w14:paraId="53170F0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A302FBE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A448DE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8C3301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8D9CB5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C1A273" w14:textId="77777777" w:rsidR="00411B1A" w:rsidRPr="00BB71D1" w:rsidRDefault="00411B1A">
            <w:pPr>
              <w:jc w:val="center"/>
            </w:pPr>
            <w:r w:rsidRPr="00BB71D1">
              <w:t>-0.04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81CF52" w14:textId="77777777" w:rsidR="00411B1A" w:rsidRPr="00BB71D1" w:rsidRDefault="00411B1A">
            <w:pPr>
              <w:jc w:val="center"/>
            </w:pPr>
            <w:r w:rsidRPr="00BB71D1">
              <w:t>0.32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FB69D0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4051CE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A9524B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C6E8A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D82D9B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5A4C1A" w14:textId="77777777" w:rsidR="00411B1A" w:rsidRPr="00BB71D1" w:rsidRDefault="00411B1A">
            <w:pPr>
              <w:jc w:val="center"/>
            </w:pPr>
            <w:r w:rsidRPr="00BB71D1">
              <w:t>0.91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267583" w14:textId="77777777" w:rsidR="00411B1A" w:rsidRPr="00BB71D1" w:rsidRDefault="00411B1A">
            <w:pPr>
              <w:jc w:val="center"/>
            </w:pPr>
            <w:r w:rsidRPr="00BB71D1">
              <w:t>-0.17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76E401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E15C3C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3CD618C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331F7B8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F9441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B5A56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966C9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D04AA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CC96D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7C2F24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DE7A59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80D1CB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FD5A98" w14:textId="77777777" w:rsidR="00411B1A" w:rsidRPr="00BB71D1" w:rsidRDefault="00411B1A">
            <w:pPr>
              <w:jc w:val="center"/>
            </w:pPr>
            <w:r w:rsidRPr="00BB71D1"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89712E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C7C435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BEFE91" w14:textId="77777777" w:rsidR="00411B1A" w:rsidRPr="00BB71D1" w:rsidRDefault="00411B1A">
            <w:pPr>
              <w:jc w:val="center"/>
            </w:pPr>
            <w:r w:rsidRPr="00BB71D1">
              <w:t>-0.01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38EE4B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41AA98F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</w:tr>
      <w:tr w:rsidR="00411B1A" w:rsidRPr="00BB71D1" w14:paraId="2BECB2E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AC89F79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9AA3F8" w14:textId="77777777" w:rsidR="00411B1A" w:rsidRPr="00BB71D1" w:rsidRDefault="00411B1A">
            <w:pPr>
              <w:jc w:val="center"/>
            </w:pPr>
            <w:r w:rsidRPr="00BB71D1">
              <w:t>0.07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915814" w14:textId="77777777" w:rsidR="00411B1A" w:rsidRPr="00BB71D1" w:rsidRDefault="00411B1A">
            <w:pPr>
              <w:jc w:val="center"/>
            </w:pPr>
            <w:r w:rsidRPr="00BB71D1"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ECE230" w14:textId="77777777" w:rsidR="00411B1A" w:rsidRPr="00BB71D1" w:rsidRDefault="00411B1A">
            <w:pPr>
              <w:jc w:val="center"/>
            </w:pPr>
            <w:r w:rsidRPr="00BB71D1">
              <w:t>0.75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AE2CFF" w14:textId="77777777" w:rsidR="00411B1A" w:rsidRPr="00BB71D1" w:rsidRDefault="00411B1A">
            <w:pPr>
              <w:jc w:val="center"/>
            </w:pPr>
            <w:r w:rsidRPr="00BB71D1">
              <w:t>-0.37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00F924" w14:textId="77777777" w:rsidR="00411B1A" w:rsidRPr="00BB71D1" w:rsidRDefault="00411B1A">
            <w:pPr>
              <w:jc w:val="center"/>
            </w:pPr>
            <w:r w:rsidRPr="00BB71D1">
              <w:t>0.51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562D75C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626573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296F5AC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5B871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5AAC1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88B84E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13934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04F575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49895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4E9579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7ECFB47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70970E" w14:textId="77777777" w:rsidR="00411B1A" w:rsidRPr="00BB71D1" w:rsidRDefault="00411B1A">
            <w:pPr>
              <w:jc w:val="center"/>
            </w:pPr>
            <w:r w:rsidRPr="00BB71D1">
              <w:t>-0.10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5FB9C6" w14:textId="77777777" w:rsidR="00411B1A" w:rsidRPr="00BB71D1" w:rsidRDefault="00411B1A">
            <w:pPr>
              <w:jc w:val="center"/>
            </w:pPr>
            <w:r w:rsidRPr="00BB71D1">
              <w:t>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66918E" w14:textId="77777777" w:rsidR="00411B1A" w:rsidRPr="00BB71D1" w:rsidRDefault="00411B1A">
            <w:pPr>
              <w:jc w:val="center"/>
            </w:pPr>
            <w:r w:rsidRPr="00BB71D1">
              <w:t>0.58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EAF05F" w14:textId="77777777" w:rsidR="00411B1A" w:rsidRPr="00BB71D1" w:rsidRDefault="00411B1A">
            <w:pPr>
              <w:jc w:val="center"/>
            </w:pPr>
            <w:r w:rsidRPr="00BB71D1">
              <w:t>-0.45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1422AF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E8379ED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</w:tr>
      <w:tr w:rsidR="00411B1A" w:rsidRPr="00BB71D1" w14:paraId="2EB214D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6D1CAD8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5F8088" w14:textId="77777777" w:rsidR="00411B1A" w:rsidRPr="00BB71D1" w:rsidRDefault="00411B1A">
            <w:pPr>
              <w:jc w:val="center"/>
            </w:pPr>
            <w:r w:rsidRPr="00BB71D1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D2C6DD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23BD83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2A3165" w14:textId="77777777" w:rsidR="00411B1A" w:rsidRPr="00BB71D1" w:rsidRDefault="00411B1A">
            <w:pPr>
              <w:jc w:val="center"/>
            </w:pPr>
            <w:r w:rsidRPr="00BB71D1">
              <w:t>-0.30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B5AB42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77EC53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6B4DE06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0D5D958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FFADA8" w14:textId="77777777" w:rsidR="00411B1A" w:rsidRPr="00BB71D1" w:rsidRDefault="00411B1A">
            <w:pPr>
              <w:jc w:val="center"/>
            </w:pPr>
            <w:r w:rsidRPr="00BB71D1">
              <w:t>-0.18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B5D1B6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3B03A2" w14:textId="77777777" w:rsidR="00411B1A" w:rsidRPr="00BB71D1" w:rsidRDefault="00411B1A">
            <w:pPr>
              <w:jc w:val="center"/>
            </w:pPr>
            <w:r w:rsidRPr="00BB71D1">
              <w:t>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0704D0" w14:textId="77777777" w:rsidR="00411B1A" w:rsidRPr="00BB71D1" w:rsidRDefault="00411B1A">
            <w:pPr>
              <w:jc w:val="center"/>
            </w:pPr>
            <w:r w:rsidRPr="00BB71D1">
              <w:t>-0.48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508AC9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AE91816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392848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5A5C1A8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030A65" w14:textId="77777777" w:rsidR="00411B1A" w:rsidRPr="00BB71D1" w:rsidRDefault="00411B1A">
            <w:pPr>
              <w:jc w:val="center"/>
            </w:pPr>
            <w:r w:rsidRPr="00BB71D1">
              <w:t>-0.15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B29FA8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A3B724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B5A203" w14:textId="77777777" w:rsidR="00411B1A" w:rsidRPr="00BB71D1" w:rsidRDefault="00411B1A">
            <w:pPr>
              <w:jc w:val="center"/>
            </w:pPr>
            <w:r w:rsidRPr="00BB71D1">
              <w:t>-0.44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15474C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E5D1244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37C0DD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F245D7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6E4868" w14:textId="77777777" w:rsidR="00411B1A" w:rsidRPr="00BB71D1" w:rsidRDefault="00411B1A">
            <w:pPr>
              <w:jc w:val="center"/>
            </w:pPr>
            <w:r w:rsidRPr="00BB71D1">
              <w:t>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DCAEEC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2F785E" w14:textId="77777777" w:rsidR="00411B1A" w:rsidRPr="00BB71D1" w:rsidRDefault="00411B1A">
            <w:pPr>
              <w:jc w:val="center"/>
            </w:pPr>
            <w:r w:rsidRPr="00BB71D1">
              <w:t>0.96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295F73" w14:textId="77777777" w:rsidR="00411B1A" w:rsidRPr="00BB71D1" w:rsidRDefault="00411B1A">
            <w:pPr>
              <w:jc w:val="center"/>
            </w:pPr>
            <w:r w:rsidRPr="00BB71D1">
              <w:t>-0.28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3FAC8C" w14:textId="77777777" w:rsidR="00411B1A" w:rsidRPr="00BB71D1" w:rsidRDefault="00411B1A">
            <w:pPr>
              <w:jc w:val="center"/>
            </w:pPr>
            <w:r w:rsidRPr="00BB71D1">
              <w:t>0.29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CB54A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1074BD7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92BFCB3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8A21B6" w14:textId="77777777" w:rsidR="00411B1A" w:rsidRPr="00BB71D1" w:rsidRDefault="00411B1A">
            <w:pPr>
              <w:jc w:val="center"/>
            </w:pPr>
            <w:r w:rsidRPr="00BB71D1">
              <w:t>0.04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3C3649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FB4909" w14:textId="77777777" w:rsidR="00411B1A" w:rsidRPr="00BB71D1" w:rsidRDefault="00411B1A">
            <w:pPr>
              <w:jc w:val="center"/>
            </w:pPr>
            <w:r w:rsidRPr="00BB71D1">
              <w:t>0.76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2DD926" w14:textId="77777777" w:rsidR="00411B1A" w:rsidRPr="00BB71D1" w:rsidRDefault="00411B1A">
            <w:pPr>
              <w:jc w:val="center"/>
            </w:pPr>
            <w:r w:rsidRPr="00BB71D1">
              <w:t>-0.24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F082D0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ED730B8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22E59C08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9944D2C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6188DE" w14:textId="77777777" w:rsidR="00411B1A" w:rsidRPr="00BB71D1" w:rsidRDefault="00411B1A">
            <w:pPr>
              <w:jc w:val="center"/>
            </w:pPr>
            <w:r w:rsidRPr="00BB71D1">
              <w:t>-0.06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CC9E77" w14:textId="77777777" w:rsidR="00411B1A" w:rsidRPr="00BB71D1" w:rsidRDefault="00411B1A">
            <w:pPr>
              <w:jc w:val="center"/>
            </w:pPr>
            <w:r w:rsidRPr="00BB71D1">
              <w:t>0.17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E811C6" w14:textId="77777777" w:rsidR="00411B1A" w:rsidRPr="00BB71D1" w:rsidRDefault="00411B1A">
            <w:pPr>
              <w:jc w:val="center"/>
            </w:pPr>
            <w:r w:rsidRPr="00BB71D1">
              <w:t>0.73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FEAAE6" w14:textId="77777777" w:rsidR="00411B1A" w:rsidRPr="00BB71D1" w:rsidRDefault="00411B1A">
            <w:pPr>
              <w:jc w:val="center"/>
            </w:pPr>
            <w:r w:rsidRPr="00BB71D1">
              <w:t>-0.39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EF2ED1" w14:textId="77777777" w:rsidR="00411B1A" w:rsidRPr="00BB71D1" w:rsidRDefault="00411B1A">
            <w:pPr>
              <w:jc w:val="center"/>
            </w:pPr>
            <w:r w:rsidRPr="00BB71D1">
              <w:t>0.27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0E3EC1A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4A582AF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9F98AD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B1006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6994A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77F88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86E9B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C065DF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F1100C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C987BE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375EB13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C81676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128F8D" w14:textId="77777777" w:rsidR="00411B1A" w:rsidRPr="00BB71D1" w:rsidRDefault="00411B1A">
            <w:pPr>
              <w:jc w:val="center"/>
            </w:pPr>
            <w:r w:rsidRPr="00BB71D1">
              <w:t>0.16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19D02B" w14:textId="77777777" w:rsidR="00411B1A" w:rsidRPr="00BB71D1" w:rsidRDefault="00411B1A">
            <w:pPr>
              <w:jc w:val="center"/>
            </w:pPr>
            <w:r w:rsidRPr="00BB71D1">
              <w:t>0.57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53C117" w14:textId="77777777" w:rsidR="00411B1A" w:rsidRPr="00BB71D1" w:rsidRDefault="00411B1A">
            <w:pPr>
              <w:jc w:val="center"/>
            </w:pPr>
            <w:r w:rsidRPr="00BB71D1">
              <w:t>-0.22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233D10" w14:textId="77777777" w:rsidR="00411B1A" w:rsidRPr="00BB71D1" w:rsidRDefault="00411B1A">
            <w:pPr>
              <w:jc w:val="center"/>
            </w:pPr>
            <w:r w:rsidRPr="00BB71D1">
              <w:t>0.39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AEA6102" w14:textId="77777777" w:rsidR="00411B1A" w:rsidRPr="00BB71D1" w:rsidRDefault="00411B1A">
            <w:pPr>
              <w:jc w:val="center"/>
            </w:pPr>
            <w:r w:rsidRPr="00BB71D1">
              <w:t>0.57</w:t>
            </w:r>
          </w:p>
        </w:tc>
      </w:tr>
      <w:tr w:rsidR="00411B1A" w:rsidRPr="00BB71D1" w14:paraId="383C76F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D6B951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90353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554755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9E5A01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EF8ED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47839A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5909F50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2196F3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2AD80DC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352D32" w14:textId="77777777" w:rsidR="00411B1A" w:rsidRPr="00BB71D1" w:rsidRDefault="00411B1A">
            <w:pPr>
              <w:jc w:val="center"/>
            </w:pPr>
            <w:r w:rsidRPr="00BB71D1">
              <w:t>-0.13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13B69F" w14:textId="77777777" w:rsidR="00411B1A" w:rsidRPr="00BB71D1" w:rsidRDefault="00411B1A">
            <w:pPr>
              <w:jc w:val="center"/>
            </w:pPr>
            <w:r w:rsidRPr="00BB71D1">
              <w:t>0.14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51F257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CAC1C1" w14:textId="77777777" w:rsidR="00411B1A" w:rsidRPr="00BB71D1" w:rsidRDefault="00411B1A">
            <w:pPr>
              <w:jc w:val="center"/>
            </w:pPr>
            <w:r w:rsidRPr="00BB71D1">
              <w:t>-0.41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77F443" w14:textId="77777777" w:rsidR="00411B1A" w:rsidRPr="00BB71D1" w:rsidRDefault="00411B1A">
            <w:pPr>
              <w:jc w:val="center"/>
            </w:pPr>
            <w:r w:rsidRPr="00BB71D1">
              <w:t>0.15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EE27E70" w14:textId="77777777" w:rsidR="00411B1A" w:rsidRPr="00BB71D1" w:rsidRDefault="00411B1A">
            <w:pPr>
              <w:jc w:val="center"/>
            </w:pPr>
            <w:r w:rsidRPr="00BB71D1">
              <w:t>0.37</w:t>
            </w:r>
          </w:p>
        </w:tc>
      </w:tr>
      <w:tr w:rsidR="00411B1A" w:rsidRPr="00BB71D1" w14:paraId="2B14899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4CBA935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271A24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22B74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DE4E0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651D1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19E96D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1CCDE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E72120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DF00C53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15A027" w14:textId="77777777" w:rsidR="00411B1A" w:rsidRPr="00BB71D1" w:rsidRDefault="00411B1A">
            <w:pPr>
              <w:jc w:val="center"/>
            </w:pPr>
            <w:r w:rsidRPr="00BB71D1">
              <w:t>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AD9D09" w14:textId="77777777" w:rsidR="00411B1A" w:rsidRPr="00BB71D1" w:rsidRDefault="00411B1A">
            <w:pPr>
              <w:jc w:val="center"/>
            </w:pPr>
            <w:r w:rsidRPr="00BB71D1">
              <w:t>0.10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6E23D5" w14:textId="77777777" w:rsidR="00411B1A" w:rsidRPr="00BB71D1" w:rsidRDefault="00411B1A">
            <w:pPr>
              <w:jc w:val="center"/>
            </w:pPr>
            <w:r w:rsidRPr="00BB71D1">
              <w:t>0.25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6179BF" w14:textId="77777777" w:rsidR="00411B1A" w:rsidRPr="00BB71D1" w:rsidRDefault="00411B1A">
            <w:pPr>
              <w:jc w:val="center"/>
            </w:pPr>
            <w:r w:rsidRPr="00BB71D1">
              <w:t>-0.08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886649" w14:textId="77777777" w:rsidR="00411B1A" w:rsidRPr="00BB71D1" w:rsidRDefault="00411B1A">
            <w:pPr>
              <w:jc w:val="center"/>
            </w:pPr>
            <w:r w:rsidRPr="00BB71D1">
              <w:t>0.30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1C8C674" w14:textId="77777777" w:rsidR="00411B1A" w:rsidRPr="00BB71D1" w:rsidRDefault="00411B1A">
            <w:pPr>
              <w:jc w:val="center"/>
            </w:pPr>
            <w:r w:rsidRPr="00BB71D1">
              <w:t>0.49</w:t>
            </w:r>
          </w:p>
        </w:tc>
      </w:tr>
      <w:tr w:rsidR="00411B1A" w:rsidRPr="00BB71D1" w14:paraId="5CF667B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9297D3D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B674EF" w14:textId="77777777" w:rsidR="00411B1A" w:rsidRPr="00BB71D1" w:rsidRDefault="00411B1A">
            <w:pPr>
              <w:jc w:val="center"/>
            </w:pPr>
            <w:r w:rsidRPr="00BB71D1">
              <w:t>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B0E49E" w14:textId="77777777" w:rsidR="00411B1A" w:rsidRPr="00BB71D1" w:rsidRDefault="00411B1A">
            <w:pPr>
              <w:jc w:val="center"/>
            </w:pPr>
            <w:r w:rsidRPr="00BB71D1">
              <w:t>0.13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3F5B89" w14:textId="77777777" w:rsidR="00411B1A" w:rsidRPr="00BB71D1" w:rsidRDefault="00411B1A">
            <w:pPr>
              <w:jc w:val="center"/>
            </w:pPr>
            <w:r w:rsidRPr="00BB71D1">
              <w:t>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A78450" w14:textId="77777777" w:rsidR="00411B1A" w:rsidRPr="00BB71D1" w:rsidRDefault="00411B1A">
            <w:pPr>
              <w:jc w:val="center"/>
            </w:pPr>
            <w:r w:rsidRPr="00BB71D1">
              <w:t>-0.20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8BE07A" w14:textId="77777777" w:rsidR="00411B1A" w:rsidRPr="00BB71D1" w:rsidRDefault="00411B1A">
            <w:pPr>
              <w:jc w:val="center"/>
            </w:pPr>
            <w:r w:rsidRPr="00BB71D1">
              <w:t>0.33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12FAC6B" w14:textId="77777777" w:rsidR="00411B1A" w:rsidRPr="00BB71D1" w:rsidRDefault="00411B1A">
            <w:pPr>
              <w:jc w:val="center"/>
            </w:pPr>
            <w:r w:rsidRPr="00BB71D1">
              <w:t>.</w:t>
            </w:r>
          </w:p>
        </w:tc>
      </w:tr>
      <w:tr w:rsidR="00411B1A" w:rsidRPr="00BB71D1" w14:paraId="739057D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3F52E44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FCEAA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C2DD9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BAAF7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E9122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6A8AC2" w14:textId="77777777" w:rsidR="00411B1A" w:rsidRPr="00BB71D1" w:rsidRDefault="00411B1A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85A197B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62ECCD3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86392F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4C798B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DFAF8C" w14:textId="77777777" w:rsidR="00411B1A" w:rsidRPr="00BB71D1" w:rsidRDefault="00411B1A">
            <w:pPr>
              <w:jc w:val="center"/>
            </w:pPr>
            <w:r w:rsidRPr="00BB71D1">
              <w:t>0.05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5E76D5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01B592" w14:textId="77777777" w:rsidR="00411B1A" w:rsidRPr="00BB71D1" w:rsidRDefault="00411B1A">
            <w:pPr>
              <w:jc w:val="center"/>
            </w:pPr>
            <w:r w:rsidRPr="00BB71D1">
              <w:t>-0.01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9FAD55" w14:textId="77777777" w:rsidR="00411B1A" w:rsidRPr="00BB71D1" w:rsidRDefault="00411B1A">
            <w:pPr>
              <w:jc w:val="center"/>
            </w:pPr>
            <w:r w:rsidRPr="00BB71D1">
              <w:t>0.19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2C96321" w14:textId="77777777" w:rsidR="00411B1A" w:rsidRPr="00BB71D1" w:rsidRDefault="00411B1A">
            <w:pPr>
              <w:jc w:val="center"/>
            </w:pPr>
            <w:r w:rsidRPr="00BB71D1">
              <w:t>0.09</w:t>
            </w:r>
          </w:p>
        </w:tc>
      </w:tr>
    </w:tbl>
    <w:p w14:paraId="318A9EB6" w14:textId="77777777" w:rsidR="00411B1A" w:rsidRPr="00BB71D1" w:rsidRDefault="00411B1A"/>
    <w:p w14:paraId="05094020" w14:textId="77777777" w:rsidR="004E248E" w:rsidRDefault="004E248E">
      <w:pPr>
        <w:pStyle w:val="Heading2"/>
        <w:jc w:val="center"/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65" w:name="_Toc216287553"/>
    </w:p>
    <w:p w14:paraId="2DF78821" w14:textId="676FDFE6" w:rsidR="00411B1A" w:rsidRPr="00BB71D1" w:rsidRDefault="00823670">
      <w:pPr>
        <w:pStyle w:val="Heading2"/>
        <w:jc w:val="center"/>
      </w:pPr>
      <w:r>
        <w:t>Table S</w:t>
      </w:r>
      <w:r w:rsidR="00411B1A" w:rsidRPr="00BB71D1">
        <w:t xml:space="preserve">22c: E-Values and E-Value Limits for the Coefficients Shown in </w:t>
      </w:r>
      <w:r>
        <w:t>Table S</w:t>
      </w:r>
      <w:r w:rsidR="00411B1A" w:rsidRPr="00BB71D1">
        <w:t>22b (</w:t>
      </w:r>
      <w:proofErr w:type="spellStart"/>
      <w:r w:rsidR="00411B1A" w:rsidRPr="00BB71D1">
        <w:t>United_States</w:t>
      </w:r>
      <w:proofErr w:type="spellEnd"/>
      <w:r w:rsidR="00411B1A" w:rsidRPr="00BB71D1">
        <w:t>)</w:t>
      </w:r>
      <w:bookmarkEnd w:id="6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2"/>
        <w:gridCol w:w="1110"/>
        <w:gridCol w:w="1110"/>
      </w:tblGrid>
      <w:tr w:rsidR="00411B1A" w:rsidRPr="00BB71D1" w14:paraId="2FA6A46B" w14:textId="77777777">
        <w:tc>
          <w:tcPr>
            <w:tcW w:w="1296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0C2E35EE" w14:textId="77777777" w:rsidR="00411B1A" w:rsidRPr="00BB71D1" w:rsidRDefault="00411B1A">
            <w:r w:rsidRPr="00BB71D1"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3D79A11" w14:textId="77777777" w:rsidR="00411B1A" w:rsidRPr="00BB71D1" w:rsidRDefault="00411B1A">
            <w:pPr>
              <w:jc w:val="center"/>
            </w:pPr>
            <w:r w:rsidRPr="00BB71D1">
              <w:t>E-Value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13E5744" w14:textId="77777777" w:rsidR="00411B1A" w:rsidRPr="00BB71D1" w:rsidRDefault="00411B1A">
            <w:pPr>
              <w:jc w:val="center"/>
            </w:pPr>
            <w:r w:rsidRPr="00BB71D1">
              <w:t>E-Value Limit</w:t>
            </w:r>
          </w:p>
        </w:tc>
      </w:tr>
      <w:tr w:rsidR="00411B1A" w:rsidRPr="00BB71D1" w14:paraId="2F6FC3A5" w14:textId="77777777">
        <w:tc>
          <w:tcPr>
            <w:tcW w:w="1296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6FE791C" w14:textId="77777777" w:rsidR="00411B1A" w:rsidRPr="00BB71D1" w:rsidRDefault="00411B1A">
            <w:r w:rsidRPr="00BB71D1">
              <w:t>Relationship with Mother (Ref: Very/Somewhat Bad)</w:t>
            </w: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B78F1A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9DB5C4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66D719D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B15F17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99E081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46851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6F7378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FAC8A32" w14:textId="77777777" w:rsidR="00411B1A" w:rsidRPr="00BB71D1" w:rsidRDefault="00411B1A">
            <w:r w:rsidRPr="00BB71D1">
              <w:t>Relationship with Father (Ref: Very/Somewhat Bad)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3E8B3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706C4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C83B61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197455" w14:textId="77777777" w:rsidR="00411B1A" w:rsidRPr="00BB71D1" w:rsidRDefault="00411B1A">
            <w:r w:rsidRPr="00BB71D1">
              <w:t xml:space="preserve">   Very/Somewhat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90AF42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A02A4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FDBEC9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3ECB22C" w14:textId="77777777" w:rsidR="00411B1A" w:rsidRPr="00BB71D1" w:rsidRDefault="00411B1A">
            <w:r w:rsidRPr="00BB71D1">
              <w:t>Parent Marital Status (Ref: Married)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7C0F7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69F4A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CCC6D5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30FED45" w14:textId="77777777" w:rsidR="00411B1A" w:rsidRPr="00BB71D1" w:rsidRDefault="00411B1A">
            <w:r w:rsidRPr="00BB71D1">
              <w:t xml:space="preserve">   Divorced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0E1B14" w14:textId="77777777" w:rsidR="00411B1A" w:rsidRPr="00BB71D1" w:rsidRDefault="00411B1A">
            <w:pPr>
              <w:jc w:val="center"/>
            </w:pPr>
            <w:r w:rsidRPr="00BB71D1">
              <w:t>1.19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318BC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105E5A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8C96B3" w14:textId="77777777" w:rsidR="00411B1A" w:rsidRPr="00BB71D1" w:rsidRDefault="00411B1A">
            <w:r w:rsidRPr="00BB71D1">
              <w:t xml:space="preserve">   Never Married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7E2BE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679683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C721A1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A47E4C7" w14:textId="77777777" w:rsidR="00411B1A" w:rsidRPr="00BB71D1" w:rsidRDefault="00411B1A">
            <w:r w:rsidRPr="00BB71D1">
              <w:t xml:space="preserve">   One or Both Had Died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20671C" w14:textId="77777777" w:rsidR="00411B1A" w:rsidRPr="00BB71D1" w:rsidRDefault="00411B1A">
            <w:pPr>
              <w:jc w:val="center"/>
            </w:pPr>
            <w:r w:rsidRPr="00BB71D1">
              <w:t>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205538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6B277F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05FA88A" w14:textId="77777777" w:rsidR="00411B1A" w:rsidRPr="00BB71D1" w:rsidRDefault="00411B1A">
            <w:r w:rsidRPr="00BB71D1">
              <w:t>Childhood Income (Ref: Got By)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D19B37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3C41B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4BC6F6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7B19D60" w14:textId="77777777" w:rsidR="00411B1A" w:rsidRPr="00BB71D1" w:rsidRDefault="00411B1A">
            <w:r w:rsidRPr="00BB71D1">
              <w:t xml:space="preserve">   Lived Comfortably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EF477E" w14:textId="77777777" w:rsidR="00411B1A" w:rsidRPr="00BB71D1" w:rsidRDefault="00411B1A">
            <w:pPr>
              <w:jc w:val="center"/>
            </w:pPr>
            <w:r w:rsidRPr="00BB71D1">
              <w:t>1.39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96941A" w14:textId="77777777" w:rsidR="00411B1A" w:rsidRPr="00BB71D1" w:rsidRDefault="00411B1A">
            <w:pPr>
              <w:jc w:val="center"/>
            </w:pPr>
            <w:r w:rsidRPr="00BB71D1">
              <w:t>1.28</w:t>
            </w:r>
          </w:p>
        </w:tc>
      </w:tr>
      <w:tr w:rsidR="00411B1A" w:rsidRPr="00BB71D1" w14:paraId="102EEB8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C0B9B77" w14:textId="77777777" w:rsidR="00411B1A" w:rsidRPr="00BB71D1" w:rsidRDefault="00411B1A">
            <w:r w:rsidRPr="00BB71D1">
              <w:t xml:space="preserve">   Found it Difficult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57E92B" w14:textId="77777777" w:rsidR="00411B1A" w:rsidRPr="00BB71D1" w:rsidRDefault="00411B1A">
            <w:pPr>
              <w:jc w:val="center"/>
            </w:pPr>
            <w:r w:rsidRPr="00BB71D1">
              <w:t>1.04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98CE4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A960CF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30DD961" w14:textId="77777777" w:rsidR="00411B1A" w:rsidRPr="00BB71D1" w:rsidRDefault="00411B1A">
            <w:r w:rsidRPr="00BB71D1">
              <w:t xml:space="preserve">   Found it Very Difficult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594171" w14:textId="77777777" w:rsidR="00411B1A" w:rsidRPr="00BB71D1" w:rsidRDefault="00411B1A">
            <w:pPr>
              <w:jc w:val="center"/>
            </w:pPr>
            <w:r w:rsidRPr="00BB71D1">
              <w:t>1.38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3078C5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48CBD27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97CFD49" w14:textId="77777777" w:rsidR="00411B1A" w:rsidRPr="00BB71D1" w:rsidRDefault="00411B1A">
            <w:r w:rsidRPr="00BB71D1">
              <w:t>Childhood Abuse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0D95E9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3CF4E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2E7235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6415C95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89A1B1" w14:textId="77777777" w:rsidR="00411B1A" w:rsidRPr="00BB71D1" w:rsidRDefault="00411B1A">
            <w:pPr>
              <w:jc w:val="center"/>
            </w:pPr>
            <w:r w:rsidRPr="00BB71D1"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0CA372" w14:textId="77777777" w:rsidR="00411B1A" w:rsidRPr="00BB71D1" w:rsidRDefault="00411B1A">
            <w:pPr>
              <w:jc w:val="center"/>
            </w:pPr>
            <w:r w:rsidRPr="00BB71D1">
              <w:t>1.28</w:t>
            </w:r>
          </w:p>
        </w:tc>
      </w:tr>
      <w:tr w:rsidR="00411B1A" w:rsidRPr="00BB71D1" w14:paraId="0D8DE16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8434254" w14:textId="77777777" w:rsidR="00411B1A" w:rsidRPr="00BB71D1" w:rsidRDefault="00411B1A">
            <w:r w:rsidRPr="00BB71D1">
              <w:t>Outsider (Ref: No)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54712C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868AF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F22A93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70BE9D5" w14:textId="77777777" w:rsidR="00411B1A" w:rsidRPr="00BB71D1" w:rsidRDefault="00411B1A">
            <w:r w:rsidRPr="00BB71D1"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164E92" w14:textId="77777777" w:rsidR="00411B1A" w:rsidRPr="00BB71D1" w:rsidRDefault="00411B1A">
            <w:pPr>
              <w:jc w:val="center"/>
            </w:pPr>
            <w:r w:rsidRPr="00BB71D1">
              <w:t>1.43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D107BC" w14:textId="77777777" w:rsidR="00411B1A" w:rsidRPr="00BB71D1" w:rsidRDefault="00411B1A">
            <w:pPr>
              <w:jc w:val="center"/>
            </w:pPr>
            <w:r w:rsidRPr="00BB71D1">
              <w:t>1.29</w:t>
            </w:r>
          </w:p>
        </w:tc>
      </w:tr>
      <w:tr w:rsidR="00411B1A" w:rsidRPr="00BB71D1" w14:paraId="7185AE7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FC173DF" w14:textId="77777777" w:rsidR="00411B1A" w:rsidRPr="00BB71D1" w:rsidRDefault="00411B1A">
            <w:r w:rsidRPr="00BB71D1">
              <w:t>Childhood Health (Ref: Good)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871F42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C6FA85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AF7A83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082BF28" w14:textId="77777777" w:rsidR="00411B1A" w:rsidRPr="00BB71D1" w:rsidRDefault="00411B1A">
            <w:r w:rsidRPr="00BB71D1">
              <w:t xml:space="preserve">   Excellent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EC36BA" w14:textId="77777777" w:rsidR="00411B1A" w:rsidRPr="00BB71D1" w:rsidRDefault="00411B1A">
            <w:pPr>
              <w:jc w:val="center"/>
            </w:pPr>
            <w:r w:rsidRPr="00BB71D1">
              <w:t>2.37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FC4533" w14:textId="77777777" w:rsidR="00411B1A" w:rsidRPr="00BB71D1" w:rsidRDefault="00411B1A">
            <w:pPr>
              <w:jc w:val="center"/>
            </w:pPr>
            <w:r w:rsidRPr="00BB71D1">
              <w:t>2.20</w:t>
            </w:r>
          </w:p>
        </w:tc>
      </w:tr>
      <w:tr w:rsidR="00411B1A" w:rsidRPr="00BB71D1" w14:paraId="42767AF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9FE2FE3" w14:textId="77777777" w:rsidR="00411B1A" w:rsidRPr="00BB71D1" w:rsidRDefault="00411B1A">
            <w:r w:rsidRPr="00BB71D1">
              <w:t xml:space="preserve">   Very Good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7FD762" w14:textId="77777777" w:rsidR="00411B1A" w:rsidRPr="00BB71D1" w:rsidRDefault="00411B1A">
            <w:pPr>
              <w:jc w:val="center"/>
            </w:pPr>
            <w:r w:rsidRPr="00BB71D1">
              <w:t>1.73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767BC2" w14:textId="77777777" w:rsidR="00411B1A" w:rsidRPr="00BB71D1" w:rsidRDefault="00411B1A">
            <w:pPr>
              <w:jc w:val="center"/>
            </w:pPr>
            <w:r w:rsidRPr="00BB71D1">
              <w:t>1.58</w:t>
            </w:r>
          </w:p>
        </w:tc>
      </w:tr>
      <w:tr w:rsidR="00411B1A" w:rsidRPr="00BB71D1" w14:paraId="16DB436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6577BF7" w14:textId="77777777" w:rsidR="00411B1A" w:rsidRPr="00BB71D1" w:rsidRDefault="00411B1A">
            <w:r w:rsidRPr="00BB71D1">
              <w:t xml:space="preserve">   Fair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3B9BB4" w14:textId="77777777" w:rsidR="00411B1A" w:rsidRPr="00BB71D1" w:rsidRDefault="00411B1A">
            <w:pPr>
              <w:jc w:val="center"/>
            </w:pPr>
            <w:r w:rsidRPr="00BB71D1">
              <w:t>1.75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D13497" w14:textId="77777777" w:rsidR="00411B1A" w:rsidRPr="00BB71D1" w:rsidRDefault="00411B1A">
            <w:pPr>
              <w:jc w:val="center"/>
            </w:pPr>
            <w:r w:rsidRPr="00BB71D1">
              <w:t>1.45</w:t>
            </w:r>
          </w:p>
        </w:tc>
      </w:tr>
      <w:tr w:rsidR="00411B1A" w:rsidRPr="00BB71D1" w14:paraId="7F16E19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4B65368" w14:textId="77777777" w:rsidR="00411B1A" w:rsidRPr="00BB71D1" w:rsidRDefault="00411B1A">
            <w:r w:rsidRPr="00BB71D1">
              <w:t xml:space="preserve">   Poor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AAC06F" w14:textId="77777777" w:rsidR="00411B1A" w:rsidRPr="00BB71D1" w:rsidRDefault="00411B1A">
            <w:pPr>
              <w:jc w:val="center"/>
            </w:pPr>
            <w:r w:rsidRPr="00BB71D1">
              <w:t>2.34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A51B58" w14:textId="77777777" w:rsidR="00411B1A" w:rsidRPr="00BB71D1" w:rsidRDefault="00411B1A">
            <w:pPr>
              <w:jc w:val="center"/>
            </w:pPr>
            <w:r w:rsidRPr="00BB71D1">
              <w:t>1.65</w:t>
            </w:r>
          </w:p>
        </w:tc>
      </w:tr>
      <w:tr w:rsidR="00411B1A" w:rsidRPr="00BB71D1" w14:paraId="725F70C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BD89FBE" w14:textId="77777777" w:rsidR="00411B1A" w:rsidRPr="00BB71D1" w:rsidRDefault="00411B1A">
            <w:r w:rsidRPr="00BB71D1">
              <w:t>Immigration Status (Ref: Born in This Country)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74FFAF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81B73E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30D88D1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27594E6" w14:textId="77777777" w:rsidR="00411B1A" w:rsidRPr="00BB71D1" w:rsidRDefault="00411B1A">
            <w:r w:rsidRPr="00BB71D1">
              <w:t xml:space="preserve">   Born in Another Country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DE0DE8" w14:textId="77777777" w:rsidR="00411B1A" w:rsidRPr="00BB71D1" w:rsidRDefault="00411B1A">
            <w:pPr>
              <w:jc w:val="center"/>
            </w:pPr>
            <w:r w:rsidRPr="00BB71D1">
              <w:t>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C8224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68F6FD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EAA3A5E" w14:textId="77777777" w:rsidR="00411B1A" w:rsidRPr="00BB71D1" w:rsidRDefault="00411B1A">
            <w:r w:rsidRPr="00BB71D1">
              <w:t>Childhood Service Attendance (Ref: Never)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8E2820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A636C1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301D89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7C364C0" w14:textId="77777777" w:rsidR="00411B1A" w:rsidRPr="00BB71D1" w:rsidRDefault="00411B1A">
            <w:r w:rsidRPr="00BB71D1">
              <w:t xml:space="preserve">   At Least 1/Week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FCF012" w14:textId="77777777" w:rsidR="00411B1A" w:rsidRPr="00BB71D1" w:rsidRDefault="00411B1A">
            <w:pPr>
              <w:jc w:val="center"/>
            </w:pPr>
            <w:r w:rsidRPr="00BB71D1">
              <w:t>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929F9B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8153AB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8DE3C06" w14:textId="77777777" w:rsidR="00411B1A" w:rsidRPr="00BB71D1" w:rsidRDefault="00411B1A">
            <w:r w:rsidRPr="00BB71D1">
              <w:t xml:space="preserve">   1-3/Month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B163A2" w14:textId="77777777" w:rsidR="00411B1A" w:rsidRPr="00BB71D1" w:rsidRDefault="00411B1A">
            <w:pPr>
              <w:jc w:val="center"/>
            </w:pPr>
            <w:r w:rsidRPr="00BB71D1">
              <w:t>1.27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48133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231C9B6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17B0268" w14:textId="77777777" w:rsidR="00411B1A" w:rsidRPr="00BB71D1" w:rsidRDefault="00411B1A">
            <w:r w:rsidRPr="00BB71D1">
              <w:t xml:space="preserve">   &lt;1/Month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182DF7" w14:textId="77777777" w:rsidR="00411B1A" w:rsidRPr="00BB71D1" w:rsidRDefault="00411B1A">
            <w:pPr>
              <w:jc w:val="center"/>
            </w:pPr>
            <w:r w:rsidRPr="00BB71D1">
              <w:t>1.07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A842F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754ED1B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B816F78" w14:textId="77777777" w:rsidR="00411B1A" w:rsidRPr="00BB71D1" w:rsidRDefault="00411B1A">
            <w:r w:rsidRPr="00BB71D1">
              <w:t>Gender (Ref: Male)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9E0DE8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8869C6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27AE0E6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BD0D610" w14:textId="77777777" w:rsidR="00411B1A" w:rsidRPr="00BB71D1" w:rsidRDefault="00411B1A">
            <w:r w:rsidRPr="00BB71D1">
              <w:t xml:space="preserve">   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B109A4" w14:textId="77777777" w:rsidR="00411B1A" w:rsidRPr="00BB71D1" w:rsidRDefault="00411B1A">
            <w:pPr>
              <w:jc w:val="center"/>
            </w:pPr>
            <w:r w:rsidRPr="00BB71D1"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CBACB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954D92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B6A3232" w14:textId="77777777" w:rsidR="00411B1A" w:rsidRPr="00BB71D1" w:rsidRDefault="00411B1A">
            <w:r w:rsidRPr="00BB71D1"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148048" w14:textId="77777777" w:rsidR="00411B1A" w:rsidRPr="00BB71D1" w:rsidRDefault="00411B1A">
            <w:pPr>
              <w:jc w:val="center"/>
            </w:pPr>
            <w:r w:rsidRPr="00BB71D1">
              <w:t>1.18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8A150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9B4E733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71C591C" w14:textId="77777777" w:rsidR="00411B1A" w:rsidRPr="00BB71D1" w:rsidRDefault="00411B1A">
            <w:r w:rsidRPr="00BB71D1">
              <w:t>Year of Birth (Ref: 1998-2005)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933EC6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DBDCDC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088DEAF5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C164BFE" w14:textId="77777777" w:rsidR="00411B1A" w:rsidRPr="00BB71D1" w:rsidRDefault="00411B1A">
            <w:r w:rsidRPr="00BB71D1">
              <w:t xml:space="preserve">   1993-1998; Age 25-29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6E3F85" w14:textId="77777777" w:rsidR="00411B1A" w:rsidRPr="00BB71D1" w:rsidRDefault="00411B1A">
            <w:pPr>
              <w:jc w:val="center"/>
            </w:pPr>
            <w:r w:rsidRPr="00BB71D1">
              <w:t>1.23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87888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F4A0A4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77B5DCB" w14:textId="77777777" w:rsidR="00411B1A" w:rsidRPr="00BB71D1" w:rsidRDefault="00411B1A">
            <w:r w:rsidRPr="00BB71D1">
              <w:t xml:space="preserve">   1983-1993; Age 30-39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CA15B4" w14:textId="77777777" w:rsidR="00411B1A" w:rsidRPr="00BB71D1" w:rsidRDefault="00411B1A">
            <w:pPr>
              <w:jc w:val="center"/>
            </w:pPr>
            <w:r w:rsidRPr="00BB71D1">
              <w:t>1.02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AF75E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609A39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67877CA" w14:textId="77777777" w:rsidR="00411B1A" w:rsidRPr="00BB71D1" w:rsidRDefault="00411B1A">
            <w:r w:rsidRPr="00BB71D1">
              <w:t xml:space="preserve">   1973-1983; Age 40-49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987D37" w14:textId="77777777" w:rsidR="00411B1A" w:rsidRPr="00BB71D1" w:rsidRDefault="00411B1A">
            <w:pPr>
              <w:jc w:val="center"/>
            </w:pPr>
            <w:r w:rsidRPr="00BB71D1">
              <w:t>1.33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0871FD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C7F6FB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AD4D567" w14:textId="77777777" w:rsidR="00411B1A" w:rsidRPr="00BB71D1" w:rsidRDefault="00411B1A">
            <w:r w:rsidRPr="00BB71D1">
              <w:t xml:space="preserve">   1963-1973; Age 50-59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0BC78E" w14:textId="77777777" w:rsidR="00411B1A" w:rsidRPr="00BB71D1" w:rsidRDefault="00411B1A">
            <w:pPr>
              <w:jc w:val="center"/>
            </w:pPr>
            <w:r w:rsidRPr="00BB71D1">
              <w:t>1.30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F3653C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3144AE6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FEC71F3" w14:textId="77777777" w:rsidR="00411B1A" w:rsidRPr="00BB71D1" w:rsidRDefault="00411B1A">
            <w:r w:rsidRPr="00BB71D1">
              <w:t xml:space="preserve">   1953-1963; Age 60-69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DC6E44" w14:textId="77777777" w:rsidR="00411B1A" w:rsidRPr="00BB71D1" w:rsidRDefault="00411B1A">
            <w:pPr>
              <w:jc w:val="center"/>
            </w:pPr>
            <w:r w:rsidRPr="00BB71D1">
              <w:t>1.05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7EEB42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8FBB069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7C8A2035" w14:textId="77777777" w:rsidR="00411B1A" w:rsidRPr="00BB71D1" w:rsidRDefault="00411B1A">
            <w:r w:rsidRPr="00BB71D1">
              <w:t xml:space="preserve">   1943-1953; Age 70-79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029C78" w14:textId="77777777" w:rsidR="00411B1A" w:rsidRPr="00BB71D1" w:rsidRDefault="00411B1A">
            <w:pPr>
              <w:jc w:val="center"/>
            </w:pPr>
            <w:r w:rsidRPr="00BB71D1">
              <w:t>1.14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399451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17C22931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AAB5C79" w14:textId="77777777" w:rsidR="00411B1A" w:rsidRPr="00BB71D1" w:rsidRDefault="00411B1A">
            <w:r w:rsidRPr="00BB71D1">
              <w:t xml:space="preserve">   1943 or Earlier; Age 80 or Older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076DDD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0EA44E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026EB7AF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0EB30303" w14:textId="77777777" w:rsidR="00411B1A" w:rsidRPr="00BB71D1" w:rsidRDefault="00411B1A">
            <w:r w:rsidRPr="00BB71D1">
              <w:t>Mother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874523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74084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1A080340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C895BE9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97E158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ACECE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658FA27B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407178BB" w14:textId="77777777" w:rsidR="00411B1A" w:rsidRPr="00BB71D1" w:rsidRDefault="00411B1A">
            <w:r w:rsidRPr="00BB71D1">
              <w:t>Father Absence/Presence (Ref: Present)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31668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379658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4E7E474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25933E8" w14:textId="77777777" w:rsidR="00411B1A" w:rsidRPr="00BB71D1" w:rsidRDefault="00411B1A">
            <w:r w:rsidRPr="00BB71D1">
              <w:t xml:space="preserve">   Absent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292259" w14:textId="77777777" w:rsidR="00411B1A" w:rsidRPr="00BB71D1" w:rsidRDefault="00411B1A">
            <w:pPr>
              <w:jc w:val="center"/>
            </w:pPr>
            <w:r w:rsidRPr="00BB71D1">
              <w:t>1.27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178CB9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5C1C128E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D8095B4" w14:textId="77777777" w:rsidR="00411B1A" w:rsidRPr="00BB71D1" w:rsidRDefault="00411B1A">
            <w:r w:rsidRPr="00BB71D1">
              <w:t>Childhood Religion (Ref: No Religion/Atheist/Agnostic)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FBF55B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006B2A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7FBC1452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3C00CBCB" w14:textId="77777777" w:rsidR="00411B1A" w:rsidRPr="00BB71D1" w:rsidRDefault="00411B1A">
            <w:r w:rsidRPr="00BB71D1">
              <w:t xml:space="preserve">   Christianity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970E68" w14:textId="77777777" w:rsidR="00411B1A" w:rsidRPr="00BB71D1" w:rsidRDefault="00411B1A">
            <w:pPr>
              <w:jc w:val="center"/>
            </w:pPr>
            <w:r w:rsidRPr="00BB71D1">
              <w:t>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104F3A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3F21F8E4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6D648D17" w14:textId="77777777" w:rsidR="00411B1A" w:rsidRPr="00BB71D1" w:rsidRDefault="00411B1A">
            <w:r w:rsidRPr="00BB71D1">
              <w:t xml:space="preserve">   Some Other Religion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859C92" w14:textId="77777777" w:rsidR="00411B1A" w:rsidRPr="00BB71D1" w:rsidRDefault="00411B1A">
            <w:pPr>
              <w:jc w:val="center"/>
            </w:pPr>
            <w:r w:rsidRPr="00BB71D1">
              <w:t>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D47890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  <w:tr w:rsidR="00411B1A" w:rsidRPr="00BB71D1" w14:paraId="46C01D3A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15560EBC" w14:textId="77777777" w:rsidR="00411B1A" w:rsidRPr="00BB71D1" w:rsidRDefault="00411B1A">
            <w:r w:rsidRPr="00BB71D1">
              <w:t>Race/Ethnicity (Ref: Ethnic Plurality)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7FF5DA" w14:textId="77777777" w:rsidR="00411B1A" w:rsidRPr="00BB71D1" w:rsidRDefault="00411B1A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075E79" w14:textId="77777777" w:rsidR="00411B1A" w:rsidRPr="00BB71D1" w:rsidRDefault="00411B1A">
            <w:pPr>
              <w:jc w:val="center"/>
            </w:pPr>
          </w:p>
        </w:tc>
      </w:tr>
      <w:tr w:rsidR="00411B1A" w:rsidRPr="00BB71D1" w14:paraId="5BF5A8BC" w14:textId="77777777"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532E08AB" w14:textId="77777777" w:rsidR="00411B1A" w:rsidRPr="00BB71D1" w:rsidRDefault="00411B1A">
            <w:r w:rsidRPr="00BB71D1">
              <w:t xml:space="preserve">   Ethnic Minority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0F76B8" w14:textId="77777777" w:rsidR="00411B1A" w:rsidRPr="00BB71D1" w:rsidRDefault="00411B1A">
            <w:pPr>
              <w:jc w:val="center"/>
            </w:pPr>
            <w:r w:rsidRPr="00BB71D1">
              <w:t>1.21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4A2837" w14:textId="77777777" w:rsidR="00411B1A" w:rsidRPr="00BB71D1" w:rsidRDefault="00411B1A">
            <w:pPr>
              <w:jc w:val="center"/>
            </w:pPr>
            <w:r w:rsidRPr="00BB71D1">
              <w:t>1.00</w:t>
            </w:r>
          </w:p>
        </w:tc>
      </w:tr>
    </w:tbl>
    <w:p w14:paraId="7A571DB8" w14:textId="77777777" w:rsidR="00411B1A" w:rsidRPr="00BB71D1" w:rsidRDefault="00411B1A"/>
    <w:p w14:paraId="4EEDC013" w14:textId="77777777" w:rsidR="004E248E" w:rsidRDefault="004E248E" w:rsidP="00FA1DCE">
      <w:pPr>
        <w:pStyle w:val="Heading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center"/>
        <w:rPr>
          <w:rFonts w:ascii="Times New Roman" w:hAnsi="Times New Roman" w:cs="Times New Roman"/>
          <w:iCs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66" w:name="_Toc216287554"/>
      <w:bookmarkStart w:id="67" w:name="population-weighted-meta-analysis"/>
    </w:p>
    <w:p w14:paraId="7B1C0B7C" w14:textId="1C1344CC" w:rsidR="00FA1DCE" w:rsidRPr="00206D6B" w:rsidRDefault="00823670" w:rsidP="00FA1DCE">
      <w:pPr>
        <w:pStyle w:val="Heading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Table S</w:t>
      </w:r>
      <w:r w:rsidR="00FA1DCE" w:rsidRPr="00206D6B">
        <w:rPr>
          <w:rFonts w:ascii="Times New Roman" w:hAnsi="Times New Roman" w:cs="Times New Roman"/>
          <w:iCs/>
        </w:rPr>
        <w:t>23</w:t>
      </w:r>
      <w:r w:rsidR="00206D6B">
        <w:rPr>
          <w:rFonts w:ascii="Times New Roman" w:hAnsi="Times New Roman" w:cs="Times New Roman"/>
          <w:iCs/>
        </w:rPr>
        <w:t>:</w:t>
      </w:r>
      <w:r w:rsidR="00FA1DCE" w:rsidRPr="00206D6B">
        <w:rPr>
          <w:rFonts w:ascii="Times New Roman" w:hAnsi="Times New Roman" w:cs="Times New Roman"/>
          <w:iCs/>
        </w:rPr>
        <w:t xml:space="preserve"> Population </w:t>
      </w:r>
      <w:r w:rsidR="00BB71D1" w:rsidRPr="00206D6B">
        <w:rPr>
          <w:rFonts w:ascii="Times New Roman" w:hAnsi="Times New Roman" w:cs="Times New Roman"/>
          <w:iCs/>
        </w:rPr>
        <w:t>W</w:t>
      </w:r>
      <w:r w:rsidR="00FA1DCE" w:rsidRPr="00206D6B">
        <w:rPr>
          <w:rFonts w:ascii="Times New Roman" w:hAnsi="Times New Roman" w:cs="Times New Roman"/>
          <w:iCs/>
        </w:rPr>
        <w:t xml:space="preserve">eighted </w:t>
      </w:r>
      <w:r w:rsidR="00BB71D1" w:rsidRPr="00206D6B">
        <w:rPr>
          <w:rFonts w:ascii="Times New Roman" w:hAnsi="Times New Roman" w:cs="Times New Roman"/>
          <w:iCs/>
        </w:rPr>
        <w:t>M</w:t>
      </w:r>
      <w:r w:rsidR="00FA1DCE" w:rsidRPr="00206D6B">
        <w:rPr>
          <w:rFonts w:ascii="Times New Roman" w:hAnsi="Times New Roman" w:cs="Times New Roman"/>
          <w:iCs/>
        </w:rPr>
        <w:t>eta-</w:t>
      </w:r>
      <w:r w:rsidR="00BB71D1" w:rsidRPr="00206D6B">
        <w:rPr>
          <w:rFonts w:ascii="Times New Roman" w:hAnsi="Times New Roman" w:cs="Times New Roman"/>
          <w:iCs/>
        </w:rPr>
        <w:t>A</w:t>
      </w:r>
      <w:r w:rsidR="00FA1DCE" w:rsidRPr="00206D6B">
        <w:rPr>
          <w:rFonts w:ascii="Times New Roman" w:hAnsi="Times New Roman" w:cs="Times New Roman"/>
          <w:iCs/>
        </w:rPr>
        <w:t xml:space="preserve">nalysis of </w:t>
      </w:r>
      <w:r w:rsidR="00BB71D1" w:rsidRPr="00206D6B">
        <w:rPr>
          <w:rFonts w:ascii="Times New Roman" w:hAnsi="Times New Roman" w:cs="Times New Roman"/>
          <w:iCs/>
        </w:rPr>
        <w:t>R</w:t>
      </w:r>
      <w:r w:rsidR="00FA1DCE" w:rsidRPr="00206D6B">
        <w:rPr>
          <w:rFonts w:ascii="Times New Roman" w:hAnsi="Times New Roman" w:cs="Times New Roman"/>
          <w:iCs/>
        </w:rPr>
        <w:t xml:space="preserve">egression </w:t>
      </w:r>
      <w:r w:rsidR="00BB71D1" w:rsidRPr="00206D6B">
        <w:rPr>
          <w:rFonts w:ascii="Times New Roman" w:hAnsi="Times New Roman" w:cs="Times New Roman"/>
          <w:iCs/>
        </w:rPr>
        <w:t>R</w:t>
      </w:r>
      <w:r w:rsidR="00FA1DCE" w:rsidRPr="00206D6B">
        <w:rPr>
          <w:rFonts w:ascii="Times New Roman" w:hAnsi="Times New Roman" w:cs="Times New Roman"/>
          <w:iCs/>
        </w:rPr>
        <w:t>esults</w:t>
      </w:r>
      <w:bookmarkEnd w:id="66"/>
    </w:p>
    <w:p w14:paraId="7DF186C2" w14:textId="77777777" w:rsidR="00BB71D1" w:rsidRPr="00BB71D1" w:rsidRDefault="00BB71D1" w:rsidP="00FA1DCE">
      <w:pPr>
        <w:pStyle w:val="TableCaption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center"/>
        <w:rPr>
          <w:rFonts w:ascii="Times New Roman" w:hAnsi="Times New Roman" w:cs="Times New Roman"/>
          <w:i w:val="0"/>
          <w:iCs/>
        </w:rPr>
      </w:pPr>
    </w:p>
    <w:tbl>
      <w:tblPr>
        <w:tblStyle w:val="Table"/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856"/>
        <w:gridCol w:w="2856"/>
        <w:gridCol w:w="933"/>
        <w:gridCol w:w="1738"/>
        <w:gridCol w:w="978"/>
      </w:tblGrid>
      <w:tr w:rsidR="00FA1DCE" w:rsidRPr="00BB71D1" w14:paraId="0A8E80F9" w14:textId="77777777" w:rsidTr="00DB6B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8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BC44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22"/>
                <w:szCs w:val="22"/>
              </w:rPr>
              <w:t>Variable</w:t>
            </w:r>
          </w:p>
        </w:tc>
        <w:tc>
          <w:tcPr>
            <w:tcW w:w="28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59EC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22"/>
                <w:szCs w:val="22"/>
              </w:rPr>
              <w:t>Category</w:t>
            </w:r>
          </w:p>
        </w:tc>
        <w:tc>
          <w:tcPr>
            <w:tcW w:w="9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8061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22"/>
                <w:szCs w:val="22"/>
              </w:rPr>
              <w:t>Est</w:t>
            </w:r>
          </w:p>
        </w:tc>
        <w:tc>
          <w:tcPr>
            <w:tcW w:w="17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F62A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22"/>
                <w:szCs w:val="22"/>
              </w:rPr>
              <w:t>95% CI</w:t>
            </w:r>
          </w:p>
        </w:tc>
        <w:tc>
          <w:tcPr>
            <w:tcW w:w="9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750A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22"/>
                <w:szCs w:val="22"/>
              </w:rPr>
              <w:t>SE</w:t>
            </w:r>
          </w:p>
        </w:tc>
      </w:tr>
      <w:tr w:rsidR="00FA1DCE" w:rsidRPr="00BB71D1" w14:paraId="06EA4EBD" w14:textId="77777777" w:rsidTr="00DB6B1A">
        <w:trPr>
          <w:jc w:val="center"/>
        </w:trPr>
        <w:tc>
          <w:tcPr>
            <w:tcW w:w="285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F6839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Relationship with mother</w:t>
            </w:r>
          </w:p>
        </w:tc>
        <w:tc>
          <w:tcPr>
            <w:tcW w:w="285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21DA2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Very bad/somewhat bad)</w:t>
            </w:r>
          </w:p>
        </w:tc>
        <w:tc>
          <w:tcPr>
            <w:tcW w:w="93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BA851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173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8FF64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97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E6F8FA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7F81DB4E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DB59D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11606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Very/somewhat good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ABE8B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-0.00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0CA9F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(-0.19,0.18)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E287D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0.095</w:t>
            </w:r>
          </w:p>
        </w:tc>
      </w:tr>
      <w:tr w:rsidR="00FA1DCE" w:rsidRPr="00BB71D1" w14:paraId="77937717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C732E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Relationship with father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F798C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Very bad/somewhat bad)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AE2A7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9F2AF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3FE72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1D6AC941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4CA8D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F600C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Very/somewhat good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88561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0.06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5C7A9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(-0.06,0.17)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D6D30A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0.058</w:t>
            </w:r>
          </w:p>
        </w:tc>
      </w:tr>
      <w:tr w:rsidR="00FA1DCE" w:rsidRPr="00BB71D1" w14:paraId="4FC8323A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B772F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Parent marital status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C1677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Parents married)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AAE08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74598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9BA2FA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7E05526C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3BBA0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5B978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No, divorced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D0BD6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-0.10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FE19F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(-0.26,0.07)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35F50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0.085</w:t>
            </w:r>
          </w:p>
        </w:tc>
      </w:tr>
      <w:tr w:rsidR="00FA1DCE" w:rsidRPr="00BB71D1" w14:paraId="546DBC7E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37ED6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9A445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Single, never married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3C3D2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0.02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02FDE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(-0.17,0.21)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D4312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0.099</w:t>
            </w:r>
          </w:p>
        </w:tc>
      </w:tr>
      <w:tr w:rsidR="00FA1DCE" w:rsidRPr="00BB71D1" w14:paraId="276C7E79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E5112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CEF348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No, one or both had died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57F84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-0.20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DBD36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(-0.44,0.04)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4A88B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0.122</w:t>
            </w:r>
          </w:p>
        </w:tc>
      </w:tr>
      <w:tr w:rsidR="00FA1DCE" w:rsidRPr="00BB71D1" w14:paraId="0AC0DB57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3CAA3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Subjective financial status of family growing up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5A098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Got by)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2C067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01B4B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7E990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29C14AC5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AB448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70405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Lived comfortably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62036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0.30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297B88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(0.21,0.39)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74E6A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0.045</w:t>
            </w:r>
          </w:p>
        </w:tc>
      </w:tr>
      <w:tr w:rsidR="00FA1DCE" w:rsidRPr="00BB71D1" w14:paraId="03A6D34F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5E209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14FD18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Found it difficult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3E836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-0.07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4489E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(-0.19,0.04)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6AF0D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0.059</w:t>
            </w:r>
          </w:p>
        </w:tc>
      </w:tr>
      <w:tr w:rsidR="00FA1DCE" w:rsidRPr="00BB71D1" w14:paraId="70A12465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0537B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3671C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Found it very difficult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B75EB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-0.21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B89B1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(-0.42,0.00)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23C09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0.109</w:t>
            </w:r>
          </w:p>
        </w:tc>
      </w:tr>
      <w:tr w:rsidR="00FA1DCE" w:rsidRPr="00BB71D1" w14:paraId="4D61ACF4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FE1CF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Abuse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AA2DA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No)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A7797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EB19A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44E71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1235DA27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34D998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8C649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Yes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FC2D4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-0.38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60F12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(-0.49,-0.26)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0F4E2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0.060</w:t>
            </w:r>
          </w:p>
        </w:tc>
      </w:tr>
      <w:tr w:rsidR="00FA1DCE" w:rsidRPr="00BB71D1" w14:paraId="5D0A11E9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FED58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Outsider growing up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532B5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No)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B3378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66C88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26E41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41573F68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5E0EA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64216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Yes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629AB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-0.11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D5B1E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(-0.22,-0.00)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169B7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0.055</w:t>
            </w:r>
          </w:p>
        </w:tc>
      </w:tr>
      <w:tr w:rsidR="00FA1DCE" w:rsidRPr="00BB71D1" w14:paraId="51C8FEB0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28597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Self-rated health growing up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FC03AA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Good)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2572C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B0932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0A4A1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01241D23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DF97D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D07D7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Excellent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69920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0.96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13C3B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(0.84,1.09)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487E5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0.064</w:t>
            </w:r>
          </w:p>
        </w:tc>
      </w:tr>
      <w:tr w:rsidR="00FA1DCE" w:rsidRPr="00BB71D1" w14:paraId="6FF811F5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7E8468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AA689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Very good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7A5F5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0.53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A940B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(0.42,0.65)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245C5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0.058</w:t>
            </w:r>
          </w:p>
        </w:tc>
      </w:tr>
      <w:tr w:rsidR="00FA1DCE" w:rsidRPr="00BB71D1" w14:paraId="556EB5A0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D5CA5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C0E3B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Fair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EBE6F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-0.63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07D67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(-0.79,-0.47)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BB531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0.082</w:t>
            </w:r>
          </w:p>
        </w:tc>
      </w:tr>
      <w:tr w:rsidR="00FA1DCE" w:rsidRPr="00BB71D1" w14:paraId="5F34E15A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3A9E0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CD69C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Poor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5EEA9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-1.12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5A04F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(-1.42,-0.82)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7D190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0.153</w:t>
            </w:r>
          </w:p>
        </w:tc>
      </w:tr>
      <w:tr w:rsidR="00FA1DCE" w:rsidRPr="00BB71D1" w14:paraId="5928EF97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B6170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Immigration status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9F5A5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Born in this country)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5A794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EC5EC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FDEAE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5C1F6F5F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7C47A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D4A1D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No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50767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-0.03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DE6FA8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(-0.23,0.17)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6E362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0.103</w:t>
            </w:r>
          </w:p>
        </w:tc>
      </w:tr>
      <w:tr w:rsidR="00FA1DCE" w:rsidRPr="00BB71D1" w14:paraId="30042961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00721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Age 12 religious service attendance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26C43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Never)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431BB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8C421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CFF558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5F9D857A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B4441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A59FCA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At least 1/week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EFFC5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0.23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B1A93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(0.06,0.40)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B69C7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0.087</w:t>
            </w:r>
          </w:p>
        </w:tc>
      </w:tr>
      <w:tr w:rsidR="00FA1DCE" w:rsidRPr="00BB71D1" w14:paraId="246A646E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168A0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B9762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1-3/month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F565B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0.21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4C113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(0.03,0.39)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3E69B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0.093</w:t>
            </w:r>
          </w:p>
        </w:tc>
      </w:tr>
      <w:tr w:rsidR="00FA1DCE" w:rsidRPr="00BB71D1" w14:paraId="57F557F3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9B867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812C3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Less than 1/month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88FB7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0.05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22D4E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(-0.15,0.25)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4E53E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0.100</w:t>
            </w:r>
          </w:p>
        </w:tc>
      </w:tr>
      <w:tr w:rsidR="00FA1DCE" w:rsidRPr="00BB71D1" w14:paraId="079F5E14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3BE45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Year of birth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B498E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1998-2005; age 18-24)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5ABCF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0F606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F192F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3FB3EA13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E8EB0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8D232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1993-1998; age 25-29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89ED5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-0.09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6458CA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(-0.23,0.05)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AEF9D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0.074</w:t>
            </w:r>
          </w:p>
        </w:tc>
      </w:tr>
      <w:tr w:rsidR="00FA1DCE" w:rsidRPr="00BB71D1" w14:paraId="49FCA1F7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27B87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DD683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1983-1993; age 30-39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F46A9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-0.13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A9DD7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(-0.25,-0.00)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A1606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0.065</w:t>
            </w:r>
          </w:p>
        </w:tc>
      </w:tr>
      <w:tr w:rsidR="00FA1DCE" w:rsidRPr="00BB71D1" w14:paraId="5344F02E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DE6A4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A1150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1973-1983; age 40-49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B01CD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-0.33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4F042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(-0.47,-0.19)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60024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0.071</w:t>
            </w:r>
          </w:p>
        </w:tc>
      </w:tr>
      <w:tr w:rsidR="00FA1DCE" w:rsidRPr="00BB71D1" w14:paraId="6684933C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BEF4F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C99DC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1963-1973; age 50-59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B6852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-0.50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1FFDC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(-0.65,-0.35)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5824B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0.078</w:t>
            </w:r>
          </w:p>
        </w:tc>
      </w:tr>
      <w:tr w:rsidR="00FA1DCE" w:rsidRPr="00BB71D1" w14:paraId="5A771FDC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11451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93F9C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1953-1963; age 60-69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E1A47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-0.75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6EBE3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(-0.96,-0.54)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84608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0.107</w:t>
            </w:r>
          </w:p>
        </w:tc>
      </w:tr>
      <w:tr w:rsidR="00FA1DCE" w:rsidRPr="00BB71D1" w14:paraId="6A799B31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0E237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72B52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1943-1953; age 70-79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9CE38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-0.76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D2632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(-1.03,-0.49)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329B3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0.138</w:t>
            </w:r>
          </w:p>
        </w:tc>
      </w:tr>
      <w:tr w:rsidR="00FA1DCE" w:rsidRPr="00BB71D1" w14:paraId="596A78C8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439D9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008A5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1943 or earlier; age 80+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C7C3B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-0.87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ACC9A8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(-1.65,-0.09)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C0FB0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0.396</w:t>
            </w:r>
          </w:p>
        </w:tc>
      </w:tr>
      <w:tr w:rsidR="00FA1DCE" w:rsidRPr="00BB71D1" w14:paraId="0D94FEA7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A870A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Gender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F6113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Male)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FED89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C938B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9155CA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00779A93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F9FF1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BC1EE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Female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FB307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-0.13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7EC17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(-0.21,-0.06)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D188B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0.038</w:t>
            </w:r>
          </w:p>
        </w:tc>
      </w:tr>
      <w:tr w:rsidR="00FA1DCE" w:rsidRPr="00BB71D1" w14:paraId="327B6C62" w14:textId="77777777" w:rsidTr="00DB6B1A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7199B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22268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Other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2C8E0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0.21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516C3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(-0.37,0.79)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B2192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0.297</w:t>
            </w:r>
          </w:p>
        </w:tc>
      </w:tr>
    </w:tbl>
    <w:p w14:paraId="43F9B5D1" w14:textId="77777777" w:rsidR="00BB71D1" w:rsidRPr="00BB71D1" w:rsidRDefault="00BB71D1" w:rsidP="00FA1DCE">
      <w:pPr>
        <w:pStyle w:val="TableCaption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center"/>
        <w:rPr>
          <w:rFonts w:ascii="Times New Roman" w:hAnsi="Times New Roman" w:cs="Times New Roman"/>
        </w:rPr>
      </w:pPr>
    </w:p>
    <w:p w14:paraId="11EE7870" w14:textId="77777777" w:rsidR="004E248E" w:rsidRDefault="004E248E" w:rsidP="00FA1DCE">
      <w:pPr>
        <w:pStyle w:val="Heading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center"/>
        <w:rPr>
          <w:rFonts w:ascii="Times New Roman" w:hAnsi="Times New Roman" w:cs="Times New Roman"/>
          <w:iCs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68" w:name="_Toc216287555"/>
    </w:p>
    <w:p w14:paraId="5DC0FCB0" w14:textId="2A4318AF" w:rsidR="00FA1DCE" w:rsidRPr="00206D6B" w:rsidRDefault="00823670" w:rsidP="00FA1DCE">
      <w:pPr>
        <w:pStyle w:val="Heading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Table </w:t>
      </w:r>
      <w:r w:rsidR="00FA1DCE" w:rsidRPr="00206D6B">
        <w:rPr>
          <w:rFonts w:ascii="Times New Roman" w:hAnsi="Times New Roman" w:cs="Times New Roman"/>
          <w:iCs/>
        </w:rPr>
        <w:t>S24</w:t>
      </w:r>
      <w:r w:rsidR="00206D6B">
        <w:rPr>
          <w:rFonts w:ascii="Times New Roman" w:hAnsi="Times New Roman" w:cs="Times New Roman"/>
          <w:iCs/>
        </w:rPr>
        <w:t>:</w:t>
      </w:r>
      <w:r w:rsidR="00FA1DCE" w:rsidRPr="00206D6B">
        <w:rPr>
          <w:rFonts w:ascii="Times New Roman" w:hAnsi="Times New Roman" w:cs="Times New Roman"/>
          <w:iCs/>
        </w:rPr>
        <w:t xml:space="preserve"> Population </w:t>
      </w:r>
      <w:r w:rsidR="00BB71D1" w:rsidRPr="00206D6B">
        <w:rPr>
          <w:rFonts w:ascii="Times New Roman" w:hAnsi="Times New Roman" w:cs="Times New Roman"/>
          <w:iCs/>
        </w:rPr>
        <w:t>W</w:t>
      </w:r>
      <w:r w:rsidR="00FA1DCE" w:rsidRPr="00206D6B">
        <w:rPr>
          <w:rFonts w:ascii="Times New Roman" w:hAnsi="Times New Roman" w:cs="Times New Roman"/>
          <w:iCs/>
        </w:rPr>
        <w:t xml:space="preserve">eighted </w:t>
      </w:r>
      <w:r w:rsidR="00BB71D1" w:rsidRPr="00206D6B">
        <w:rPr>
          <w:rFonts w:ascii="Times New Roman" w:hAnsi="Times New Roman" w:cs="Times New Roman"/>
          <w:iCs/>
        </w:rPr>
        <w:t>M</w:t>
      </w:r>
      <w:r w:rsidR="00FA1DCE" w:rsidRPr="00206D6B">
        <w:rPr>
          <w:rFonts w:ascii="Times New Roman" w:hAnsi="Times New Roman" w:cs="Times New Roman"/>
          <w:iCs/>
        </w:rPr>
        <w:t>eta-</w:t>
      </w:r>
      <w:r w:rsidR="00BB71D1" w:rsidRPr="00206D6B">
        <w:rPr>
          <w:rFonts w:ascii="Times New Roman" w:hAnsi="Times New Roman" w:cs="Times New Roman"/>
          <w:iCs/>
        </w:rPr>
        <w:t>A</w:t>
      </w:r>
      <w:r w:rsidR="00FA1DCE" w:rsidRPr="00206D6B">
        <w:rPr>
          <w:rFonts w:ascii="Times New Roman" w:hAnsi="Times New Roman" w:cs="Times New Roman"/>
          <w:iCs/>
        </w:rPr>
        <w:t>nalysis of E-</w:t>
      </w:r>
      <w:r w:rsidR="00BB71D1" w:rsidRPr="00206D6B">
        <w:rPr>
          <w:rFonts w:ascii="Times New Roman" w:hAnsi="Times New Roman" w:cs="Times New Roman"/>
          <w:iCs/>
        </w:rPr>
        <w:t>V</w:t>
      </w:r>
      <w:r w:rsidR="00FA1DCE" w:rsidRPr="00206D6B">
        <w:rPr>
          <w:rFonts w:ascii="Times New Roman" w:hAnsi="Times New Roman" w:cs="Times New Roman"/>
          <w:iCs/>
        </w:rPr>
        <w:t>alues</w:t>
      </w:r>
      <w:bookmarkEnd w:id="68"/>
    </w:p>
    <w:p w14:paraId="4FAAC15B" w14:textId="77777777" w:rsidR="00BB71D1" w:rsidRPr="00BB71D1" w:rsidRDefault="00BB71D1" w:rsidP="00FA1DCE">
      <w:pPr>
        <w:pStyle w:val="TableCaption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center"/>
        <w:rPr>
          <w:rFonts w:ascii="Times New Roman" w:hAnsi="Times New Roman" w:cs="Times New Roman"/>
          <w:i w:val="0"/>
          <w:iCs/>
        </w:rPr>
      </w:pPr>
    </w:p>
    <w:tbl>
      <w:tblPr>
        <w:tblStyle w:val="Table"/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013"/>
        <w:gridCol w:w="3013"/>
        <w:gridCol w:w="1297"/>
        <w:gridCol w:w="2038"/>
      </w:tblGrid>
      <w:tr w:rsidR="00FA1DCE" w:rsidRPr="00BB71D1" w14:paraId="4C66A6A0" w14:textId="77777777" w:rsidTr="00DB6B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0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89C98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22"/>
                <w:szCs w:val="22"/>
              </w:rPr>
              <w:t>Variable</w:t>
            </w:r>
          </w:p>
        </w:tc>
        <w:tc>
          <w:tcPr>
            <w:tcW w:w="30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C599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22"/>
                <w:szCs w:val="22"/>
              </w:rPr>
              <w:t>Category</w:t>
            </w:r>
          </w:p>
        </w:tc>
        <w:tc>
          <w:tcPr>
            <w:tcW w:w="129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5148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proofErr w:type="spellStart"/>
            <w:r w:rsidRPr="00BB71D1">
              <w:rPr>
                <w:sz w:val="22"/>
                <w:szCs w:val="22"/>
              </w:rPr>
              <w:t>evalue</w:t>
            </w:r>
            <w:proofErr w:type="spellEnd"/>
          </w:p>
        </w:tc>
        <w:tc>
          <w:tcPr>
            <w:tcW w:w="20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13478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proofErr w:type="spellStart"/>
            <w:r w:rsidRPr="00BB71D1">
              <w:rPr>
                <w:sz w:val="22"/>
                <w:szCs w:val="22"/>
              </w:rPr>
              <w:t>evalue.limit</w:t>
            </w:r>
            <w:proofErr w:type="spellEnd"/>
          </w:p>
        </w:tc>
      </w:tr>
      <w:tr w:rsidR="00FA1DCE" w:rsidRPr="00BB71D1" w14:paraId="44D18B40" w14:textId="77777777" w:rsidTr="00DB6B1A">
        <w:trPr>
          <w:jc w:val="center"/>
        </w:trPr>
        <w:tc>
          <w:tcPr>
            <w:tcW w:w="301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13297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Relationship with mother</w:t>
            </w:r>
          </w:p>
        </w:tc>
        <w:tc>
          <w:tcPr>
            <w:tcW w:w="301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2A457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Very bad/somewhat bad)</w:t>
            </w:r>
          </w:p>
        </w:tc>
        <w:tc>
          <w:tcPr>
            <w:tcW w:w="129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B7EFD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203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7A31B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385971D3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D7ED5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B818D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Very/somewhat good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9CBBF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1.04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E44C8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1.00</w:t>
            </w:r>
          </w:p>
        </w:tc>
      </w:tr>
      <w:tr w:rsidR="00FA1DCE" w:rsidRPr="00BB71D1" w14:paraId="0194AA52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7072C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Relationship with father</w:t>
            </w: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EF64C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Very bad/somewhat bad)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F9FA2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FDF45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72AECD7C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56BC0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78CAE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Very/somewhat good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0E2F6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1.18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3E6B8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1.00</w:t>
            </w:r>
          </w:p>
        </w:tc>
      </w:tr>
      <w:tr w:rsidR="00FA1DCE" w:rsidRPr="00BB71D1" w14:paraId="40CA2A07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0E12E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Parent marital status</w:t>
            </w: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F7B6F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Parents married)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338238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17595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3CCC9512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BB31D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7338FA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No, divorced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5DBA0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1.24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B70F2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1.00</w:t>
            </w:r>
          </w:p>
        </w:tc>
      </w:tr>
      <w:tr w:rsidR="00FA1DCE" w:rsidRPr="00BB71D1" w14:paraId="3074A096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7FA7D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567D7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Single, never married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18AF2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1.09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03377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1.00</w:t>
            </w:r>
          </w:p>
        </w:tc>
      </w:tr>
      <w:tr w:rsidR="00FA1DCE" w:rsidRPr="00BB71D1" w14:paraId="45C979DC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415CB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8F3B4A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No, one or both had died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E2590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1.39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7F396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1.00</w:t>
            </w:r>
          </w:p>
        </w:tc>
      </w:tr>
      <w:tr w:rsidR="00FA1DCE" w:rsidRPr="00BB71D1" w14:paraId="2919006D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54C02A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Subjective financial status of family growing up</w:t>
            </w: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5D03E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Got by)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6B2C9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9AE39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4A99F70F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322BC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C5D3B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Lived comfortably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57372A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1.51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EC4EDA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1.40</w:t>
            </w:r>
          </w:p>
        </w:tc>
      </w:tr>
      <w:tr w:rsidR="00FA1DCE" w:rsidRPr="00BB71D1" w14:paraId="5FCAEEB6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A7C9A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EFBEE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Found it difficult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7C208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1.21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F7B44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1.00</w:t>
            </w:r>
          </w:p>
        </w:tc>
      </w:tr>
      <w:tr w:rsidR="00FA1DCE" w:rsidRPr="00BB71D1" w14:paraId="65DF814C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34B8C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A24D8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Found it very difficult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85826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1.39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E83FA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1.00</w:t>
            </w:r>
          </w:p>
        </w:tc>
      </w:tr>
      <w:tr w:rsidR="00FA1DCE" w:rsidRPr="00BB71D1" w14:paraId="045A6E60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703C5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Abuse</w:t>
            </w: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C6C4F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No)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802EB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8E337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7AD58DB6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49072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A5534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Yes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79271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1.59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DD2B5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1.45</w:t>
            </w:r>
          </w:p>
        </w:tc>
      </w:tr>
      <w:tr w:rsidR="00FA1DCE" w:rsidRPr="00BB71D1" w14:paraId="071318CE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AA73E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Outsider growing up</w:t>
            </w: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2E523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No)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140ED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89732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61C82FA7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AB3988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CACDB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Yes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424E2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1.26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BE18B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1.04</w:t>
            </w:r>
          </w:p>
        </w:tc>
      </w:tr>
      <w:tr w:rsidR="00FA1DCE" w:rsidRPr="00BB71D1" w14:paraId="26E0A2AB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D8F27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Self-rated health growing up</w:t>
            </w: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DA55B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Good)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16ED7A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A12A4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77B33C92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CD33A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43EDC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Excellent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05D02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2.29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0F080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2.14</w:t>
            </w:r>
          </w:p>
        </w:tc>
      </w:tr>
      <w:tr w:rsidR="00FA1DCE" w:rsidRPr="00BB71D1" w14:paraId="09A565CD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2792F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3D029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Very good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9928E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1.78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C416A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1.65</w:t>
            </w:r>
          </w:p>
        </w:tc>
      </w:tr>
      <w:tr w:rsidR="00FA1DCE" w:rsidRPr="00BB71D1" w14:paraId="3E2A40F4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3F233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37DD1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Fair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296D7B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1.89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59F57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1.71</w:t>
            </w:r>
          </w:p>
        </w:tc>
      </w:tr>
      <w:tr w:rsidR="00FA1DCE" w:rsidRPr="00BB71D1" w14:paraId="76916B32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0A940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DCA928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Poor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521F6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2.49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8B6AE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2.11</w:t>
            </w:r>
          </w:p>
        </w:tc>
      </w:tr>
      <w:tr w:rsidR="00FA1DCE" w:rsidRPr="00BB71D1" w14:paraId="49A155F5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CA555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Immigration status</w:t>
            </w: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391EA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Born in this country)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59FF6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A6F8B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6A0944B4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6B760A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9C35E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No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CC9158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1.11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F0C02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1.00</w:t>
            </w:r>
          </w:p>
        </w:tc>
      </w:tr>
      <w:tr w:rsidR="00FA1DCE" w:rsidRPr="00BB71D1" w14:paraId="05E2895B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9D9CD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Age 12 religious service attendance</w:t>
            </w: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958ED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Never)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9669B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623D9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48CD24FB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BC08F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B0488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At least 1/week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DABB8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1.41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5A1B1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1.17</w:t>
            </w:r>
          </w:p>
        </w:tc>
      </w:tr>
      <w:tr w:rsidR="00FA1DCE" w:rsidRPr="00BB71D1" w14:paraId="7F3BB7CF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1087C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369C6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1-3/month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1B594A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1.40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3D358A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1.12</w:t>
            </w:r>
          </w:p>
        </w:tc>
      </w:tr>
      <w:tr w:rsidR="00FA1DCE" w:rsidRPr="00BB71D1" w14:paraId="215C5627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0787B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EF747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Less than 1/month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54D1E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1.16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05536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1.00</w:t>
            </w:r>
          </w:p>
        </w:tc>
      </w:tr>
      <w:tr w:rsidR="00FA1DCE" w:rsidRPr="00BB71D1" w14:paraId="08FDF380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61EC8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Year of birth</w:t>
            </w: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BD2B5A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1998-2005; age 18-24)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34E9D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FBEE9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0F0038A5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732FA6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F7A4F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1993-1998; age 25-29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811B6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1.23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063A8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1.00</w:t>
            </w:r>
          </w:p>
        </w:tc>
      </w:tr>
      <w:tr w:rsidR="00FA1DCE" w:rsidRPr="00BB71D1" w14:paraId="3355DD0F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89BF2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75F668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1983-1993; age 30-39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7ACE11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1.28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405DA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1.01</w:t>
            </w:r>
          </w:p>
        </w:tc>
      </w:tr>
      <w:tr w:rsidR="00FA1DCE" w:rsidRPr="00BB71D1" w14:paraId="19605287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0E58E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7632B8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1973-1983; age 40-49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84A6A4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1.54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F9DB5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1.37</w:t>
            </w:r>
          </w:p>
        </w:tc>
      </w:tr>
      <w:tr w:rsidR="00FA1DCE" w:rsidRPr="00BB71D1" w14:paraId="77A321C4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4AC84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F13CD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1963-1973; age 50-59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B77B5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1.73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0388C7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1.56</w:t>
            </w:r>
          </w:p>
        </w:tc>
      </w:tr>
      <w:tr w:rsidR="00FA1DCE" w:rsidRPr="00BB71D1" w14:paraId="2BEE2174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53567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29BDA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1953-1963; age 60-69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5E352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2.03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2A899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1.78</w:t>
            </w:r>
          </w:p>
        </w:tc>
      </w:tr>
      <w:tr w:rsidR="00FA1DCE" w:rsidRPr="00BB71D1" w14:paraId="5B5419E6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863BA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AC423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1943-1953; age 70-79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747D0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2.04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ECB7C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1.72</w:t>
            </w:r>
          </w:p>
        </w:tc>
      </w:tr>
      <w:tr w:rsidR="00FA1DCE" w:rsidRPr="00BB71D1" w14:paraId="0A12A798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727215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8F6E2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1943 or earlier; age 80+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830A1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2.17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280348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1.24</w:t>
            </w:r>
          </w:p>
        </w:tc>
      </w:tr>
      <w:tr w:rsidR="00FA1DCE" w:rsidRPr="00BB71D1" w14:paraId="0AE2B1C7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B41BC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  <w:r w:rsidRPr="00BB71D1">
              <w:rPr>
                <w:sz w:val="18"/>
                <w:szCs w:val="18"/>
              </w:rPr>
              <w:t>Gender</w:t>
            </w: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9B806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(Ref: Male)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99F610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81AD4F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</w:p>
        </w:tc>
      </w:tr>
      <w:tr w:rsidR="00FA1DCE" w:rsidRPr="00BB71D1" w14:paraId="3264FA86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CADF5C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E78B8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Female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DFF82E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1.29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40E382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1.17</w:t>
            </w:r>
          </w:p>
        </w:tc>
      </w:tr>
      <w:tr w:rsidR="00FA1DCE" w:rsidRPr="00BB71D1" w14:paraId="6D651E0C" w14:textId="77777777" w:rsidTr="00DB6B1A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EBA9B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</w:pPr>
          </w:p>
        </w:tc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DBA74D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Other</w:t>
            </w:r>
          </w:p>
        </w:tc>
        <w:tc>
          <w:tcPr>
            <w:tcW w:w="12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AE2789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1.39</w:t>
            </w:r>
          </w:p>
        </w:tc>
        <w:tc>
          <w:tcPr>
            <w:tcW w:w="20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2FA8A3" w14:textId="77777777" w:rsidR="00FA1DCE" w:rsidRPr="00BB71D1" w:rsidRDefault="00FA1DCE" w:rsidP="00DB6B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</w:pPr>
            <w:r w:rsidRPr="00BB71D1">
              <w:rPr>
                <w:sz w:val="18"/>
                <w:szCs w:val="18"/>
              </w:rPr>
              <w:t>1.00</w:t>
            </w:r>
          </w:p>
        </w:tc>
      </w:tr>
    </w:tbl>
    <w:p w14:paraId="5B3EB256" w14:textId="77777777" w:rsidR="00FA1DCE" w:rsidRPr="00BB71D1" w:rsidRDefault="00FA1DCE" w:rsidP="00FA1DCE"/>
    <w:p w14:paraId="7EC74F8A" w14:textId="77777777" w:rsidR="00ED38E8" w:rsidRDefault="00ED38E8" w:rsidP="00FA1DCE">
      <w:pPr>
        <w:pStyle w:val="FirstParagraph"/>
        <w:rPr>
          <w:rFonts w:ascii="Times New Roman" w:hAnsi="Times New Roman" w:cs="Times New Roman"/>
        </w:rPr>
        <w:sectPr w:rsidR="00ED38E8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bookmarkStart w:id="69" w:name="forest-plots"/>
      <w:bookmarkEnd w:id="67"/>
    </w:p>
    <w:p w14:paraId="048F2ADF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31C5EEA7" wp14:editId="11614979">
            <wp:extent cx="5334000" cy="4103076"/>
            <wp:effectExtent l="0" t="0" r="0" b="0"/>
            <wp:docPr id="2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/tmp/RtmpHWXVMy/file1f11fdcafe_files/figure-docx/forest-plots-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6C59BF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5C4C6166" wp14:editId="794179F7">
            <wp:extent cx="5334000" cy="4103076"/>
            <wp:effectExtent l="0" t="0" r="0" b="0"/>
            <wp:docPr id="2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/tmp/RtmpHWXVMy/file1f11fdcafe_files/figure-docx/forest-plots-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BBB8B8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5FF0F8DB" wp14:editId="3A87DAC7">
            <wp:extent cx="5334000" cy="4103076"/>
            <wp:effectExtent l="0" t="0" r="0" b="0"/>
            <wp:docPr id="2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/tmp/RtmpHWXVMy/file1f11fdcafe_files/figure-docx/forest-plots-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AA5DDC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08E0C961" wp14:editId="329A53D9">
            <wp:extent cx="5334000" cy="4103076"/>
            <wp:effectExtent l="0" t="0" r="0" b="0"/>
            <wp:docPr id="3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/tmp/RtmpHWXVMy/file1f11fdcafe_files/figure-docx/forest-plots-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DF93DE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658F7BDA" wp14:editId="4C8F5A19">
            <wp:extent cx="5334000" cy="4103076"/>
            <wp:effectExtent l="0" t="0" r="0" b="0"/>
            <wp:docPr id="3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/tmp/RtmpHWXVMy/file1f11fdcafe_files/figure-docx/forest-plots-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388869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32804D3F" wp14:editId="7F202D65">
            <wp:extent cx="5334000" cy="4103076"/>
            <wp:effectExtent l="0" t="0" r="0" b="0"/>
            <wp:docPr id="3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/tmp/RtmpHWXVMy/file1f11fdcafe_files/figure-docx/forest-plots-6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D5F909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107A6EC9" wp14:editId="43F8C87F">
            <wp:extent cx="5334000" cy="4103076"/>
            <wp:effectExtent l="0" t="0" r="0" b="0"/>
            <wp:docPr id="4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/tmp/RtmpHWXVMy/file1f11fdcafe_files/figure-docx/forest-plots-7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BFC6C2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3A3081CF" wp14:editId="71F0BB96">
            <wp:extent cx="5334000" cy="4103076"/>
            <wp:effectExtent l="0" t="0" r="0" b="0"/>
            <wp:docPr id="4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 descr="/tmp/RtmpHWXVMy/file1f11fdcafe_files/figure-docx/forest-plots-8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38B6F2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3B595E15" wp14:editId="6E7B1761">
            <wp:extent cx="5334000" cy="4103076"/>
            <wp:effectExtent l="0" t="0" r="0" b="0"/>
            <wp:docPr id="4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/tmp/RtmpHWXVMy/file1f11fdcafe_files/figure-docx/forest-plots-9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CF6423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033CD695" wp14:editId="5000CCCC">
            <wp:extent cx="5334000" cy="4103076"/>
            <wp:effectExtent l="0" t="0" r="0" b="0"/>
            <wp:docPr id="4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 descr="/tmp/RtmpHWXVMy/file1f11fdcafe_files/figure-docx/forest-plots-10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41873A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49BD9091" wp14:editId="085FEF15">
            <wp:extent cx="5334000" cy="4103076"/>
            <wp:effectExtent l="0" t="0" r="0" b="0"/>
            <wp:docPr id="5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 descr="/tmp/RtmpHWXVMy/file1f11fdcafe_files/figure-docx/forest-plots-11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EDA74B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6363BB63" wp14:editId="0418BF1A">
            <wp:extent cx="5334000" cy="4103076"/>
            <wp:effectExtent l="0" t="0" r="0" b="0"/>
            <wp:docPr id="5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 descr="/tmp/RtmpHWXVMy/file1f11fdcafe_files/figure-docx/forest-plots-12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37BF62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4467FEC5" wp14:editId="64A5997D">
            <wp:extent cx="5334000" cy="4103076"/>
            <wp:effectExtent l="0" t="0" r="0" b="0"/>
            <wp:docPr id="5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" descr="/tmp/RtmpHWXVMy/file1f11fdcafe_files/figure-docx/forest-plots-13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B61C52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3FFE4D04" wp14:editId="19DD6EEB">
            <wp:extent cx="5334000" cy="4103076"/>
            <wp:effectExtent l="0" t="0" r="0" b="0"/>
            <wp:docPr id="6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" descr="/tmp/RtmpHWXVMy/file1f11fdcafe_files/figure-docx/forest-plots-14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694A3B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5EF4E664" wp14:editId="74376CEE">
            <wp:extent cx="5334000" cy="4103076"/>
            <wp:effectExtent l="0" t="0" r="0" b="0"/>
            <wp:docPr id="6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" descr="/tmp/RtmpHWXVMy/file1f11fdcafe_files/figure-docx/forest-plots-15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51AE79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0D5AE82A" wp14:editId="738956EA">
            <wp:extent cx="5334000" cy="4103076"/>
            <wp:effectExtent l="0" t="0" r="0" b="0"/>
            <wp:docPr id="6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" descr="/tmp/RtmpHWXVMy/file1f11fdcafe_files/figure-docx/forest-plots-16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9F2728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76D85008" wp14:editId="63833B04">
            <wp:extent cx="5334000" cy="4103076"/>
            <wp:effectExtent l="0" t="0" r="0" b="0"/>
            <wp:docPr id="7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" descr="/tmp/RtmpHWXVMy/file1f11fdcafe_files/figure-docx/forest-plots-17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AE0326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3C7BE8E3" wp14:editId="78A21D89">
            <wp:extent cx="5334000" cy="4103076"/>
            <wp:effectExtent l="0" t="0" r="0" b="0"/>
            <wp:docPr id="7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" descr="/tmp/RtmpHWXVMy/file1f11fdcafe_files/figure-docx/forest-plots-18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BB8592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7E53FF23" wp14:editId="776FD0FB">
            <wp:extent cx="5334000" cy="4103076"/>
            <wp:effectExtent l="0" t="0" r="0" b="0"/>
            <wp:docPr id="7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" descr="/tmp/RtmpHWXVMy/file1f11fdcafe_files/figure-docx/forest-plots-19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0017CA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17B12359" wp14:editId="01A5D20C">
            <wp:extent cx="5334000" cy="4103076"/>
            <wp:effectExtent l="0" t="0" r="0" b="0"/>
            <wp:docPr id="7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" descr="/tmp/RtmpHWXVMy/file1f11fdcafe_files/figure-docx/forest-plots-20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9D93D9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5177B920" wp14:editId="7905E540">
            <wp:extent cx="5334000" cy="4103076"/>
            <wp:effectExtent l="0" t="0" r="0" b="0"/>
            <wp:docPr id="8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" descr="/tmp/RtmpHWXVMy/file1f11fdcafe_files/figure-docx/forest-plots-21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3DC226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7238D1BE" wp14:editId="08D34BDB">
            <wp:extent cx="5334000" cy="4103076"/>
            <wp:effectExtent l="0" t="0" r="0" b="0"/>
            <wp:docPr id="8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" descr="/tmp/RtmpHWXVMy/file1f11fdcafe_files/figure-docx/forest-plots-22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4E0F3C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2D11BE57" wp14:editId="1CBFE8C6">
            <wp:extent cx="5334000" cy="4103076"/>
            <wp:effectExtent l="0" t="0" r="0" b="0"/>
            <wp:docPr id="8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" descr="/tmp/RtmpHWXVMy/file1f11fdcafe_files/figure-docx/forest-plots-23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AB4C0F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0951AD41" wp14:editId="1D70485E">
            <wp:extent cx="5334000" cy="4103076"/>
            <wp:effectExtent l="0" t="0" r="0" b="0"/>
            <wp:docPr id="9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" descr="/tmp/RtmpHWXVMy/file1f11fdcafe_files/figure-docx/forest-plots-24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91BE6E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77950900" wp14:editId="2B873073">
            <wp:extent cx="5334000" cy="4103076"/>
            <wp:effectExtent l="0" t="0" r="0" b="0"/>
            <wp:docPr id="9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" descr="/tmp/RtmpHWXVMy/file1f11fdcafe_files/figure-docx/forest-plots-25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4359C6" w14:textId="77777777" w:rsidR="004E248E" w:rsidRDefault="00FA1DCE" w:rsidP="00FA1DCE">
      <w:pPr>
        <w:pStyle w:val="FirstParagraph"/>
        <w:rPr>
          <w:rFonts w:ascii="Times New Roman" w:hAnsi="Times New Roman" w:cs="Times New Roman"/>
        </w:rPr>
        <w:sectPr w:rsidR="004E248E" w:rsidSect="006174E5">
          <w:pgSz w:w="12240" w:h="15840" w:code="1"/>
          <w:pgMar w:top="1152" w:right="1152" w:bottom="1152" w:left="1152" w:header="720" w:footer="720" w:gutter="0"/>
          <w:cols w:space="720"/>
        </w:sect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7C5A7188" wp14:editId="34C272BB">
            <wp:extent cx="5334000" cy="4103076"/>
            <wp:effectExtent l="0" t="0" r="0" b="0"/>
            <wp:docPr id="9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" descr="/tmp/RtmpHWXVMy/file1f11fdcafe_files/figure-docx/forest-plots-26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4C7060" w14:textId="77777777" w:rsidR="00FA1DCE" w:rsidRPr="00BB71D1" w:rsidRDefault="00FA1DCE" w:rsidP="00FA1DCE">
      <w:pPr>
        <w:pStyle w:val="FirstParagraph"/>
        <w:rPr>
          <w:rFonts w:ascii="Times New Roman" w:hAnsi="Times New Roman" w:cs="Times New Roman"/>
        </w:rPr>
      </w:pPr>
      <w:r w:rsidRPr="00BB71D1">
        <w:rPr>
          <w:rFonts w:ascii="Times New Roman" w:hAnsi="Times New Roman" w:cs="Times New Roman"/>
          <w:noProof/>
        </w:rPr>
        <w:drawing>
          <wp:inline distT="0" distB="0" distL="0" distR="0" wp14:anchorId="22B84162" wp14:editId="11B11117">
            <wp:extent cx="5334000" cy="4103076"/>
            <wp:effectExtent l="0" t="0" r="0" b="0"/>
            <wp:docPr id="10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" descr="/tmp/RtmpHWXVMy/file1f11fdcafe_files/figure-docx/forest-plots-27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9"/>
    <w:p w14:paraId="027FD245" w14:textId="77777777" w:rsidR="00411B1A" w:rsidRPr="00BB71D1" w:rsidRDefault="00411B1A"/>
    <w:sectPr w:rsidR="00411B1A" w:rsidRPr="00BB71D1" w:rsidSect="006174E5">
      <w:pgSz w:w="12240" w:h="15840" w:code="1"/>
      <w:pgMar w:top="1152" w:right="1152" w:bottom="1152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1A1AF" w14:textId="77777777" w:rsidR="00086B93" w:rsidRDefault="00086B93">
      <w:pPr>
        <w:spacing w:after="0" w:line="240" w:lineRule="auto"/>
      </w:pPr>
      <w:r>
        <w:separator/>
      </w:r>
    </w:p>
  </w:endnote>
  <w:endnote w:type="continuationSeparator" w:id="0">
    <w:p w14:paraId="50277E60" w14:textId="77777777" w:rsidR="00086B93" w:rsidRDefault="00086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73B82" w14:textId="77777777" w:rsidR="00FA68A0" w:rsidRDefault="00000000">
    <w:pPr>
      <w:jc w:val="center"/>
    </w:pPr>
    <w:r>
      <w:t xml:space="preserve">Page </w:t>
    </w:r>
    <w:r>
      <w:fldChar w:fldCharType="begin"/>
    </w:r>
    <w:r>
      <w:instrText xml:space="preserve"> PAGE \* MERGEFORMAT </w:instrText>
    </w:r>
    <w:r>
      <w:fldChar w:fldCharType="separate"/>
    </w:r>
    <w:r w:rsidR="00411B1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C66B6" w14:textId="77777777" w:rsidR="00086B93" w:rsidRDefault="00086B93">
      <w:pPr>
        <w:spacing w:after="0" w:line="240" w:lineRule="auto"/>
      </w:pPr>
      <w:r>
        <w:separator/>
      </w:r>
    </w:p>
  </w:footnote>
  <w:footnote w:type="continuationSeparator" w:id="0">
    <w:p w14:paraId="52BBA697" w14:textId="77777777" w:rsidR="00086B93" w:rsidRDefault="00086B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A68A0"/>
    <w:rsid w:val="00037D72"/>
    <w:rsid w:val="00086B93"/>
    <w:rsid w:val="00092D6C"/>
    <w:rsid w:val="000B6C63"/>
    <w:rsid w:val="000E7C14"/>
    <w:rsid w:val="00160123"/>
    <w:rsid w:val="00161511"/>
    <w:rsid w:val="001C1AD7"/>
    <w:rsid w:val="0020062B"/>
    <w:rsid w:val="00206D6B"/>
    <w:rsid w:val="003A091C"/>
    <w:rsid w:val="00411B1A"/>
    <w:rsid w:val="00437B97"/>
    <w:rsid w:val="00443B74"/>
    <w:rsid w:val="004E248E"/>
    <w:rsid w:val="00512A74"/>
    <w:rsid w:val="00533584"/>
    <w:rsid w:val="00541593"/>
    <w:rsid w:val="00553848"/>
    <w:rsid w:val="005C41F6"/>
    <w:rsid w:val="00604A69"/>
    <w:rsid w:val="00611EC2"/>
    <w:rsid w:val="006174E5"/>
    <w:rsid w:val="00626F39"/>
    <w:rsid w:val="00647ED6"/>
    <w:rsid w:val="006515AA"/>
    <w:rsid w:val="006A5967"/>
    <w:rsid w:val="006E47CF"/>
    <w:rsid w:val="0074208F"/>
    <w:rsid w:val="00761EC7"/>
    <w:rsid w:val="007D447E"/>
    <w:rsid w:val="00823670"/>
    <w:rsid w:val="008C715A"/>
    <w:rsid w:val="008D485F"/>
    <w:rsid w:val="009060AA"/>
    <w:rsid w:val="00942295"/>
    <w:rsid w:val="009442C0"/>
    <w:rsid w:val="009511B7"/>
    <w:rsid w:val="00971723"/>
    <w:rsid w:val="0098774B"/>
    <w:rsid w:val="009F7975"/>
    <w:rsid w:val="00A81DD7"/>
    <w:rsid w:val="00A85549"/>
    <w:rsid w:val="00AA2A31"/>
    <w:rsid w:val="00AC4E7B"/>
    <w:rsid w:val="00AE14D0"/>
    <w:rsid w:val="00B02067"/>
    <w:rsid w:val="00B02137"/>
    <w:rsid w:val="00B0470C"/>
    <w:rsid w:val="00B35ACC"/>
    <w:rsid w:val="00B72FD7"/>
    <w:rsid w:val="00BB71D1"/>
    <w:rsid w:val="00BC2C4B"/>
    <w:rsid w:val="00C00B76"/>
    <w:rsid w:val="00C22855"/>
    <w:rsid w:val="00C2296E"/>
    <w:rsid w:val="00CC23E7"/>
    <w:rsid w:val="00CE6A23"/>
    <w:rsid w:val="00D25428"/>
    <w:rsid w:val="00D30F35"/>
    <w:rsid w:val="00DC4557"/>
    <w:rsid w:val="00DF25A8"/>
    <w:rsid w:val="00E31C7B"/>
    <w:rsid w:val="00E5370C"/>
    <w:rsid w:val="00E95360"/>
    <w:rsid w:val="00ED38E8"/>
    <w:rsid w:val="00F94D41"/>
    <w:rsid w:val="00FA1DCE"/>
    <w:rsid w:val="00FA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E4EAA"/>
  <w15:docId w15:val="{A6E0C4EB-79BA-492D-A305-36E87D0A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  <w:rPr>
      <w:rFonts w:ascii="Times New Roman" w:eastAsia="Times New Roman" w:hAnsi="Times New Roman" w:cs="Times New Roman"/>
      <w:color w:val="000000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FirstParagraph">
    <w:name w:val="First Paragraph"/>
    <w:basedOn w:val="BodyText"/>
    <w:next w:val="BodyText"/>
    <w:qFormat/>
    <w:rsid w:val="00FA1DCE"/>
    <w:pPr>
      <w:spacing w:before="180" w:after="180" w:line="240" w:lineRule="auto"/>
    </w:pPr>
    <w:rPr>
      <w:rFonts w:asciiTheme="minorHAnsi" w:eastAsiaTheme="minorHAnsi" w:hAnsiTheme="minorHAnsi" w:cstheme="minorBidi"/>
      <w:color w:val="auto"/>
      <w:sz w:val="24"/>
      <w:szCs w:val="24"/>
    </w:rPr>
  </w:style>
  <w:style w:type="table" w:customStyle="1" w:styleId="Table">
    <w:name w:val="Table"/>
    <w:semiHidden/>
    <w:unhideWhenUsed/>
    <w:qFormat/>
    <w:rsid w:val="00FA1DCE"/>
    <w:pPr>
      <w:spacing w:line="240" w:lineRule="auto"/>
    </w:pPr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TableCaption">
    <w:name w:val="Table Caption"/>
    <w:basedOn w:val="Caption"/>
    <w:rsid w:val="00FA1DCE"/>
    <w:pPr>
      <w:keepNext/>
      <w:spacing w:after="120"/>
    </w:pPr>
    <w:rPr>
      <w:rFonts w:asciiTheme="minorHAnsi" w:eastAsiaTheme="minorHAnsi" w:hAnsiTheme="minorHAnsi" w:cstheme="minorBidi"/>
      <w:b w:val="0"/>
      <w:bCs w:val="0"/>
      <w:i/>
      <w:color w:val="auto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A1D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A1DCE"/>
    <w:rPr>
      <w:rFonts w:ascii="Times New Roman" w:eastAsia="Times New Roman" w:hAnsi="Times New Roman" w:cs="Times New Roman"/>
      <w:color w:val="000000"/>
      <w:sz w:val="23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60AA"/>
    <w:pPr>
      <w:spacing w:after="0" w:line="240" w:lineRule="auto"/>
    </w:pPr>
    <w:rPr>
      <w:rFonts w:ascii="Calibri" w:eastAsia="Calibri" w:hAnsi="Calibri"/>
      <w:color w:val="auto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60AA"/>
    <w:rPr>
      <w:rFonts w:ascii="Calibri" w:eastAsia="Calibri" w:hAnsi="Calibri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060AA"/>
    <w:rPr>
      <w:sz w:val="16"/>
      <w:szCs w:val="16"/>
    </w:rPr>
  </w:style>
  <w:style w:type="paragraph" w:styleId="TOC2">
    <w:name w:val="toc 2"/>
    <w:basedOn w:val="Normal"/>
    <w:next w:val="Normal"/>
    <w:autoRedefine/>
    <w:uiPriority w:val="39"/>
    <w:unhideWhenUsed/>
    <w:rsid w:val="00161511"/>
    <w:pPr>
      <w:spacing w:after="100"/>
      <w:ind w:left="2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22788</Words>
  <Characters>129893</Characters>
  <Application>Microsoft Office Word</Application>
  <DocSecurity>0</DocSecurity>
  <Lines>1082</Lines>
  <Paragraphs>304</Paragraphs>
  <ScaleCrop>false</ScaleCrop>
  <Company/>
  <LinksUpToDate>false</LinksUpToDate>
  <CharactersWithSpaces>152377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Matt Bradshaw</cp:lastModifiedBy>
  <cp:revision>2</cp:revision>
  <dcterms:created xsi:type="dcterms:W3CDTF">2026-02-01T00:51:00Z</dcterms:created>
  <dcterms:modified xsi:type="dcterms:W3CDTF">2026-02-01T00:51:00Z</dcterms:modified>
</cp:coreProperties>
</file>