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F9C95" w14:textId="38BF955B" w:rsidR="007B2079" w:rsidRPr="00116908" w:rsidRDefault="00112510" w:rsidP="00116908">
      <w:pPr>
        <w:pStyle w:val="SMcaption"/>
        <w:spacing w:line="480" w:lineRule="auto"/>
        <w:rPr>
          <w:b/>
          <w:bCs/>
        </w:rPr>
      </w:pPr>
      <w:r w:rsidRPr="00116908">
        <w:rPr>
          <w:b/>
          <w:bCs/>
        </w:rPr>
        <w:t xml:space="preserve">Table </w:t>
      </w:r>
      <w:r w:rsidR="00CB4C7C">
        <w:rPr>
          <w:b/>
          <w:bCs/>
        </w:rPr>
        <w:t>EV</w:t>
      </w:r>
      <w:r w:rsidR="00ED12A0" w:rsidRPr="00116908">
        <w:rPr>
          <w:b/>
          <w:bCs/>
          <w:lang w:eastAsia="zh-CN"/>
        </w:rPr>
        <w:t>2</w:t>
      </w:r>
      <w:r w:rsidRPr="00116908">
        <w:rPr>
          <w:b/>
          <w:bCs/>
        </w:rPr>
        <w:t>. List of genes involved in CD8</w:t>
      </w:r>
      <w:r w:rsidRPr="00116908">
        <w:rPr>
          <w:b/>
          <w:bCs/>
          <w:vertAlign w:val="superscript"/>
        </w:rPr>
        <w:t>+</w:t>
      </w:r>
      <w:r w:rsidRPr="00116908">
        <w:rPr>
          <w:b/>
          <w:bCs/>
        </w:rPr>
        <w:t xml:space="preserve"> T cell activation (used for Figure </w:t>
      </w:r>
      <w:r w:rsidR="00CB4C7C">
        <w:rPr>
          <w:b/>
          <w:bCs/>
          <w:lang w:eastAsia="zh-CN"/>
        </w:rPr>
        <w:t>9B</w:t>
      </w:r>
      <w:r w:rsidRPr="00116908">
        <w:rPr>
          <w:b/>
          <w:bCs/>
          <w:lang w:eastAsia="zh-CN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40"/>
      </w:tblGrid>
      <w:tr w:rsidR="007B2079" w:rsidRPr="00116908" w14:paraId="20E1F70C" w14:textId="77777777">
        <w:trPr>
          <w:trHeight w:val="320"/>
        </w:trPr>
        <w:tc>
          <w:tcPr>
            <w:tcW w:w="3040" w:type="dxa"/>
            <w:noWrap/>
          </w:tcPr>
          <w:p w14:paraId="4696C3CA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CD8a</w:t>
            </w:r>
          </w:p>
        </w:tc>
      </w:tr>
      <w:tr w:rsidR="007B2079" w:rsidRPr="00116908" w14:paraId="0894816E" w14:textId="77777777">
        <w:trPr>
          <w:trHeight w:val="320"/>
        </w:trPr>
        <w:tc>
          <w:tcPr>
            <w:tcW w:w="3040" w:type="dxa"/>
            <w:noWrap/>
          </w:tcPr>
          <w:p w14:paraId="17CF58F6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CD3e</w:t>
            </w:r>
          </w:p>
        </w:tc>
      </w:tr>
      <w:tr w:rsidR="007B2079" w:rsidRPr="00116908" w14:paraId="6768834A" w14:textId="77777777">
        <w:trPr>
          <w:trHeight w:val="320"/>
        </w:trPr>
        <w:tc>
          <w:tcPr>
            <w:tcW w:w="3040" w:type="dxa"/>
            <w:noWrap/>
          </w:tcPr>
          <w:p w14:paraId="443604F2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CD3g</w:t>
            </w:r>
          </w:p>
        </w:tc>
      </w:tr>
      <w:tr w:rsidR="007B2079" w:rsidRPr="00116908" w14:paraId="1B73A583" w14:textId="77777777">
        <w:trPr>
          <w:trHeight w:val="320"/>
        </w:trPr>
        <w:tc>
          <w:tcPr>
            <w:tcW w:w="3040" w:type="dxa"/>
            <w:noWrap/>
          </w:tcPr>
          <w:p w14:paraId="2F81A3BF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CD3d</w:t>
            </w:r>
          </w:p>
        </w:tc>
      </w:tr>
      <w:tr w:rsidR="007B2079" w:rsidRPr="00116908" w14:paraId="50B5960C" w14:textId="77777777">
        <w:trPr>
          <w:trHeight w:val="320"/>
        </w:trPr>
        <w:tc>
          <w:tcPr>
            <w:tcW w:w="3040" w:type="dxa"/>
            <w:noWrap/>
          </w:tcPr>
          <w:p w14:paraId="3EA1653C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LCK</w:t>
            </w:r>
          </w:p>
        </w:tc>
      </w:tr>
      <w:tr w:rsidR="007B2079" w:rsidRPr="00116908" w14:paraId="76163648" w14:textId="77777777">
        <w:trPr>
          <w:trHeight w:val="320"/>
        </w:trPr>
        <w:tc>
          <w:tcPr>
            <w:tcW w:w="3040" w:type="dxa"/>
            <w:noWrap/>
          </w:tcPr>
          <w:p w14:paraId="614A2FBC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NKG7</w:t>
            </w:r>
          </w:p>
        </w:tc>
      </w:tr>
      <w:tr w:rsidR="007B2079" w:rsidRPr="00116908" w14:paraId="5ED907E5" w14:textId="77777777">
        <w:trPr>
          <w:trHeight w:val="320"/>
        </w:trPr>
        <w:tc>
          <w:tcPr>
            <w:tcW w:w="3040" w:type="dxa"/>
            <w:noWrap/>
          </w:tcPr>
          <w:p w14:paraId="4D2D5314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PRF1</w:t>
            </w:r>
          </w:p>
        </w:tc>
      </w:tr>
      <w:tr w:rsidR="007B2079" w:rsidRPr="00116908" w14:paraId="6B0995B3" w14:textId="77777777">
        <w:trPr>
          <w:trHeight w:val="320"/>
        </w:trPr>
        <w:tc>
          <w:tcPr>
            <w:tcW w:w="3040" w:type="dxa"/>
            <w:noWrap/>
          </w:tcPr>
          <w:p w14:paraId="4710D008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GZMB</w:t>
            </w:r>
          </w:p>
        </w:tc>
      </w:tr>
      <w:tr w:rsidR="007B2079" w:rsidRPr="00116908" w14:paraId="28BFC01E" w14:textId="77777777">
        <w:trPr>
          <w:trHeight w:val="320"/>
        </w:trPr>
        <w:tc>
          <w:tcPr>
            <w:tcW w:w="3040" w:type="dxa"/>
            <w:noWrap/>
          </w:tcPr>
          <w:p w14:paraId="69C0E937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GZMA</w:t>
            </w:r>
          </w:p>
        </w:tc>
      </w:tr>
      <w:tr w:rsidR="007B2079" w:rsidRPr="00116908" w14:paraId="518F0AF2" w14:textId="77777777">
        <w:trPr>
          <w:trHeight w:val="320"/>
        </w:trPr>
        <w:tc>
          <w:tcPr>
            <w:tcW w:w="3040" w:type="dxa"/>
            <w:noWrap/>
          </w:tcPr>
          <w:p w14:paraId="5F3A1045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GNLY</w:t>
            </w:r>
          </w:p>
        </w:tc>
      </w:tr>
      <w:tr w:rsidR="007B2079" w:rsidRPr="00116908" w14:paraId="60BAF861" w14:textId="77777777">
        <w:trPr>
          <w:trHeight w:val="320"/>
        </w:trPr>
        <w:tc>
          <w:tcPr>
            <w:tcW w:w="3040" w:type="dxa"/>
            <w:noWrap/>
          </w:tcPr>
          <w:p w14:paraId="77A3C49F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CXCR3</w:t>
            </w:r>
          </w:p>
        </w:tc>
      </w:tr>
      <w:tr w:rsidR="007B2079" w:rsidRPr="00116908" w14:paraId="08A4FF6D" w14:textId="77777777">
        <w:trPr>
          <w:trHeight w:val="320"/>
        </w:trPr>
        <w:tc>
          <w:tcPr>
            <w:tcW w:w="3040" w:type="dxa"/>
            <w:noWrap/>
          </w:tcPr>
          <w:p w14:paraId="7FD77B60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CD69</w:t>
            </w:r>
          </w:p>
        </w:tc>
      </w:tr>
      <w:tr w:rsidR="007B2079" w:rsidRPr="00116908" w14:paraId="1C3D438C" w14:textId="77777777">
        <w:trPr>
          <w:trHeight w:val="320"/>
        </w:trPr>
        <w:tc>
          <w:tcPr>
            <w:tcW w:w="3040" w:type="dxa"/>
            <w:noWrap/>
          </w:tcPr>
          <w:p w14:paraId="3CE79B4A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NKG2D</w:t>
            </w:r>
          </w:p>
        </w:tc>
      </w:tr>
      <w:tr w:rsidR="007B2079" w:rsidRPr="00116908" w14:paraId="5A05428D" w14:textId="77777777">
        <w:trPr>
          <w:trHeight w:val="320"/>
        </w:trPr>
        <w:tc>
          <w:tcPr>
            <w:tcW w:w="3040" w:type="dxa"/>
            <w:noWrap/>
          </w:tcPr>
          <w:p w14:paraId="75550748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CD5</w:t>
            </w:r>
          </w:p>
        </w:tc>
      </w:tr>
      <w:tr w:rsidR="007B2079" w:rsidRPr="00116908" w14:paraId="50A3AB8D" w14:textId="77777777">
        <w:trPr>
          <w:trHeight w:val="320"/>
        </w:trPr>
        <w:tc>
          <w:tcPr>
            <w:tcW w:w="3040" w:type="dxa"/>
            <w:noWrap/>
          </w:tcPr>
          <w:p w14:paraId="16D6FC8F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ICOS</w:t>
            </w:r>
          </w:p>
        </w:tc>
      </w:tr>
      <w:tr w:rsidR="007B2079" w:rsidRPr="00116908" w14:paraId="3DD3D931" w14:textId="77777777">
        <w:trPr>
          <w:trHeight w:val="320"/>
        </w:trPr>
        <w:tc>
          <w:tcPr>
            <w:tcW w:w="3040" w:type="dxa"/>
            <w:noWrap/>
          </w:tcPr>
          <w:p w14:paraId="31F92381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KLRG1</w:t>
            </w:r>
          </w:p>
        </w:tc>
      </w:tr>
      <w:tr w:rsidR="007B2079" w:rsidRPr="00116908" w14:paraId="4726B776" w14:textId="77777777">
        <w:trPr>
          <w:trHeight w:val="320"/>
        </w:trPr>
        <w:tc>
          <w:tcPr>
            <w:tcW w:w="3040" w:type="dxa"/>
            <w:noWrap/>
          </w:tcPr>
          <w:p w14:paraId="033FF1AA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PDCD1</w:t>
            </w:r>
          </w:p>
        </w:tc>
      </w:tr>
      <w:tr w:rsidR="007B2079" w:rsidRPr="00116908" w14:paraId="7951DB07" w14:textId="77777777">
        <w:trPr>
          <w:trHeight w:val="320"/>
        </w:trPr>
        <w:tc>
          <w:tcPr>
            <w:tcW w:w="3040" w:type="dxa"/>
            <w:noWrap/>
          </w:tcPr>
          <w:p w14:paraId="33590642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HAVCR2</w:t>
            </w:r>
          </w:p>
        </w:tc>
      </w:tr>
      <w:tr w:rsidR="007B2079" w:rsidRPr="00116908" w14:paraId="1A92599E" w14:textId="77777777">
        <w:trPr>
          <w:trHeight w:val="320"/>
        </w:trPr>
        <w:tc>
          <w:tcPr>
            <w:tcW w:w="3040" w:type="dxa"/>
            <w:noWrap/>
          </w:tcPr>
          <w:p w14:paraId="544C9F91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BTLA</w:t>
            </w:r>
          </w:p>
        </w:tc>
      </w:tr>
      <w:tr w:rsidR="007B2079" w:rsidRPr="00116908" w14:paraId="2C874C74" w14:textId="77777777">
        <w:trPr>
          <w:trHeight w:val="320"/>
        </w:trPr>
        <w:tc>
          <w:tcPr>
            <w:tcW w:w="3040" w:type="dxa"/>
            <w:noWrap/>
          </w:tcPr>
          <w:p w14:paraId="7B84B100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SLAMF6</w:t>
            </w:r>
          </w:p>
        </w:tc>
      </w:tr>
      <w:tr w:rsidR="007B2079" w:rsidRPr="00116908" w14:paraId="7F1E4BAA" w14:textId="77777777">
        <w:trPr>
          <w:trHeight w:val="320"/>
        </w:trPr>
        <w:tc>
          <w:tcPr>
            <w:tcW w:w="3040" w:type="dxa"/>
            <w:noWrap/>
          </w:tcPr>
          <w:p w14:paraId="5D8CD6EE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DGKA</w:t>
            </w:r>
          </w:p>
        </w:tc>
      </w:tr>
      <w:tr w:rsidR="007B2079" w:rsidRPr="00116908" w14:paraId="4C5E28BD" w14:textId="77777777">
        <w:trPr>
          <w:trHeight w:val="320"/>
        </w:trPr>
        <w:tc>
          <w:tcPr>
            <w:tcW w:w="3040" w:type="dxa"/>
            <w:noWrap/>
          </w:tcPr>
          <w:p w14:paraId="4849A57B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TBX21</w:t>
            </w:r>
          </w:p>
        </w:tc>
      </w:tr>
      <w:tr w:rsidR="007B2079" w:rsidRPr="00116908" w14:paraId="67A4FD93" w14:textId="77777777">
        <w:trPr>
          <w:trHeight w:val="320"/>
        </w:trPr>
        <w:tc>
          <w:tcPr>
            <w:tcW w:w="3040" w:type="dxa"/>
            <w:noWrap/>
          </w:tcPr>
          <w:p w14:paraId="534DB852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EOMES</w:t>
            </w:r>
          </w:p>
        </w:tc>
      </w:tr>
      <w:tr w:rsidR="007B2079" w:rsidRPr="00116908" w14:paraId="1969BC72" w14:textId="77777777">
        <w:trPr>
          <w:trHeight w:val="320"/>
        </w:trPr>
        <w:tc>
          <w:tcPr>
            <w:tcW w:w="3040" w:type="dxa"/>
            <w:noWrap/>
          </w:tcPr>
          <w:p w14:paraId="3FA0DDCC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SIT1</w:t>
            </w:r>
          </w:p>
        </w:tc>
      </w:tr>
      <w:tr w:rsidR="007B2079" w:rsidRPr="00116908" w14:paraId="283963BC" w14:textId="77777777">
        <w:trPr>
          <w:trHeight w:val="320"/>
        </w:trPr>
        <w:tc>
          <w:tcPr>
            <w:tcW w:w="3040" w:type="dxa"/>
            <w:noWrap/>
          </w:tcPr>
          <w:p w14:paraId="086F1305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TCF1/7</w:t>
            </w:r>
          </w:p>
        </w:tc>
      </w:tr>
      <w:tr w:rsidR="007B2079" w:rsidRPr="00116908" w14:paraId="5E22EEFC" w14:textId="77777777">
        <w:trPr>
          <w:trHeight w:val="320"/>
        </w:trPr>
        <w:tc>
          <w:tcPr>
            <w:tcW w:w="3040" w:type="dxa"/>
            <w:noWrap/>
          </w:tcPr>
          <w:p w14:paraId="3CB3F0A0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TOX</w:t>
            </w:r>
          </w:p>
        </w:tc>
      </w:tr>
      <w:tr w:rsidR="007B2079" w:rsidRPr="00116908" w14:paraId="4485336C" w14:textId="77777777">
        <w:trPr>
          <w:trHeight w:val="320"/>
        </w:trPr>
        <w:tc>
          <w:tcPr>
            <w:tcW w:w="3040" w:type="dxa"/>
            <w:noWrap/>
          </w:tcPr>
          <w:p w14:paraId="7D37109C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lastRenderedPageBreak/>
              <w:t>NFATC1</w:t>
            </w:r>
          </w:p>
        </w:tc>
      </w:tr>
      <w:tr w:rsidR="007B2079" w:rsidRPr="00116908" w14:paraId="73FA3CE6" w14:textId="77777777">
        <w:trPr>
          <w:trHeight w:val="320"/>
        </w:trPr>
        <w:tc>
          <w:tcPr>
            <w:tcW w:w="3040" w:type="dxa"/>
            <w:noWrap/>
          </w:tcPr>
          <w:p w14:paraId="45128EBA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LAT</w:t>
            </w:r>
          </w:p>
        </w:tc>
      </w:tr>
      <w:tr w:rsidR="007B2079" w:rsidRPr="00116908" w14:paraId="18644066" w14:textId="77777777">
        <w:trPr>
          <w:trHeight w:val="320"/>
        </w:trPr>
        <w:tc>
          <w:tcPr>
            <w:tcW w:w="3040" w:type="dxa"/>
            <w:noWrap/>
          </w:tcPr>
          <w:p w14:paraId="61FF40C2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ZAP70</w:t>
            </w:r>
          </w:p>
        </w:tc>
      </w:tr>
      <w:tr w:rsidR="007B2079" w:rsidRPr="00116908" w14:paraId="0859002C" w14:textId="77777777">
        <w:trPr>
          <w:trHeight w:val="320"/>
        </w:trPr>
        <w:tc>
          <w:tcPr>
            <w:tcW w:w="3040" w:type="dxa"/>
            <w:noWrap/>
          </w:tcPr>
          <w:p w14:paraId="59074E70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RASGRP1</w:t>
            </w:r>
          </w:p>
        </w:tc>
      </w:tr>
      <w:tr w:rsidR="007B2079" w:rsidRPr="00116908" w14:paraId="12F28AB8" w14:textId="77777777">
        <w:trPr>
          <w:trHeight w:val="320"/>
        </w:trPr>
        <w:tc>
          <w:tcPr>
            <w:tcW w:w="3040" w:type="dxa"/>
            <w:noWrap/>
          </w:tcPr>
          <w:p w14:paraId="59685786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CBLB</w:t>
            </w:r>
          </w:p>
        </w:tc>
      </w:tr>
      <w:tr w:rsidR="007B2079" w:rsidRPr="00116908" w14:paraId="5D6B558C" w14:textId="77777777">
        <w:trPr>
          <w:trHeight w:val="320"/>
        </w:trPr>
        <w:tc>
          <w:tcPr>
            <w:tcW w:w="3040" w:type="dxa"/>
            <w:noWrap/>
          </w:tcPr>
          <w:p w14:paraId="7DC082EA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IL1B</w:t>
            </w:r>
          </w:p>
        </w:tc>
      </w:tr>
      <w:tr w:rsidR="007B2079" w:rsidRPr="00116908" w14:paraId="02DB6D0F" w14:textId="77777777">
        <w:trPr>
          <w:trHeight w:val="320"/>
        </w:trPr>
        <w:tc>
          <w:tcPr>
            <w:tcW w:w="3040" w:type="dxa"/>
            <w:noWrap/>
          </w:tcPr>
          <w:p w14:paraId="79BDD684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IL15</w:t>
            </w:r>
          </w:p>
        </w:tc>
      </w:tr>
    </w:tbl>
    <w:p w14:paraId="36F38987" w14:textId="77777777" w:rsidR="007B2079" w:rsidRPr="00116908" w:rsidRDefault="007B2079" w:rsidP="00116908">
      <w:pPr>
        <w:pStyle w:val="SMcaption"/>
        <w:spacing w:line="480" w:lineRule="auto"/>
        <w:rPr>
          <w:b/>
          <w:bCs/>
        </w:rPr>
      </w:pPr>
    </w:p>
    <w:p w14:paraId="37EFD8E9" w14:textId="6147E1AC" w:rsidR="007B2079" w:rsidRPr="00116908" w:rsidRDefault="007B2079" w:rsidP="00116908">
      <w:pPr>
        <w:spacing w:line="480" w:lineRule="auto"/>
        <w:rPr>
          <w:b/>
          <w:bCs/>
        </w:rPr>
      </w:pPr>
    </w:p>
    <w:sectPr w:rsidR="007B2079" w:rsidRPr="00116908" w:rsidSect="00E960C9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C5448" w14:textId="77777777" w:rsidR="00FA27A1" w:rsidRDefault="00FA27A1">
      <w:r>
        <w:separator/>
      </w:r>
    </w:p>
  </w:endnote>
  <w:endnote w:type="continuationSeparator" w:id="0">
    <w:p w14:paraId="7003B5E4" w14:textId="77777777" w:rsidR="00FA27A1" w:rsidRDefault="00FA2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3780529"/>
      <w:docPartObj>
        <w:docPartGallery w:val="AutoText"/>
      </w:docPartObj>
    </w:sdtPr>
    <w:sdtContent>
      <w:p w14:paraId="5D8A38FC" w14:textId="77777777" w:rsidR="007B2079" w:rsidRDefault="003373BC">
        <w:pPr>
          <w:pStyle w:val="Fuzeile"/>
          <w:framePr w:wrap="auto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 w:rsidR="00112510"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1AB91070" w14:textId="77777777" w:rsidR="007B2079" w:rsidRDefault="007B207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3780530"/>
      <w:docPartObj>
        <w:docPartGallery w:val="AutoText"/>
      </w:docPartObj>
    </w:sdtPr>
    <w:sdtContent>
      <w:p w14:paraId="635FA122" w14:textId="77777777" w:rsidR="007B2079" w:rsidRDefault="003373BC">
        <w:pPr>
          <w:pStyle w:val="Fuzeile"/>
          <w:framePr w:wrap="auto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 w:rsidR="00112510"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F14FEE">
          <w:rPr>
            <w:rStyle w:val="Seitenzahl"/>
            <w:noProof/>
          </w:rPr>
          <w:t>8</w:t>
        </w:r>
        <w:r>
          <w:rPr>
            <w:rStyle w:val="Seitenzahl"/>
          </w:rPr>
          <w:fldChar w:fldCharType="end"/>
        </w:r>
      </w:p>
    </w:sdtContent>
  </w:sdt>
  <w:p w14:paraId="66B577BB" w14:textId="77777777" w:rsidR="007B2079" w:rsidRDefault="007B2079">
    <w:pPr>
      <w:pStyle w:val="Fuzeile"/>
      <w:ind w:right="360"/>
      <w:jc w:val="right"/>
    </w:pPr>
  </w:p>
  <w:p w14:paraId="5ABF2DBA" w14:textId="77777777" w:rsidR="007B2079" w:rsidRDefault="007B20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995EF" w14:textId="77777777" w:rsidR="00FA27A1" w:rsidRDefault="00FA27A1">
      <w:r>
        <w:separator/>
      </w:r>
    </w:p>
  </w:footnote>
  <w:footnote w:type="continuationSeparator" w:id="0">
    <w:p w14:paraId="3BD0B982" w14:textId="77777777" w:rsidR="00FA27A1" w:rsidRDefault="00FA2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47500" w14:textId="77777777" w:rsidR="007B2079" w:rsidRDefault="007B2079">
    <w:pPr>
      <w:jc w:val="right"/>
      <w:rPr>
        <w:sz w:val="20"/>
      </w:rPr>
    </w:pPr>
  </w:p>
  <w:p w14:paraId="07094B8F" w14:textId="77777777" w:rsidR="007B2079" w:rsidRDefault="007B20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Listennummer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Listennummer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Listennumm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Listennumm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Aufzhlungszeichen5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Aufzhlungszeichen4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Aufzhlungszeichen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Aufzhlungszeichen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Listennumm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ufzhlungszeichen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389962749">
    <w:abstractNumId w:val="3"/>
  </w:num>
  <w:num w:numId="2" w16cid:durableId="199560616">
    <w:abstractNumId w:val="5"/>
  </w:num>
  <w:num w:numId="3" w16cid:durableId="1876040222">
    <w:abstractNumId w:val="8"/>
  </w:num>
  <w:num w:numId="4" w16cid:durableId="2064332534">
    <w:abstractNumId w:val="9"/>
  </w:num>
  <w:num w:numId="5" w16cid:durableId="443617493">
    <w:abstractNumId w:val="6"/>
  </w:num>
  <w:num w:numId="6" w16cid:durableId="1754233503">
    <w:abstractNumId w:val="2"/>
  </w:num>
  <w:num w:numId="7" w16cid:durableId="1799763393">
    <w:abstractNumId w:val="7"/>
  </w:num>
  <w:num w:numId="8" w16cid:durableId="994652567">
    <w:abstractNumId w:val="4"/>
  </w:num>
  <w:num w:numId="9" w16cid:durableId="1362046921">
    <w:abstractNumId w:val="1"/>
  </w:num>
  <w:num w:numId="10" w16cid:durableId="1823498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C33"/>
    <w:rsid w:val="00103ABA"/>
    <w:rsid w:val="00112510"/>
    <w:rsid w:val="00116908"/>
    <w:rsid w:val="00150E2B"/>
    <w:rsid w:val="001976EE"/>
    <w:rsid w:val="001E7AC6"/>
    <w:rsid w:val="001F1BAC"/>
    <w:rsid w:val="00297789"/>
    <w:rsid w:val="002977E2"/>
    <w:rsid w:val="002D0907"/>
    <w:rsid w:val="002F4FEE"/>
    <w:rsid w:val="002F5F35"/>
    <w:rsid w:val="0030436A"/>
    <w:rsid w:val="00316B4F"/>
    <w:rsid w:val="003373BC"/>
    <w:rsid w:val="00377F7B"/>
    <w:rsid w:val="00377F90"/>
    <w:rsid w:val="003E2709"/>
    <w:rsid w:val="00472F6F"/>
    <w:rsid w:val="00483101"/>
    <w:rsid w:val="0049182A"/>
    <w:rsid w:val="00492AB1"/>
    <w:rsid w:val="004A2147"/>
    <w:rsid w:val="00506EB5"/>
    <w:rsid w:val="00517052"/>
    <w:rsid w:val="005209A0"/>
    <w:rsid w:val="00534F5B"/>
    <w:rsid w:val="005431BD"/>
    <w:rsid w:val="00575C33"/>
    <w:rsid w:val="005D3922"/>
    <w:rsid w:val="005D75A3"/>
    <w:rsid w:val="005F36AF"/>
    <w:rsid w:val="00625407"/>
    <w:rsid w:val="00643063"/>
    <w:rsid w:val="00647450"/>
    <w:rsid w:val="0067187E"/>
    <w:rsid w:val="006977A8"/>
    <w:rsid w:val="006C61F6"/>
    <w:rsid w:val="006D26E7"/>
    <w:rsid w:val="006D7FE8"/>
    <w:rsid w:val="0074128F"/>
    <w:rsid w:val="00752D50"/>
    <w:rsid w:val="00753B49"/>
    <w:rsid w:val="0076551B"/>
    <w:rsid w:val="00795E8A"/>
    <w:rsid w:val="007B2079"/>
    <w:rsid w:val="007D5844"/>
    <w:rsid w:val="00844222"/>
    <w:rsid w:val="00847FA0"/>
    <w:rsid w:val="0085551C"/>
    <w:rsid w:val="008B3E74"/>
    <w:rsid w:val="008F65CE"/>
    <w:rsid w:val="00907A61"/>
    <w:rsid w:val="00924C0E"/>
    <w:rsid w:val="00932ADA"/>
    <w:rsid w:val="00984A5B"/>
    <w:rsid w:val="009C3A67"/>
    <w:rsid w:val="009F16BD"/>
    <w:rsid w:val="009F79A1"/>
    <w:rsid w:val="00A2446F"/>
    <w:rsid w:val="00A358CE"/>
    <w:rsid w:val="00A8670A"/>
    <w:rsid w:val="00A87217"/>
    <w:rsid w:val="00A91CBB"/>
    <w:rsid w:val="00B75110"/>
    <w:rsid w:val="00B93A5F"/>
    <w:rsid w:val="00BD05C7"/>
    <w:rsid w:val="00C01B4C"/>
    <w:rsid w:val="00C30D88"/>
    <w:rsid w:val="00C77B5E"/>
    <w:rsid w:val="00C97614"/>
    <w:rsid w:val="00CA08E5"/>
    <w:rsid w:val="00CB4C7C"/>
    <w:rsid w:val="00CC7685"/>
    <w:rsid w:val="00DC697D"/>
    <w:rsid w:val="00DE4B12"/>
    <w:rsid w:val="00E13C3F"/>
    <w:rsid w:val="00E13DEE"/>
    <w:rsid w:val="00E905CC"/>
    <w:rsid w:val="00E93119"/>
    <w:rsid w:val="00E960C9"/>
    <w:rsid w:val="00ED12A0"/>
    <w:rsid w:val="00F14FEE"/>
    <w:rsid w:val="00F665E3"/>
    <w:rsid w:val="00F83162"/>
    <w:rsid w:val="00FA27A1"/>
    <w:rsid w:val="0E1B3C33"/>
    <w:rsid w:val="19E77597"/>
    <w:rsid w:val="53290FCF"/>
    <w:rsid w:val="74B746FA"/>
    <w:rsid w:val="7FD9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D96C84"/>
  <w15:docId w15:val="{C888DBE6-AAAF-BA4A-B25E-C02456C2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iPriority="99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/>
    <w:lsdException w:name="macro" w:semiHidden="1" w:unhideWhenUsed="1" w:qFormat="1"/>
    <w:lsdException w:name="toa heading" w:semiHidden="1" w:unhideWhenUsed="1"/>
    <w:lsdException w:name="List" w:semiHidden="1" w:qFormat="1"/>
    <w:lsdException w:name="List Bullet" w:semiHidden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 w:qFormat="1"/>
    <w:lsdException w:name="Subtitle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960C9"/>
    <w:rPr>
      <w:sz w:val="24"/>
      <w:lang w:val="en-US" w:eastAsia="en-US"/>
    </w:rPr>
  </w:style>
  <w:style w:type="paragraph" w:styleId="berschrift1">
    <w:name w:val="heading 1"/>
    <w:basedOn w:val="Standard"/>
    <w:next w:val="Standard"/>
    <w:link w:val="berschrift1Zchn"/>
    <w:semiHidden/>
    <w:qFormat/>
    <w:rsid w:val="00E960C9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berschrift2">
    <w:name w:val="heading 2"/>
    <w:basedOn w:val="Standard"/>
    <w:next w:val="Standard"/>
    <w:link w:val="berschrift2Zchn"/>
    <w:semiHidden/>
    <w:qFormat/>
    <w:rsid w:val="00E960C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semiHidden/>
    <w:qFormat/>
    <w:rsid w:val="00E960C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berschrift4">
    <w:name w:val="heading 4"/>
    <w:basedOn w:val="Standard"/>
    <w:next w:val="Standard"/>
    <w:semiHidden/>
    <w:qFormat/>
    <w:rsid w:val="00E960C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berschrift5">
    <w:name w:val="heading 5"/>
    <w:basedOn w:val="Standard"/>
    <w:next w:val="Standard"/>
    <w:link w:val="berschrift5Zchn"/>
    <w:semiHidden/>
    <w:qFormat/>
    <w:rsid w:val="00E960C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semiHidden/>
    <w:qFormat/>
    <w:rsid w:val="00E960C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semiHidden/>
    <w:qFormat/>
    <w:rsid w:val="00E960C9"/>
    <w:pPr>
      <w:spacing w:before="240" w:after="60"/>
      <w:outlineLvl w:val="6"/>
    </w:pPr>
    <w:rPr>
      <w:rFonts w:ascii="Calibri" w:hAnsi="Calibri"/>
      <w:szCs w:val="24"/>
    </w:rPr>
  </w:style>
  <w:style w:type="paragraph" w:styleId="berschrift8">
    <w:name w:val="heading 8"/>
    <w:basedOn w:val="Standard"/>
    <w:next w:val="Standard"/>
    <w:link w:val="berschrift8Zchn"/>
    <w:semiHidden/>
    <w:qFormat/>
    <w:rsid w:val="00E960C9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berschrift9">
    <w:name w:val="heading 9"/>
    <w:basedOn w:val="Standard"/>
    <w:next w:val="Standard"/>
    <w:link w:val="berschrift9Zchn"/>
    <w:semiHidden/>
    <w:qFormat/>
    <w:rsid w:val="00E960C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Makrotext">
    <w:name w:val="macro"/>
    <w:link w:val="MakrotextZchn"/>
    <w:semiHidden/>
    <w:qFormat/>
    <w:rsid w:val="00E960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en-US"/>
    </w:rPr>
  </w:style>
  <w:style w:type="paragraph" w:styleId="Liste3">
    <w:name w:val="List 3"/>
    <w:basedOn w:val="Standard"/>
    <w:semiHidden/>
    <w:qFormat/>
    <w:rsid w:val="00E960C9"/>
    <w:pPr>
      <w:ind w:left="1080" w:hanging="360"/>
      <w:contextualSpacing/>
    </w:pPr>
  </w:style>
  <w:style w:type="paragraph" w:styleId="Verzeichnis7">
    <w:name w:val="toc 7"/>
    <w:basedOn w:val="Standard"/>
    <w:next w:val="Standard"/>
    <w:semiHidden/>
    <w:rsid w:val="00E960C9"/>
    <w:pPr>
      <w:ind w:left="1440"/>
    </w:pPr>
  </w:style>
  <w:style w:type="paragraph" w:styleId="Listennummer2">
    <w:name w:val="List Number 2"/>
    <w:basedOn w:val="Standard"/>
    <w:semiHidden/>
    <w:rsid w:val="00E960C9"/>
    <w:pPr>
      <w:numPr>
        <w:numId w:val="1"/>
      </w:numPr>
      <w:contextualSpacing/>
    </w:pPr>
  </w:style>
  <w:style w:type="paragraph" w:styleId="Rechtsgrundlagenverzeichnis">
    <w:name w:val="table of authorities"/>
    <w:basedOn w:val="Standard"/>
    <w:next w:val="Standard"/>
    <w:semiHidden/>
    <w:rsid w:val="00E960C9"/>
    <w:pPr>
      <w:ind w:left="240" w:hanging="240"/>
    </w:pPr>
  </w:style>
  <w:style w:type="paragraph" w:styleId="Fu-Endnotenberschrift">
    <w:name w:val="Note Heading"/>
    <w:basedOn w:val="Standard"/>
    <w:next w:val="Standard"/>
    <w:link w:val="Fu-EndnotenberschriftZchn"/>
    <w:semiHidden/>
    <w:qFormat/>
    <w:rsid w:val="00E960C9"/>
  </w:style>
  <w:style w:type="paragraph" w:styleId="Aufzhlungszeichen4">
    <w:name w:val="List Bullet 4"/>
    <w:basedOn w:val="Standard"/>
    <w:semiHidden/>
    <w:rsid w:val="00E960C9"/>
    <w:pPr>
      <w:numPr>
        <w:numId w:val="2"/>
      </w:numPr>
      <w:contextualSpacing/>
    </w:pPr>
  </w:style>
  <w:style w:type="paragraph" w:styleId="Index8">
    <w:name w:val="index 8"/>
    <w:basedOn w:val="Standard"/>
    <w:next w:val="Standard"/>
    <w:semiHidden/>
    <w:qFormat/>
    <w:rsid w:val="00E960C9"/>
    <w:pPr>
      <w:ind w:left="1920" w:hanging="240"/>
    </w:pPr>
  </w:style>
  <w:style w:type="paragraph" w:styleId="E-Mail-Signatur">
    <w:name w:val="E-mail Signature"/>
    <w:basedOn w:val="Standard"/>
    <w:link w:val="E-Mail-SignaturZchn"/>
    <w:semiHidden/>
    <w:qFormat/>
    <w:rsid w:val="00E960C9"/>
  </w:style>
  <w:style w:type="paragraph" w:styleId="Listennummer">
    <w:name w:val="List Number"/>
    <w:basedOn w:val="Standard"/>
    <w:semiHidden/>
    <w:rsid w:val="00E960C9"/>
    <w:pPr>
      <w:numPr>
        <w:numId w:val="3"/>
      </w:numPr>
      <w:contextualSpacing/>
    </w:pPr>
  </w:style>
  <w:style w:type="paragraph" w:styleId="Standardeinzug">
    <w:name w:val="Normal Indent"/>
    <w:basedOn w:val="Standard"/>
    <w:semiHidden/>
    <w:qFormat/>
    <w:rsid w:val="00E960C9"/>
    <w:pPr>
      <w:ind w:left="720"/>
    </w:pPr>
  </w:style>
  <w:style w:type="paragraph" w:styleId="Beschriftung">
    <w:name w:val="caption"/>
    <w:basedOn w:val="Standard"/>
    <w:next w:val="Standard"/>
    <w:semiHidden/>
    <w:qFormat/>
    <w:rsid w:val="00E960C9"/>
    <w:rPr>
      <w:b/>
      <w:bCs/>
      <w:sz w:val="20"/>
    </w:rPr>
  </w:style>
  <w:style w:type="paragraph" w:styleId="Index5">
    <w:name w:val="index 5"/>
    <w:basedOn w:val="Standard"/>
    <w:next w:val="Standard"/>
    <w:semiHidden/>
    <w:qFormat/>
    <w:rsid w:val="00E960C9"/>
    <w:pPr>
      <w:ind w:left="1200" w:hanging="240"/>
    </w:pPr>
  </w:style>
  <w:style w:type="paragraph" w:styleId="Aufzhlungszeichen">
    <w:name w:val="List Bullet"/>
    <w:basedOn w:val="Standard"/>
    <w:semiHidden/>
    <w:rsid w:val="00E960C9"/>
    <w:pPr>
      <w:numPr>
        <w:numId w:val="4"/>
      </w:numPr>
      <w:contextualSpacing/>
    </w:pPr>
  </w:style>
  <w:style w:type="paragraph" w:styleId="Umschlagadresse">
    <w:name w:val="envelope address"/>
    <w:basedOn w:val="Standard"/>
    <w:semiHidden/>
    <w:qFormat/>
    <w:rsid w:val="00E960C9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Dokumentstruktur">
    <w:name w:val="Document Map"/>
    <w:basedOn w:val="Standard"/>
    <w:link w:val="DokumentstrukturZchn"/>
    <w:semiHidden/>
    <w:qFormat/>
    <w:rsid w:val="00E960C9"/>
    <w:rPr>
      <w:rFonts w:ascii="Tahoma" w:hAnsi="Tahoma" w:cs="Tahoma"/>
      <w:sz w:val="16"/>
      <w:szCs w:val="16"/>
    </w:rPr>
  </w:style>
  <w:style w:type="paragraph" w:styleId="RGV-berschrift">
    <w:name w:val="toa heading"/>
    <w:basedOn w:val="Standard"/>
    <w:next w:val="Standard"/>
    <w:semiHidden/>
    <w:rsid w:val="00E960C9"/>
    <w:pPr>
      <w:spacing w:before="120"/>
    </w:pPr>
    <w:rPr>
      <w:rFonts w:ascii="Cambria" w:hAnsi="Cambria"/>
      <w:b/>
      <w:bCs/>
      <w:szCs w:val="24"/>
    </w:rPr>
  </w:style>
  <w:style w:type="paragraph" w:styleId="Kommentartext">
    <w:name w:val="annotation text"/>
    <w:basedOn w:val="Standard"/>
    <w:link w:val="KommentartextZchn"/>
    <w:uiPriority w:val="99"/>
    <w:semiHidden/>
    <w:qFormat/>
    <w:rsid w:val="00E960C9"/>
    <w:rPr>
      <w:sz w:val="20"/>
    </w:rPr>
  </w:style>
  <w:style w:type="paragraph" w:styleId="Index6">
    <w:name w:val="index 6"/>
    <w:basedOn w:val="Standard"/>
    <w:next w:val="Standard"/>
    <w:semiHidden/>
    <w:qFormat/>
    <w:rsid w:val="00E960C9"/>
    <w:pPr>
      <w:ind w:left="1440" w:hanging="240"/>
    </w:pPr>
  </w:style>
  <w:style w:type="paragraph" w:styleId="Anrede">
    <w:name w:val="Salutation"/>
    <w:basedOn w:val="Standard"/>
    <w:next w:val="Standard"/>
    <w:link w:val="AnredeZchn"/>
    <w:semiHidden/>
    <w:qFormat/>
    <w:rsid w:val="00E960C9"/>
  </w:style>
  <w:style w:type="paragraph" w:styleId="Textkrper3">
    <w:name w:val="Body Text 3"/>
    <w:basedOn w:val="Standard"/>
    <w:link w:val="Textkrper3Zchn"/>
    <w:semiHidden/>
    <w:qFormat/>
    <w:rsid w:val="00E960C9"/>
    <w:pPr>
      <w:spacing w:after="120"/>
    </w:pPr>
    <w:rPr>
      <w:sz w:val="16"/>
      <w:szCs w:val="16"/>
    </w:rPr>
  </w:style>
  <w:style w:type="paragraph" w:styleId="Gruformel">
    <w:name w:val="Closing"/>
    <w:basedOn w:val="Standard"/>
    <w:link w:val="GruformelZchn"/>
    <w:semiHidden/>
    <w:qFormat/>
    <w:rsid w:val="00E960C9"/>
    <w:pPr>
      <w:ind w:left="4320"/>
    </w:pPr>
  </w:style>
  <w:style w:type="paragraph" w:styleId="Aufzhlungszeichen3">
    <w:name w:val="List Bullet 3"/>
    <w:basedOn w:val="Standard"/>
    <w:semiHidden/>
    <w:rsid w:val="00E960C9"/>
    <w:pPr>
      <w:numPr>
        <w:numId w:val="5"/>
      </w:numPr>
      <w:contextualSpacing/>
    </w:pPr>
  </w:style>
  <w:style w:type="paragraph" w:styleId="Textkrper">
    <w:name w:val="Body Text"/>
    <w:basedOn w:val="Standard"/>
    <w:link w:val="TextkrperZchn"/>
    <w:semiHidden/>
    <w:qFormat/>
    <w:rsid w:val="00E960C9"/>
    <w:pPr>
      <w:spacing w:after="120"/>
    </w:pPr>
  </w:style>
  <w:style w:type="paragraph" w:styleId="Textkrper-Zeileneinzug">
    <w:name w:val="Body Text Indent"/>
    <w:basedOn w:val="Standard"/>
    <w:link w:val="Textkrper-ZeileneinzugZchn"/>
    <w:semiHidden/>
    <w:qFormat/>
    <w:rsid w:val="00E960C9"/>
    <w:pPr>
      <w:spacing w:after="120"/>
      <w:ind w:left="360"/>
    </w:pPr>
  </w:style>
  <w:style w:type="paragraph" w:styleId="Listennummer3">
    <w:name w:val="List Number 3"/>
    <w:basedOn w:val="Standard"/>
    <w:semiHidden/>
    <w:rsid w:val="00E960C9"/>
    <w:pPr>
      <w:numPr>
        <w:numId w:val="6"/>
      </w:numPr>
      <w:contextualSpacing/>
    </w:pPr>
  </w:style>
  <w:style w:type="paragraph" w:styleId="Liste2">
    <w:name w:val="List 2"/>
    <w:basedOn w:val="Standard"/>
    <w:semiHidden/>
    <w:qFormat/>
    <w:rsid w:val="00E960C9"/>
    <w:pPr>
      <w:ind w:left="720" w:hanging="360"/>
      <w:contextualSpacing/>
    </w:pPr>
  </w:style>
  <w:style w:type="paragraph" w:styleId="Listenfortsetzung">
    <w:name w:val="List Continue"/>
    <w:basedOn w:val="Standard"/>
    <w:semiHidden/>
    <w:rsid w:val="00E960C9"/>
    <w:pPr>
      <w:spacing w:after="120"/>
      <w:ind w:left="360"/>
      <w:contextualSpacing/>
    </w:pPr>
  </w:style>
  <w:style w:type="paragraph" w:styleId="Blocktext">
    <w:name w:val="Block Text"/>
    <w:basedOn w:val="Standard"/>
    <w:semiHidden/>
    <w:qFormat/>
    <w:rsid w:val="00E960C9"/>
    <w:pPr>
      <w:spacing w:after="120"/>
      <w:ind w:left="1440" w:right="1440"/>
    </w:pPr>
  </w:style>
  <w:style w:type="paragraph" w:styleId="Aufzhlungszeichen2">
    <w:name w:val="List Bullet 2"/>
    <w:basedOn w:val="Standard"/>
    <w:semiHidden/>
    <w:rsid w:val="00E960C9"/>
    <w:pPr>
      <w:numPr>
        <w:numId w:val="7"/>
      </w:numPr>
      <w:contextualSpacing/>
    </w:pPr>
  </w:style>
  <w:style w:type="paragraph" w:styleId="HTMLAdresse">
    <w:name w:val="HTML Address"/>
    <w:basedOn w:val="Standard"/>
    <w:link w:val="HTMLAdresseZchn"/>
    <w:semiHidden/>
    <w:qFormat/>
    <w:rsid w:val="00E960C9"/>
    <w:rPr>
      <w:i/>
      <w:iCs/>
    </w:rPr>
  </w:style>
  <w:style w:type="paragraph" w:styleId="Index4">
    <w:name w:val="index 4"/>
    <w:basedOn w:val="Standard"/>
    <w:next w:val="Standard"/>
    <w:semiHidden/>
    <w:qFormat/>
    <w:rsid w:val="00E960C9"/>
    <w:pPr>
      <w:ind w:left="960" w:hanging="240"/>
    </w:pPr>
  </w:style>
  <w:style w:type="paragraph" w:styleId="Verzeichnis5">
    <w:name w:val="toc 5"/>
    <w:basedOn w:val="Standard"/>
    <w:next w:val="Standard"/>
    <w:semiHidden/>
    <w:rsid w:val="00E960C9"/>
    <w:pPr>
      <w:ind w:left="960"/>
    </w:pPr>
  </w:style>
  <w:style w:type="paragraph" w:styleId="Verzeichnis3">
    <w:name w:val="toc 3"/>
    <w:basedOn w:val="Standard"/>
    <w:next w:val="Standard"/>
    <w:semiHidden/>
    <w:rsid w:val="00E960C9"/>
    <w:pPr>
      <w:ind w:left="480"/>
    </w:pPr>
  </w:style>
  <w:style w:type="paragraph" w:styleId="NurText">
    <w:name w:val="Plain Text"/>
    <w:basedOn w:val="Standard"/>
    <w:link w:val="NurTextZchn"/>
    <w:semiHidden/>
    <w:qFormat/>
    <w:rsid w:val="00E960C9"/>
    <w:rPr>
      <w:rFonts w:ascii="Courier New" w:hAnsi="Courier New" w:cs="Courier New"/>
      <w:sz w:val="20"/>
    </w:rPr>
  </w:style>
  <w:style w:type="paragraph" w:styleId="Aufzhlungszeichen5">
    <w:name w:val="List Bullet 5"/>
    <w:basedOn w:val="Standard"/>
    <w:semiHidden/>
    <w:rsid w:val="00E960C9"/>
    <w:pPr>
      <w:numPr>
        <w:numId w:val="8"/>
      </w:numPr>
      <w:contextualSpacing/>
    </w:pPr>
  </w:style>
  <w:style w:type="paragraph" w:styleId="Listennummer4">
    <w:name w:val="List Number 4"/>
    <w:basedOn w:val="Standard"/>
    <w:semiHidden/>
    <w:rsid w:val="00E960C9"/>
    <w:pPr>
      <w:numPr>
        <w:numId w:val="9"/>
      </w:numPr>
      <w:contextualSpacing/>
    </w:pPr>
  </w:style>
  <w:style w:type="paragraph" w:styleId="Verzeichnis8">
    <w:name w:val="toc 8"/>
    <w:basedOn w:val="Standard"/>
    <w:next w:val="Standard"/>
    <w:semiHidden/>
    <w:rsid w:val="00E960C9"/>
    <w:pPr>
      <w:ind w:left="1680"/>
    </w:pPr>
  </w:style>
  <w:style w:type="paragraph" w:styleId="Index3">
    <w:name w:val="index 3"/>
    <w:basedOn w:val="Standard"/>
    <w:next w:val="Standard"/>
    <w:semiHidden/>
    <w:qFormat/>
    <w:rsid w:val="00E960C9"/>
    <w:pPr>
      <w:ind w:left="720" w:hanging="240"/>
    </w:pPr>
  </w:style>
  <w:style w:type="paragraph" w:styleId="Datum">
    <w:name w:val="Date"/>
    <w:basedOn w:val="Standard"/>
    <w:next w:val="Standard"/>
    <w:link w:val="DatumZchn"/>
    <w:semiHidden/>
    <w:qFormat/>
    <w:rsid w:val="00E960C9"/>
  </w:style>
  <w:style w:type="paragraph" w:styleId="Textkrper-Einzug2">
    <w:name w:val="Body Text Indent 2"/>
    <w:basedOn w:val="Standard"/>
    <w:link w:val="Textkrper-Einzug2Zchn"/>
    <w:semiHidden/>
    <w:qFormat/>
    <w:rsid w:val="00E960C9"/>
    <w:pPr>
      <w:spacing w:after="120" w:line="480" w:lineRule="auto"/>
      <w:ind w:left="360"/>
    </w:pPr>
  </w:style>
  <w:style w:type="paragraph" w:styleId="Endnotentext">
    <w:name w:val="endnote text"/>
    <w:basedOn w:val="Standard"/>
    <w:link w:val="EndnotentextZchn"/>
    <w:semiHidden/>
    <w:qFormat/>
    <w:rsid w:val="00E960C9"/>
    <w:rPr>
      <w:sz w:val="20"/>
    </w:rPr>
  </w:style>
  <w:style w:type="paragraph" w:styleId="Listenfortsetzung5">
    <w:name w:val="List Continue 5"/>
    <w:basedOn w:val="Standard"/>
    <w:semiHidden/>
    <w:rsid w:val="00E960C9"/>
    <w:pPr>
      <w:spacing w:after="120"/>
      <w:ind w:left="1800"/>
      <w:contextualSpacing/>
    </w:pPr>
  </w:style>
  <w:style w:type="paragraph" w:styleId="Sprechblasentext">
    <w:name w:val="Balloon Text"/>
    <w:basedOn w:val="Standard"/>
    <w:link w:val="SprechblasentextZchn"/>
    <w:semiHidden/>
    <w:rsid w:val="00E960C9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semiHidden/>
    <w:qFormat/>
    <w:rsid w:val="00E960C9"/>
    <w:pPr>
      <w:tabs>
        <w:tab w:val="center" w:pos="4680"/>
        <w:tab w:val="right" w:pos="9360"/>
      </w:tabs>
    </w:pPr>
  </w:style>
  <w:style w:type="paragraph" w:styleId="Umschlagabsenderadresse">
    <w:name w:val="envelope return"/>
    <w:basedOn w:val="Standard"/>
    <w:semiHidden/>
    <w:qFormat/>
    <w:rsid w:val="00E960C9"/>
    <w:rPr>
      <w:rFonts w:ascii="Cambria" w:hAnsi="Cambria"/>
      <w:sz w:val="20"/>
    </w:rPr>
  </w:style>
  <w:style w:type="paragraph" w:styleId="Kopfzeile">
    <w:name w:val="header"/>
    <w:basedOn w:val="Standard"/>
    <w:link w:val="KopfzeileZchn"/>
    <w:semiHidden/>
    <w:qFormat/>
    <w:rsid w:val="00E960C9"/>
    <w:pPr>
      <w:tabs>
        <w:tab w:val="center" w:pos="4680"/>
        <w:tab w:val="right" w:pos="9360"/>
      </w:tabs>
    </w:pPr>
  </w:style>
  <w:style w:type="paragraph" w:styleId="Unterschrift">
    <w:name w:val="Signature"/>
    <w:basedOn w:val="Standard"/>
    <w:link w:val="UnterschriftZchn"/>
    <w:semiHidden/>
    <w:rsid w:val="00E960C9"/>
    <w:pPr>
      <w:ind w:left="4320"/>
    </w:pPr>
  </w:style>
  <w:style w:type="paragraph" w:styleId="Verzeichnis1">
    <w:name w:val="toc 1"/>
    <w:basedOn w:val="Standard"/>
    <w:next w:val="Standard"/>
    <w:semiHidden/>
    <w:rsid w:val="00E960C9"/>
  </w:style>
  <w:style w:type="paragraph" w:styleId="Listenfortsetzung4">
    <w:name w:val="List Continue 4"/>
    <w:basedOn w:val="Standard"/>
    <w:semiHidden/>
    <w:rsid w:val="00E960C9"/>
    <w:pPr>
      <w:spacing w:after="120"/>
      <w:ind w:left="1440"/>
      <w:contextualSpacing/>
    </w:pPr>
  </w:style>
  <w:style w:type="paragraph" w:styleId="Verzeichnis4">
    <w:name w:val="toc 4"/>
    <w:basedOn w:val="Standard"/>
    <w:next w:val="Standard"/>
    <w:semiHidden/>
    <w:rsid w:val="00E960C9"/>
    <w:pPr>
      <w:ind w:left="720"/>
    </w:pPr>
  </w:style>
  <w:style w:type="paragraph" w:styleId="Indexberschrift">
    <w:name w:val="index heading"/>
    <w:basedOn w:val="Standard"/>
    <w:next w:val="Index1"/>
    <w:semiHidden/>
    <w:qFormat/>
    <w:rsid w:val="00E960C9"/>
    <w:rPr>
      <w:rFonts w:ascii="Cambria" w:hAnsi="Cambria"/>
      <w:b/>
      <w:bCs/>
    </w:rPr>
  </w:style>
  <w:style w:type="paragraph" w:styleId="Index1">
    <w:name w:val="index 1"/>
    <w:basedOn w:val="Standard"/>
    <w:next w:val="Standard"/>
    <w:semiHidden/>
    <w:qFormat/>
    <w:rsid w:val="00E960C9"/>
    <w:pPr>
      <w:ind w:left="240" w:hanging="240"/>
    </w:pPr>
  </w:style>
  <w:style w:type="paragraph" w:styleId="Untertitel">
    <w:name w:val="Subtitle"/>
    <w:basedOn w:val="Standard"/>
    <w:next w:val="Standard"/>
    <w:link w:val="UntertitelZchn"/>
    <w:semiHidden/>
    <w:qFormat/>
    <w:rsid w:val="00E960C9"/>
    <w:pPr>
      <w:spacing w:after="60"/>
      <w:jc w:val="center"/>
      <w:outlineLvl w:val="1"/>
    </w:pPr>
    <w:rPr>
      <w:rFonts w:ascii="Cambria" w:hAnsi="Cambria"/>
      <w:szCs w:val="24"/>
    </w:rPr>
  </w:style>
  <w:style w:type="paragraph" w:styleId="Listennummer5">
    <w:name w:val="List Number 5"/>
    <w:basedOn w:val="Standard"/>
    <w:semiHidden/>
    <w:rsid w:val="00E960C9"/>
    <w:pPr>
      <w:numPr>
        <w:numId w:val="10"/>
      </w:numPr>
      <w:contextualSpacing/>
    </w:pPr>
  </w:style>
  <w:style w:type="paragraph" w:styleId="Liste">
    <w:name w:val="List"/>
    <w:basedOn w:val="Standard"/>
    <w:semiHidden/>
    <w:qFormat/>
    <w:rsid w:val="00E960C9"/>
    <w:pPr>
      <w:ind w:left="360" w:hanging="360"/>
      <w:contextualSpacing/>
    </w:pPr>
  </w:style>
  <w:style w:type="paragraph" w:styleId="Funotentext">
    <w:name w:val="footnote text"/>
    <w:basedOn w:val="Standard"/>
    <w:link w:val="FunotentextZchn"/>
    <w:semiHidden/>
    <w:qFormat/>
    <w:rsid w:val="00E960C9"/>
    <w:rPr>
      <w:sz w:val="20"/>
    </w:rPr>
  </w:style>
  <w:style w:type="paragraph" w:styleId="Verzeichnis6">
    <w:name w:val="toc 6"/>
    <w:basedOn w:val="Standard"/>
    <w:next w:val="Standard"/>
    <w:semiHidden/>
    <w:rsid w:val="00E960C9"/>
    <w:pPr>
      <w:ind w:left="1200"/>
    </w:pPr>
  </w:style>
  <w:style w:type="paragraph" w:styleId="Liste5">
    <w:name w:val="List 5"/>
    <w:basedOn w:val="Standard"/>
    <w:semiHidden/>
    <w:rsid w:val="00E960C9"/>
    <w:pPr>
      <w:ind w:left="1800" w:hanging="360"/>
      <w:contextualSpacing/>
    </w:pPr>
  </w:style>
  <w:style w:type="paragraph" w:styleId="Textkrper-Einzug3">
    <w:name w:val="Body Text Indent 3"/>
    <w:basedOn w:val="Standard"/>
    <w:link w:val="Textkrper-Einzug3Zchn"/>
    <w:semiHidden/>
    <w:qFormat/>
    <w:rsid w:val="00E960C9"/>
    <w:pPr>
      <w:spacing w:after="120"/>
      <w:ind w:left="360"/>
    </w:pPr>
    <w:rPr>
      <w:sz w:val="16"/>
      <w:szCs w:val="16"/>
    </w:rPr>
  </w:style>
  <w:style w:type="paragraph" w:styleId="Index7">
    <w:name w:val="index 7"/>
    <w:basedOn w:val="Standard"/>
    <w:next w:val="Standard"/>
    <w:semiHidden/>
    <w:qFormat/>
    <w:rsid w:val="00E960C9"/>
    <w:pPr>
      <w:ind w:left="1680" w:hanging="240"/>
    </w:pPr>
  </w:style>
  <w:style w:type="paragraph" w:styleId="Index9">
    <w:name w:val="index 9"/>
    <w:basedOn w:val="Standard"/>
    <w:next w:val="Standard"/>
    <w:semiHidden/>
    <w:qFormat/>
    <w:rsid w:val="00E960C9"/>
    <w:pPr>
      <w:ind w:left="2160" w:hanging="240"/>
    </w:pPr>
  </w:style>
  <w:style w:type="paragraph" w:styleId="Abbildungsverzeichnis">
    <w:name w:val="table of figures"/>
    <w:basedOn w:val="Standard"/>
    <w:next w:val="Standard"/>
    <w:semiHidden/>
    <w:rsid w:val="00E960C9"/>
  </w:style>
  <w:style w:type="paragraph" w:styleId="Verzeichnis2">
    <w:name w:val="toc 2"/>
    <w:basedOn w:val="Standard"/>
    <w:next w:val="Standard"/>
    <w:semiHidden/>
    <w:rsid w:val="00E960C9"/>
    <w:pPr>
      <w:ind w:left="240"/>
    </w:pPr>
  </w:style>
  <w:style w:type="paragraph" w:styleId="Verzeichnis9">
    <w:name w:val="toc 9"/>
    <w:basedOn w:val="Standard"/>
    <w:next w:val="Standard"/>
    <w:semiHidden/>
    <w:rsid w:val="00E960C9"/>
    <w:pPr>
      <w:ind w:left="1920"/>
    </w:pPr>
  </w:style>
  <w:style w:type="paragraph" w:styleId="Textkrper2">
    <w:name w:val="Body Text 2"/>
    <w:basedOn w:val="Standard"/>
    <w:link w:val="Textkrper2Zchn"/>
    <w:semiHidden/>
    <w:qFormat/>
    <w:rsid w:val="00E960C9"/>
    <w:pPr>
      <w:spacing w:after="120" w:line="480" w:lineRule="auto"/>
    </w:pPr>
  </w:style>
  <w:style w:type="paragraph" w:styleId="Liste4">
    <w:name w:val="List 4"/>
    <w:basedOn w:val="Standard"/>
    <w:semiHidden/>
    <w:rsid w:val="00E960C9"/>
    <w:pPr>
      <w:ind w:left="1440" w:hanging="360"/>
      <w:contextualSpacing/>
    </w:pPr>
  </w:style>
  <w:style w:type="paragraph" w:styleId="Listenfortsetzung2">
    <w:name w:val="List Continue 2"/>
    <w:basedOn w:val="Standard"/>
    <w:semiHidden/>
    <w:rsid w:val="00E960C9"/>
    <w:pPr>
      <w:spacing w:after="120"/>
      <w:ind w:left="720"/>
      <w:contextualSpacing/>
    </w:pPr>
  </w:style>
  <w:style w:type="paragraph" w:styleId="Nachrichtenkopf">
    <w:name w:val="Message Header"/>
    <w:basedOn w:val="Standard"/>
    <w:link w:val="NachrichtenkopfZchn"/>
    <w:semiHidden/>
    <w:qFormat/>
    <w:rsid w:val="00E960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paragraph" w:styleId="HTMLVorformatiert">
    <w:name w:val="HTML Preformatted"/>
    <w:basedOn w:val="Standard"/>
    <w:link w:val="HTMLVorformatiertZchn"/>
    <w:semiHidden/>
    <w:qFormat/>
    <w:rsid w:val="00E960C9"/>
    <w:rPr>
      <w:rFonts w:ascii="Courier New" w:hAnsi="Courier New" w:cs="Courier New"/>
      <w:sz w:val="20"/>
    </w:rPr>
  </w:style>
  <w:style w:type="paragraph" w:styleId="StandardWeb">
    <w:name w:val="Normal (Web)"/>
    <w:basedOn w:val="Standard"/>
    <w:semiHidden/>
    <w:qFormat/>
    <w:rsid w:val="00E960C9"/>
    <w:rPr>
      <w:szCs w:val="24"/>
    </w:rPr>
  </w:style>
  <w:style w:type="paragraph" w:styleId="Listenfortsetzung3">
    <w:name w:val="List Continue 3"/>
    <w:basedOn w:val="Standard"/>
    <w:semiHidden/>
    <w:rsid w:val="00E960C9"/>
    <w:pPr>
      <w:spacing w:after="120"/>
      <w:ind w:left="1080"/>
      <w:contextualSpacing/>
    </w:pPr>
  </w:style>
  <w:style w:type="paragraph" w:styleId="Index2">
    <w:name w:val="index 2"/>
    <w:basedOn w:val="Standard"/>
    <w:next w:val="Standard"/>
    <w:semiHidden/>
    <w:qFormat/>
    <w:rsid w:val="00E960C9"/>
    <w:pPr>
      <w:ind w:left="480" w:hanging="240"/>
    </w:pPr>
  </w:style>
  <w:style w:type="paragraph" w:styleId="Titel">
    <w:name w:val="Title"/>
    <w:basedOn w:val="Standard"/>
    <w:next w:val="Standard"/>
    <w:link w:val="TitelZchn"/>
    <w:semiHidden/>
    <w:qFormat/>
    <w:rsid w:val="00E960C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Kommentarthema">
    <w:name w:val="annotation subject"/>
    <w:basedOn w:val="Kommentartext"/>
    <w:next w:val="Kommentartext"/>
    <w:link w:val="KommentarthemaZchn"/>
    <w:semiHidden/>
    <w:qFormat/>
    <w:rsid w:val="00E960C9"/>
    <w:rPr>
      <w:b/>
      <w:bCs/>
    </w:rPr>
  </w:style>
  <w:style w:type="paragraph" w:styleId="Textkrper-Erstzeileneinzug">
    <w:name w:val="Body Text First Indent"/>
    <w:basedOn w:val="Textkrper"/>
    <w:link w:val="Textkrper-ErstzeileneinzugZchn"/>
    <w:semiHidden/>
    <w:qFormat/>
    <w:rsid w:val="00E960C9"/>
    <w:pPr>
      <w:ind w:firstLine="210"/>
    </w:pPr>
  </w:style>
  <w:style w:type="paragraph" w:styleId="Textkrper-Erstzeileneinzug2">
    <w:name w:val="Body Text First Indent 2"/>
    <w:basedOn w:val="Textkrper-Zeileneinzug"/>
    <w:link w:val="Textkrper-Erstzeileneinzug2Zchn"/>
    <w:semiHidden/>
    <w:qFormat/>
    <w:rsid w:val="00E960C9"/>
    <w:pPr>
      <w:ind w:firstLine="210"/>
    </w:pPr>
  </w:style>
  <w:style w:type="table" w:styleId="Tabellenraster">
    <w:name w:val="Table Grid"/>
    <w:basedOn w:val="NormaleTabelle"/>
    <w:rsid w:val="00E96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semiHidden/>
    <w:qFormat/>
    <w:rsid w:val="00E960C9"/>
  </w:style>
  <w:style w:type="character" w:styleId="BesuchterLink">
    <w:name w:val="FollowedHyperlink"/>
    <w:semiHidden/>
    <w:unhideWhenUsed/>
    <w:rsid w:val="00E960C9"/>
    <w:rPr>
      <w:color w:val="800080"/>
      <w:u w:val="single"/>
    </w:rPr>
  </w:style>
  <w:style w:type="character" w:styleId="Hyperlink">
    <w:name w:val="Hyperlink"/>
    <w:semiHidden/>
    <w:rsid w:val="00E960C9"/>
    <w:rPr>
      <w:color w:val="0000FF"/>
      <w:u w:val="single"/>
    </w:rPr>
  </w:style>
  <w:style w:type="character" w:styleId="Kommentarzeichen">
    <w:name w:val="annotation reference"/>
    <w:uiPriority w:val="99"/>
    <w:unhideWhenUsed/>
    <w:rsid w:val="00E960C9"/>
    <w:rPr>
      <w:sz w:val="16"/>
      <w:szCs w:val="16"/>
    </w:rPr>
  </w:style>
  <w:style w:type="character" w:styleId="Funotenzeichen">
    <w:name w:val="footnote reference"/>
    <w:basedOn w:val="Absatz-Standardschriftart"/>
    <w:semiHidden/>
    <w:unhideWhenUsed/>
    <w:rsid w:val="00E960C9"/>
    <w:rPr>
      <w:vertAlign w:val="superscript"/>
    </w:rPr>
  </w:style>
  <w:style w:type="character" w:customStyle="1" w:styleId="berschrift1Zchn">
    <w:name w:val="Überschrift 1 Zchn"/>
    <w:link w:val="berschrift1"/>
    <w:semiHidden/>
    <w:qFormat/>
    <w:rsid w:val="00E960C9"/>
    <w:rPr>
      <w:b/>
      <w:bCs/>
      <w:kern w:val="32"/>
      <w:sz w:val="24"/>
      <w:szCs w:val="24"/>
    </w:rPr>
  </w:style>
  <w:style w:type="character" w:customStyle="1" w:styleId="berschrift2Zchn">
    <w:name w:val="Überschrift 2 Zchn"/>
    <w:link w:val="berschrift2"/>
    <w:semiHidden/>
    <w:qFormat/>
    <w:rsid w:val="00E960C9"/>
    <w:rPr>
      <w:rFonts w:ascii="Cambria" w:hAnsi="Cambria"/>
      <w:b/>
      <w:bCs/>
      <w:i/>
      <w:iCs/>
      <w:sz w:val="28"/>
      <w:szCs w:val="28"/>
    </w:rPr>
  </w:style>
  <w:style w:type="character" w:customStyle="1" w:styleId="berschrift5Zchn">
    <w:name w:val="Überschrift 5 Zchn"/>
    <w:link w:val="berschrift5"/>
    <w:semiHidden/>
    <w:qFormat/>
    <w:rsid w:val="00E960C9"/>
    <w:rPr>
      <w:rFonts w:ascii="Calibri" w:hAnsi="Calibri"/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semiHidden/>
    <w:qFormat/>
    <w:rsid w:val="00E960C9"/>
    <w:rPr>
      <w:rFonts w:ascii="Calibri" w:hAnsi="Calibri"/>
      <w:b/>
      <w:bCs/>
      <w:sz w:val="22"/>
      <w:szCs w:val="22"/>
    </w:rPr>
  </w:style>
  <w:style w:type="character" w:customStyle="1" w:styleId="berschrift7Zchn">
    <w:name w:val="Überschrift 7 Zchn"/>
    <w:link w:val="berschrift7"/>
    <w:semiHidden/>
    <w:qFormat/>
    <w:rsid w:val="00E960C9"/>
    <w:rPr>
      <w:rFonts w:ascii="Calibri" w:hAnsi="Calibri"/>
      <w:sz w:val="24"/>
      <w:szCs w:val="24"/>
    </w:rPr>
  </w:style>
  <w:style w:type="character" w:customStyle="1" w:styleId="berschrift8Zchn">
    <w:name w:val="Überschrift 8 Zchn"/>
    <w:link w:val="berschrift8"/>
    <w:semiHidden/>
    <w:qFormat/>
    <w:rsid w:val="00E960C9"/>
    <w:rPr>
      <w:rFonts w:ascii="Calibri" w:hAnsi="Calibri"/>
      <w:i/>
      <w:iCs/>
      <w:sz w:val="24"/>
      <w:szCs w:val="24"/>
    </w:rPr>
  </w:style>
  <w:style w:type="character" w:customStyle="1" w:styleId="berschrift9Zchn">
    <w:name w:val="Überschrift 9 Zchn"/>
    <w:link w:val="berschrift9"/>
    <w:semiHidden/>
    <w:qFormat/>
    <w:rsid w:val="00E960C9"/>
    <w:rPr>
      <w:rFonts w:ascii="Cambria" w:hAnsi="Cambria"/>
      <w:sz w:val="22"/>
      <w:szCs w:val="22"/>
    </w:rPr>
  </w:style>
  <w:style w:type="paragraph" w:customStyle="1" w:styleId="SMHeading">
    <w:name w:val="SM Heading"/>
    <w:basedOn w:val="berschrift1"/>
    <w:qFormat/>
    <w:rsid w:val="00E960C9"/>
  </w:style>
  <w:style w:type="paragraph" w:customStyle="1" w:styleId="SMSubheading">
    <w:name w:val="SM Subheading"/>
    <w:basedOn w:val="Standard"/>
    <w:qFormat/>
    <w:rsid w:val="00E960C9"/>
    <w:rPr>
      <w:u w:val="words"/>
    </w:rPr>
  </w:style>
  <w:style w:type="paragraph" w:customStyle="1" w:styleId="SMText">
    <w:name w:val="SM Text"/>
    <w:basedOn w:val="Standard"/>
    <w:link w:val="SMTextChar"/>
    <w:qFormat/>
    <w:rsid w:val="00E960C9"/>
    <w:pPr>
      <w:ind w:firstLine="480"/>
    </w:pPr>
  </w:style>
  <w:style w:type="paragraph" w:customStyle="1" w:styleId="SMcaption">
    <w:name w:val="SM caption"/>
    <w:basedOn w:val="SMText"/>
    <w:link w:val="SMcaptionZchn"/>
    <w:qFormat/>
    <w:rsid w:val="00E960C9"/>
    <w:pPr>
      <w:ind w:firstLine="0"/>
    </w:pPr>
  </w:style>
  <w:style w:type="character" w:customStyle="1" w:styleId="SprechblasentextZchn">
    <w:name w:val="Sprechblasentext Zchn"/>
    <w:link w:val="Sprechblasentext"/>
    <w:semiHidden/>
    <w:qFormat/>
    <w:rsid w:val="00E960C9"/>
    <w:rPr>
      <w:rFonts w:ascii="Tahoma" w:hAnsi="Tahoma" w:cs="Tahoma"/>
      <w:sz w:val="16"/>
      <w:szCs w:val="16"/>
    </w:rPr>
  </w:style>
  <w:style w:type="paragraph" w:customStyle="1" w:styleId="Bibliography1">
    <w:name w:val="Bibliography1"/>
    <w:basedOn w:val="Standard"/>
    <w:next w:val="Standard"/>
    <w:uiPriority w:val="37"/>
    <w:semiHidden/>
    <w:qFormat/>
    <w:rsid w:val="00E960C9"/>
  </w:style>
  <w:style w:type="character" w:customStyle="1" w:styleId="TextkrperZchn">
    <w:name w:val="Textkörper Zchn"/>
    <w:link w:val="Textkrper"/>
    <w:semiHidden/>
    <w:qFormat/>
    <w:rsid w:val="00E960C9"/>
    <w:rPr>
      <w:sz w:val="24"/>
    </w:rPr>
  </w:style>
  <w:style w:type="character" w:customStyle="1" w:styleId="Textkrper2Zchn">
    <w:name w:val="Textkörper 2 Zchn"/>
    <w:link w:val="Textkrper2"/>
    <w:semiHidden/>
    <w:qFormat/>
    <w:rsid w:val="00E960C9"/>
    <w:rPr>
      <w:sz w:val="24"/>
    </w:rPr>
  </w:style>
  <w:style w:type="character" w:customStyle="1" w:styleId="Textkrper3Zchn">
    <w:name w:val="Textkörper 3 Zchn"/>
    <w:link w:val="Textkrper3"/>
    <w:semiHidden/>
    <w:qFormat/>
    <w:rsid w:val="00E960C9"/>
    <w:rPr>
      <w:sz w:val="16"/>
      <w:szCs w:val="16"/>
    </w:rPr>
  </w:style>
  <w:style w:type="character" w:customStyle="1" w:styleId="Textkrper-ErstzeileneinzugZchn">
    <w:name w:val="Textkörper-Erstzeileneinzug Zchn"/>
    <w:link w:val="Textkrper-Erstzeileneinzug"/>
    <w:semiHidden/>
    <w:qFormat/>
    <w:rsid w:val="00E960C9"/>
    <w:rPr>
      <w:sz w:val="24"/>
    </w:rPr>
  </w:style>
  <w:style w:type="character" w:customStyle="1" w:styleId="Textkrper-ZeileneinzugZchn">
    <w:name w:val="Textkörper-Zeileneinzug Zchn"/>
    <w:link w:val="Textkrper-Zeileneinzug"/>
    <w:semiHidden/>
    <w:qFormat/>
    <w:rsid w:val="00E960C9"/>
    <w:rPr>
      <w:sz w:val="24"/>
    </w:rPr>
  </w:style>
  <w:style w:type="character" w:customStyle="1" w:styleId="Textkrper-Erstzeileneinzug2Zchn">
    <w:name w:val="Textkörper-Erstzeileneinzug 2 Zchn"/>
    <w:link w:val="Textkrper-Erstzeileneinzug2"/>
    <w:semiHidden/>
    <w:qFormat/>
    <w:rsid w:val="00E960C9"/>
    <w:rPr>
      <w:sz w:val="24"/>
    </w:rPr>
  </w:style>
  <w:style w:type="character" w:customStyle="1" w:styleId="Textkrper-Einzug2Zchn">
    <w:name w:val="Textkörper-Einzug 2 Zchn"/>
    <w:link w:val="Textkrper-Einzug2"/>
    <w:semiHidden/>
    <w:qFormat/>
    <w:rsid w:val="00E960C9"/>
    <w:rPr>
      <w:sz w:val="24"/>
    </w:rPr>
  </w:style>
  <w:style w:type="character" w:customStyle="1" w:styleId="Textkrper-Einzug3Zchn">
    <w:name w:val="Textkörper-Einzug 3 Zchn"/>
    <w:link w:val="Textkrper-Einzug3"/>
    <w:semiHidden/>
    <w:qFormat/>
    <w:rsid w:val="00E960C9"/>
    <w:rPr>
      <w:sz w:val="16"/>
      <w:szCs w:val="16"/>
    </w:rPr>
  </w:style>
  <w:style w:type="character" w:customStyle="1" w:styleId="GruformelZchn">
    <w:name w:val="Grußformel Zchn"/>
    <w:link w:val="Gruformel"/>
    <w:semiHidden/>
    <w:qFormat/>
    <w:rsid w:val="00E960C9"/>
    <w:rPr>
      <w:sz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E960C9"/>
  </w:style>
  <w:style w:type="character" w:customStyle="1" w:styleId="KommentarthemaZchn">
    <w:name w:val="Kommentarthema Zchn"/>
    <w:link w:val="Kommentarthema"/>
    <w:semiHidden/>
    <w:qFormat/>
    <w:rsid w:val="00E960C9"/>
    <w:rPr>
      <w:b/>
      <w:bCs/>
    </w:rPr>
  </w:style>
  <w:style w:type="character" w:customStyle="1" w:styleId="DatumZchn">
    <w:name w:val="Datum Zchn"/>
    <w:link w:val="Datum"/>
    <w:semiHidden/>
    <w:qFormat/>
    <w:rsid w:val="00E960C9"/>
    <w:rPr>
      <w:sz w:val="24"/>
    </w:rPr>
  </w:style>
  <w:style w:type="character" w:customStyle="1" w:styleId="DokumentstrukturZchn">
    <w:name w:val="Dokumentstruktur Zchn"/>
    <w:link w:val="Dokumentstruktur"/>
    <w:semiHidden/>
    <w:qFormat/>
    <w:rsid w:val="00E960C9"/>
    <w:rPr>
      <w:rFonts w:ascii="Tahoma" w:hAnsi="Tahoma" w:cs="Tahoma"/>
      <w:sz w:val="16"/>
      <w:szCs w:val="16"/>
    </w:rPr>
  </w:style>
  <w:style w:type="character" w:customStyle="1" w:styleId="E-Mail-SignaturZchn">
    <w:name w:val="E-Mail-Signatur Zchn"/>
    <w:link w:val="E-Mail-Signatur"/>
    <w:semiHidden/>
    <w:qFormat/>
    <w:rsid w:val="00E960C9"/>
    <w:rPr>
      <w:sz w:val="24"/>
    </w:rPr>
  </w:style>
  <w:style w:type="character" w:customStyle="1" w:styleId="EndnotentextZchn">
    <w:name w:val="Endnotentext Zchn"/>
    <w:basedOn w:val="Absatz-Standardschriftart"/>
    <w:link w:val="Endnotentext"/>
    <w:semiHidden/>
    <w:qFormat/>
    <w:rsid w:val="00E960C9"/>
  </w:style>
  <w:style w:type="character" w:customStyle="1" w:styleId="FuzeileZchn">
    <w:name w:val="Fußzeile Zchn"/>
    <w:link w:val="Fuzeile"/>
    <w:semiHidden/>
    <w:qFormat/>
    <w:rsid w:val="00E960C9"/>
    <w:rPr>
      <w:sz w:val="24"/>
    </w:rPr>
  </w:style>
  <w:style w:type="character" w:customStyle="1" w:styleId="FunotentextZchn">
    <w:name w:val="Fußnotentext Zchn"/>
    <w:basedOn w:val="Absatz-Standardschriftart"/>
    <w:link w:val="Funotentext"/>
    <w:semiHidden/>
    <w:qFormat/>
    <w:rsid w:val="00E960C9"/>
  </w:style>
  <w:style w:type="character" w:customStyle="1" w:styleId="KopfzeileZchn">
    <w:name w:val="Kopfzeile Zchn"/>
    <w:link w:val="Kopfzeile"/>
    <w:semiHidden/>
    <w:qFormat/>
    <w:rsid w:val="00E960C9"/>
    <w:rPr>
      <w:sz w:val="24"/>
    </w:rPr>
  </w:style>
  <w:style w:type="character" w:customStyle="1" w:styleId="HTMLAdresseZchn">
    <w:name w:val="HTML Adresse Zchn"/>
    <w:link w:val="HTMLAdresse"/>
    <w:semiHidden/>
    <w:qFormat/>
    <w:rsid w:val="00E960C9"/>
    <w:rPr>
      <w:i/>
      <w:iCs/>
      <w:sz w:val="24"/>
    </w:rPr>
  </w:style>
  <w:style w:type="character" w:customStyle="1" w:styleId="HTMLVorformatiertZchn">
    <w:name w:val="HTML Vorformatiert Zchn"/>
    <w:link w:val="HTMLVorformatiert"/>
    <w:semiHidden/>
    <w:qFormat/>
    <w:rsid w:val="00E960C9"/>
    <w:rPr>
      <w:rFonts w:ascii="Courier New" w:hAnsi="Courier New" w:cs="Courier New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E960C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semiHidden/>
    <w:qFormat/>
    <w:rsid w:val="00E960C9"/>
    <w:rPr>
      <w:b/>
      <w:bCs/>
      <w:i/>
      <w:iCs/>
      <w:color w:val="4F81BD"/>
      <w:sz w:val="24"/>
    </w:rPr>
  </w:style>
  <w:style w:type="paragraph" w:styleId="Listenabsatz">
    <w:name w:val="List Paragraph"/>
    <w:basedOn w:val="Standard"/>
    <w:uiPriority w:val="34"/>
    <w:semiHidden/>
    <w:qFormat/>
    <w:rsid w:val="00E960C9"/>
    <w:pPr>
      <w:ind w:left="720"/>
    </w:pPr>
  </w:style>
  <w:style w:type="character" w:customStyle="1" w:styleId="MakrotextZchn">
    <w:name w:val="Makrotext Zchn"/>
    <w:link w:val="Makrotext"/>
    <w:semiHidden/>
    <w:qFormat/>
    <w:rsid w:val="00E960C9"/>
    <w:rPr>
      <w:rFonts w:ascii="Courier New" w:hAnsi="Courier New" w:cs="Courier New"/>
      <w:lang w:val="en-US" w:eastAsia="en-US" w:bidi="ar-SA"/>
    </w:rPr>
  </w:style>
  <w:style w:type="character" w:customStyle="1" w:styleId="NachrichtenkopfZchn">
    <w:name w:val="Nachrichtenkopf Zchn"/>
    <w:link w:val="Nachrichtenkopf"/>
    <w:semiHidden/>
    <w:qFormat/>
    <w:rsid w:val="00E960C9"/>
    <w:rPr>
      <w:rFonts w:ascii="Cambria" w:hAnsi="Cambria"/>
      <w:sz w:val="24"/>
      <w:szCs w:val="24"/>
      <w:shd w:val="pct20" w:color="auto" w:fill="auto"/>
    </w:rPr>
  </w:style>
  <w:style w:type="paragraph" w:styleId="KeinLeerraum">
    <w:name w:val="No Spacing"/>
    <w:uiPriority w:val="1"/>
    <w:semiHidden/>
    <w:qFormat/>
    <w:rsid w:val="00E960C9"/>
    <w:rPr>
      <w:sz w:val="24"/>
      <w:lang w:val="en-US" w:eastAsia="en-US"/>
    </w:rPr>
  </w:style>
  <w:style w:type="character" w:customStyle="1" w:styleId="Fu-EndnotenberschriftZchn">
    <w:name w:val="Fuß/-Endnotenüberschrift Zchn"/>
    <w:link w:val="Fu-Endnotenberschrift"/>
    <w:semiHidden/>
    <w:qFormat/>
    <w:rsid w:val="00E960C9"/>
    <w:rPr>
      <w:sz w:val="24"/>
    </w:rPr>
  </w:style>
  <w:style w:type="character" w:customStyle="1" w:styleId="NurTextZchn">
    <w:name w:val="Nur Text Zchn"/>
    <w:link w:val="NurText"/>
    <w:semiHidden/>
    <w:qFormat/>
    <w:rsid w:val="00E960C9"/>
    <w:rPr>
      <w:rFonts w:ascii="Courier New" w:hAnsi="Courier New" w:cs="Courier New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E960C9"/>
    <w:rPr>
      <w:i/>
      <w:iCs/>
      <w:color w:val="000000"/>
    </w:rPr>
  </w:style>
  <w:style w:type="character" w:customStyle="1" w:styleId="ZitatZchn">
    <w:name w:val="Zitat Zchn"/>
    <w:link w:val="Zitat"/>
    <w:uiPriority w:val="29"/>
    <w:semiHidden/>
    <w:qFormat/>
    <w:rsid w:val="00E960C9"/>
    <w:rPr>
      <w:i/>
      <w:iCs/>
      <w:color w:val="000000"/>
      <w:sz w:val="24"/>
    </w:rPr>
  </w:style>
  <w:style w:type="character" w:customStyle="1" w:styleId="AnredeZchn">
    <w:name w:val="Anrede Zchn"/>
    <w:link w:val="Anrede"/>
    <w:semiHidden/>
    <w:rsid w:val="00E960C9"/>
    <w:rPr>
      <w:sz w:val="24"/>
    </w:rPr>
  </w:style>
  <w:style w:type="character" w:customStyle="1" w:styleId="UnterschriftZchn">
    <w:name w:val="Unterschrift Zchn"/>
    <w:link w:val="Unterschrift"/>
    <w:semiHidden/>
    <w:rsid w:val="00E960C9"/>
    <w:rPr>
      <w:sz w:val="24"/>
    </w:rPr>
  </w:style>
  <w:style w:type="character" w:customStyle="1" w:styleId="UntertitelZchn">
    <w:name w:val="Untertitel Zchn"/>
    <w:link w:val="Untertitel"/>
    <w:semiHidden/>
    <w:rsid w:val="00E960C9"/>
    <w:rPr>
      <w:rFonts w:ascii="Cambria" w:hAnsi="Cambria"/>
      <w:sz w:val="24"/>
      <w:szCs w:val="24"/>
    </w:rPr>
  </w:style>
  <w:style w:type="character" w:customStyle="1" w:styleId="TitelZchn">
    <w:name w:val="Titel Zchn"/>
    <w:link w:val="Titel"/>
    <w:semiHidden/>
    <w:rsid w:val="00E960C9"/>
    <w:rPr>
      <w:rFonts w:ascii="Cambria" w:hAnsi="Cambria"/>
      <w:b/>
      <w:bCs/>
      <w:kern w:val="28"/>
      <w:sz w:val="32"/>
      <w:szCs w:val="32"/>
    </w:rPr>
  </w:style>
  <w:style w:type="paragraph" w:customStyle="1" w:styleId="TOCHeading1">
    <w:name w:val="TOC Heading1"/>
    <w:basedOn w:val="berschrift1"/>
    <w:next w:val="Standard"/>
    <w:uiPriority w:val="39"/>
    <w:semiHidden/>
    <w:unhideWhenUsed/>
    <w:qFormat/>
    <w:rsid w:val="00E960C9"/>
    <w:pPr>
      <w:outlineLvl w:val="9"/>
    </w:pPr>
    <w:rPr>
      <w:rFonts w:ascii="Cambria" w:hAnsi="Cambria"/>
      <w:sz w:val="32"/>
      <w:szCs w:val="32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960C9"/>
    <w:rPr>
      <w:color w:val="808080"/>
      <w:shd w:val="clear" w:color="auto" w:fill="E6E6E6"/>
    </w:rPr>
  </w:style>
  <w:style w:type="paragraph" w:customStyle="1" w:styleId="Head">
    <w:name w:val="Head"/>
    <w:basedOn w:val="Standard"/>
    <w:link w:val="HeadZchn"/>
    <w:rsid w:val="00E960C9"/>
    <w:pPr>
      <w:keepNext/>
      <w:spacing w:before="120" w:after="120"/>
      <w:jc w:val="center"/>
      <w:outlineLvl w:val="0"/>
    </w:pPr>
    <w:rPr>
      <w:b/>
      <w:bCs/>
      <w:kern w:val="28"/>
      <w:sz w:val="28"/>
      <w:szCs w:val="28"/>
    </w:rPr>
  </w:style>
  <w:style w:type="character" w:customStyle="1" w:styleId="SMTextChar">
    <w:name w:val="SM Text Char"/>
    <w:basedOn w:val="Absatz-Standardschriftart"/>
    <w:link w:val="SMText"/>
    <w:rsid w:val="00E960C9"/>
    <w:rPr>
      <w:sz w:val="24"/>
    </w:rPr>
  </w:style>
  <w:style w:type="paragraph" w:customStyle="1" w:styleId="EndNoteBibliography">
    <w:name w:val="EndNote Bibliography"/>
    <w:basedOn w:val="Standard"/>
    <w:link w:val="EndNoteBibliographyChar"/>
    <w:rsid w:val="00E960C9"/>
    <w:rPr>
      <w:rFonts w:ascii="Calibri" w:hAnsi="Calibri" w:cs="Calibri"/>
    </w:rPr>
  </w:style>
  <w:style w:type="character" w:customStyle="1" w:styleId="EndNoteBibliographyChar">
    <w:name w:val="EndNote Bibliography Char"/>
    <w:basedOn w:val="SMTextChar"/>
    <w:link w:val="EndNoteBibliography"/>
    <w:rsid w:val="00E960C9"/>
    <w:rPr>
      <w:rFonts w:ascii="Calibri" w:hAnsi="Calibri" w:cs="Calibri"/>
      <w:sz w:val="24"/>
    </w:rPr>
  </w:style>
  <w:style w:type="paragraph" w:customStyle="1" w:styleId="Bibliography10">
    <w:name w:val="Bibliography1"/>
    <w:basedOn w:val="Standard"/>
    <w:link w:val="BibliographyZchn"/>
    <w:rsid w:val="00E960C9"/>
    <w:pPr>
      <w:spacing w:after="240"/>
    </w:pPr>
    <w:rPr>
      <w:szCs w:val="24"/>
    </w:rPr>
  </w:style>
  <w:style w:type="character" w:customStyle="1" w:styleId="SMcaptionZchn">
    <w:name w:val="SM caption Zchn"/>
    <w:basedOn w:val="SMTextChar"/>
    <w:link w:val="SMcaption"/>
    <w:rsid w:val="00E960C9"/>
    <w:rPr>
      <w:sz w:val="24"/>
    </w:rPr>
  </w:style>
  <w:style w:type="character" w:customStyle="1" w:styleId="BibliographyZchn">
    <w:name w:val="Bibliography Zchn"/>
    <w:basedOn w:val="SMcaptionZchn"/>
    <w:link w:val="Bibliography10"/>
    <w:rsid w:val="00E960C9"/>
    <w:rPr>
      <w:sz w:val="24"/>
      <w:szCs w:val="24"/>
    </w:rPr>
  </w:style>
  <w:style w:type="paragraph" w:customStyle="1" w:styleId="Literaturverzeichnis1">
    <w:name w:val="Literaturverzeichnis1"/>
    <w:basedOn w:val="Standard"/>
    <w:link w:val="BibliographyZchn1"/>
    <w:rsid w:val="00E960C9"/>
    <w:pPr>
      <w:tabs>
        <w:tab w:val="left" w:pos="500"/>
      </w:tabs>
      <w:spacing w:after="240"/>
      <w:ind w:left="504" w:hanging="504"/>
      <w:jc w:val="both"/>
    </w:pPr>
  </w:style>
  <w:style w:type="character" w:customStyle="1" w:styleId="BibliographyZchn1">
    <w:name w:val="Bibliography Zchn1"/>
    <w:basedOn w:val="Absatz-Standardschriftart"/>
    <w:link w:val="Literaturverzeichnis1"/>
    <w:rsid w:val="00E960C9"/>
    <w:rPr>
      <w:sz w:val="24"/>
    </w:rPr>
  </w:style>
  <w:style w:type="character" w:customStyle="1" w:styleId="HeadZchn">
    <w:name w:val="Head Zchn"/>
    <w:basedOn w:val="Absatz-Standardschriftart"/>
    <w:link w:val="Head"/>
    <w:rsid w:val="002F4FEE"/>
    <w:rPr>
      <w:b/>
      <w:bCs/>
      <w:kern w:val="28"/>
      <w:sz w:val="28"/>
      <w:szCs w:val="28"/>
      <w:lang w:val="en-US" w:eastAsia="en-US"/>
    </w:rPr>
  </w:style>
  <w:style w:type="paragraph" w:styleId="berarbeitung">
    <w:name w:val="Revision"/>
    <w:hidden/>
    <w:uiPriority w:val="99"/>
    <w:semiHidden/>
    <w:rsid w:val="005209A0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40AF16-1251-6C4B-A5C7-3069BE33A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Silke Meiners</cp:lastModifiedBy>
  <cp:revision>2</cp:revision>
  <cp:lastPrinted>2018-01-11T19:53:00Z</cp:lastPrinted>
  <dcterms:created xsi:type="dcterms:W3CDTF">2022-12-30T08:41:00Z</dcterms:created>
  <dcterms:modified xsi:type="dcterms:W3CDTF">2022-12-30T08:41:00Z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73dc5843-1daf-3993-8762-eb290c2eebe0</vt:lpwstr>
  </property>
  <property fmtid="{D5CDD505-2E9C-101B-9397-08002B2CF9AE}" pid="4" name="Mendeley Citation Style_1">
    <vt:lpwstr>http://www.zotero.org/styles/cell-metabolism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http://www.zotero.org/styles/cell-metabolism</vt:lpwstr>
  </property>
  <property fmtid="{D5CDD505-2E9C-101B-9397-08002B2CF9AE}" pid="12" name="Mendeley Recent Style Name 3_1">
    <vt:lpwstr>Cell Metabolism</vt:lpwstr>
  </property>
  <property fmtid="{D5CDD505-2E9C-101B-9397-08002B2CF9AE}" pid="13" name="Mendeley Recent Style Id 4_1">
    <vt:lpwstr>http://www.zotero.org/styles/cell-reports</vt:lpwstr>
  </property>
  <property fmtid="{D5CDD505-2E9C-101B-9397-08002B2CF9AE}" pid="14" name="Mendeley Recent Style Name 4_1">
    <vt:lpwstr>Cell Reports</vt:lpwstr>
  </property>
  <property fmtid="{D5CDD505-2E9C-101B-9397-08002B2CF9AE}" pid="15" name="Mendeley Recent Style Id 5_1">
    <vt:lpwstr>http://www.zotero.org/styles/chicago-author-date</vt:lpwstr>
  </property>
  <property fmtid="{D5CDD505-2E9C-101B-9397-08002B2CF9AE}" pid="16" name="Mendeley Recent Style Name 5_1">
    <vt:lpwstr>Chicago Manual of Style 17th edition (author-date)</vt:lpwstr>
  </property>
  <property fmtid="{D5CDD505-2E9C-101B-9397-08002B2CF9AE}" pid="17" name="Mendeley Recent Style Id 6_1">
    <vt:lpwstr>http://www.zotero.org/styles/harvard-cite-them-right</vt:lpwstr>
  </property>
  <property fmtid="{D5CDD505-2E9C-101B-9397-08002B2CF9AE}" pid="18" name="Mendeley Recent Style Name 6_1">
    <vt:lpwstr>Cite Them Right 10th edition - Harvard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8th edition</vt:lpwstr>
  </property>
  <property fmtid="{D5CDD505-2E9C-101B-9397-08002B2CF9AE}" pid="25" name="ZOTERO_PREF_1">
    <vt:lpwstr>&lt;data data-version="3" zotero-version="5.0.97-beta.33+fdcd4e51c"&gt;&lt;session id="txq8gDiH"/&gt;&lt;style id="http://www.zotero.org/styles/science" hasBibliography="1" bibliographyStyleHasBeenSet="1"/&gt;&lt;prefs&gt;&lt;pref name="fieldType" value="Field"/&gt;&lt;pref name="automat</vt:lpwstr>
  </property>
  <property fmtid="{D5CDD505-2E9C-101B-9397-08002B2CF9AE}" pid="26" name="ZOTERO_PREF_2">
    <vt:lpwstr>icJournalAbbreviations" value="true"/&gt;&lt;/prefs&gt;&lt;/data&gt;</vt:lpwstr>
  </property>
  <property fmtid="{D5CDD505-2E9C-101B-9397-08002B2CF9AE}" pid="27" name="KSOProductBuildVer">
    <vt:lpwstr>2052-11.1.0.10700</vt:lpwstr>
  </property>
  <property fmtid="{D5CDD505-2E9C-101B-9397-08002B2CF9AE}" pid="28" name="ICV">
    <vt:lpwstr>4936598A997D444695B4017E7A0DA7BD</vt:lpwstr>
  </property>
</Properties>
</file>