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CA55" w14:textId="731335E8" w:rsidR="007B2079" w:rsidRPr="00116908" w:rsidRDefault="00112510" w:rsidP="00116908">
      <w:pPr>
        <w:pStyle w:val="SMHeading"/>
        <w:spacing w:before="0" w:after="0" w:line="480" w:lineRule="auto"/>
      </w:pPr>
      <w:r w:rsidRPr="00116908">
        <w:t xml:space="preserve">Table </w:t>
      </w:r>
      <w:r w:rsidR="003C455C">
        <w:t>EV</w:t>
      </w:r>
      <w:r w:rsidR="00ED12A0" w:rsidRPr="00116908">
        <w:rPr>
          <w:lang w:eastAsia="zh-CN"/>
        </w:rPr>
        <w:t>5</w:t>
      </w:r>
      <w:r w:rsidRPr="00116908">
        <w:t xml:space="preserve"> Primer list</w:t>
      </w:r>
    </w:p>
    <w:tbl>
      <w:tblPr>
        <w:tblW w:w="10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4074"/>
        <w:gridCol w:w="4253"/>
      </w:tblGrid>
      <w:tr w:rsidR="007B2079" w:rsidRPr="00116908" w14:paraId="5295CD63" w14:textId="77777777" w:rsidTr="00116908">
        <w:trPr>
          <w:trHeight w:val="330"/>
        </w:trPr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96DD72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>Gene</w:t>
            </w:r>
          </w:p>
        </w:tc>
        <w:tc>
          <w:tcPr>
            <w:tcW w:w="4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BA2B98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>Forward Primer (5’-3’)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271D25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>Reverse Primer (3’-5’)</w:t>
            </w:r>
          </w:p>
        </w:tc>
      </w:tr>
      <w:tr w:rsidR="007B2079" w:rsidRPr="00116908" w14:paraId="2EC97C91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2A9A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Psmb8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03567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TGCTTATGCTACCCACAGAGACAA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D99FE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TTCACTTTCACCCAACCGTC</w:t>
            </w:r>
          </w:p>
        </w:tc>
      </w:tr>
      <w:tr w:rsidR="007B2079" w:rsidRPr="00116908" w14:paraId="2DBD3CD5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C919C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Psmb9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AB35D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GTACCGTGAGGACTTGTTAGCGC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FB846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GGCTGTCGAATTAGCATCCCT</w:t>
            </w:r>
          </w:p>
        </w:tc>
      </w:tr>
      <w:tr w:rsidR="007B2079" w:rsidRPr="00116908" w14:paraId="48A4EED2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38454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Psmb10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7944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GAAGACCGGTTCCAGCCAA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0C4A7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CACTCAGGATCCCTGCTGTGAT</w:t>
            </w:r>
          </w:p>
        </w:tc>
      </w:tr>
      <w:tr w:rsidR="007B2079" w:rsidRPr="00116908" w14:paraId="46FE3C1D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BD73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Nd2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CE20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CCCATTCCACTTCTGATTACC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A8A73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ATGATAGTAGAGTTGAGTAGCG</w:t>
            </w:r>
          </w:p>
        </w:tc>
      </w:tr>
      <w:tr w:rsidR="007B2079" w:rsidRPr="00116908" w14:paraId="7EB2C2D4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4F250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Nd4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0AF5F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CCACTGCTAATTGCCCTCAT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48DDA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CTTCAACATGGGCTTTTGGT</w:t>
            </w:r>
          </w:p>
        </w:tc>
      </w:tr>
      <w:tr w:rsidR="007B2079" w:rsidRPr="00116908" w14:paraId="1D19BE72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928AB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Stat1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9E018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TGGTGAAATTGCAAGAGCTG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6C67E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CAGACTTCCGTTGGTGGATT</w:t>
            </w:r>
          </w:p>
        </w:tc>
      </w:tr>
      <w:tr w:rsidR="007B2079" w:rsidRPr="00116908" w14:paraId="2252B367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BD9C0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Ifnb1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D9FBF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TGGGAGATGTCCTCAACTGC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64C1D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ACCACCACTCATTCTGAGGC</w:t>
            </w:r>
          </w:p>
        </w:tc>
      </w:tr>
      <w:tr w:rsidR="007B2079" w:rsidRPr="00116908" w14:paraId="20C88E3D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9391A" w14:textId="77777777" w:rsidR="007B2079" w:rsidRPr="00116908" w:rsidRDefault="00112510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mouse </w:t>
            </w:r>
            <w:r w:rsidRPr="00116908">
              <w:rPr>
                <w:i/>
                <w:color w:val="000000"/>
                <w:szCs w:val="24"/>
              </w:rPr>
              <w:t>Rpl19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8D9C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CGGGAATCCAAGAAGATTGA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57A7B" w14:textId="77777777" w:rsidR="007B2079" w:rsidRPr="008035AA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TTCAGCTTGTGGATGTGCTC</w:t>
            </w:r>
          </w:p>
        </w:tc>
      </w:tr>
      <w:tr w:rsidR="005744CF" w:rsidRPr="00116908" w14:paraId="02349FA4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E8E67" w14:textId="77777777" w:rsidR="005744CF" w:rsidRDefault="005744CF" w:rsidP="00116908">
            <w:pPr>
              <w:spacing w:line="480" w:lineRule="auto"/>
              <w:rPr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  <w:szCs w:val="24"/>
                <w:lang w:eastAsia="zh-CN"/>
              </w:rPr>
              <w:t xml:space="preserve">mouse </w:t>
            </w:r>
            <w:proofErr w:type="spellStart"/>
            <w:r w:rsidRPr="008035AA">
              <w:rPr>
                <w:i/>
                <w:color w:val="000000"/>
                <w:szCs w:val="24"/>
                <w:lang w:eastAsia="zh-CN"/>
              </w:rPr>
              <w:t>Tfam</w:t>
            </w:r>
            <w:proofErr w:type="spellEnd"/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E627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CAGGAGGCAAAGGATGATTC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F2CC1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CCAAGACTTCATTTCATTGTCG</w:t>
            </w:r>
          </w:p>
        </w:tc>
      </w:tr>
      <w:tr w:rsidR="005744CF" w:rsidRPr="00116908" w14:paraId="67A0FC32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CFA8B" w14:textId="77777777" w:rsidR="005744CF" w:rsidRPr="00116908" w:rsidRDefault="005744CF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>mouse 18s rDNA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48788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AGAAACGGCTACCACATCCA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03F80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CCCTCCAATGGATCCTCGTT</w:t>
            </w:r>
          </w:p>
        </w:tc>
      </w:tr>
      <w:tr w:rsidR="005744CF" w:rsidRPr="00116908" w14:paraId="0B21BBC1" w14:textId="77777777" w:rsidTr="00752D50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7FD2E" w14:textId="77777777" w:rsidR="005744CF" w:rsidRPr="00116908" w:rsidRDefault="005744CF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human </w:t>
            </w:r>
            <w:r w:rsidRPr="00116908">
              <w:rPr>
                <w:i/>
                <w:color w:val="000000"/>
                <w:szCs w:val="24"/>
              </w:rPr>
              <w:t>IFNB1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8A095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ACTGCCTCAAGGACAGGATG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549ED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AGCCAGGAGGTTCTCAACAA</w:t>
            </w:r>
          </w:p>
        </w:tc>
      </w:tr>
      <w:tr w:rsidR="005744CF" w:rsidRPr="00116908" w14:paraId="24B526A7" w14:textId="77777777" w:rsidTr="00752D50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2C8680" w14:textId="77777777" w:rsidR="005744CF" w:rsidRPr="00116908" w:rsidRDefault="005744CF" w:rsidP="00116908">
            <w:pPr>
              <w:spacing w:line="480" w:lineRule="auto"/>
              <w:rPr>
                <w:color w:val="000000"/>
                <w:szCs w:val="24"/>
              </w:rPr>
            </w:pPr>
            <w:r w:rsidRPr="00116908">
              <w:rPr>
                <w:color w:val="000000"/>
                <w:szCs w:val="24"/>
              </w:rPr>
              <w:t xml:space="preserve">human </w:t>
            </w:r>
            <w:r w:rsidRPr="00116908">
              <w:rPr>
                <w:i/>
                <w:color w:val="000000"/>
                <w:szCs w:val="24"/>
              </w:rPr>
              <w:t>RPL19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30967E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TGTACCTGAAGGTGAAGGGG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0A503E" w14:textId="77777777" w:rsidR="005744CF" w:rsidRPr="008035AA" w:rsidRDefault="005744CF" w:rsidP="00116908">
            <w:pPr>
              <w:spacing w:line="480" w:lineRule="auto"/>
              <w:rPr>
                <w:rFonts w:ascii="Courier New" w:hAnsi="Courier New" w:cs="Courier New"/>
                <w:color w:val="000000"/>
                <w:szCs w:val="24"/>
              </w:rPr>
            </w:pPr>
            <w:r w:rsidRPr="008035AA">
              <w:rPr>
                <w:rFonts w:ascii="Courier New" w:hAnsi="Courier New" w:cs="Courier New"/>
                <w:color w:val="000000"/>
                <w:szCs w:val="24"/>
              </w:rPr>
              <w:t>GCGTGCTTCCTTGGTCTTAG</w:t>
            </w:r>
          </w:p>
        </w:tc>
      </w:tr>
    </w:tbl>
    <w:p w14:paraId="54989D1F" w14:textId="77777777" w:rsidR="007B2079" w:rsidRPr="00116908" w:rsidRDefault="007B2079" w:rsidP="00116908">
      <w:pPr>
        <w:pStyle w:val="SMcaption"/>
        <w:spacing w:line="480" w:lineRule="auto"/>
        <w:rPr>
          <w:sz w:val="20"/>
        </w:rPr>
      </w:pPr>
    </w:p>
    <w:p w14:paraId="7DD0A0E6" w14:textId="77777777" w:rsidR="007B2079" w:rsidRPr="00116908" w:rsidRDefault="007B2079" w:rsidP="00116908">
      <w:pPr>
        <w:spacing w:line="480" w:lineRule="auto"/>
        <w:rPr>
          <w:sz w:val="20"/>
          <w:lang w:eastAsia="zh-CN"/>
        </w:rPr>
      </w:pPr>
    </w:p>
    <w:sectPr w:rsidR="007B2079" w:rsidRPr="00116908" w:rsidSect="00E960C9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AEBD" w14:textId="77777777" w:rsidR="00065D68" w:rsidRDefault="00065D68">
      <w:r>
        <w:separator/>
      </w:r>
    </w:p>
  </w:endnote>
  <w:endnote w:type="continuationSeparator" w:id="0">
    <w:p w14:paraId="3C7E7207" w14:textId="77777777" w:rsidR="00065D68" w:rsidRDefault="0006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29"/>
      <w:docPartObj>
        <w:docPartGallery w:val="AutoText"/>
      </w:docPartObj>
    </w:sdtPr>
    <w:sdtContent>
      <w:p w14:paraId="054419BA" w14:textId="77777777" w:rsidR="007B2079" w:rsidRDefault="009936F4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09BA01B" w14:textId="77777777" w:rsidR="007B2079" w:rsidRDefault="007B207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30"/>
      <w:docPartObj>
        <w:docPartGallery w:val="AutoText"/>
      </w:docPartObj>
    </w:sdtPr>
    <w:sdtContent>
      <w:p w14:paraId="4EE881E3" w14:textId="77777777" w:rsidR="007B2079" w:rsidRDefault="009936F4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0F1D74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8CBAE57" w14:textId="77777777" w:rsidR="007B2079" w:rsidRDefault="007B2079">
    <w:pPr>
      <w:pStyle w:val="Fuzeile"/>
      <w:ind w:right="360"/>
      <w:jc w:val="right"/>
    </w:pPr>
  </w:p>
  <w:p w14:paraId="48EC2762" w14:textId="77777777" w:rsidR="007B2079" w:rsidRDefault="007B20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3D03" w14:textId="77777777" w:rsidR="00065D68" w:rsidRDefault="00065D68">
      <w:r>
        <w:separator/>
      </w:r>
    </w:p>
  </w:footnote>
  <w:footnote w:type="continuationSeparator" w:id="0">
    <w:p w14:paraId="72E0584A" w14:textId="77777777" w:rsidR="00065D68" w:rsidRDefault="0006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2358" w14:textId="77777777" w:rsidR="007B2079" w:rsidRDefault="007B2079">
    <w:pPr>
      <w:jc w:val="right"/>
      <w:rPr>
        <w:sz w:val="20"/>
      </w:rPr>
    </w:pPr>
  </w:p>
  <w:p w14:paraId="69A9B232" w14:textId="77777777" w:rsidR="007B2079" w:rsidRDefault="007B2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ennumm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ennumm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ennumm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ennumm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Aufzhlungszeichen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Aufzhlungszeichen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Aufzhlungszeichen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ennumm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859970191">
    <w:abstractNumId w:val="3"/>
  </w:num>
  <w:num w:numId="2" w16cid:durableId="187989577">
    <w:abstractNumId w:val="5"/>
  </w:num>
  <w:num w:numId="3" w16cid:durableId="1410153297">
    <w:abstractNumId w:val="8"/>
  </w:num>
  <w:num w:numId="4" w16cid:durableId="477650915">
    <w:abstractNumId w:val="9"/>
  </w:num>
  <w:num w:numId="5" w16cid:durableId="884296485">
    <w:abstractNumId w:val="6"/>
  </w:num>
  <w:num w:numId="6" w16cid:durableId="998924769">
    <w:abstractNumId w:val="2"/>
  </w:num>
  <w:num w:numId="7" w16cid:durableId="230317296">
    <w:abstractNumId w:val="7"/>
  </w:num>
  <w:num w:numId="8" w16cid:durableId="547768509">
    <w:abstractNumId w:val="4"/>
  </w:num>
  <w:num w:numId="9" w16cid:durableId="1153720030">
    <w:abstractNumId w:val="1"/>
  </w:num>
  <w:num w:numId="10" w16cid:durableId="45660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3"/>
    <w:rsid w:val="00065D68"/>
    <w:rsid w:val="000F1D74"/>
    <w:rsid w:val="00103ABA"/>
    <w:rsid w:val="00112510"/>
    <w:rsid w:val="00116908"/>
    <w:rsid w:val="00150E2B"/>
    <w:rsid w:val="001976EE"/>
    <w:rsid w:val="001B5C71"/>
    <w:rsid w:val="001E7AC6"/>
    <w:rsid w:val="001F1BAC"/>
    <w:rsid w:val="002977E2"/>
    <w:rsid w:val="002D0907"/>
    <w:rsid w:val="002F4FEE"/>
    <w:rsid w:val="002F5F35"/>
    <w:rsid w:val="0030436A"/>
    <w:rsid w:val="00316B4F"/>
    <w:rsid w:val="003373BC"/>
    <w:rsid w:val="00377F7B"/>
    <w:rsid w:val="00377F90"/>
    <w:rsid w:val="003C455C"/>
    <w:rsid w:val="003E2709"/>
    <w:rsid w:val="00472F6F"/>
    <w:rsid w:val="00483101"/>
    <w:rsid w:val="0049182A"/>
    <w:rsid w:val="00492AB1"/>
    <w:rsid w:val="004A2147"/>
    <w:rsid w:val="00506EB5"/>
    <w:rsid w:val="00517052"/>
    <w:rsid w:val="005209A0"/>
    <w:rsid w:val="00534F5B"/>
    <w:rsid w:val="005431BD"/>
    <w:rsid w:val="005744CF"/>
    <w:rsid w:val="00575C33"/>
    <w:rsid w:val="005D3922"/>
    <w:rsid w:val="005D75A3"/>
    <w:rsid w:val="005F36AF"/>
    <w:rsid w:val="00625407"/>
    <w:rsid w:val="00643063"/>
    <w:rsid w:val="00647450"/>
    <w:rsid w:val="0067187E"/>
    <w:rsid w:val="006977A8"/>
    <w:rsid w:val="006C61F6"/>
    <w:rsid w:val="006D26E7"/>
    <w:rsid w:val="006D7FE8"/>
    <w:rsid w:val="0074128F"/>
    <w:rsid w:val="00752D50"/>
    <w:rsid w:val="00753B49"/>
    <w:rsid w:val="0076551B"/>
    <w:rsid w:val="00795E8A"/>
    <w:rsid w:val="007B2079"/>
    <w:rsid w:val="007D5844"/>
    <w:rsid w:val="008035AA"/>
    <w:rsid w:val="00844222"/>
    <w:rsid w:val="00847FA0"/>
    <w:rsid w:val="0085551C"/>
    <w:rsid w:val="008B3E74"/>
    <w:rsid w:val="008F65CE"/>
    <w:rsid w:val="00907A61"/>
    <w:rsid w:val="00932ADA"/>
    <w:rsid w:val="00984A5B"/>
    <w:rsid w:val="009936F4"/>
    <w:rsid w:val="009C3A67"/>
    <w:rsid w:val="009F16BD"/>
    <w:rsid w:val="009F79A1"/>
    <w:rsid w:val="00A2446F"/>
    <w:rsid w:val="00A358CE"/>
    <w:rsid w:val="00A8670A"/>
    <w:rsid w:val="00A87217"/>
    <w:rsid w:val="00A91CBB"/>
    <w:rsid w:val="00B07621"/>
    <w:rsid w:val="00B1582A"/>
    <w:rsid w:val="00B93A5F"/>
    <w:rsid w:val="00BD05C7"/>
    <w:rsid w:val="00C01B4C"/>
    <w:rsid w:val="00C30D88"/>
    <w:rsid w:val="00C77B5E"/>
    <w:rsid w:val="00C97614"/>
    <w:rsid w:val="00CA08E5"/>
    <w:rsid w:val="00CB4C7C"/>
    <w:rsid w:val="00CC3709"/>
    <w:rsid w:val="00CC7685"/>
    <w:rsid w:val="00D40AF5"/>
    <w:rsid w:val="00D5389E"/>
    <w:rsid w:val="00DC697D"/>
    <w:rsid w:val="00DE4B12"/>
    <w:rsid w:val="00DF6A5B"/>
    <w:rsid w:val="00E13C3F"/>
    <w:rsid w:val="00E13DEE"/>
    <w:rsid w:val="00E8757A"/>
    <w:rsid w:val="00E905CC"/>
    <w:rsid w:val="00E93119"/>
    <w:rsid w:val="00E960C9"/>
    <w:rsid w:val="00ED12A0"/>
    <w:rsid w:val="00F14FEE"/>
    <w:rsid w:val="00F5373D"/>
    <w:rsid w:val="00F665E3"/>
    <w:rsid w:val="0E1B3C33"/>
    <w:rsid w:val="19E77597"/>
    <w:rsid w:val="53290FCF"/>
    <w:rsid w:val="74B746FA"/>
    <w:rsid w:val="7FD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6E6D68"/>
  <w15:docId w15:val="{EC7B9CCF-319F-EF42-BB99-49330721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/>
    <w:lsdException w:name="macro" w:semiHidden="1" w:unhideWhenUsed="1" w:qFormat="1"/>
    <w:lsdException w:name="toa heading" w:semiHidden="1" w:unhideWhenUsed="1"/>
    <w:lsdException w:name="List" w:semiHidden="1" w:qFormat="1"/>
    <w:lsdException w:name="List Bullet" w:semiHidden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60C9"/>
    <w:rPr>
      <w:sz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semiHidden/>
    <w:qFormat/>
    <w:rsid w:val="00E960C9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semiHidden/>
    <w:qFormat/>
    <w:rsid w:val="00E960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rsid w:val="00E960C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semiHidden/>
    <w:qFormat/>
    <w:rsid w:val="00E960C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semiHidden/>
    <w:qFormat/>
    <w:rsid w:val="00E960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E96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qFormat/>
    <w:rsid w:val="00E960C9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semiHidden/>
    <w:qFormat/>
    <w:rsid w:val="00E960C9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rsid w:val="00E960C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link w:val="MakrotextZchn"/>
    <w:semiHidden/>
    <w:qFormat/>
    <w:rsid w:val="00E960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Liste3">
    <w:name w:val="List 3"/>
    <w:basedOn w:val="Standard"/>
    <w:semiHidden/>
    <w:qFormat/>
    <w:rsid w:val="00E960C9"/>
    <w:pPr>
      <w:ind w:left="1080" w:hanging="360"/>
      <w:contextualSpacing/>
    </w:pPr>
  </w:style>
  <w:style w:type="paragraph" w:styleId="Verzeichnis7">
    <w:name w:val="toc 7"/>
    <w:basedOn w:val="Standard"/>
    <w:next w:val="Standard"/>
    <w:semiHidden/>
    <w:rsid w:val="00E960C9"/>
    <w:pPr>
      <w:ind w:left="1440"/>
    </w:pPr>
  </w:style>
  <w:style w:type="paragraph" w:styleId="Listennummer2">
    <w:name w:val="List Number 2"/>
    <w:basedOn w:val="Standard"/>
    <w:semiHidden/>
    <w:rsid w:val="00E960C9"/>
    <w:pPr>
      <w:numPr>
        <w:numId w:val="1"/>
      </w:numPr>
      <w:contextualSpacing/>
    </w:pPr>
  </w:style>
  <w:style w:type="paragraph" w:styleId="Rechtsgrundlagenverzeichnis">
    <w:name w:val="table of authorities"/>
    <w:basedOn w:val="Standard"/>
    <w:next w:val="Standard"/>
    <w:semiHidden/>
    <w:rsid w:val="00E960C9"/>
    <w:pPr>
      <w:ind w:left="240" w:hanging="240"/>
    </w:pPr>
  </w:style>
  <w:style w:type="paragraph" w:styleId="Fu-Endnotenberschrift">
    <w:name w:val="Note Heading"/>
    <w:basedOn w:val="Standard"/>
    <w:next w:val="Standard"/>
    <w:link w:val="Fu-EndnotenberschriftZchn"/>
    <w:semiHidden/>
    <w:qFormat/>
    <w:rsid w:val="00E960C9"/>
  </w:style>
  <w:style w:type="paragraph" w:styleId="Aufzhlungszeichen4">
    <w:name w:val="List Bullet 4"/>
    <w:basedOn w:val="Standard"/>
    <w:semiHidden/>
    <w:rsid w:val="00E960C9"/>
    <w:pPr>
      <w:numPr>
        <w:numId w:val="2"/>
      </w:numPr>
      <w:contextualSpacing/>
    </w:pPr>
  </w:style>
  <w:style w:type="paragraph" w:styleId="Index8">
    <w:name w:val="index 8"/>
    <w:basedOn w:val="Standard"/>
    <w:next w:val="Standard"/>
    <w:semiHidden/>
    <w:qFormat/>
    <w:rsid w:val="00E960C9"/>
    <w:pPr>
      <w:ind w:left="1920" w:hanging="240"/>
    </w:pPr>
  </w:style>
  <w:style w:type="paragraph" w:styleId="E-Mail-Signatur">
    <w:name w:val="E-mail Signature"/>
    <w:basedOn w:val="Standard"/>
    <w:link w:val="E-Mail-SignaturZchn"/>
    <w:semiHidden/>
    <w:qFormat/>
    <w:rsid w:val="00E960C9"/>
  </w:style>
  <w:style w:type="paragraph" w:styleId="Listennummer">
    <w:name w:val="List Number"/>
    <w:basedOn w:val="Standard"/>
    <w:semiHidden/>
    <w:rsid w:val="00E960C9"/>
    <w:pPr>
      <w:numPr>
        <w:numId w:val="3"/>
      </w:numPr>
      <w:contextualSpacing/>
    </w:pPr>
  </w:style>
  <w:style w:type="paragraph" w:styleId="Standardeinzug">
    <w:name w:val="Normal Indent"/>
    <w:basedOn w:val="Standard"/>
    <w:semiHidden/>
    <w:qFormat/>
    <w:rsid w:val="00E960C9"/>
    <w:pPr>
      <w:ind w:left="720"/>
    </w:pPr>
  </w:style>
  <w:style w:type="paragraph" w:styleId="Beschriftung">
    <w:name w:val="caption"/>
    <w:basedOn w:val="Standard"/>
    <w:next w:val="Standard"/>
    <w:semiHidden/>
    <w:qFormat/>
    <w:rsid w:val="00E960C9"/>
    <w:rPr>
      <w:b/>
      <w:bCs/>
      <w:sz w:val="20"/>
    </w:rPr>
  </w:style>
  <w:style w:type="paragraph" w:styleId="Index5">
    <w:name w:val="index 5"/>
    <w:basedOn w:val="Standard"/>
    <w:next w:val="Standard"/>
    <w:semiHidden/>
    <w:qFormat/>
    <w:rsid w:val="00E960C9"/>
    <w:pPr>
      <w:ind w:left="1200" w:hanging="240"/>
    </w:pPr>
  </w:style>
  <w:style w:type="paragraph" w:styleId="Aufzhlungszeichen">
    <w:name w:val="List Bullet"/>
    <w:basedOn w:val="Standard"/>
    <w:semiHidden/>
    <w:rsid w:val="00E960C9"/>
    <w:pPr>
      <w:numPr>
        <w:numId w:val="4"/>
      </w:numPr>
      <w:contextualSpacing/>
    </w:pPr>
  </w:style>
  <w:style w:type="paragraph" w:styleId="Umschlagadresse">
    <w:name w:val="envelope address"/>
    <w:basedOn w:val="Standard"/>
    <w:semiHidden/>
    <w:qFormat/>
    <w:rsid w:val="00E960C9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Dokumentstruktur">
    <w:name w:val="Document Map"/>
    <w:basedOn w:val="Standard"/>
    <w:link w:val="DokumentstrukturZchn"/>
    <w:semiHidden/>
    <w:qFormat/>
    <w:rsid w:val="00E960C9"/>
    <w:rPr>
      <w:rFonts w:ascii="Tahoma" w:hAnsi="Tahoma" w:cs="Tahoma"/>
      <w:sz w:val="16"/>
      <w:szCs w:val="16"/>
    </w:rPr>
  </w:style>
  <w:style w:type="paragraph" w:styleId="RGV-berschrift">
    <w:name w:val="toa heading"/>
    <w:basedOn w:val="Standard"/>
    <w:next w:val="Standard"/>
    <w:semiHidden/>
    <w:rsid w:val="00E960C9"/>
    <w:pPr>
      <w:spacing w:before="120"/>
    </w:pPr>
    <w:rPr>
      <w:rFonts w:ascii="Cambria" w:hAnsi="Cambria"/>
      <w:b/>
      <w:bCs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qFormat/>
    <w:rsid w:val="00E960C9"/>
    <w:rPr>
      <w:sz w:val="20"/>
    </w:rPr>
  </w:style>
  <w:style w:type="paragraph" w:styleId="Index6">
    <w:name w:val="index 6"/>
    <w:basedOn w:val="Standard"/>
    <w:next w:val="Standard"/>
    <w:semiHidden/>
    <w:qFormat/>
    <w:rsid w:val="00E960C9"/>
    <w:pPr>
      <w:ind w:left="1440" w:hanging="240"/>
    </w:pPr>
  </w:style>
  <w:style w:type="paragraph" w:styleId="Anrede">
    <w:name w:val="Salutation"/>
    <w:basedOn w:val="Standard"/>
    <w:next w:val="Standard"/>
    <w:link w:val="AnredeZchn"/>
    <w:semiHidden/>
    <w:qFormat/>
    <w:rsid w:val="00E960C9"/>
  </w:style>
  <w:style w:type="paragraph" w:styleId="Textkrper3">
    <w:name w:val="Body Text 3"/>
    <w:basedOn w:val="Standard"/>
    <w:link w:val="Textkrper3Zchn"/>
    <w:semiHidden/>
    <w:qFormat/>
    <w:rsid w:val="00E960C9"/>
    <w:pPr>
      <w:spacing w:after="120"/>
    </w:pPr>
    <w:rPr>
      <w:sz w:val="16"/>
      <w:szCs w:val="16"/>
    </w:rPr>
  </w:style>
  <w:style w:type="paragraph" w:styleId="Gruformel">
    <w:name w:val="Closing"/>
    <w:basedOn w:val="Standard"/>
    <w:link w:val="GruformelZchn"/>
    <w:semiHidden/>
    <w:qFormat/>
    <w:rsid w:val="00E960C9"/>
    <w:pPr>
      <w:ind w:left="4320"/>
    </w:pPr>
  </w:style>
  <w:style w:type="paragraph" w:styleId="Aufzhlungszeichen3">
    <w:name w:val="List Bullet 3"/>
    <w:basedOn w:val="Standard"/>
    <w:semiHidden/>
    <w:rsid w:val="00E960C9"/>
    <w:pPr>
      <w:numPr>
        <w:numId w:val="5"/>
      </w:numPr>
      <w:contextualSpacing/>
    </w:pPr>
  </w:style>
  <w:style w:type="paragraph" w:styleId="Textkrper">
    <w:name w:val="Body Text"/>
    <w:basedOn w:val="Standard"/>
    <w:link w:val="TextkrperZchn"/>
    <w:semiHidden/>
    <w:qFormat/>
    <w:rsid w:val="00E960C9"/>
    <w:pPr>
      <w:spacing w:after="120"/>
    </w:pPr>
  </w:style>
  <w:style w:type="paragraph" w:styleId="Textkrper-Zeileneinzug">
    <w:name w:val="Body Text Indent"/>
    <w:basedOn w:val="Standard"/>
    <w:link w:val="Textkrper-ZeileneinzugZchn"/>
    <w:semiHidden/>
    <w:qFormat/>
    <w:rsid w:val="00E960C9"/>
    <w:pPr>
      <w:spacing w:after="120"/>
      <w:ind w:left="360"/>
    </w:pPr>
  </w:style>
  <w:style w:type="paragraph" w:styleId="Listennummer3">
    <w:name w:val="List Number 3"/>
    <w:basedOn w:val="Standard"/>
    <w:semiHidden/>
    <w:rsid w:val="00E960C9"/>
    <w:pPr>
      <w:numPr>
        <w:numId w:val="6"/>
      </w:numPr>
      <w:contextualSpacing/>
    </w:pPr>
  </w:style>
  <w:style w:type="paragraph" w:styleId="Liste2">
    <w:name w:val="List 2"/>
    <w:basedOn w:val="Standard"/>
    <w:semiHidden/>
    <w:qFormat/>
    <w:rsid w:val="00E960C9"/>
    <w:pPr>
      <w:ind w:left="720" w:hanging="360"/>
      <w:contextualSpacing/>
    </w:pPr>
  </w:style>
  <w:style w:type="paragraph" w:styleId="Listenfortsetzung">
    <w:name w:val="List Continue"/>
    <w:basedOn w:val="Standard"/>
    <w:semiHidden/>
    <w:rsid w:val="00E960C9"/>
    <w:pPr>
      <w:spacing w:after="120"/>
      <w:ind w:left="360"/>
      <w:contextualSpacing/>
    </w:pPr>
  </w:style>
  <w:style w:type="paragraph" w:styleId="Blocktext">
    <w:name w:val="Block Text"/>
    <w:basedOn w:val="Standard"/>
    <w:semiHidden/>
    <w:qFormat/>
    <w:rsid w:val="00E960C9"/>
    <w:pPr>
      <w:spacing w:after="120"/>
      <w:ind w:left="1440" w:right="1440"/>
    </w:pPr>
  </w:style>
  <w:style w:type="paragraph" w:styleId="Aufzhlungszeichen2">
    <w:name w:val="List Bullet 2"/>
    <w:basedOn w:val="Standard"/>
    <w:semiHidden/>
    <w:rsid w:val="00E960C9"/>
    <w:pPr>
      <w:numPr>
        <w:numId w:val="7"/>
      </w:numPr>
      <w:contextualSpacing/>
    </w:pPr>
  </w:style>
  <w:style w:type="paragraph" w:styleId="HTMLAdresse">
    <w:name w:val="HTML Address"/>
    <w:basedOn w:val="Standard"/>
    <w:link w:val="HTMLAdresseZchn"/>
    <w:semiHidden/>
    <w:qFormat/>
    <w:rsid w:val="00E960C9"/>
    <w:rPr>
      <w:i/>
      <w:iCs/>
    </w:rPr>
  </w:style>
  <w:style w:type="paragraph" w:styleId="Index4">
    <w:name w:val="index 4"/>
    <w:basedOn w:val="Standard"/>
    <w:next w:val="Standard"/>
    <w:semiHidden/>
    <w:qFormat/>
    <w:rsid w:val="00E960C9"/>
    <w:pPr>
      <w:ind w:left="960" w:hanging="240"/>
    </w:pPr>
  </w:style>
  <w:style w:type="paragraph" w:styleId="Verzeichnis5">
    <w:name w:val="toc 5"/>
    <w:basedOn w:val="Standard"/>
    <w:next w:val="Standard"/>
    <w:semiHidden/>
    <w:rsid w:val="00E960C9"/>
    <w:pPr>
      <w:ind w:left="960"/>
    </w:pPr>
  </w:style>
  <w:style w:type="paragraph" w:styleId="Verzeichnis3">
    <w:name w:val="toc 3"/>
    <w:basedOn w:val="Standard"/>
    <w:next w:val="Standard"/>
    <w:semiHidden/>
    <w:rsid w:val="00E960C9"/>
    <w:pPr>
      <w:ind w:left="480"/>
    </w:pPr>
  </w:style>
  <w:style w:type="paragraph" w:styleId="NurText">
    <w:name w:val="Plain Text"/>
    <w:basedOn w:val="Standard"/>
    <w:link w:val="NurTextZchn"/>
    <w:semiHidden/>
    <w:qFormat/>
    <w:rsid w:val="00E960C9"/>
    <w:rPr>
      <w:rFonts w:ascii="Courier New" w:hAnsi="Courier New" w:cs="Courier New"/>
      <w:sz w:val="20"/>
    </w:rPr>
  </w:style>
  <w:style w:type="paragraph" w:styleId="Aufzhlungszeichen5">
    <w:name w:val="List Bullet 5"/>
    <w:basedOn w:val="Standard"/>
    <w:semiHidden/>
    <w:rsid w:val="00E960C9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E960C9"/>
    <w:pPr>
      <w:numPr>
        <w:numId w:val="9"/>
      </w:numPr>
      <w:contextualSpacing/>
    </w:pPr>
  </w:style>
  <w:style w:type="paragraph" w:styleId="Verzeichnis8">
    <w:name w:val="toc 8"/>
    <w:basedOn w:val="Standard"/>
    <w:next w:val="Standard"/>
    <w:semiHidden/>
    <w:rsid w:val="00E960C9"/>
    <w:pPr>
      <w:ind w:left="1680"/>
    </w:pPr>
  </w:style>
  <w:style w:type="paragraph" w:styleId="Index3">
    <w:name w:val="index 3"/>
    <w:basedOn w:val="Standard"/>
    <w:next w:val="Standard"/>
    <w:semiHidden/>
    <w:qFormat/>
    <w:rsid w:val="00E960C9"/>
    <w:pPr>
      <w:ind w:left="720" w:hanging="240"/>
    </w:pPr>
  </w:style>
  <w:style w:type="paragraph" w:styleId="Datum">
    <w:name w:val="Date"/>
    <w:basedOn w:val="Standard"/>
    <w:next w:val="Standard"/>
    <w:link w:val="DatumZchn"/>
    <w:semiHidden/>
    <w:qFormat/>
    <w:rsid w:val="00E960C9"/>
  </w:style>
  <w:style w:type="paragraph" w:styleId="Textkrper-Einzug2">
    <w:name w:val="Body Text Indent 2"/>
    <w:basedOn w:val="Standard"/>
    <w:link w:val="Textkrper-Einzug2Zchn"/>
    <w:semiHidden/>
    <w:qFormat/>
    <w:rsid w:val="00E960C9"/>
    <w:pPr>
      <w:spacing w:after="120" w:line="480" w:lineRule="auto"/>
      <w:ind w:left="360"/>
    </w:pPr>
  </w:style>
  <w:style w:type="paragraph" w:styleId="Endnotentext">
    <w:name w:val="endnote text"/>
    <w:basedOn w:val="Standard"/>
    <w:link w:val="EndnotentextZchn"/>
    <w:semiHidden/>
    <w:qFormat/>
    <w:rsid w:val="00E960C9"/>
    <w:rPr>
      <w:sz w:val="20"/>
    </w:rPr>
  </w:style>
  <w:style w:type="paragraph" w:styleId="Listenfortsetzung5">
    <w:name w:val="List Continue 5"/>
    <w:basedOn w:val="Standard"/>
    <w:semiHidden/>
    <w:rsid w:val="00E960C9"/>
    <w:pPr>
      <w:spacing w:after="120"/>
      <w:ind w:left="1800"/>
      <w:contextualSpacing/>
    </w:pPr>
  </w:style>
  <w:style w:type="paragraph" w:styleId="Sprechblasentext">
    <w:name w:val="Balloon Text"/>
    <w:basedOn w:val="Standard"/>
    <w:link w:val="SprechblasentextZchn"/>
    <w:semiHidden/>
    <w:rsid w:val="00E960C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mschlagabsenderadresse">
    <w:name w:val="envelope return"/>
    <w:basedOn w:val="Standard"/>
    <w:semiHidden/>
    <w:qFormat/>
    <w:rsid w:val="00E960C9"/>
    <w:rPr>
      <w:rFonts w:ascii="Cambria" w:hAnsi="Cambria"/>
      <w:sz w:val="20"/>
    </w:rPr>
  </w:style>
  <w:style w:type="paragraph" w:styleId="Kopfzeile">
    <w:name w:val="header"/>
    <w:basedOn w:val="Standard"/>
    <w:link w:val="Kopf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nterschrift">
    <w:name w:val="Signature"/>
    <w:basedOn w:val="Standard"/>
    <w:link w:val="UnterschriftZchn"/>
    <w:semiHidden/>
    <w:rsid w:val="00E960C9"/>
    <w:pPr>
      <w:ind w:left="4320"/>
    </w:pPr>
  </w:style>
  <w:style w:type="paragraph" w:styleId="Verzeichnis1">
    <w:name w:val="toc 1"/>
    <w:basedOn w:val="Standard"/>
    <w:next w:val="Standard"/>
    <w:semiHidden/>
    <w:rsid w:val="00E960C9"/>
  </w:style>
  <w:style w:type="paragraph" w:styleId="Listenfortsetzung4">
    <w:name w:val="List Continue 4"/>
    <w:basedOn w:val="Standard"/>
    <w:semiHidden/>
    <w:rsid w:val="00E960C9"/>
    <w:pPr>
      <w:spacing w:after="120"/>
      <w:ind w:left="1440"/>
      <w:contextualSpacing/>
    </w:pPr>
  </w:style>
  <w:style w:type="paragraph" w:styleId="Verzeichnis4">
    <w:name w:val="toc 4"/>
    <w:basedOn w:val="Standard"/>
    <w:next w:val="Standard"/>
    <w:semiHidden/>
    <w:rsid w:val="00E960C9"/>
    <w:pPr>
      <w:ind w:left="720"/>
    </w:pPr>
  </w:style>
  <w:style w:type="paragraph" w:styleId="Indexberschrift">
    <w:name w:val="index heading"/>
    <w:basedOn w:val="Standard"/>
    <w:next w:val="Index1"/>
    <w:semiHidden/>
    <w:qFormat/>
    <w:rsid w:val="00E960C9"/>
    <w:rPr>
      <w:rFonts w:ascii="Cambria" w:hAnsi="Cambria"/>
      <w:b/>
      <w:bCs/>
    </w:rPr>
  </w:style>
  <w:style w:type="paragraph" w:styleId="Index1">
    <w:name w:val="index 1"/>
    <w:basedOn w:val="Standard"/>
    <w:next w:val="Standard"/>
    <w:semiHidden/>
    <w:qFormat/>
    <w:rsid w:val="00E960C9"/>
    <w:pPr>
      <w:ind w:left="240" w:hanging="240"/>
    </w:pPr>
  </w:style>
  <w:style w:type="paragraph" w:styleId="Untertitel">
    <w:name w:val="Subtitle"/>
    <w:basedOn w:val="Standard"/>
    <w:next w:val="Standard"/>
    <w:link w:val="UntertitelZchn"/>
    <w:semiHidden/>
    <w:qFormat/>
    <w:rsid w:val="00E960C9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Listennummer5">
    <w:name w:val="List Number 5"/>
    <w:basedOn w:val="Standard"/>
    <w:semiHidden/>
    <w:rsid w:val="00E960C9"/>
    <w:pPr>
      <w:numPr>
        <w:numId w:val="10"/>
      </w:numPr>
      <w:contextualSpacing/>
    </w:pPr>
  </w:style>
  <w:style w:type="paragraph" w:styleId="Liste">
    <w:name w:val="List"/>
    <w:basedOn w:val="Standard"/>
    <w:semiHidden/>
    <w:qFormat/>
    <w:rsid w:val="00E960C9"/>
    <w:pPr>
      <w:ind w:left="360" w:hanging="360"/>
      <w:contextualSpacing/>
    </w:pPr>
  </w:style>
  <w:style w:type="paragraph" w:styleId="Funotentext">
    <w:name w:val="footnote text"/>
    <w:basedOn w:val="Standard"/>
    <w:link w:val="FunotentextZchn"/>
    <w:semiHidden/>
    <w:qFormat/>
    <w:rsid w:val="00E960C9"/>
    <w:rPr>
      <w:sz w:val="20"/>
    </w:rPr>
  </w:style>
  <w:style w:type="paragraph" w:styleId="Verzeichnis6">
    <w:name w:val="toc 6"/>
    <w:basedOn w:val="Standard"/>
    <w:next w:val="Standard"/>
    <w:semiHidden/>
    <w:rsid w:val="00E960C9"/>
    <w:pPr>
      <w:ind w:left="1200"/>
    </w:pPr>
  </w:style>
  <w:style w:type="paragraph" w:styleId="Liste5">
    <w:name w:val="List 5"/>
    <w:basedOn w:val="Standard"/>
    <w:semiHidden/>
    <w:rsid w:val="00E960C9"/>
    <w:pPr>
      <w:ind w:left="1800" w:hanging="360"/>
      <w:contextualSpacing/>
    </w:pPr>
  </w:style>
  <w:style w:type="paragraph" w:styleId="Textkrper-Einzug3">
    <w:name w:val="Body Text Indent 3"/>
    <w:basedOn w:val="Standard"/>
    <w:link w:val="Textkrper-Einzug3Zchn"/>
    <w:semiHidden/>
    <w:qFormat/>
    <w:rsid w:val="00E960C9"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Standard"/>
    <w:next w:val="Standard"/>
    <w:semiHidden/>
    <w:qFormat/>
    <w:rsid w:val="00E960C9"/>
    <w:pPr>
      <w:ind w:left="1680" w:hanging="240"/>
    </w:pPr>
  </w:style>
  <w:style w:type="paragraph" w:styleId="Index9">
    <w:name w:val="index 9"/>
    <w:basedOn w:val="Standard"/>
    <w:next w:val="Standard"/>
    <w:semiHidden/>
    <w:qFormat/>
    <w:rsid w:val="00E960C9"/>
    <w:pPr>
      <w:ind w:left="2160" w:hanging="240"/>
    </w:pPr>
  </w:style>
  <w:style w:type="paragraph" w:styleId="Abbildungsverzeichnis">
    <w:name w:val="table of figures"/>
    <w:basedOn w:val="Standard"/>
    <w:next w:val="Standard"/>
    <w:semiHidden/>
    <w:rsid w:val="00E960C9"/>
  </w:style>
  <w:style w:type="paragraph" w:styleId="Verzeichnis2">
    <w:name w:val="toc 2"/>
    <w:basedOn w:val="Standard"/>
    <w:next w:val="Standard"/>
    <w:semiHidden/>
    <w:rsid w:val="00E960C9"/>
    <w:pPr>
      <w:ind w:left="240"/>
    </w:pPr>
  </w:style>
  <w:style w:type="paragraph" w:styleId="Verzeichnis9">
    <w:name w:val="toc 9"/>
    <w:basedOn w:val="Standard"/>
    <w:next w:val="Standard"/>
    <w:semiHidden/>
    <w:rsid w:val="00E960C9"/>
    <w:pPr>
      <w:ind w:left="1920"/>
    </w:pPr>
  </w:style>
  <w:style w:type="paragraph" w:styleId="Textkrper2">
    <w:name w:val="Body Text 2"/>
    <w:basedOn w:val="Standard"/>
    <w:link w:val="Textkrper2Zchn"/>
    <w:semiHidden/>
    <w:qFormat/>
    <w:rsid w:val="00E960C9"/>
    <w:pPr>
      <w:spacing w:after="120" w:line="480" w:lineRule="auto"/>
    </w:pPr>
  </w:style>
  <w:style w:type="paragraph" w:styleId="Liste4">
    <w:name w:val="List 4"/>
    <w:basedOn w:val="Standard"/>
    <w:semiHidden/>
    <w:rsid w:val="00E960C9"/>
    <w:pPr>
      <w:ind w:left="1440" w:hanging="360"/>
      <w:contextualSpacing/>
    </w:pPr>
  </w:style>
  <w:style w:type="paragraph" w:styleId="Listenfortsetzung2">
    <w:name w:val="List Continue 2"/>
    <w:basedOn w:val="Standard"/>
    <w:semiHidden/>
    <w:rsid w:val="00E960C9"/>
    <w:pPr>
      <w:spacing w:after="120"/>
      <w:ind w:left="720"/>
      <w:contextualSpacing/>
    </w:pPr>
  </w:style>
  <w:style w:type="paragraph" w:styleId="Nachrichtenkopf">
    <w:name w:val="Message Header"/>
    <w:basedOn w:val="Standard"/>
    <w:link w:val="NachrichtenkopfZchn"/>
    <w:semiHidden/>
    <w:qFormat/>
    <w:rsid w:val="00E960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Vorformatiert">
    <w:name w:val="HTML Preformatted"/>
    <w:basedOn w:val="Standard"/>
    <w:link w:val="HTMLVorformatiertZchn"/>
    <w:semiHidden/>
    <w:qFormat/>
    <w:rsid w:val="00E960C9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qFormat/>
    <w:rsid w:val="00E960C9"/>
    <w:rPr>
      <w:szCs w:val="24"/>
    </w:rPr>
  </w:style>
  <w:style w:type="paragraph" w:styleId="Listenfortsetzung3">
    <w:name w:val="List Continue 3"/>
    <w:basedOn w:val="Standard"/>
    <w:semiHidden/>
    <w:rsid w:val="00E960C9"/>
    <w:pPr>
      <w:spacing w:after="120"/>
      <w:ind w:left="1080"/>
      <w:contextualSpacing/>
    </w:pPr>
  </w:style>
  <w:style w:type="paragraph" w:styleId="Index2">
    <w:name w:val="index 2"/>
    <w:basedOn w:val="Standard"/>
    <w:next w:val="Standard"/>
    <w:semiHidden/>
    <w:qFormat/>
    <w:rsid w:val="00E960C9"/>
    <w:pPr>
      <w:ind w:left="480" w:hanging="240"/>
    </w:pPr>
  </w:style>
  <w:style w:type="paragraph" w:styleId="Titel">
    <w:name w:val="Title"/>
    <w:basedOn w:val="Standard"/>
    <w:next w:val="Standard"/>
    <w:link w:val="TitelZchn"/>
    <w:semiHidden/>
    <w:qFormat/>
    <w:rsid w:val="00E960C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Kommentarthema">
    <w:name w:val="annotation subject"/>
    <w:basedOn w:val="Kommentartext"/>
    <w:next w:val="Kommentartext"/>
    <w:link w:val="KommentarthemaZchn"/>
    <w:semiHidden/>
    <w:qFormat/>
    <w:rsid w:val="00E960C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semiHidden/>
    <w:qFormat/>
    <w:rsid w:val="00E960C9"/>
    <w:pPr>
      <w:ind w:firstLine="210"/>
    </w:pPr>
  </w:style>
  <w:style w:type="paragraph" w:styleId="Textkrper-Erstzeileneinzug2">
    <w:name w:val="Body Text First Indent 2"/>
    <w:basedOn w:val="Textkrper-Zeileneinzug"/>
    <w:link w:val="Textkrper-Erstzeileneinzug2Zchn"/>
    <w:semiHidden/>
    <w:qFormat/>
    <w:rsid w:val="00E960C9"/>
    <w:pPr>
      <w:ind w:firstLine="210"/>
    </w:pPr>
  </w:style>
  <w:style w:type="table" w:styleId="Tabellenraster">
    <w:name w:val="Table Grid"/>
    <w:basedOn w:val="NormaleTabelle"/>
    <w:rsid w:val="00E9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qFormat/>
    <w:rsid w:val="00E960C9"/>
  </w:style>
  <w:style w:type="character" w:styleId="BesuchterLink">
    <w:name w:val="FollowedHyperlink"/>
    <w:semiHidden/>
    <w:unhideWhenUsed/>
    <w:rsid w:val="00E960C9"/>
    <w:rPr>
      <w:color w:val="800080"/>
      <w:u w:val="single"/>
    </w:rPr>
  </w:style>
  <w:style w:type="character" w:styleId="Hyperlink">
    <w:name w:val="Hyperlink"/>
    <w:semiHidden/>
    <w:rsid w:val="00E960C9"/>
    <w:rPr>
      <w:color w:val="0000FF"/>
      <w:u w:val="single"/>
    </w:rPr>
  </w:style>
  <w:style w:type="character" w:styleId="Kommentarzeichen">
    <w:name w:val="annotation reference"/>
    <w:uiPriority w:val="99"/>
    <w:unhideWhenUsed/>
    <w:rsid w:val="00E960C9"/>
    <w:rPr>
      <w:sz w:val="16"/>
      <w:szCs w:val="16"/>
    </w:rPr>
  </w:style>
  <w:style w:type="character" w:styleId="Funotenzeichen">
    <w:name w:val="footnote reference"/>
    <w:basedOn w:val="Absatz-Standardschriftart"/>
    <w:semiHidden/>
    <w:unhideWhenUsed/>
    <w:rsid w:val="00E960C9"/>
    <w:rPr>
      <w:vertAlign w:val="superscript"/>
    </w:rPr>
  </w:style>
  <w:style w:type="character" w:customStyle="1" w:styleId="berschrift1Zchn">
    <w:name w:val="Überschrift 1 Zchn"/>
    <w:link w:val="berschrift1"/>
    <w:semiHidden/>
    <w:qFormat/>
    <w:rsid w:val="00E960C9"/>
    <w:rPr>
      <w:b/>
      <w:bCs/>
      <w:kern w:val="32"/>
      <w:sz w:val="24"/>
      <w:szCs w:val="24"/>
    </w:rPr>
  </w:style>
  <w:style w:type="character" w:customStyle="1" w:styleId="berschrift2Zchn">
    <w:name w:val="Überschrift 2 Zchn"/>
    <w:link w:val="berschrift2"/>
    <w:semiHidden/>
    <w:qFormat/>
    <w:rsid w:val="00E960C9"/>
    <w:rPr>
      <w:rFonts w:ascii="Cambria" w:hAnsi="Cambria"/>
      <w:b/>
      <w:bCs/>
      <w:i/>
      <w:iCs/>
      <w:sz w:val="28"/>
      <w:szCs w:val="28"/>
    </w:rPr>
  </w:style>
  <w:style w:type="character" w:customStyle="1" w:styleId="berschrift5Zchn">
    <w:name w:val="Überschrift 5 Zchn"/>
    <w:link w:val="berschrift5"/>
    <w:semiHidden/>
    <w:qFormat/>
    <w:rsid w:val="00E960C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qFormat/>
    <w:rsid w:val="00E960C9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qFormat/>
    <w:rsid w:val="00E960C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qFormat/>
    <w:rsid w:val="00E960C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qFormat/>
    <w:rsid w:val="00E960C9"/>
    <w:rPr>
      <w:rFonts w:ascii="Cambria" w:hAnsi="Cambria"/>
      <w:sz w:val="22"/>
      <w:szCs w:val="22"/>
    </w:rPr>
  </w:style>
  <w:style w:type="paragraph" w:customStyle="1" w:styleId="SMHeading">
    <w:name w:val="SM Heading"/>
    <w:basedOn w:val="berschrift1"/>
    <w:qFormat/>
    <w:rsid w:val="00E960C9"/>
  </w:style>
  <w:style w:type="paragraph" w:customStyle="1" w:styleId="SMSubheading">
    <w:name w:val="SM Subheading"/>
    <w:basedOn w:val="Standard"/>
    <w:qFormat/>
    <w:rsid w:val="00E960C9"/>
    <w:rPr>
      <w:u w:val="words"/>
    </w:rPr>
  </w:style>
  <w:style w:type="paragraph" w:customStyle="1" w:styleId="SMText">
    <w:name w:val="SM Text"/>
    <w:basedOn w:val="Standard"/>
    <w:link w:val="SMTextChar"/>
    <w:qFormat/>
    <w:rsid w:val="00E960C9"/>
    <w:pPr>
      <w:ind w:firstLine="480"/>
    </w:pPr>
  </w:style>
  <w:style w:type="paragraph" w:customStyle="1" w:styleId="SMcaption">
    <w:name w:val="SM caption"/>
    <w:basedOn w:val="SMText"/>
    <w:link w:val="SMcaptionZchn"/>
    <w:qFormat/>
    <w:rsid w:val="00E960C9"/>
    <w:pPr>
      <w:ind w:firstLine="0"/>
    </w:pPr>
  </w:style>
  <w:style w:type="character" w:customStyle="1" w:styleId="SprechblasentextZchn">
    <w:name w:val="Sprechblasentext Zchn"/>
    <w:link w:val="Sprechblasentext"/>
    <w:semiHidden/>
    <w:qFormat/>
    <w:rsid w:val="00E960C9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Standard"/>
    <w:next w:val="Standard"/>
    <w:uiPriority w:val="37"/>
    <w:semiHidden/>
    <w:qFormat/>
    <w:rsid w:val="00E960C9"/>
  </w:style>
  <w:style w:type="character" w:customStyle="1" w:styleId="TextkrperZchn">
    <w:name w:val="Textkörper Zchn"/>
    <w:link w:val="Textkrper"/>
    <w:semiHidden/>
    <w:qFormat/>
    <w:rsid w:val="00E960C9"/>
    <w:rPr>
      <w:sz w:val="24"/>
    </w:rPr>
  </w:style>
  <w:style w:type="character" w:customStyle="1" w:styleId="Textkrper2Zchn">
    <w:name w:val="Textkörper 2 Zchn"/>
    <w:link w:val="Textkrper2"/>
    <w:semiHidden/>
    <w:qFormat/>
    <w:rsid w:val="00E960C9"/>
    <w:rPr>
      <w:sz w:val="24"/>
    </w:rPr>
  </w:style>
  <w:style w:type="character" w:customStyle="1" w:styleId="Textkrper3Zchn">
    <w:name w:val="Textkörper 3 Zchn"/>
    <w:link w:val="Textkrper3"/>
    <w:semiHidden/>
    <w:qFormat/>
    <w:rsid w:val="00E960C9"/>
    <w:rPr>
      <w:sz w:val="16"/>
      <w:szCs w:val="16"/>
    </w:rPr>
  </w:style>
  <w:style w:type="character" w:customStyle="1" w:styleId="Textkrper-ErstzeileneinzugZchn">
    <w:name w:val="Textkörper-Erstzeileneinzug Zchn"/>
    <w:link w:val="Textkrper-Erstzeileneinzug"/>
    <w:semiHidden/>
    <w:qFormat/>
    <w:rsid w:val="00E960C9"/>
    <w:rPr>
      <w:sz w:val="24"/>
    </w:rPr>
  </w:style>
  <w:style w:type="character" w:customStyle="1" w:styleId="Textkrper-ZeileneinzugZchn">
    <w:name w:val="Textkörper-Zeileneinzug Zchn"/>
    <w:link w:val="Textkrper-Zeileneinzug"/>
    <w:semiHidden/>
    <w:qFormat/>
    <w:rsid w:val="00E960C9"/>
    <w:rPr>
      <w:sz w:val="24"/>
    </w:rPr>
  </w:style>
  <w:style w:type="character" w:customStyle="1" w:styleId="Textkrper-Erstzeileneinzug2Zchn">
    <w:name w:val="Textkörper-Erstzeileneinzug 2 Zchn"/>
    <w:link w:val="Textkrper-Erstzeileneinzug2"/>
    <w:semiHidden/>
    <w:qFormat/>
    <w:rsid w:val="00E960C9"/>
    <w:rPr>
      <w:sz w:val="24"/>
    </w:rPr>
  </w:style>
  <w:style w:type="character" w:customStyle="1" w:styleId="Textkrper-Einzug2Zchn">
    <w:name w:val="Textkörper-Einzug 2 Zchn"/>
    <w:link w:val="Textkrper-Einzug2"/>
    <w:semiHidden/>
    <w:qFormat/>
    <w:rsid w:val="00E960C9"/>
    <w:rPr>
      <w:sz w:val="24"/>
    </w:rPr>
  </w:style>
  <w:style w:type="character" w:customStyle="1" w:styleId="Textkrper-Einzug3Zchn">
    <w:name w:val="Textkörper-Einzug 3 Zchn"/>
    <w:link w:val="Textkrper-Einzug3"/>
    <w:semiHidden/>
    <w:qFormat/>
    <w:rsid w:val="00E960C9"/>
    <w:rPr>
      <w:sz w:val="16"/>
      <w:szCs w:val="16"/>
    </w:rPr>
  </w:style>
  <w:style w:type="character" w:customStyle="1" w:styleId="GruformelZchn">
    <w:name w:val="Grußformel Zchn"/>
    <w:link w:val="Gruformel"/>
    <w:semiHidden/>
    <w:qFormat/>
    <w:rsid w:val="00E960C9"/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E960C9"/>
  </w:style>
  <w:style w:type="character" w:customStyle="1" w:styleId="KommentarthemaZchn">
    <w:name w:val="Kommentarthema Zchn"/>
    <w:link w:val="Kommentarthema"/>
    <w:semiHidden/>
    <w:qFormat/>
    <w:rsid w:val="00E960C9"/>
    <w:rPr>
      <w:b/>
      <w:bCs/>
    </w:rPr>
  </w:style>
  <w:style w:type="character" w:customStyle="1" w:styleId="DatumZchn">
    <w:name w:val="Datum Zchn"/>
    <w:link w:val="Datum"/>
    <w:semiHidden/>
    <w:qFormat/>
    <w:rsid w:val="00E960C9"/>
    <w:rPr>
      <w:sz w:val="24"/>
    </w:rPr>
  </w:style>
  <w:style w:type="character" w:customStyle="1" w:styleId="DokumentstrukturZchn">
    <w:name w:val="Dokumentstruktur Zchn"/>
    <w:link w:val="Dokumentstruktur"/>
    <w:semiHidden/>
    <w:qFormat/>
    <w:rsid w:val="00E960C9"/>
    <w:rPr>
      <w:rFonts w:ascii="Tahoma" w:hAnsi="Tahoma" w:cs="Tahoma"/>
      <w:sz w:val="16"/>
      <w:szCs w:val="16"/>
    </w:rPr>
  </w:style>
  <w:style w:type="character" w:customStyle="1" w:styleId="E-Mail-SignaturZchn">
    <w:name w:val="E-Mail-Signatur Zchn"/>
    <w:link w:val="E-Mail-Signatur"/>
    <w:semiHidden/>
    <w:qFormat/>
    <w:rsid w:val="00E960C9"/>
    <w:rPr>
      <w:sz w:val="24"/>
    </w:rPr>
  </w:style>
  <w:style w:type="character" w:customStyle="1" w:styleId="EndnotentextZchn">
    <w:name w:val="Endnotentext Zchn"/>
    <w:basedOn w:val="Absatz-Standardschriftart"/>
    <w:link w:val="Endnotentext"/>
    <w:semiHidden/>
    <w:qFormat/>
    <w:rsid w:val="00E960C9"/>
  </w:style>
  <w:style w:type="character" w:customStyle="1" w:styleId="FuzeileZchn">
    <w:name w:val="Fußzeile Zchn"/>
    <w:link w:val="Fuzeile"/>
    <w:semiHidden/>
    <w:qFormat/>
    <w:rsid w:val="00E960C9"/>
    <w:rPr>
      <w:sz w:val="24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E960C9"/>
  </w:style>
  <w:style w:type="character" w:customStyle="1" w:styleId="KopfzeileZchn">
    <w:name w:val="Kopfzeile Zchn"/>
    <w:link w:val="Kopfzeile"/>
    <w:semiHidden/>
    <w:qFormat/>
    <w:rsid w:val="00E960C9"/>
    <w:rPr>
      <w:sz w:val="24"/>
    </w:rPr>
  </w:style>
  <w:style w:type="character" w:customStyle="1" w:styleId="HTMLAdresseZchn">
    <w:name w:val="HTML Adresse Zchn"/>
    <w:link w:val="HTMLAdresse"/>
    <w:semiHidden/>
    <w:qFormat/>
    <w:rsid w:val="00E960C9"/>
    <w:rPr>
      <w:i/>
      <w:iCs/>
      <w:sz w:val="24"/>
    </w:rPr>
  </w:style>
  <w:style w:type="character" w:customStyle="1" w:styleId="HTMLVorformatiertZchn">
    <w:name w:val="HTML Vorformatiert Zchn"/>
    <w:link w:val="HTMLVorformatiert"/>
    <w:semiHidden/>
    <w:qFormat/>
    <w:rsid w:val="00E960C9"/>
    <w:rPr>
      <w:rFonts w:ascii="Courier New" w:hAnsi="Courier New" w:cs="Courier New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960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semiHidden/>
    <w:qFormat/>
    <w:rsid w:val="00E960C9"/>
    <w:rPr>
      <w:b/>
      <w:bCs/>
      <w:i/>
      <w:iCs/>
      <w:color w:val="4F81BD"/>
      <w:sz w:val="24"/>
    </w:rPr>
  </w:style>
  <w:style w:type="paragraph" w:styleId="Listenabsatz">
    <w:name w:val="List Paragraph"/>
    <w:basedOn w:val="Standard"/>
    <w:uiPriority w:val="34"/>
    <w:semiHidden/>
    <w:qFormat/>
    <w:rsid w:val="00E960C9"/>
    <w:pPr>
      <w:ind w:left="720"/>
    </w:pPr>
  </w:style>
  <w:style w:type="character" w:customStyle="1" w:styleId="MakrotextZchn">
    <w:name w:val="Makrotext Zchn"/>
    <w:link w:val="Makrotext"/>
    <w:semiHidden/>
    <w:qFormat/>
    <w:rsid w:val="00E960C9"/>
    <w:rPr>
      <w:rFonts w:ascii="Courier New" w:hAnsi="Courier New" w:cs="Courier New"/>
      <w:lang w:val="en-US" w:eastAsia="en-US" w:bidi="ar-SA"/>
    </w:rPr>
  </w:style>
  <w:style w:type="character" w:customStyle="1" w:styleId="NachrichtenkopfZchn">
    <w:name w:val="Nachrichtenkopf Zchn"/>
    <w:link w:val="Nachrichtenkopf"/>
    <w:semiHidden/>
    <w:qFormat/>
    <w:rsid w:val="00E960C9"/>
    <w:rPr>
      <w:rFonts w:ascii="Cambria" w:hAnsi="Cambria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qFormat/>
    <w:rsid w:val="00E960C9"/>
    <w:rPr>
      <w:sz w:val="24"/>
      <w:lang w:val="en-US" w:eastAsia="en-US"/>
    </w:rPr>
  </w:style>
  <w:style w:type="character" w:customStyle="1" w:styleId="Fu-EndnotenberschriftZchn">
    <w:name w:val="Fuß/-Endnotenüberschrift Zchn"/>
    <w:link w:val="Fu-Endnotenberschrift"/>
    <w:semiHidden/>
    <w:qFormat/>
    <w:rsid w:val="00E960C9"/>
    <w:rPr>
      <w:sz w:val="24"/>
    </w:rPr>
  </w:style>
  <w:style w:type="character" w:customStyle="1" w:styleId="NurTextZchn">
    <w:name w:val="Nur Text Zchn"/>
    <w:link w:val="NurText"/>
    <w:semiHidden/>
    <w:qFormat/>
    <w:rsid w:val="00E960C9"/>
    <w:rPr>
      <w:rFonts w:ascii="Courier New" w:hAnsi="Courier New" w:cs="Courier New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960C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qFormat/>
    <w:rsid w:val="00E960C9"/>
    <w:rPr>
      <w:i/>
      <w:iCs/>
      <w:color w:val="000000"/>
      <w:sz w:val="24"/>
    </w:rPr>
  </w:style>
  <w:style w:type="character" w:customStyle="1" w:styleId="AnredeZchn">
    <w:name w:val="Anrede Zchn"/>
    <w:link w:val="Anrede"/>
    <w:semiHidden/>
    <w:rsid w:val="00E960C9"/>
    <w:rPr>
      <w:sz w:val="24"/>
    </w:rPr>
  </w:style>
  <w:style w:type="character" w:customStyle="1" w:styleId="UnterschriftZchn">
    <w:name w:val="Unterschrift Zchn"/>
    <w:link w:val="Unterschrift"/>
    <w:semiHidden/>
    <w:rsid w:val="00E960C9"/>
    <w:rPr>
      <w:sz w:val="24"/>
    </w:rPr>
  </w:style>
  <w:style w:type="character" w:customStyle="1" w:styleId="UntertitelZchn">
    <w:name w:val="Untertitel Zchn"/>
    <w:link w:val="Untertitel"/>
    <w:semiHidden/>
    <w:rsid w:val="00E960C9"/>
    <w:rPr>
      <w:rFonts w:ascii="Cambria" w:hAnsi="Cambria"/>
      <w:sz w:val="24"/>
      <w:szCs w:val="24"/>
    </w:rPr>
  </w:style>
  <w:style w:type="character" w:customStyle="1" w:styleId="TitelZchn">
    <w:name w:val="Titel Zchn"/>
    <w:link w:val="Titel"/>
    <w:semiHidden/>
    <w:rsid w:val="00E960C9"/>
    <w:rPr>
      <w:rFonts w:ascii="Cambria" w:hAnsi="Cambria"/>
      <w:b/>
      <w:bCs/>
      <w:kern w:val="28"/>
      <w:sz w:val="32"/>
      <w:szCs w:val="32"/>
    </w:rPr>
  </w:style>
  <w:style w:type="paragraph" w:customStyle="1" w:styleId="TOCHeading1">
    <w:name w:val="TOC Heading1"/>
    <w:basedOn w:val="berschrift1"/>
    <w:next w:val="Standard"/>
    <w:uiPriority w:val="39"/>
    <w:semiHidden/>
    <w:unhideWhenUsed/>
    <w:qFormat/>
    <w:rsid w:val="00E960C9"/>
    <w:pPr>
      <w:outlineLvl w:val="9"/>
    </w:pPr>
    <w:rPr>
      <w:rFonts w:ascii="Cambria" w:hAnsi="Cambria"/>
      <w:sz w:val="32"/>
      <w:szCs w:val="3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960C9"/>
    <w:rPr>
      <w:color w:val="808080"/>
      <w:shd w:val="clear" w:color="auto" w:fill="E6E6E6"/>
    </w:rPr>
  </w:style>
  <w:style w:type="paragraph" w:customStyle="1" w:styleId="Head">
    <w:name w:val="Head"/>
    <w:basedOn w:val="Standard"/>
    <w:link w:val="HeadZchn"/>
    <w:rsid w:val="00E960C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customStyle="1" w:styleId="SMTextChar">
    <w:name w:val="SM Text Char"/>
    <w:basedOn w:val="Absatz-Standardschriftart"/>
    <w:link w:val="SMText"/>
    <w:rsid w:val="00E960C9"/>
    <w:rPr>
      <w:sz w:val="24"/>
    </w:rPr>
  </w:style>
  <w:style w:type="paragraph" w:customStyle="1" w:styleId="EndNoteBibliography">
    <w:name w:val="EndNote Bibliography"/>
    <w:basedOn w:val="Standard"/>
    <w:link w:val="EndNoteBibliographyChar"/>
    <w:rsid w:val="00E960C9"/>
    <w:rPr>
      <w:rFonts w:ascii="Calibri" w:hAnsi="Calibri" w:cs="Calibri"/>
    </w:rPr>
  </w:style>
  <w:style w:type="character" w:customStyle="1" w:styleId="EndNoteBibliographyChar">
    <w:name w:val="EndNote Bibliography Char"/>
    <w:basedOn w:val="SMTextChar"/>
    <w:link w:val="EndNoteBibliography"/>
    <w:rsid w:val="00E960C9"/>
    <w:rPr>
      <w:rFonts w:ascii="Calibri" w:hAnsi="Calibri" w:cs="Calibri"/>
      <w:sz w:val="24"/>
    </w:rPr>
  </w:style>
  <w:style w:type="paragraph" w:customStyle="1" w:styleId="Bibliography10">
    <w:name w:val="Bibliography1"/>
    <w:basedOn w:val="Standard"/>
    <w:link w:val="BibliographyZchn"/>
    <w:rsid w:val="00E960C9"/>
    <w:pPr>
      <w:spacing w:after="240"/>
    </w:pPr>
    <w:rPr>
      <w:szCs w:val="24"/>
    </w:rPr>
  </w:style>
  <w:style w:type="character" w:customStyle="1" w:styleId="SMcaptionZchn">
    <w:name w:val="SM caption Zchn"/>
    <w:basedOn w:val="SMTextChar"/>
    <w:link w:val="SMcaption"/>
    <w:rsid w:val="00E960C9"/>
    <w:rPr>
      <w:sz w:val="24"/>
    </w:rPr>
  </w:style>
  <w:style w:type="character" w:customStyle="1" w:styleId="BibliographyZchn">
    <w:name w:val="Bibliography Zchn"/>
    <w:basedOn w:val="SMcaptionZchn"/>
    <w:link w:val="Bibliography10"/>
    <w:rsid w:val="00E960C9"/>
    <w:rPr>
      <w:sz w:val="24"/>
      <w:szCs w:val="24"/>
    </w:rPr>
  </w:style>
  <w:style w:type="paragraph" w:customStyle="1" w:styleId="Literaturverzeichnis1">
    <w:name w:val="Literaturverzeichnis1"/>
    <w:basedOn w:val="Standard"/>
    <w:link w:val="BibliographyZchn1"/>
    <w:rsid w:val="00E960C9"/>
    <w:pPr>
      <w:tabs>
        <w:tab w:val="left" w:pos="500"/>
      </w:tabs>
      <w:spacing w:after="240"/>
      <w:ind w:left="504" w:hanging="504"/>
      <w:jc w:val="both"/>
    </w:pPr>
  </w:style>
  <w:style w:type="character" w:customStyle="1" w:styleId="BibliographyZchn1">
    <w:name w:val="Bibliography Zchn1"/>
    <w:basedOn w:val="Absatz-Standardschriftart"/>
    <w:link w:val="Literaturverzeichnis1"/>
    <w:rsid w:val="00E960C9"/>
    <w:rPr>
      <w:sz w:val="24"/>
    </w:rPr>
  </w:style>
  <w:style w:type="character" w:customStyle="1" w:styleId="HeadZchn">
    <w:name w:val="Head Zchn"/>
    <w:basedOn w:val="Absatz-Standardschriftart"/>
    <w:link w:val="Head"/>
    <w:rsid w:val="002F4FEE"/>
    <w:rPr>
      <w:b/>
      <w:bCs/>
      <w:kern w:val="28"/>
      <w:sz w:val="28"/>
      <w:szCs w:val="28"/>
      <w:lang w:val="en-US" w:eastAsia="en-US"/>
    </w:rPr>
  </w:style>
  <w:style w:type="paragraph" w:styleId="berarbeitung">
    <w:name w:val="Revision"/>
    <w:hidden/>
    <w:uiPriority w:val="99"/>
    <w:semiHidden/>
    <w:rsid w:val="005209A0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997B9A8-5C38-4C09-B6A4-443F67808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Silke Meiners</cp:lastModifiedBy>
  <cp:revision>4</cp:revision>
  <cp:lastPrinted>2018-01-11T19:53:00Z</cp:lastPrinted>
  <dcterms:created xsi:type="dcterms:W3CDTF">2022-12-30T08:45:00Z</dcterms:created>
  <dcterms:modified xsi:type="dcterms:W3CDTF">2023-02-08T17:35:00Z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73dc5843-1daf-3993-8762-eb290c2eebe0</vt:lpwstr>
  </property>
  <property fmtid="{D5CDD505-2E9C-101B-9397-08002B2CF9AE}" pid="4" name="Mendeley Citation Style_1">
    <vt:lpwstr>http://www.zotero.org/styles/cell-metabolism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http://www.zotero.org/styles/cell-metabolism</vt:lpwstr>
  </property>
  <property fmtid="{D5CDD505-2E9C-101B-9397-08002B2CF9AE}" pid="12" name="Mendeley Recent Style Name 3_1">
    <vt:lpwstr>Cell Metabolism</vt:lpwstr>
  </property>
  <property fmtid="{D5CDD505-2E9C-101B-9397-08002B2CF9AE}" pid="13" name="Mendeley Recent Style Id 4_1">
    <vt:lpwstr>http://www.zotero.org/styles/cell-reports</vt:lpwstr>
  </property>
  <property fmtid="{D5CDD505-2E9C-101B-9397-08002B2CF9AE}" pid="14" name="Mendeley Recent Style Name 4_1">
    <vt:lpwstr>Cell Reports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ZOTERO_PREF_1">
    <vt:lpwstr>&lt;data data-version="3" zotero-version="5.0.97-beta.33+fdcd4e51c"&gt;&lt;session id="txq8gDiH"/&gt;&lt;style id="http://www.zotero.org/styles/science" hasBibliography="1" bibliographyStyleHasBeenSet="1"/&gt;&lt;prefs&gt;&lt;pref name="fieldType" value="Field"/&gt;&lt;pref name="automat</vt:lpwstr>
  </property>
  <property fmtid="{D5CDD505-2E9C-101B-9397-08002B2CF9AE}" pid="26" name="ZOTERO_PREF_2">
    <vt:lpwstr>icJournalAbbreviations" value="true"/&gt;&lt;/prefs&gt;&lt;/data&gt;</vt:lpwstr>
  </property>
  <property fmtid="{D5CDD505-2E9C-101B-9397-08002B2CF9AE}" pid="27" name="KSOProductBuildVer">
    <vt:lpwstr>2052-11.1.0.10700</vt:lpwstr>
  </property>
  <property fmtid="{D5CDD505-2E9C-101B-9397-08002B2CF9AE}" pid="28" name="ICV">
    <vt:lpwstr>4936598A997D444695B4017E7A0DA7BD</vt:lpwstr>
  </property>
</Properties>
</file>